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87B5B" w14:textId="5C4D1B6E" w:rsidR="006531AB" w:rsidRPr="00C02814" w:rsidRDefault="009B697C" w:rsidP="09DAC4A4">
      <w:pPr>
        <w:pStyle w:val="Heading1"/>
        <w:rPr>
          <w:rFonts w:ascii="Arial" w:hAnsi="Arial" w:cs="Arial"/>
        </w:rPr>
      </w:pPr>
      <w:bookmarkStart w:id="0" w:name="_Hlk69723800"/>
      <w:r>
        <w:t>Search Strateg</w:t>
      </w:r>
      <w:bookmarkEnd w:id="0"/>
      <w:r w:rsidR="00203A8A">
        <w:t>y</w:t>
      </w:r>
      <w:r w:rsidR="00DC7780">
        <w:tab/>
      </w:r>
    </w:p>
    <w:p w14:paraId="151801F8" w14:textId="0212BA23" w:rsidR="09DAC4A4" w:rsidRDefault="09DAC4A4" w:rsidP="09DAC4A4"/>
    <w:p w14:paraId="5139E116" w14:textId="318FE33F" w:rsidR="27AB7C01" w:rsidRDefault="27AB7C01" w:rsidP="09DAC4A4">
      <w:pPr>
        <w:rPr>
          <w:b/>
          <w:bCs/>
        </w:rPr>
      </w:pPr>
      <w:r w:rsidRPr="113B2EAC">
        <w:rPr>
          <w:b/>
          <w:bCs/>
        </w:rPr>
        <w:t xml:space="preserve">Embase </w:t>
      </w:r>
      <w:proofErr w:type="spellStart"/>
      <w:r w:rsidRPr="113B2EAC">
        <w:rPr>
          <w:b/>
          <w:bCs/>
        </w:rPr>
        <w:t>Classic+Embase</w:t>
      </w:r>
      <w:proofErr w:type="spellEnd"/>
      <w:r w:rsidRPr="113B2EAC">
        <w:rPr>
          <w:b/>
          <w:bCs/>
        </w:rPr>
        <w:t xml:space="preserve"> </w:t>
      </w:r>
      <w:r w:rsidR="3546EEB8" w:rsidRPr="113B2EAC">
        <w:rPr>
          <w:b/>
          <w:bCs/>
        </w:rPr>
        <w:t xml:space="preserve">(Ovid) </w:t>
      </w:r>
      <w:r w:rsidRPr="113B2EAC">
        <w:rPr>
          <w:b/>
          <w:bCs/>
        </w:rPr>
        <w:t>1947 to 2020 August 20</w:t>
      </w:r>
    </w:p>
    <w:p w14:paraId="69443B23" w14:textId="59B23D93" w:rsidR="27AB7C01" w:rsidRDefault="27AB7C01" w:rsidP="09DAC4A4">
      <w:pPr>
        <w:rPr>
          <w:b/>
          <w:bCs/>
        </w:rPr>
      </w:pPr>
      <w:r w:rsidRPr="09DAC4A4">
        <w:rPr>
          <w:b/>
          <w:bCs/>
        </w:rPr>
        <w:t>Search date: 21-08-2020</w:t>
      </w:r>
    </w:p>
    <w:p w14:paraId="7C04C833" w14:textId="10EFEF74" w:rsidR="27AB7C01" w:rsidRDefault="27AB7C01" w:rsidP="09DAC4A4">
      <w:r>
        <w:t>Search Strategy:</w:t>
      </w:r>
    </w:p>
    <w:p w14:paraId="214D2EDC" w14:textId="3E1BE11D" w:rsidR="27AB7C01" w:rsidRDefault="27AB7C01" w:rsidP="09DAC4A4">
      <w:r>
        <w:t>--------------------------------------------------------------------------------</w:t>
      </w:r>
    </w:p>
    <w:p w14:paraId="156D169A" w14:textId="40FD851F" w:rsidR="27AB7C01" w:rsidRDefault="27AB7C01" w:rsidP="09DAC4A4">
      <w:r>
        <w:t>1     cancer incidence/ (75785)</w:t>
      </w:r>
    </w:p>
    <w:p w14:paraId="52B6318C" w14:textId="7869FF75" w:rsidR="27AB7C01" w:rsidRDefault="27AB7C01" w:rsidP="09DAC4A4">
      <w:r>
        <w:t xml:space="preserve">2     </w:t>
      </w:r>
      <w:proofErr w:type="gramStart"/>
      <w:r>
        <w:t>incidence</w:t>
      </w:r>
      <w:proofErr w:type="gramEnd"/>
      <w:r>
        <w:t>/ (416525)</w:t>
      </w:r>
    </w:p>
    <w:p w14:paraId="28B708A1" w14:textId="2B3B5B32" w:rsidR="27AB7C01" w:rsidRDefault="27AB7C01" w:rsidP="09DAC4A4">
      <w:r>
        <w:t>3     prevalence/ (730872)</w:t>
      </w:r>
    </w:p>
    <w:p w14:paraId="6A48A445" w14:textId="7496A69D" w:rsidR="27AB7C01" w:rsidRDefault="27AB7C01" w:rsidP="09DAC4A4">
      <w:r>
        <w:t>4     1 or 2 or 3 (1164320)</w:t>
      </w:r>
    </w:p>
    <w:p w14:paraId="47E8FCFF" w14:textId="18CF3628" w:rsidR="27AB7C01" w:rsidRDefault="27AB7C01" w:rsidP="09DAC4A4">
      <w:r>
        <w:t>5     age distribution/ (143908)</w:t>
      </w:r>
    </w:p>
    <w:p w14:paraId="0E30C69A" w14:textId="372CC601" w:rsidR="27AB7C01" w:rsidRDefault="27AB7C01" w:rsidP="09DAC4A4">
      <w:r>
        <w:t>6     onset age/ (84228)</w:t>
      </w:r>
    </w:p>
    <w:p w14:paraId="4ACF0587" w14:textId="30EE199C" w:rsidR="27AB7C01" w:rsidRDefault="27AB7C01" w:rsidP="09DAC4A4">
      <w:r>
        <w:t>7     5 or 6 [Age issues] (225268)</w:t>
      </w:r>
    </w:p>
    <w:p w14:paraId="592E169E" w14:textId="339B0E80" w:rsidR="27AB7C01" w:rsidRDefault="27AB7C01" w:rsidP="09DAC4A4">
      <w:r>
        <w:t xml:space="preserve">8     exp *colorectal </w:t>
      </w:r>
      <w:proofErr w:type="spellStart"/>
      <w:r>
        <w:t>tumor</w:t>
      </w:r>
      <w:proofErr w:type="spellEnd"/>
      <w:r>
        <w:t>/ep [Epidemiology] (1205)</w:t>
      </w:r>
    </w:p>
    <w:p w14:paraId="0F141F31" w14:textId="56EAE409" w:rsidR="27AB7C01" w:rsidRDefault="27AB7C01" w:rsidP="09DAC4A4">
      <w:r>
        <w:t xml:space="preserve">9     exp *colon </w:t>
      </w:r>
      <w:proofErr w:type="spellStart"/>
      <w:r>
        <w:t>tumor</w:t>
      </w:r>
      <w:proofErr w:type="spellEnd"/>
      <w:r>
        <w:t>/ep (8031)</w:t>
      </w:r>
    </w:p>
    <w:p w14:paraId="7E4C2181" w14:textId="771BB0A5" w:rsidR="27AB7C01" w:rsidRDefault="27AB7C01" w:rsidP="09DAC4A4">
      <w:r>
        <w:t xml:space="preserve">10     exp *rectum </w:t>
      </w:r>
      <w:proofErr w:type="spellStart"/>
      <w:r>
        <w:t>tumor</w:t>
      </w:r>
      <w:proofErr w:type="spellEnd"/>
      <w:r>
        <w:t>/ep (7032)</w:t>
      </w:r>
    </w:p>
    <w:p w14:paraId="3F40E391" w14:textId="4EB8C0FF" w:rsidR="27AB7C01" w:rsidRDefault="27AB7C01" w:rsidP="09DAC4A4">
      <w:r>
        <w:t xml:space="preserve">11     exp *bladder </w:t>
      </w:r>
      <w:proofErr w:type="spellStart"/>
      <w:r>
        <w:t>tumor</w:t>
      </w:r>
      <w:proofErr w:type="spellEnd"/>
      <w:r>
        <w:t>/ep (1894)</w:t>
      </w:r>
    </w:p>
    <w:p w14:paraId="4A2E47C0" w14:textId="22323C7D" w:rsidR="27AB7C01" w:rsidRDefault="27AB7C01" w:rsidP="09DAC4A4">
      <w:r>
        <w:t xml:space="preserve">12     exp *lung </w:t>
      </w:r>
      <w:proofErr w:type="spellStart"/>
      <w:r>
        <w:t>tumor</w:t>
      </w:r>
      <w:proofErr w:type="spellEnd"/>
      <w:r>
        <w:t>/ep [Epidemiology] (7458)</w:t>
      </w:r>
    </w:p>
    <w:p w14:paraId="20B4C01D" w14:textId="06BACD7B" w:rsidR="27AB7C01" w:rsidRDefault="27AB7C01" w:rsidP="09DAC4A4">
      <w:r>
        <w:t>13     exp *</w:t>
      </w:r>
      <w:proofErr w:type="spellStart"/>
      <w:r>
        <w:t>esophagus</w:t>
      </w:r>
      <w:proofErr w:type="spellEnd"/>
      <w:r>
        <w:t xml:space="preserve"> </w:t>
      </w:r>
      <w:proofErr w:type="spellStart"/>
      <w:proofErr w:type="gramStart"/>
      <w:r>
        <w:t>tumor</w:t>
      </w:r>
      <w:proofErr w:type="spellEnd"/>
      <w:proofErr w:type="gramEnd"/>
      <w:r>
        <w:t>/di [Diagnosis] (9060)</w:t>
      </w:r>
    </w:p>
    <w:p w14:paraId="3228D69B" w14:textId="61FC35FC" w:rsidR="27AB7C01" w:rsidRDefault="27AB7C01" w:rsidP="09DAC4A4">
      <w:r>
        <w:t xml:space="preserve">14     exp *pancreas </w:t>
      </w:r>
      <w:proofErr w:type="spellStart"/>
      <w:r>
        <w:t>tumor</w:t>
      </w:r>
      <w:proofErr w:type="spellEnd"/>
      <w:r>
        <w:t>/ep [Epidemiology] (1804)</w:t>
      </w:r>
    </w:p>
    <w:p w14:paraId="1CB702F6" w14:textId="55E2F41E" w:rsidR="27AB7C01" w:rsidRDefault="27AB7C01" w:rsidP="09DAC4A4">
      <w:r>
        <w:t xml:space="preserve">15     exp *stomach </w:t>
      </w:r>
      <w:proofErr w:type="spellStart"/>
      <w:r>
        <w:t>tumor</w:t>
      </w:r>
      <w:proofErr w:type="spellEnd"/>
      <w:r>
        <w:t>/ep [Epidemiology] (3904)</w:t>
      </w:r>
    </w:p>
    <w:p w14:paraId="3AAE3BDE" w14:textId="65FCBE6A" w:rsidR="27AB7C01" w:rsidRDefault="27AB7C01" w:rsidP="09DAC4A4">
      <w:r>
        <w:t xml:space="preserve">16     exp *breast </w:t>
      </w:r>
      <w:proofErr w:type="spellStart"/>
      <w:r>
        <w:t>tumor</w:t>
      </w:r>
      <w:proofErr w:type="spellEnd"/>
      <w:r>
        <w:t>/ep [Epidemiology] (14597)</w:t>
      </w:r>
    </w:p>
    <w:p w14:paraId="37942AE0" w14:textId="0D1ADA83" w:rsidR="27AB7C01" w:rsidRDefault="27AB7C01" w:rsidP="09DAC4A4">
      <w:r>
        <w:t xml:space="preserve">17     exp *ovary </w:t>
      </w:r>
      <w:proofErr w:type="spellStart"/>
      <w:r>
        <w:t>tumor</w:t>
      </w:r>
      <w:proofErr w:type="spellEnd"/>
      <w:r>
        <w:t>/ep [Epidemiology] (2818)</w:t>
      </w:r>
    </w:p>
    <w:p w14:paraId="705984A1" w14:textId="76A28696" w:rsidR="27AB7C01" w:rsidRDefault="27AB7C01" w:rsidP="09DAC4A4">
      <w:r>
        <w:t xml:space="preserve">18     exp *endometrium </w:t>
      </w:r>
      <w:proofErr w:type="spellStart"/>
      <w:r>
        <w:t>tumor</w:t>
      </w:r>
      <w:proofErr w:type="spellEnd"/>
      <w:r>
        <w:t>/ep [Epidemiology] (1257)</w:t>
      </w:r>
    </w:p>
    <w:p w14:paraId="4DB33F41" w14:textId="65E3C173" w:rsidR="27AB7C01" w:rsidRDefault="27AB7C01" w:rsidP="09DAC4A4">
      <w:r>
        <w:t xml:space="preserve">19     exp *kidney </w:t>
      </w:r>
      <w:proofErr w:type="spellStart"/>
      <w:r>
        <w:t>tumor</w:t>
      </w:r>
      <w:proofErr w:type="spellEnd"/>
      <w:r>
        <w:t>/ep [Epidemiology] (1662)</w:t>
      </w:r>
    </w:p>
    <w:p w14:paraId="7F6125CF" w14:textId="582FD1D9" w:rsidR="27AB7C01" w:rsidRDefault="27AB7C01" w:rsidP="09DAC4A4">
      <w:r>
        <w:t xml:space="preserve">20     exp *larynx </w:t>
      </w:r>
      <w:proofErr w:type="spellStart"/>
      <w:r>
        <w:t>tumor</w:t>
      </w:r>
      <w:proofErr w:type="spellEnd"/>
      <w:r>
        <w:t>/ep [Epidemiology] (857)</w:t>
      </w:r>
    </w:p>
    <w:p w14:paraId="794A8F52" w14:textId="129504C9" w:rsidR="27AB7C01" w:rsidRDefault="27AB7C01" w:rsidP="09DAC4A4">
      <w:r>
        <w:t>21     *myeloma/ep (38)</w:t>
      </w:r>
    </w:p>
    <w:p w14:paraId="1C41C9FB" w14:textId="5BFB5B38" w:rsidR="27AB7C01" w:rsidRDefault="27AB7C01" w:rsidP="09DAC4A4">
      <w:r>
        <w:lastRenderedPageBreak/>
        <w:t>22     *multiple myeloma/ep (609)</w:t>
      </w:r>
    </w:p>
    <w:p w14:paraId="31C1DBB4" w14:textId="752CC62A" w:rsidR="27AB7C01" w:rsidRDefault="27AB7C01" w:rsidP="09DAC4A4">
      <w:r>
        <w:t>23     or/8-22 [Epidemiology of Cancers with age threshold] (52017)</w:t>
      </w:r>
    </w:p>
    <w:p w14:paraId="445E5C97" w14:textId="72573ABC" w:rsidR="27AB7C01" w:rsidRDefault="27AB7C01" w:rsidP="09DAC4A4">
      <w:r>
        <w:t>24     exp cohort analysis/ (606799)</w:t>
      </w:r>
    </w:p>
    <w:p w14:paraId="613B3F43" w14:textId="6F81C291" w:rsidR="27AB7C01" w:rsidRDefault="27AB7C01" w:rsidP="09DAC4A4">
      <w:r>
        <w:t>25     exp longitudinal study/ (143914)</w:t>
      </w:r>
    </w:p>
    <w:p w14:paraId="0F87F23A" w14:textId="3EEFABE3" w:rsidR="27AB7C01" w:rsidRDefault="27AB7C01" w:rsidP="09DAC4A4">
      <w:r>
        <w:t>26     exp prospective study/ (623478)</w:t>
      </w:r>
    </w:p>
    <w:p w14:paraId="461E84D7" w14:textId="3B6287EC" w:rsidR="27AB7C01" w:rsidRDefault="27AB7C01" w:rsidP="09DAC4A4">
      <w:r>
        <w:t>27     exp follow up/ (1614141)</w:t>
      </w:r>
    </w:p>
    <w:p w14:paraId="3BD01933" w14:textId="59A60CC2" w:rsidR="27AB7C01" w:rsidRDefault="27AB7C01" w:rsidP="09DAC4A4">
      <w:r>
        <w:t>28     cohort*.</w:t>
      </w:r>
      <w:proofErr w:type="spellStart"/>
      <w:r>
        <w:t>tw</w:t>
      </w:r>
      <w:proofErr w:type="spellEnd"/>
      <w:r>
        <w:t>. (1019604)</w:t>
      </w:r>
    </w:p>
    <w:p w14:paraId="78A1264B" w14:textId="17F5B48E" w:rsidR="27AB7C01" w:rsidRDefault="27AB7C01" w:rsidP="09DAC4A4">
      <w:r>
        <w:t>29     or/24-28 [BMJ Evidence Filter] (2944578)</w:t>
      </w:r>
    </w:p>
    <w:p w14:paraId="0E7456C6" w14:textId="4D7B95D5" w:rsidR="27AB7C01" w:rsidRDefault="27AB7C01" w:rsidP="09DAC4A4">
      <w:r>
        <w:t xml:space="preserve">30     </w:t>
      </w:r>
      <w:proofErr w:type="gramStart"/>
      <w:r>
        <w:t>register</w:t>
      </w:r>
      <w:proofErr w:type="gramEnd"/>
      <w:r>
        <w:t>/ (116017)</w:t>
      </w:r>
    </w:p>
    <w:p w14:paraId="7A5E9A92" w14:textId="0ED5CC82" w:rsidR="27AB7C01" w:rsidRDefault="27AB7C01" w:rsidP="09DAC4A4">
      <w:r>
        <w:t xml:space="preserve">31     cancer </w:t>
      </w:r>
      <w:proofErr w:type="gramStart"/>
      <w:r>
        <w:t>registry</w:t>
      </w:r>
      <w:proofErr w:type="gramEnd"/>
      <w:r>
        <w:t>/ (35774)</w:t>
      </w:r>
    </w:p>
    <w:p w14:paraId="2526EDB8" w14:textId="716F0205" w:rsidR="27AB7C01" w:rsidRDefault="27AB7C01" w:rsidP="09DAC4A4">
      <w:r>
        <w:t>32     29 or 30 or 31 (3037772)</w:t>
      </w:r>
    </w:p>
    <w:p w14:paraId="6455229D" w14:textId="02A77642" w:rsidR="27AB7C01" w:rsidRDefault="27AB7C01" w:rsidP="09DAC4A4">
      <w:r>
        <w:t>33     4 and 7 and 23 and 32 (561)</w:t>
      </w:r>
    </w:p>
    <w:p w14:paraId="5F75BF4C" w14:textId="487C1A5D" w:rsidR="27AB7C01" w:rsidRDefault="27AB7C01" w:rsidP="09DAC4A4">
      <w:r>
        <w:t xml:space="preserve">34  </w:t>
      </w:r>
      <w:proofErr w:type="gramStart"/>
      <w:r>
        <w:t xml:space="preserve">   (</w:t>
      </w:r>
      <w:proofErr w:type="gramEnd"/>
      <w:r>
        <w:t>juvenile/ or exp aged/) not (adult/ or middle aged/ or young adult/) (992012)</w:t>
      </w:r>
    </w:p>
    <w:p w14:paraId="47AC1BB9" w14:textId="73CA77D5" w:rsidR="27AB7C01" w:rsidRDefault="27AB7C01" w:rsidP="09DAC4A4">
      <w:r>
        <w:t>35     33 not 34 [</w:t>
      </w:r>
      <w:proofErr w:type="spellStart"/>
      <w:r>
        <w:t>EmTree</w:t>
      </w:r>
      <w:proofErr w:type="spellEnd"/>
      <w:r>
        <w:t xml:space="preserve"> search limited to </w:t>
      </w:r>
      <w:proofErr w:type="gramStart"/>
      <w:r>
        <w:t>Adults</w:t>
      </w:r>
      <w:proofErr w:type="gramEnd"/>
      <w:r>
        <w:t>] (548)</w:t>
      </w:r>
    </w:p>
    <w:p w14:paraId="4BA317BC" w14:textId="0E60B9C3" w:rsidR="27AB7C01" w:rsidRDefault="27AB7C01" w:rsidP="09DAC4A4">
      <w:r>
        <w:t xml:space="preserve">36  </w:t>
      </w:r>
      <w:proofErr w:type="gramStart"/>
      <w:r>
        <w:t xml:space="preserve">   (</w:t>
      </w:r>
      <w:proofErr w:type="gramEnd"/>
      <w:r>
        <w:t xml:space="preserve">(young* adult* or age*) adj7 incidence*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(10314)</w:t>
      </w:r>
    </w:p>
    <w:p w14:paraId="78CAE103" w14:textId="21459CC5" w:rsidR="27AB7C01" w:rsidRDefault="27AB7C01" w:rsidP="09DAC4A4">
      <w:r>
        <w:t xml:space="preserve">37  </w:t>
      </w:r>
      <w:proofErr w:type="gramStart"/>
      <w:r>
        <w:t xml:space="preserve">   (</w:t>
      </w:r>
      <w:proofErr w:type="gramEnd"/>
      <w:r>
        <w:t xml:space="preserve">(young* adult* or age*) adj7 </w:t>
      </w:r>
      <w:proofErr w:type="spellStart"/>
      <w:r>
        <w:t>prevalen</w:t>
      </w:r>
      <w:proofErr w:type="spellEnd"/>
      <w:r>
        <w:t xml:space="preserve">*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(1770)</w:t>
      </w:r>
    </w:p>
    <w:p w14:paraId="727F09AE" w14:textId="63036191" w:rsidR="27AB7C01" w:rsidRDefault="27AB7C01" w:rsidP="09DAC4A4">
      <w:r>
        <w:t xml:space="preserve">38  </w:t>
      </w:r>
      <w:proofErr w:type="gramStart"/>
      <w:r>
        <w:t xml:space="preserve">   (</w:t>
      </w:r>
      <w:proofErr w:type="gramEnd"/>
      <w:r>
        <w:t xml:space="preserve">(young* adult* or age*) adj7 (rate or rates)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(9413)</w:t>
      </w:r>
    </w:p>
    <w:p w14:paraId="49186753" w14:textId="28ADE7BC" w:rsidR="27AB7C01" w:rsidRDefault="27AB7C01" w:rsidP="09DAC4A4">
      <w:r>
        <w:t xml:space="preserve">39  </w:t>
      </w:r>
      <w:proofErr w:type="gramStart"/>
      <w:r>
        <w:t xml:space="preserve">   (</w:t>
      </w:r>
      <w:proofErr w:type="gramEnd"/>
      <w:r>
        <w:t xml:space="preserve">(young* adult* or age*) adj7 trend*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(1401)</w:t>
      </w:r>
    </w:p>
    <w:p w14:paraId="3F07B0E5" w14:textId="004EEFD0" w:rsidR="27AB7C01" w:rsidRDefault="27AB7C01" w:rsidP="09DAC4A4">
      <w:r>
        <w:t xml:space="preserve">40     or/36-39 [Cancer incidence and Age issues </w:t>
      </w:r>
      <w:proofErr w:type="spellStart"/>
      <w:r>
        <w:t>textwords</w:t>
      </w:r>
      <w:proofErr w:type="spellEnd"/>
      <w:r>
        <w:t>] (18838)</w:t>
      </w:r>
    </w:p>
    <w:p w14:paraId="0F44608C" w14:textId="66E245B5" w:rsidR="27AB7C01" w:rsidRDefault="27AB7C01" w:rsidP="09DAC4A4">
      <w:r>
        <w:t xml:space="preserve">41  </w:t>
      </w:r>
      <w:proofErr w:type="gramStart"/>
      <w:r>
        <w:t xml:space="preserve">   (</w:t>
      </w:r>
      <w:proofErr w:type="gramEnd"/>
      <w:r>
        <w:t xml:space="preserve">colon or colorectal or rectal or rectum or bladder or lung? or pulmonary or </w:t>
      </w:r>
      <w:proofErr w:type="spellStart"/>
      <w:r>
        <w:t>oesophag</w:t>
      </w:r>
      <w:proofErr w:type="spellEnd"/>
      <w:r>
        <w:t xml:space="preserve">* or </w:t>
      </w:r>
      <w:proofErr w:type="spellStart"/>
      <w:r>
        <w:t>esophag</w:t>
      </w:r>
      <w:proofErr w:type="spellEnd"/>
      <w:r>
        <w:t>*).</w:t>
      </w:r>
      <w:proofErr w:type="spellStart"/>
      <w:r>
        <w:t>tw,kw</w:t>
      </w:r>
      <w:proofErr w:type="spellEnd"/>
      <w:r>
        <w:t>. (2512956)</w:t>
      </w:r>
    </w:p>
    <w:p w14:paraId="249912FD" w14:textId="2DA58581" w:rsidR="27AB7C01" w:rsidRDefault="27AB7C01" w:rsidP="09DAC4A4">
      <w:r>
        <w:t xml:space="preserve">42  </w:t>
      </w:r>
      <w:proofErr w:type="gramStart"/>
      <w:r>
        <w:t xml:space="preserve">   (</w:t>
      </w:r>
      <w:proofErr w:type="spellStart"/>
      <w:proofErr w:type="gramEnd"/>
      <w:r>
        <w:t>pancrea</w:t>
      </w:r>
      <w:proofErr w:type="spellEnd"/>
      <w:r>
        <w:t xml:space="preserve">* or stomach or gastric or breast? or ovary or </w:t>
      </w:r>
      <w:proofErr w:type="spellStart"/>
      <w:r>
        <w:t>ovari</w:t>
      </w:r>
      <w:proofErr w:type="spellEnd"/>
      <w:r>
        <w:t xml:space="preserve">* or </w:t>
      </w:r>
      <w:proofErr w:type="spellStart"/>
      <w:r>
        <w:t>endometr</w:t>
      </w:r>
      <w:proofErr w:type="spellEnd"/>
      <w:r>
        <w:t>* or renal or kidney? or laryngeal*).</w:t>
      </w:r>
      <w:proofErr w:type="spellStart"/>
      <w:r>
        <w:t>tw,kw</w:t>
      </w:r>
      <w:proofErr w:type="spellEnd"/>
      <w:r>
        <w:t>. (3161815)</w:t>
      </w:r>
    </w:p>
    <w:p w14:paraId="2305BD90" w14:textId="32270C88" w:rsidR="27AB7C01" w:rsidRDefault="27AB7C01" w:rsidP="09DAC4A4">
      <w:r>
        <w:t>43     41 or 42 [Cancers with Age Threshold free text words] (5294622)</w:t>
      </w:r>
    </w:p>
    <w:p w14:paraId="6C349D97" w14:textId="6E95C863" w:rsidR="27AB7C01" w:rsidRDefault="27AB7C01" w:rsidP="09DAC4A4">
      <w:r>
        <w:t xml:space="preserve">44  </w:t>
      </w:r>
      <w:proofErr w:type="gramStart"/>
      <w:r>
        <w:t xml:space="preserve">   (</w:t>
      </w:r>
      <w:proofErr w:type="gramEnd"/>
      <w:r>
        <w:t>adult? or young* men or young* women or young* people or middle-aged or "early onset" or "young onset").</w:t>
      </w:r>
      <w:proofErr w:type="spellStart"/>
      <w:r>
        <w:t>tw,kw</w:t>
      </w:r>
      <w:proofErr w:type="spellEnd"/>
      <w:r>
        <w:t>. (1861584)</w:t>
      </w:r>
    </w:p>
    <w:p w14:paraId="01BC749C" w14:textId="2B495391" w:rsidR="27AB7C01" w:rsidRDefault="27AB7C01" w:rsidP="09DAC4A4">
      <w:r>
        <w:lastRenderedPageBreak/>
        <w:t xml:space="preserve">45     40 and 43 and 44 [Incidence of Cancer with Age threshold limited to </w:t>
      </w:r>
      <w:proofErr w:type="gramStart"/>
      <w:r>
        <w:t>Adults</w:t>
      </w:r>
      <w:proofErr w:type="gramEnd"/>
      <w:r>
        <w:t>_ text word search] (1511)</w:t>
      </w:r>
    </w:p>
    <w:p w14:paraId="4DAB5C5C" w14:textId="53A0566A" w:rsidR="27AB7C01" w:rsidRDefault="27AB7C01" w:rsidP="09DAC4A4">
      <w:r>
        <w:t>46     35 or 45 (2038)</w:t>
      </w:r>
    </w:p>
    <w:p w14:paraId="1B537F91" w14:textId="66AFFF1E" w:rsidR="27AB7C01" w:rsidRDefault="27AB7C01" w:rsidP="09DAC4A4">
      <w:r>
        <w:t>47     exp erratum/ (207918)</w:t>
      </w:r>
    </w:p>
    <w:p w14:paraId="457C715C" w14:textId="537B2FF3" w:rsidR="27AB7C01" w:rsidRDefault="27AB7C01" w:rsidP="09DAC4A4">
      <w:r>
        <w:t xml:space="preserve">48     </w:t>
      </w:r>
      <w:proofErr w:type="gramStart"/>
      <w:r>
        <w:t>editorial</w:t>
      </w:r>
      <w:proofErr w:type="gramEnd"/>
      <w:r>
        <w:t>/ or letter/ or note/ (2481809)</w:t>
      </w:r>
    </w:p>
    <w:p w14:paraId="055142FB" w14:textId="003F9708" w:rsidR="27AB7C01" w:rsidRDefault="27AB7C01" w:rsidP="09DAC4A4">
      <w:r>
        <w:t>49     case report/ (2611782)</w:t>
      </w:r>
    </w:p>
    <w:p w14:paraId="30B9F2AE" w14:textId="3A9DADFA" w:rsidR="27AB7C01" w:rsidRDefault="27AB7C01" w:rsidP="09DAC4A4">
      <w:r>
        <w:t xml:space="preserve">50  </w:t>
      </w:r>
      <w:proofErr w:type="gramStart"/>
      <w:r>
        <w:t xml:space="preserve">   (</w:t>
      </w:r>
      <w:proofErr w:type="gramEnd"/>
      <w:r>
        <w:t>comment* or letter? or editorial? or note? or "case report*" or "expert opinion").</w:t>
      </w:r>
      <w:proofErr w:type="spellStart"/>
      <w:r>
        <w:t>ti</w:t>
      </w:r>
      <w:proofErr w:type="spellEnd"/>
      <w:r>
        <w:t>. (710139)</w:t>
      </w:r>
    </w:p>
    <w:p w14:paraId="579CB9A3" w14:textId="31B30838" w:rsidR="27AB7C01" w:rsidRDefault="27AB7C01" w:rsidP="09DAC4A4">
      <w:r>
        <w:t>51     48 or 49 or 50 (4984722)</w:t>
      </w:r>
    </w:p>
    <w:p w14:paraId="61A8DC09" w14:textId="2EDD08E2" w:rsidR="27AB7C01" w:rsidRDefault="27AB7C01" w:rsidP="09DAC4A4">
      <w:r>
        <w:t>52     51 not 47 [Editorials or case reports but not retractions] (4979314)</w:t>
      </w:r>
    </w:p>
    <w:p w14:paraId="11FC8295" w14:textId="6F8BAC1A" w:rsidR="27AB7C01" w:rsidRDefault="27AB7C01" w:rsidP="09DAC4A4">
      <w:r>
        <w:t>53     45 not 52 (1461)</w:t>
      </w:r>
    </w:p>
    <w:p w14:paraId="1A76B92B" w14:textId="38170EBF" w:rsidR="27AB7C01" w:rsidRDefault="27AB7C01" w:rsidP="09DAC4A4">
      <w:r>
        <w:t xml:space="preserve">54     limit 53 to </w:t>
      </w:r>
      <w:proofErr w:type="spellStart"/>
      <w:r>
        <w:t>english</w:t>
      </w:r>
      <w:proofErr w:type="spellEnd"/>
      <w:r>
        <w:t xml:space="preserve"> language (1375)</w:t>
      </w:r>
    </w:p>
    <w:p w14:paraId="3DC95D6E" w14:textId="484E75AC" w:rsidR="27AB7C01" w:rsidRDefault="27AB7C01" w:rsidP="09DAC4A4">
      <w:r>
        <w:t xml:space="preserve">55     limit 54 to </w:t>
      </w:r>
      <w:proofErr w:type="spellStart"/>
      <w:r>
        <w:t>yr</w:t>
      </w:r>
      <w:proofErr w:type="spellEnd"/>
      <w:r>
        <w:t>="1995 -Current" (1236)</w:t>
      </w:r>
    </w:p>
    <w:p w14:paraId="58EBF65A" w14:textId="5B1ECB65" w:rsidR="27AB7C01" w:rsidRDefault="27AB7C01" w:rsidP="09DAC4A4">
      <w:r>
        <w:t>56     limit 55 to conference abstracts (438)</w:t>
      </w:r>
    </w:p>
    <w:p w14:paraId="003E3F5C" w14:textId="787A526C" w:rsidR="27AB7C01" w:rsidRDefault="27AB7C01" w:rsidP="09DAC4A4">
      <w:r>
        <w:t>57     55 not 56 (798)</w:t>
      </w:r>
    </w:p>
    <w:p w14:paraId="07B8EF66" w14:textId="5CC4E0C3" w:rsidR="00746DFF" w:rsidRDefault="00746DFF" w:rsidP="09DAC4A4"/>
    <w:p w14:paraId="0B4E0983" w14:textId="77777777" w:rsidR="00746DFF" w:rsidRDefault="00746DFF" w:rsidP="00746DFF">
      <w:pPr>
        <w:rPr>
          <w:b/>
          <w:bCs/>
        </w:rPr>
      </w:pPr>
      <w:r w:rsidRPr="113B2EAC">
        <w:rPr>
          <w:b/>
          <w:bCs/>
        </w:rPr>
        <w:t xml:space="preserve">Ovid MEDLINE(R) and </w:t>
      </w:r>
      <w:proofErr w:type="spellStart"/>
      <w:r w:rsidRPr="113B2EAC">
        <w:rPr>
          <w:b/>
          <w:bCs/>
        </w:rPr>
        <w:t>Epub</w:t>
      </w:r>
      <w:proofErr w:type="spellEnd"/>
      <w:r w:rsidRPr="113B2EAC">
        <w:rPr>
          <w:b/>
          <w:bCs/>
        </w:rPr>
        <w:t xml:space="preserve"> Ahead of Print, In-Process &amp; Other Non-Indexed Citations and Daily 1946 to August 19, 2020</w:t>
      </w:r>
    </w:p>
    <w:p w14:paraId="4BCF97E4" w14:textId="77777777" w:rsidR="00746DFF" w:rsidRDefault="00746DFF" w:rsidP="00746DFF">
      <w:pPr>
        <w:rPr>
          <w:b/>
          <w:bCs/>
        </w:rPr>
      </w:pPr>
      <w:r w:rsidRPr="09DAC4A4">
        <w:rPr>
          <w:b/>
          <w:bCs/>
        </w:rPr>
        <w:t>Search date: 20-08-2020</w:t>
      </w:r>
    </w:p>
    <w:p w14:paraId="7602F398" w14:textId="77777777" w:rsidR="00746DFF" w:rsidRDefault="00746DFF" w:rsidP="00746DFF">
      <w:r>
        <w:t>Search Strategy:</w:t>
      </w:r>
    </w:p>
    <w:p w14:paraId="6A481264" w14:textId="77777777" w:rsidR="00746DFF" w:rsidRDefault="00746DFF" w:rsidP="00746DFF">
      <w:r>
        <w:t>--------------------------------------------------------------------------------</w:t>
      </w:r>
    </w:p>
    <w:p w14:paraId="69F6700D" w14:textId="77777777" w:rsidR="00746DFF" w:rsidRDefault="00746DFF" w:rsidP="00746DFF">
      <w:r>
        <w:t>1     incidence/ (263277)</w:t>
      </w:r>
    </w:p>
    <w:p w14:paraId="2E3587E1" w14:textId="77777777" w:rsidR="00746DFF" w:rsidRDefault="00746DFF" w:rsidP="00746DFF">
      <w:r>
        <w:t>2     prevalence/ (292732)</w:t>
      </w:r>
    </w:p>
    <w:p w14:paraId="56AA7E74" w14:textId="77777777" w:rsidR="00746DFF" w:rsidRDefault="00746DFF" w:rsidP="00746DFF">
      <w:r>
        <w:t>3     1 or 2 (531321)</w:t>
      </w:r>
    </w:p>
    <w:p w14:paraId="65C21F6D" w14:textId="77777777" w:rsidR="00746DFF" w:rsidRDefault="00746DFF" w:rsidP="00746DFF">
      <w:r>
        <w:t>4     age distribution/ (66371)</w:t>
      </w:r>
    </w:p>
    <w:p w14:paraId="633C7907" w14:textId="77777777" w:rsidR="00746DFF" w:rsidRDefault="00746DFF" w:rsidP="00746DFF">
      <w:r>
        <w:t>5     exp *age factors/ (10577)</w:t>
      </w:r>
    </w:p>
    <w:p w14:paraId="21FBF8FB" w14:textId="77777777" w:rsidR="00746DFF" w:rsidRDefault="00746DFF" w:rsidP="00746DFF">
      <w:r>
        <w:t>6     4 or 5 [Age issues] (76613)</w:t>
      </w:r>
    </w:p>
    <w:p w14:paraId="5A8B7D30" w14:textId="77777777" w:rsidR="00746DFF" w:rsidRDefault="00746DFF" w:rsidP="00746DFF">
      <w:r>
        <w:t>7     exp *Colorectal Neoplasms/ep (5859)</w:t>
      </w:r>
    </w:p>
    <w:p w14:paraId="344E89A2" w14:textId="77777777" w:rsidR="00746DFF" w:rsidRDefault="00746DFF" w:rsidP="00746DFF">
      <w:r>
        <w:t>8     *Urinary Bladder Neoplasms/ep (1216)</w:t>
      </w:r>
    </w:p>
    <w:p w14:paraId="4402D49B" w14:textId="77777777" w:rsidR="00746DFF" w:rsidRDefault="00746DFF" w:rsidP="00746DFF">
      <w:r>
        <w:lastRenderedPageBreak/>
        <w:t>9     exp *Lung Neoplasms/ep (5014)</w:t>
      </w:r>
    </w:p>
    <w:p w14:paraId="3BA32676" w14:textId="77777777" w:rsidR="00746DFF" w:rsidRDefault="00746DFF" w:rsidP="00746DFF">
      <w:r>
        <w:t>10     exp *</w:t>
      </w:r>
      <w:proofErr w:type="spellStart"/>
      <w:r>
        <w:t>Esophageal</w:t>
      </w:r>
      <w:proofErr w:type="spellEnd"/>
      <w:r>
        <w:t xml:space="preserve"> Neoplasms/ep (1624)</w:t>
      </w:r>
    </w:p>
    <w:p w14:paraId="7D0742C6" w14:textId="77777777" w:rsidR="00746DFF" w:rsidRDefault="00746DFF" w:rsidP="00746DFF">
      <w:r>
        <w:t>11     exp *Pancreatic Neoplasms/ep (1122)</w:t>
      </w:r>
    </w:p>
    <w:p w14:paraId="1A9991D4" w14:textId="77777777" w:rsidR="00746DFF" w:rsidRDefault="00746DFF" w:rsidP="00746DFF">
      <w:r>
        <w:t>12     exp *Stomach Neoplasms/ep (2381)</w:t>
      </w:r>
    </w:p>
    <w:p w14:paraId="107C3B13" w14:textId="77777777" w:rsidR="00746DFF" w:rsidRDefault="00746DFF" w:rsidP="00746DFF">
      <w:r>
        <w:t>13     exp *Breast Neoplasms/ep (9713)</w:t>
      </w:r>
    </w:p>
    <w:p w14:paraId="08F2FF34" w14:textId="77777777" w:rsidR="00746DFF" w:rsidRDefault="00746DFF" w:rsidP="00746DFF">
      <w:r>
        <w:t>14     exp *Ovarian Neoplasms/ep (1613)</w:t>
      </w:r>
    </w:p>
    <w:p w14:paraId="6D352350" w14:textId="77777777" w:rsidR="00746DFF" w:rsidRDefault="00746DFF" w:rsidP="00746DFF">
      <w:r>
        <w:t>15     exp *Endometrial Neoplasms/ep (814)</w:t>
      </w:r>
    </w:p>
    <w:p w14:paraId="2A98A176" w14:textId="77777777" w:rsidR="00746DFF" w:rsidRDefault="00746DFF" w:rsidP="00746DFF">
      <w:r>
        <w:t>16     exp *Kidney Neoplasms/ep (1025)</w:t>
      </w:r>
    </w:p>
    <w:p w14:paraId="3C76E6D6" w14:textId="77777777" w:rsidR="00746DFF" w:rsidRDefault="00746DFF" w:rsidP="00746DFF">
      <w:r>
        <w:t>17     *Laryngeal Neoplasms/ep (584)</w:t>
      </w:r>
    </w:p>
    <w:p w14:paraId="388277B5" w14:textId="77777777" w:rsidR="00746DFF" w:rsidRDefault="00746DFF" w:rsidP="00746DFF">
      <w:r>
        <w:t>18     exp *Multiple Myeloma/ep (469)</w:t>
      </w:r>
    </w:p>
    <w:p w14:paraId="00373E0A" w14:textId="77777777" w:rsidR="00746DFF" w:rsidRDefault="00746DFF" w:rsidP="00746DFF">
      <w:r>
        <w:t>19     or/7-18 [Epidemiology of Cancers with age threshold] (29858)</w:t>
      </w:r>
    </w:p>
    <w:p w14:paraId="6253AC98" w14:textId="77777777" w:rsidR="00746DFF" w:rsidRDefault="00746DFF" w:rsidP="00746DFF">
      <w:r>
        <w:t>20     exp Cohort Studies/ (2021121)</w:t>
      </w:r>
    </w:p>
    <w:p w14:paraId="3F112E71" w14:textId="77777777" w:rsidR="00746DFF" w:rsidRDefault="00746DFF" w:rsidP="00746DFF">
      <w:r>
        <w:t>21     exp Registries/ (96766)</w:t>
      </w:r>
    </w:p>
    <w:p w14:paraId="112F8A82" w14:textId="77777777" w:rsidR="00746DFF" w:rsidRDefault="00746DFF" w:rsidP="00746DFF">
      <w:r>
        <w:t>22     20 or 21 [cohort or registry study research] (2079499)</w:t>
      </w:r>
    </w:p>
    <w:p w14:paraId="67E14E74" w14:textId="77777777" w:rsidR="00746DFF" w:rsidRDefault="00746DFF" w:rsidP="00746DFF">
      <w:r>
        <w:t>23     3 and 19 and 6 and 22 [</w:t>
      </w:r>
      <w:proofErr w:type="spellStart"/>
      <w:r>
        <w:t>MeSH</w:t>
      </w:r>
      <w:proofErr w:type="spellEnd"/>
      <w:r>
        <w:t xml:space="preserve"> Incidence </w:t>
      </w:r>
      <w:proofErr w:type="spellStart"/>
      <w:r>
        <w:t>Cancer_Epidemiology</w:t>
      </w:r>
      <w:proofErr w:type="spellEnd"/>
      <w:r>
        <w:t xml:space="preserve"> </w:t>
      </w:r>
      <w:proofErr w:type="spellStart"/>
      <w:r>
        <w:t>Age_Issues</w:t>
      </w:r>
      <w:proofErr w:type="spellEnd"/>
      <w:r>
        <w:t xml:space="preserve"> </w:t>
      </w:r>
      <w:proofErr w:type="spellStart"/>
      <w:r>
        <w:t>Cohorts_Registries</w:t>
      </w:r>
      <w:proofErr w:type="spellEnd"/>
      <w:r>
        <w:t>] (712)</w:t>
      </w:r>
    </w:p>
    <w:p w14:paraId="498B9EF1" w14:textId="77777777" w:rsidR="00746DFF" w:rsidRDefault="00746DFF" w:rsidP="00746DFF">
      <w:r>
        <w:t xml:space="preserve">24  </w:t>
      </w:r>
      <w:proofErr w:type="gramStart"/>
      <w:r>
        <w:t xml:space="preserve">   (</w:t>
      </w:r>
      <w:proofErr w:type="gramEnd"/>
      <w:r>
        <w:t>adolescent/ or exp aged/ or exp child/ or exp infant/) not (adult/ or middle aged/ or young adult/) (2539902)</w:t>
      </w:r>
    </w:p>
    <w:p w14:paraId="0C5D657C" w14:textId="77777777" w:rsidR="00746DFF" w:rsidRDefault="00746DFF" w:rsidP="00746DFF">
      <w:r>
        <w:t>25     23 not 24 [</w:t>
      </w:r>
      <w:proofErr w:type="spellStart"/>
      <w:r>
        <w:t>MeSH</w:t>
      </w:r>
      <w:proofErr w:type="spellEnd"/>
      <w:r>
        <w:t xml:space="preserve"> search limited to </w:t>
      </w:r>
      <w:proofErr w:type="gramStart"/>
      <w:r>
        <w:t>Adults</w:t>
      </w:r>
      <w:proofErr w:type="gramEnd"/>
      <w:r>
        <w:t>] (690)</w:t>
      </w:r>
    </w:p>
    <w:p w14:paraId="760B0908" w14:textId="77777777" w:rsidR="00746DFF" w:rsidRDefault="00746DFF" w:rsidP="00746DFF">
      <w:r>
        <w:t xml:space="preserve">26  </w:t>
      </w:r>
      <w:proofErr w:type="gramStart"/>
      <w:r>
        <w:t xml:space="preserve">   (</w:t>
      </w:r>
      <w:proofErr w:type="gramEnd"/>
      <w:r>
        <w:t xml:space="preserve">(young* adult* or age*) adj7 incidence*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(6995)</w:t>
      </w:r>
    </w:p>
    <w:p w14:paraId="20666095" w14:textId="77777777" w:rsidR="00746DFF" w:rsidRDefault="00746DFF" w:rsidP="00746DFF">
      <w:r>
        <w:t xml:space="preserve">27  </w:t>
      </w:r>
      <w:proofErr w:type="gramStart"/>
      <w:r>
        <w:t xml:space="preserve">   (</w:t>
      </w:r>
      <w:proofErr w:type="gramEnd"/>
      <w:r>
        <w:t xml:space="preserve">(young* adult* or age*) adj7 </w:t>
      </w:r>
      <w:proofErr w:type="spellStart"/>
      <w:r>
        <w:t>prevalen</w:t>
      </w:r>
      <w:proofErr w:type="spellEnd"/>
      <w:r>
        <w:t xml:space="preserve">*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(1058)</w:t>
      </w:r>
    </w:p>
    <w:p w14:paraId="12940488" w14:textId="77777777" w:rsidR="00746DFF" w:rsidRDefault="00746DFF" w:rsidP="00746DFF">
      <w:r>
        <w:t xml:space="preserve">28  </w:t>
      </w:r>
      <w:proofErr w:type="gramStart"/>
      <w:r>
        <w:t xml:space="preserve">   (</w:t>
      </w:r>
      <w:proofErr w:type="gramEnd"/>
      <w:r>
        <w:t xml:space="preserve">(young* adult* or age*) adj7 (rate or rates)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(6546)</w:t>
      </w:r>
    </w:p>
    <w:p w14:paraId="537E850F" w14:textId="77777777" w:rsidR="00746DFF" w:rsidRDefault="00746DFF" w:rsidP="00746DFF">
      <w:r>
        <w:t xml:space="preserve">29  </w:t>
      </w:r>
      <w:proofErr w:type="gramStart"/>
      <w:r>
        <w:t xml:space="preserve">   (</w:t>
      </w:r>
      <w:proofErr w:type="gramEnd"/>
      <w:r>
        <w:t xml:space="preserve">(young* adult* or age*) adj7 trend* adj7 (cancer* or </w:t>
      </w:r>
      <w:proofErr w:type="spellStart"/>
      <w:r>
        <w:t>neoplas</w:t>
      </w:r>
      <w:proofErr w:type="spellEnd"/>
      <w:r>
        <w:t xml:space="preserve">* or </w:t>
      </w:r>
      <w:proofErr w:type="spellStart"/>
      <w:r>
        <w:t>tumo</w:t>
      </w:r>
      <w:proofErr w:type="spellEnd"/>
      <w:r>
        <w:t xml:space="preserve">* or carcinoma* or adenocarcinoma* or </w:t>
      </w:r>
      <w:proofErr w:type="spellStart"/>
      <w:r>
        <w:t>metasta</w:t>
      </w:r>
      <w:proofErr w:type="spellEnd"/>
      <w:r>
        <w:t xml:space="preserve">* or </w:t>
      </w:r>
      <w:proofErr w:type="spellStart"/>
      <w:r>
        <w:t>malignan</w:t>
      </w:r>
      <w:proofErr w:type="spellEnd"/>
      <w:r>
        <w:t xml:space="preserve">* or </w:t>
      </w:r>
      <w:proofErr w:type="spellStart"/>
      <w:r>
        <w:t>oncolog</w:t>
      </w:r>
      <w:proofErr w:type="spellEnd"/>
      <w:r>
        <w:t>*)).</w:t>
      </w:r>
      <w:proofErr w:type="spellStart"/>
      <w:r>
        <w:t>tw,kw</w:t>
      </w:r>
      <w:proofErr w:type="spellEnd"/>
      <w:r>
        <w:t>. (1035)</w:t>
      </w:r>
    </w:p>
    <w:p w14:paraId="37C37E5F" w14:textId="77777777" w:rsidR="00746DFF" w:rsidRDefault="00746DFF" w:rsidP="00746DFF">
      <w:r>
        <w:t xml:space="preserve">30     26 or 27 or 28 or 29 [Cancer incidence and Age issues </w:t>
      </w:r>
      <w:proofErr w:type="spellStart"/>
      <w:r>
        <w:t>textwords</w:t>
      </w:r>
      <w:proofErr w:type="spellEnd"/>
      <w:r>
        <w:t>] (12587)</w:t>
      </w:r>
    </w:p>
    <w:p w14:paraId="61D3C7E5" w14:textId="77777777" w:rsidR="00746DFF" w:rsidRDefault="00746DFF" w:rsidP="00746DFF">
      <w:r>
        <w:t xml:space="preserve">31  </w:t>
      </w:r>
      <w:proofErr w:type="gramStart"/>
      <w:r>
        <w:t xml:space="preserve">   (</w:t>
      </w:r>
      <w:proofErr w:type="gramEnd"/>
      <w:r>
        <w:t xml:space="preserve">colon or colorectal or rectal or rectum or bladder or lung? or pulmonary or </w:t>
      </w:r>
      <w:proofErr w:type="spellStart"/>
      <w:r>
        <w:t>oesophag</w:t>
      </w:r>
      <w:proofErr w:type="spellEnd"/>
      <w:r>
        <w:t xml:space="preserve">* or </w:t>
      </w:r>
      <w:proofErr w:type="spellStart"/>
      <w:r>
        <w:t>esophag</w:t>
      </w:r>
      <w:proofErr w:type="spellEnd"/>
      <w:r>
        <w:t>*).</w:t>
      </w:r>
      <w:proofErr w:type="spellStart"/>
      <w:r>
        <w:t>tw,kw</w:t>
      </w:r>
      <w:proofErr w:type="spellEnd"/>
      <w:r>
        <w:t>. (1655095)</w:t>
      </w:r>
    </w:p>
    <w:p w14:paraId="14A87DAD" w14:textId="77777777" w:rsidR="00746DFF" w:rsidRDefault="00746DFF" w:rsidP="00746DFF">
      <w:r>
        <w:lastRenderedPageBreak/>
        <w:t xml:space="preserve">32  </w:t>
      </w:r>
      <w:proofErr w:type="gramStart"/>
      <w:r>
        <w:t xml:space="preserve">   (</w:t>
      </w:r>
      <w:proofErr w:type="spellStart"/>
      <w:proofErr w:type="gramEnd"/>
      <w:r>
        <w:t>pancrea</w:t>
      </w:r>
      <w:proofErr w:type="spellEnd"/>
      <w:r>
        <w:t xml:space="preserve">* or stomach or gastric or breast? or ovary or </w:t>
      </w:r>
      <w:proofErr w:type="spellStart"/>
      <w:r>
        <w:t>ovari</w:t>
      </w:r>
      <w:proofErr w:type="spellEnd"/>
      <w:r>
        <w:t xml:space="preserve">* or </w:t>
      </w:r>
      <w:proofErr w:type="spellStart"/>
      <w:r>
        <w:t>endometr</w:t>
      </w:r>
      <w:proofErr w:type="spellEnd"/>
      <w:r>
        <w:t>* or renal or kidney? or laryngeal*).</w:t>
      </w:r>
      <w:proofErr w:type="spellStart"/>
      <w:r>
        <w:t>tw,kw</w:t>
      </w:r>
      <w:proofErr w:type="spellEnd"/>
      <w:r>
        <w:t>. (2186071)</w:t>
      </w:r>
    </w:p>
    <w:p w14:paraId="1EEA1564" w14:textId="77777777" w:rsidR="00746DFF" w:rsidRDefault="00746DFF" w:rsidP="00746DFF">
      <w:r>
        <w:t>33     31 or 32 [Cancers with Age Threshold free text words] (3617996)</w:t>
      </w:r>
    </w:p>
    <w:p w14:paraId="15435201" w14:textId="77777777" w:rsidR="00746DFF" w:rsidRDefault="00746DFF" w:rsidP="00746DFF">
      <w:r>
        <w:t xml:space="preserve">34  </w:t>
      </w:r>
      <w:proofErr w:type="gramStart"/>
      <w:r>
        <w:t xml:space="preserve">   (</w:t>
      </w:r>
      <w:proofErr w:type="gramEnd"/>
      <w:r>
        <w:t>adult? or young* men or young* women or young* people or middle-aged or "early onset" or "young onset").</w:t>
      </w:r>
      <w:proofErr w:type="spellStart"/>
      <w:r>
        <w:t>tw,kw</w:t>
      </w:r>
      <w:proofErr w:type="spellEnd"/>
      <w:r>
        <w:t>. (1347612)</w:t>
      </w:r>
    </w:p>
    <w:p w14:paraId="52ADBE70" w14:textId="77777777" w:rsidR="00746DFF" w:rsidRDefault="00746DFF" w:rsidP="00746DFF">
      <w:r>
        <w:t xml:space="preserve">35     30 and 33 and 34 [Incidence of Cancer with Age threshold limited to </w:t>
      </w:r>
      <w:proofErr w:type="gramStart"/>
      <w:r>
        <w:t>Adults</w:t>
      </w:r>
      <w:proofErr w:type="gramEnd"/>
      <w:r>
        <w:t>_ text word search] (946)</w:t>
      </w:r>
    </w:p>
    <w:p w14:paraId="6E6FB2DD" w14:textId="77777777" w:rsidR="00746DFF" w:rsidRDefault="00746DFF" w:rsidP="00746DFF">
      <w:r>
        <w:t>36     25 or 35 (1615)</w:t>
      </w:r>
    </w:p>
    <w:p w14:paraId="4E2DC2DE" w14:textId="77777777" w:rsidR="00746DFF" w:rsidRDefault="00746DFF" w:rsidP="00746DFF">
      <w:r>
        <w:t xml:space="preserve">37  </w:t>
      </w:r>
      <w:proofErr w:type="gramStart"/>
      <w:r>
        <w:t xml:space="preserve">   (</w:t>
      </w:r>
      <w:proofErr w:type="spellStart"/>
      <w:proofErr w:type="gramEnd"/>
      <w:r>
        <w:t>increas</w:t>
      </w:r>
      <w:proofErr w:type="spellEnd"/>
      <w:r>
        <w:t xml:space="preserve">* or </w:t>
      </w:r>
      <w:proofErr w:type="spellStart"/>
      <w:r>
        <w:t>decreas</w:t>
      </w:r>
      <w:proofErr w:type="spellEnd"/>
      <w:r>
        <w:t xml:space="preserve">* or </w:t>
      </w:r>
      <w:proofErr w:type="spellStart"/>
      <w:r>
        <w:t>declin</w:t>
      </w:r>
      <w:proofErr w:type="spellEnd"/>
      <w:r>
        <w:t>* or rise? or rising).</w:t>
      </w:r>
      <w:proofErr w:type="spellStart"/>
      <w:r>
        <w:t>tw,kw</w:t>
      </w:r>
      <w:proofErr w:type="spellEnd"/>
      <w:r>
        <w:t>. (6958060)</w:t>
      </w:r>
    </w:p>
    <w:p w14:paraId="4C999EC8" w14:textId="77777777" w:rsidR="00746DFF" w:rsidRDefault="00746DFF" w:rsidP="00746DFF">
      <w:r>
        <w:t xml:space="preserve">38     36 and 37 [Increasing Cancer Incidence </w:t>
      </w:r>
      <w:proofErr w:type="spellStart"/>
      <w:r>
        <w:t>Age_Issues</w:t>
      </w:r>
      <w:proofErr w:type="spellEnd"/>
      <w:r>
        <w:t xml:space="preserve"> Adults] (1095)</w:t>
      </w:r>
    </w:p>
    <w:p w14:paraId="3C6D3A38" w14:textId="77777777" w:rsidR="00746DFF" w:rsidRDefault="00746DFF" w:rsidP="00746DFF">
      <w:r>
        <w:t>39     Published Erratum/ or Retraction of Publication/ (90231)</w:t>
      </w:r>
    </w:p>
    <w:p w14:paraId="455F4ED6" w14:textId="77777777" w:rsidR="00746DFF" w:rsidRDefault="00746DFF" w:rsidP="00746DFF">
      <w:r>
        <w:t xml:space="preserve">40     </w:t>
      </w:r>
      <w:proofErr w:type="gramStart"/>
      <w:r>
        <w:t>letter</w:t>
      </w:r>
      <w:proofErr w:type="gramEnd"/>
      <w:r>
        <w:t>/ or editorial/ or news/ or newspaper article/ or Comment/ (2080486)</w:t>
      </w:r>
    </w:p>
    <w:p w14:paraId="74602F12" w14:textId="77777777" w:rsidR="00746DFF" w:rsidRDefault="00746DFF" w:rsidP="00746DFF">
      <w:r>
        <w:t>41     case reports/ (2117233)</w:t>
      </w:r>
    </w:p>
    <w:p w14:paraId="28FAC2BF" w14:textId="77777777" w:rsidR="00746DFF" w:rsidRDefault="00746DFF" w:rsidP="00746DFF">
      <w:r>
        <w:t xml:space="preserve">42  </w:t>
      </w:r>
      <w:proofErr w:type="gramStart"/>
      <w:r>
        <w:t xml:space="preserve">   (</w:t>
      </w:r>
      <w:proofErr w:type="gramEnd"/>
      <w:r>
        <w:t>comment* or letter? or editorial? or note? or "case report*" or "expert opinion").</w:t>
      </w:r>
      <w:proofErr w:type="spellStart"/>
      <w:r>
        <w:t>ti</w:t>
      </w:r>
      <w:proofErr w:type="spellEnd"/>
      <w:r>
        <w:t>. (506213)</w:t>
      </w:r>
    </w:p>
    <w:p w14:paraId="370DE0F2" w14:textId="77777777" w:rsidR="00746DFF" w:rsidRDefault="00746DFF" w:rsidP="00746DFF">
      <w:r>
        <w:t>43     40 or 41 or 42 (4164795)</w:t>
      </w:r>
    </w:p>
    <w:p w14:paraId="2A7B694D" w14:textId="77777777" w:rsidR="00746DFF" w:rsidRDefault="00746DFF" w:rsidP="00746DFF">
      <w:r>
        <w:t>44     43 not 39 [Editorials or case reports but not retractions] (4162319)</w:t>
      </w:r>
    </w:p>
    <w:p w14:paraId="5B836A17" w14:textId="77777777" w:rsidR="00746DFF" w:rsidRDefault="00746DFF" w:rsidP="00746DFF">
      <w:r>
        <w:t>45     38 not 44 (1075)</w:t>
      </w:r>
    </w:p>
    <w:p w14:paraId="5B89DA42" w14:textId="77777777" w:rsidR="00746DFF" w:rsidRDefault="00746DFF" w:rsidP="00746DFF">
      <w:r>
        <w:t xml:space="preserve">46     limit 45 to </w:t>
      </w:r>
      <w:proofErr w:type="spellStart"/>
      <w:r>
        <w:t>english</w:t>
      </w:r>
      <w:proofErr w:type="spellEnd"/>
      <w:r>
        <w:t xml:space="preserve"> language (1016)</w:t>
      </w:r>
    </w:p>
    <w:p w14:paraId="5286F103" w14:textId="77777777" w:rsidR="00746DFF" w:rsidRDefault="00746DFF" w:rsidP="00746DFF">
      <w:r>
        <w:t xml:space="preserve">47     limit 46 to </w:t>
      </w:r>
      <w:proofErr w:type="spellStart"/>
      <w:r>
        <w:t>yr</w:t>
      </w:r>
      <w:proofErr w:type="spellEnd"/>
      <w:r>
        <w:t>="1995 -Current" (933)</w:t>
      </w:r>
    </w:p>
    <w:p w14:paraId="1DD8F488" w14:textId="77777777" w:rsidR="00746DFF" w:rsidRDefault="00746DFF" w:rsidP="00746DFF"/>
    <w:p w14:paraId="2729C339" w14:textId="77777777" w:rsidR="00746DFF" w:rsidRPr="00746DFF" w:rsidRDefault="00746DFF" w:rsidP="00746DFF">
      <w:pPr>
        <w:rPr>
          <w:rFonts w:cstheme="minorHAnsi"/>
          <w:b/>
          <w:bCs/>
        </w:rPr>
      </w:pPr>
      <w:r w:rsidRPr="00746DFF">
        <w:rPr>
          <w:rFonts w:cstheme="minorHAnsi"/>
          <w:b/>
          <w:bCs/>
        </w:rPr>
        <w:t>Web of Science databases:</w:t>
      </w:r>
    </w:p>
    <w:p w14:paraId="083335EE" w14:textId="77777777" w:rsidR="00746DFF" w:rsidRPr="00746DFF" w:rsidRDefault="00746DFF" w:rsidP="00746DFF">
      <w:pPr>
        <w:pStyle w:val="ListParagraph"/>
        <w:numPr>
          <w:ilvl w:val="0"/>
          <w:numId w:val="13"/>
        </w:numPr>
        <w:rPr>
          <w:rFonts w:cstheme="minorHAnsi"/>
          <w:color w:val="444444"/>
        </w:rPr>
      </w:pPr>
      <w:r w:rsidRPr="00746DFF">
        <w:rPr>
          <w:rFonts w:eastAsia="Segoe UI" w:cstheme="minorHAnsi"/>
          <w:color w:val="444444"/>
        </w:rPr>
        <w:t xml:space="preserve">Science Citation Index-Expanded (Web of Science) 1900-present </w:t>
      </w:r>
    </w:p>
    <w:p w14:paraId="2FA8A53B" w14:textId="77777777" w:rsidR="00746DFF" w:rsidRPr="00746DFF" w:rsidRDefault="00746DFF" w:rsidP="00746DFF">
      <w:pPr>
        <w:pStyle w:val="ListParagraph"/>
        <w:numPr>
          <w:ilvl w:val="0"/>
          <w:numId w:val="13"/>
        </w:numPr>
        <w:rPr>
          <w:rFonts w:cstheme="minorHAnsi"/>
          <w:color w:val="444444"/>
        </w:rPr>
      </w:pPr>
      <w:r w:rsidRPr="00746DFF">
        <w:rPr>
          <w:rFonts w:eastAsia="Segoe UI" w:cstheme="minorHAnsi"/>
          <w:color w:val="444444"/>
        </w:rPr>
        <w:t>Social Sciences Citation Index (Web of Science) 1900-present</w:t>
      </w:r>
    </w:p>
    <w:p w14:paraId="73D7A3FE" w14:textId="77777777" w:rsidR="00746DFF" w:rsidRPr="00746DFF" w:rsidRDefault="00746DFF" w:rsidP="00746DFF">
      <w:pPr>
        <w:pStyle w:val="ListParagraph"/>
        <w:numPr>
          <w:ilvl w:val="0"/>
          <w:numId w:val="13"/>
        </w:numPr>
        <w:rPr>
          <w:rFonts w:cstheme="minorHAnsi"/>
          <w:color w:val="444444"/>
        </w:rPr>
      </w:pPr>
      <w:r w:rsidRPr="00746DFF">
        <w:rPr>
          <w:rFonts w:eastAsia="Segoe UI" w:cstheme="minorHAnsi"/>
          <w:color w:val="444444"/>
        </w:rPr>
        <w:t>Emerging Sources Citation Index (Web of Science) 2015-present</w:t>
      </w:r>
    </w:p>
    <w:p w14:paraId="32BB4621" w14:textId="77777777" w:rsidR="00746DFF" w:rsidRPr="00746DFF" w:rsidRDefault="00746DFF" w:rsidP="00746DFF">
      <w:pPr>
        <w:rPr>
          <w:rFonts w:eastAsia="Segoe UI" w:cstheme="minorHAnsi"/>
          <w:b/>
          <w:bCs/>
        </w:rPr>
      </w:pPr>
      <w:r w:rsidRPr="00746DFF">
        <w:rPr>
          <w:rFonts w:eastAsia="Segoe UI" w:cstheme="minorHAnsi"/>
          <w:b/>
          <w:bCs/>
        </w:rPr>
        <w:t>Search date: 20-08-2020</w:t>
      </w:r>
    </w:p>
    <w:p w14:paraId="557E2765" w14:textId="77777777" w:rsidR="00746DFF" w:rsidRPr="00746DFF" w:rsidRDefault="00746DFF" w:rsidP="00746DFF">
      <w:pPr>
        <w:rPr>
          <w:rFonts w:eastAsia="Segoe UI" w:cstheme="minorHAnsi"/>
        </w:rPr>
      </w:pPr>
    </w:p>
    <w:p w14:paraId="63BA2B80" w14:textId="77777777" w:rsidR="00746DFF" w:rsidRPr="00746DFF" w:rsidRDefault="00746DFF" w:rsidP="00746DFF">
      <w:pPr>
        <w:rPr>
          <w:rFonts w:eastAsia="Segoe UI" w:cstheme="minorHAnsi"/>
        </w:rPr>
      </w:pPr>
      <w:r w:rsidRPr="00746DFF">
        <w:rPr>
          <w:rFonts w:eastAsia="Segoe UI" w:cstheme="minorHAnsi"/>
        </w:rPr>
        <w:t># 13        657         #11 not #</w:t>
      </w:r>
      <w:proofErr w:type="gramStart"/>
      <w:r w:rsidRPr="00746DFF">
        <w:rPr>
          <w:rFonts w:eastAsia="Segoe UI" w:cstheme="minorHAnsi"/>
        </w:rPr>
        <w:t>12 .</w:t>
      </w:r>
      <w:proofErr w:type="gramEnd"/>
      <w:r w:rsidRPr="00746DFF">
        <w:rPr>
          <w:rFonts w:eastAsia="Segoe UI" w:cstheme="minorHAnsi"/>
        </w:rPr>
        <w:t xml:space="preserve"> Limited to Timespan=1995-2020 </w:t>
      </w:r>
    </w:p>
    <w:p w14:paraId="7823B739" w14:textId="77777777" w:rsidR="00746DFF" w:rsidRPr="00746DFF" w:rsidRDefault="00746DFF" w:rsidP="00746DFF">
      <w:pPr>
        <w:rPr>
          <w:rFonts w:eastAsia="Segoe UI" w:cstheme="minorHAnsi"/>
        </w:rPr>
      </w:pPr>
      <w:r w:rsidRPr="00746DFF">
        <w:rPr>
          <w:rFonts w:eastAsia="Segoe UI" w:cstheme="minorHAnsi"/>
        </w:rPr>
        <w:t># 12   529,919          TITLE</w:t>
      </w:r>
      <w:proofErr w:type="gramStart"/>
      <w:r w:rsidRPr="00746DFF">
        <w:rPr>
          <w:rFonts w:eastAsia="Segoe UI" w:cstheme="minorHAnsi"/>
        </w:rPr>
        <w:t>:  (</w:t>
      </w:r>
      <w:proofErr w:type="gramEnd"/>
      <w:r w:rsidRPr="00746DFF">
        <w:rPr>
          <w:rFonts w:eastAsia="Segoe UI" w:cstheme="minorHAnsi"/>
        </w:rPr>
        <w:t xml:space="preserve">comment* or letter? or editorial? or note? or "case report*" or "expert opinion")  </w:t>
      </w:r>
    </w:p>
    <w:p w14:paraId="0D38EADD" w14:textId="77777777" w:rsidR="00746DFF" w:rsidRPr="00746DFF" w:rsidRDefault="00746DFF" w:rsidP="00746DFF">
      <w:pPr>
        <w:rPr>
          <w:rFonts w:eastAsia="Segoe UI" w:cstheme="minorHAnsi"/>
        </w:rPr>
      </w:pPr>
      <w:r w:rsidRPr="00746DFF">
        <w:rPr>
          <w:rFonts w:eastAsia="Segoe UI" w:cstheme="minorHAnsi"/>
        </w:rPr>
        <w:t xml:space="preserve"># 11   702                  #10 AND #9 AND #8 AND #5  </w:t>
      </w:r>
    </w:p>
    <w:p w14:paraId="5B96DC27" w14:textId="77777777" w:rsidR="00746DFF" w:rsidRPr="00746DFF" w:rsidRDefault="00746DFF" w:rsidP="00746DFF">
      <w:pPr>
        <w:rPr>
          <w:rFonts w:eastAsia="Segoe UI" w:cstheme="minorHAnsi"/>
        </w:rPr>
      </w:pPr>
      <w:r w:rsidRPr="00746DFF">
        <w:rPr>
          <w:rFonts w:eastAsia="Segoe UI" w:cstheme="minorHAnsi"/>
        </w:rPr>
        <w:lastRenderedPageBreak/>
        <w:t># 10   10,006,090    TOPIC</w:t>
      </w:r>
      <w:proofErr w:type="gramStart"/>
      <w:r w:rsidRPr="00746DFF">
        <w:rPr>
          <w:rFonts w:eastAsia="Segoe UI" w:cstheme="minorHAnsi"/>
        </w:rPr>
        <w:t>:  (</w:t>
      </w:r>
      <w:proofErr w:type="spellStart"/>
      <w:proofErr w:type="gramEnd"/>
      <w:r w:rsidRPr="00746DFF">
        <w:rPr>
          <w:rFonts w:eastAsia="Segoe UI" w:cstheme="minorHAnsi"/>
        </w:rPr>
        <w:t>increas</w:t>
      </w:r>
      <w:proofErr w:type="spellEnd"/>
      <w:r w:rsidRPr="00746DFF">
        <w:rPr>
          <w:rFonts w:eastAsia="Segoe UI" w:cstheme="minorHAnsi"/>
        </w:rPr>
        <w:t xml:space="preserve">* or </w:t>
      </w:r>
      <w:proofErr w:type="spellStart"/>
      <w:r w:rsidRPr="00746DFF">
        <w:rPr>
          <w:rFonts w:eastAsia="Segoe UI" w:cstheme="minorHAnsi"/>
        </w:rPr>
        <w:t>decreas</w:t>
      </w:r>
      <w:proofErr w:type="spellEnd"/>
      <w:r w:rsidRPr="00746DFF">
        <w:rPr>
          <w:rFonts w:eastAsia="Segoe UI" w:cstheme="minorHAnsi"/>
        </w:rPr>
        <w:t xml:space="preserve">* or </w:t>
      </w:r>
      <w:proofErr w:type="spellStart"/>
      <w:r w:rsidRPr="00746DFF">
        <w:rPr>
          <w:rFonts w:eastAsia="Segoe UI" w:cstheme="minorHAnsi"/>
        </w:rPr>
        <w:t>declin</w:t>
      </w:r>
      <w:proofErr w:type="spellEnd"/>
      <w:r w:rsidRPr="00746DFF">
        <w:rPr>
          <w:rFonts w:eastAsia="Segoe UI" w:cstheme="minorHAnsi"/>
        </w:rPr>
        <w:t xml:space="preserve">* or rise* or rising)  </w:t>
      </w:r>
    </w:p>
    <w:p w14:paraId="4588A307" w14:textId="77777777" w:rsidR="00746DFF" w:rsidRPr="00746DFF" w:rsidRDefault="00746DFF" w:rsidP="00746DFF">
      <w:pPr>
        <w:rPr>
          <w:rFonts w:eastAsia="Segoe UI" w:cstheme="minorHAnsi"/>
        </w:rPr>
      </w:pPr>
      <w:r w:rsidRPr="00746DFF">
        <w:rPr>
          <w:rFonts w:eastAsia="Segoe UI" w:cstheme="minorHAnsi"/>
        </w:rPr>
        <w:t># 9     1,841,316      TS</w:t>
      </w:r>
      <w:proofErr w:type="gramStart"/>
      <w:r w:rsidRPr="00746DFF">
        <w:rPr>
          <w:rFonts w:eastAsia="Segoe UI" w:cstheme="minorHAnsi"/>
        </w:rPr>
        <w:t>=(</w:t>
      </w:r>
      <w:proofErr w:type="gramEnd"/>
      <w:r w:rsidRPr="00746DFF">
        <w:rPr>
          <w:rFonts w:eastAsia="Segoe UI" w:cstheme="minorHAnsi"/>
        </w:rPr>
        <w:t xml:space="preserve">adult* or  young*  men  or  young*  women  or  young*  people  or  middle-aged  or  "early  onset"  or  "young  onset")  </w:t>
      </w:r>
    </w:p>
    <w:p w14:paraId="25E31BBC" w14:textId="77777777" w:rsidR="00746DFF" w:rsidRPr="00746DFF" w:rsidRDefault="00746DFF" w:rsidP="00746DFF">
      <w:pPr>
        <w:rPr>
          <w:rFonts w:eastAsia="Segoe UI" w:cstheme="minorHAnsi"/>
        </w:rPr>
      </w:pPr>
      <w:r w:rsidRPr="00746DFF">
        <w:rPr>
          <w:rFonts w:eastAsia="Segoe UI" w:cstheme="minorHAnsi"/>
        </w:rPr>
        <w:t xml:space="preserve"># 8     3,018,944      #7 OR #6  </w:t>
      </w:r>
    </w:p>
    <w:p w14:paraId="14ABCD1F" w14:textId="77777777" w:rsidR="00746DFF" w:rsidRPr="00746DFF" w:rsidRDefault="00746DFF" w:rsidP="00746DFF">
      <w:pPr>
        <w:rPr>
          <w:rFonts w:eastAsia="Segoe UI" w:cstheme="minorHAnsi"/>
        </w:rPr>
      </w:pPr>
      <w:r w:rsidRPr="00746DFF">
        <w:rPr>
          <w:rFonts w:eastAsia="Segoe UI" w:cstheme="minorHAnsi"/>
        </w:rPr>
        <w:t># 7     1,783,430      TOPIC</w:t>
      </w:r>
      <w:proofErr w:type="gramStart"/>
      <w:r w:rsidRPr="00746DFF">
        <w:rPr>
          <w:rFonts w:eastAsia="Segoe UI" w:cstheme="minorHAnsi"/>
        </w:rPr>
        <w:t>:  (</w:t>
      </w:r>
      <w:proofErr w:type="spellStart"/>
      <w:proofErr w:type="gramEnd"/>
      <w:r w:rsidRPr="00746DFF">
        <w:rPr>
          <w:rFonts w:eastAsia="Segoe UI" w:cstheme="minorHAnsi"/>
        </w:rPr>
        <w:t>pancrea</w:t>
      </w:r>
      <w:proofErr w:type="spellEnd"/>
      <w:r w:rsidRPr="00746DFF">
        <w:rPr>
          <w:rFonts w:eastAsia="Segoe UI" w:cstheme="minorHAnsi"/>
        </w:rPr>
        <w:t xml:space="preserve">* or stomach or gastric or breast? or ovary or </w:t>
      </w:r>
      <w:proofErr w:type="spellStart"/>
      <w:r w:rsidRPr="00746DFF">
        <w:rPr>
          <w:rFonts w:eastAsia="Segoe UI" w:cstheme="minorHAnsi"/>
        </w:rPr>
        <w:t>ovari</w:t>
      </w:r>
      <w:proofErr w:type="spellEnd"/>
      <w:r w:rsidRPr="00746DFF">
        <w:rPr>
          <w:rFonts w:eastAsia="Segoe UI" w:cstheme="minorHAnsi"/>
        </w:rPr>
        <w:t xml:space="preserve">* or </w:t>
      </w:r>
      <w:proofErr w:type="spellStart"/>
      <w:r w:rsidRPr="00746DFF">
        <w:rPr>
          <w:rFonts w:eastAsia="Segoe UI" w:cstheme="minorHAnsi"/>
        </w:rPr>
        <w:t>endometr</w:t>
      </w:r>
      <w:proofErr w:type="spellEnd"/>
      <w:r w:rsidRPr="00746DFF">
        <w:rPr>
          <w:rFonts w:eastAsia="Segoe UI" w:cstheme="minorHAnsi"/>
        </w:rPr>
        <w:t xml:space="preserve">* or renal or kidney? or laryngeal*)  </w:t>
      </w:r>
    </w:p>
    <w:p w14:paraId="1DE8DF3A" w14:textId="77777777" w:rsidR="00746DFF" w:rsidRPr="00746DFF" w:rsidRDefault="00746DFF" w:rsidP="00746DFF">
      <w:pPr>
        <w:rPr>
          <w:rFonts w:eastAsia="Segoe UI" w:cstheme="minorHAnsi"/>
        </w:rPr>
      </w:pPr>
      <w:r w:rsidRPr="00746DFF">
        <w:rPr>
          <w:rFonts w:eastAsia="Segoe UI" w:cstheme="minorHAnsi"/>
        </w:rPr>
        <w:t># 6     1,388,468      TOPIC</w:t>
      </w:r>
      <w:proofErr w:type="gramStart"/>
      <w:r w:rsidRPr="00746DFF">
        <w:rPr>
          <w:rFonts w:eastAsia="Segoe UI" w:cstheme="minorHAnsi"/>
        </w:rPr>
        <w:t>:  (</w:t>
      </w:r>
      <w:proofErr w:type="gramEnd"/>
      <w:r w:rsidRPr="00746DFF">
        <w:rPr>
          <w:rFonts w:eastAsia="Segoe UI" w:cstheme="minorHAnsi"/>
        </w:rPr>
        <w:t xml:space="preserve">colon or colorectal or rectal or rectum or bladder or lung? or pulmonary or </w:t>
      </w:r>
      <w:proofErr w:type="spellStart"/>
      <w:r w:rsidRPr="00746DFF">
        <w:rPr>
          <w:rFonts w:eastAsia="Segoe UI" w:cstheme="minorHAnsi"/>
        </w:rPr>
        <w:t>oesophag</w:t>
      </w:r>
      <w:proofErr w:type="spellEnd"/>
      <w:r w:rsidRPr="00746DFF">
        <w:rPr>
          <w:rFonts w:eastAsia="Segoe UI" w:cstheme="minorHAnsi"/>
        </w:rPr>
        <w:t xml:space="preserve">* or </w:t>
      </w:r>
      <w:proofErr w:type="spellStart"/>
      <w:r w:rsidRPr="00746DFF">
        <w:rPr>
          <w:rFonts w:eastAsia="Segoe UI" w:cstheme="minorHAnsi"/>
        </w:rPr>
        <w:t>esophag</w:t>
      </w:r>
      <w:proofErr w:type="spellEnd"/>
      <w:r w:rsidRPr="00746DFF">
        <w:rPr>
          <w:rFonts w:eastAsia="Segoe UI" w:cstheme="minorHAnsi"/>
        </w:rPr>
        <w:t xml:space="preserve">*)  </w:t>
      </w:r>
    </w:p>
    <w:p w14:paraId="09C87A0F" w14:textId="77777777" w:rsidR="00746DFF" w:rsidRPr="00746DFF" w:rsidRDefault="00746DFF" w:rsidP="00746DFF">
      <w:pPr>
        <w:rPr>
          <w:rFonts w:eastAsia="Segoe UI" w:cstheme="minorHAnsi"/>
        </w:rPr>
      </w:pPr>
      <w:r w:rsidRPr="00746DFF">
        <w:rPr>
          <w:rFonts w:eastAsia="Segoe UI" w:cstheme="minorHAnsi"/>
        </w:rPr>
        <w:t xml:space="preserve"># 5     11,574            #4 OR #3 OR #2 OR #1  </w:t>
      </w:r>
    </w:p>
    <w:p w14:paraId="6AFF3796" w14:textId="77777777" w:rsidR="00746DFF" w:rsidRPr="00746DFF" w:rsidRDefault="00746DFF" w:rsidP="00746DFF">
      <w:pPr>
        <w:rPr>
          <w:rFonts w:eastAsia="Segoe UI" w:cstheme="minorHAnsi"/>
        </w:rPr>
      </w:pPr>
      <w:r w:rsidRPr="00746DFF">
        <w:rPr>
          <w:rFonts w:eastAsia="Segoe UI" w:cstheme="minorHAnsi"/>
        </w:rPr>
        <w:t># 4     1,114              TOPIC</w:t>
      </w:r>
      <w:proofErr w:type="gramStart"/>
      <w:r w:rsidRPr="00746DFF">
        <w:rPr>
          <w:rFonts w:eastAsia="Segoe UI" w:cstheme="minorHAnsi"/>
        </w:rPr>
        <w:t>:  (</w:t>
      </w:r>
      <w:proofErr w:type="gramEnd"/>
      <w:r w:rsidRPr="00746DFF">
        <w:rPr>
          <w:rFonts w:eastAsia="Segoe UI" w:cstheme="minorHAnsi"/>
        </w:rPr>
        <w:t xml:space="preserve">("young* adult*" or age*)  near/7  trend*  near/7  (cancer* or </w:t>
      </w:r>
      <w:proofErr w:type="spellStart"/>
      <w:r w:rsidRPr="00746DFF">
        <w:rPr>
          <w:rFonts w:eastAsia="Segoe UI" w:cstheme="minorHAnsi"/>
        </w:rPr>
        <w:t>neoplas</w:t>
      </w:r>
      <w:proofErr w:type="spellEnd"/>
      <w:r w:rsidRPr="00746DFF">
        <w:rPr>
          <w:rFonts w:eastAsia="Segoe UI" w:cstheme="minorHAnsi"/>
        </w:rPr>
        <w:t xml:space="preserve">* or </w:t>
      </w:r>
      <w:proofErr w:type="spellStart"/>
      <w:r w:rsidRPr="00746DFF">
        <w:rPr>
          <w:rFonts w:eastAsia="Segoe UI" w:cstheme="minorHAnsi"/>
        </w:rPr>
        <w:t>tumo</w:t>
      </w:r>
      <w:proofErr w:type="spellEnd"/>
      <w:r w:rsidRPr="00746DFF">
        <w:rPr>
          <w:rFonts w:eastAsia="Segoe UI" w:cstheme="minorHAnsi"/>
        </w:rPr>
        <w:t xml:space="preserve">* or carcinoma* or adenocarcinoma* or </w:t>
      </w:r>
      <w:proofErr w:type="spellStart"/>
      <w:r w:rsidRPr="00746DFF">
        <w:rPr>
          <w:rFonts w:eastAsia="Segoe UI" w:cstheme="minorHAnsi"/>
        </w:rPr>
        <w:t>metasta</w:t>
      </w:r>
      <w:proofErr w:type="spellEnd"/>
      <w:r w:rsidRPr="00746DFF">
        <w:rPr>
          <w:rFonts w:eastAsia="Segoe UI" w:cstheme="minorHAnsi"/>
        </w:rPr>
        <w:t xml:space="preserve">* or </w:t>
      </w:r>
      <w:proofErr w:type="spellStart"/>
      <w:r w:rsidRPr="00746DFF">
        <w:rPr>
          <w:rFonts w:eastAsia="Segoe UI" w:cstheme="minorHAnsi"/>
        </w:rPr>
        <w:t>malignan</w:t>
      </w:r>
      <w:proofErr w:type="spellEnd"/>
      <w:r w:rsidRPr="00746DFF">
        <w:rPr>
          <w:rFonts w:eastAsia="Segoe UI" w:cstheme="minorHAnsi"/>
        </w:rPr>
        <w:t xml:space="preserve">* or </w:t>
      </w:r>
      <w:proofErr w:type="spellStart"/>
      <w:r w:rsidRPr="00746DFF">
        <w:rPr>
          <w:rFonts w:eastAsia="Segoe UI" w:cstheme="minorHAnsi"/>
        </w:rPr>
        <w:t>oncolog</w:t>
      </w:r>
      <w:proofErr w:type="spellEnd"/>
      <w:r w:rsidRPr="00746DFF">
        <w:rPr>
          <w:rFonts w:eastAsia="Segoe UI" w:cstheme="minorHAnsi"/>
        </w:rPr>
        <w:t xml:space="preserve">*) )  </w:t>
      </w:r>
    </w:p>
    <w:p w14:paraId="5C0460CA" w14:textId="77777777" w:rsidR="00746DFF" w:rsidRPr="00746DFF" w:rsidRDefault="00746DFF" w:rsidP="00746DFF">
      <w:pPr>
        <w:rPr>
          <w:rFonts w:eastAsia="Segoe UI" w:cstheme="minorHAnsi"/>
        </w:rPr>
      </w:pPr>
      <w:r w:rsidRPr="00746DFF">
        <w:rPr>
          <w:rFonts w:eastAsia="Segoe UI" w:cstheme="minorHAnsi"/>
        </w:rPr>
        <w:t># 3     5,945              TOPIC</w:t>
      </w:r>
      <w:proofErr w:type="gramStart"/>
      <w:r w:rsidRPr="00746DFF">
        <w:rPr>
          <w:rFonts w:eastAsia="Segoe UI" w:cstheme="minorHAnsi"/>
        </w:rPr>
        <w:t>:  (</w:t>
      </w:r>
      <w:proofErr w:type="gramEnd"/>
      <w:r w:rsidRPr="00746DFF">
        <w:rPr>
          <w:rFonts w:eastAsia="Segoe UI" w:cstheme="minorHAnsi"/>
        </w:rPr>
        <w:t xml:space="preserve">("young* adult*" or age*)  near/7  (rate or rates)  near/7  (cancer* or </w:t>
      </w:r>
      <w:proofErr w:type="spellStart"/>
      <w:r w:rsidRPr="00746DFF">
        <w:rPr>
          <w:rFonts w:eastAsia="Segoe UI" w:cstheme="minorHAnsi"/>
        </w:rPr>
        <w:t>neoplas</w:t>
      </w:r>
      <w:proofErr w:type="spellEnd"/>
      <w:r w:rsidRPr="00746DFF">
        <w:rPr>
          <w:rFonts w:eastAsia="Segoe UI" w:cstheme="minorHAnsi"/>
        </w:rPr>
        <w:t xml:space="preserve">* or </w:t>
      </w:r>
      <w:proofErr w:type="spellStart"/>
      <w:r w:rsidRPr="00746DFF">
        <w:rPr>
          <w:rFonts w:eastAsia="Segoe UI" w:cstheme="minorHAnsi"/>
        </w:rPr>
        <w:t>tumo</w:t>
      </w:r>
      <w:proofErr w:type="spellEnd"/>
      <w:r w:rsidRPr="00746DFF">
        <w:rPr>
          <w:rFonts w:eastAsia="Segoe UI" w:cstheme="minorHAnsi"/>
        </w:rPr>
        <w:t xml:space="preserve">* or carcinoma* or adenocarcinoma* or </w:t>
      </w:r>
      <w:proofErr w:type="spellStart"/>
      <w:r w:rsidRPr="00746DFF">
        <w:rPr>
          <w:rFonts w:eastAsia="Segoe UI" w:cstheme="minorHAnsi"/>
        </w:rPr>
        <w:t>metasta</w:t>
      </w:r>
      <w:proofErr w:type="spellEnd"/>
      <w:r w:rsidRPr="00746DFF">
        <w:rPr>
          <w:rFonts w:eastAsia="Segoe UI" w:cstheme="minorHAnsi"/>
        </w:rPr>
        <w:t xml:space="preserve">* or </w:t>
      </w:r>
      <w:proofErr w:type="spellStart"/>
      <w:r w:rsidRPr="00746DFF">
        <w:rPr>
          <w:rFonts w:eastAsia="Segoe UI" w:cstheme="minorHAnsi"/>
        </w:rPr>
        <w:t>malignan</w:t>
      </w:r>
      <w:proofErr w:type="spellEnd"/>
      <w:r w:rsidRPr="00746DFF">
        <w:rPr>
          <w:rFonts w:eastAsia="Segoe UI" w:cstheme="minorHAnsi"/>
        </w:rPr>
        <w:t xml:space="preserve">* or </w:t>
      </w:r>
      <w:proofErr w:type="spellStart"/>
      <w:r w:rsidRPr="00746DFF">
        <w:rPr>
          <w:rFonts w:eastAsia="Segoe UI" w:cstheme="minorHAnsi"/>
        </w:rPr>
        <w:t>oncolog</w:t>
      </w:r>
      <w:proofErr w:type="spellEnd"/>
      <w:r w:rsidRPr="00746DFF">
        <w:rPr>
          <w:rFonts w:eastAsia="Segoe UI" w:cstheme="minorHAnsi"/>
        </w:rPr>
        <w:t xml:space="preserve">*) )  </w:t>
      </w:r>
    </w:p>
    <w:p w14:paraId="2F02036B" w14:textId="77777777" w:rsidR="00746DFF" w:rsidRPr="00746DFF" w:rsidRDefault="00746DFF" w:rsidP="00746DFF">
      <w:pPr>
        <w:rPr>
          <w:rFonts w:eastAsia="Segoe UI" w:cstheme="minorHAnsi"/>
        </w:rPr>
      </w:pPr>
      <w:r w:rsidRPr="00746DFF">
        <w:rPr>
          <w:rFonts w:eastAsia="Segoe UI" w:cstheme="minorHAnsi"/>
        </w:rPr>
        <w:t># 2     6,224              TOPIC</w:t>
      </w:r>
      <w:proofErr w:type="gramStart"/>
      <w:r w:rsidRPr="00746DFF">
        <w:rPr>
          <w:rFonts w:eastAsia="Segoe UI" w:cstheme="minorHAnsi"/>
        </w:rPr>
        <w:t>:  (</w:t>
      </w:r>
      <w:proofErr w:type="gramEnd"/>
      <w:r w:rsidRPr="00746DFF">
        <w:rPr>
          <w:rFonts w:eastAsia="Segoe UI" w:cstheme="minorHAnsi"/>
        </w:rPr>
        <w:t xml:space="preserve">(("young* adult*" or age*)  near/7  incidence*  near/7  (cancer* or </w:t>
      </w:r>
      <w:proofErr w:type="spellStart"/>
      <w:r w:rsidRPr="00746DFF">
        <w:rPr>
          <w:rFonts w:eastAsia="Segoe UI" w:cstheme="minorHAnsi"/>
        </w:rPr>
        <w:t>neoplas</w:t>
      </w:r>
      <w:proofErr w:type="spellEnd"/>
      <w:r w:rsidRPr="00746DFF">
        <w:rPr>
          <w:rFonts w:eastAsia="Segoe UI" w:cstheme="minorHAnsi"/>
        </w:rPr>
        <w:t xml:space="preserve">* or </w:t>
      </w:r>
      <w:proofErr w:type="spellStart"/>
      <w:r w:rsidRPr="00746DFF">
        <w:rPr>
          <w:rFonts w:eastAsia="Segoe UI" w:cstheme="minorHAnsi"/>
        </w:rPr>
        <w:t>tumo</w:t>
      </w:r>
      <w:proofErr w:type="spellEnd"/>
      <w:r w:rsidRPr="00746DFF">
        <w:rPr>
          <w:rFonts w:eastAsia="Segoe UI" w:cstheme="minorHAnsi"/>
        </w:rPr>
        <w:t xml:space="preserve">* or carcinoma* or adenocarcinoma* or </w:t>
      </w:r>
      <w:proofErr w:type="spellStart"/>
      <w:r w:rsidRPr="00746DFF">
        <w:rPr>
          <w:rFonts w:eastAsia="Segoe UI" w:cstheme="minorHAnsi"/>
        </w:rPr>
        <w:t>metasta</w:t>
      </w:r>
      <w:proofErr w:type="spellEnd"/>
      <w:r w:rsidRPr="00746DFF">
        <w:rPr>
          <w:rFonts w:eastAsia="Segoe UI" w:cstheme="minorHAnsi"/>
        </w:rPr>
        <w:t xml:space="preserve">* or </w:t>
      </w:r>
      <w:proofErr w:type="spellStart"/>
      <w:r w:rsidRPr="00746DFF">
        <w:rPr>
          <w:rFonts w:eastAsia="Segoe UI" w:cstheme="minorHAnsi"/>
        </w:rPr>
        <w:t>malignan</w:t>
      </w:r>
      <w:proofErr w:type="spellEnd"/>
      <w:r w:rsidRPr="00746DFF">
        <w:rPr>
          <w:rFonts w:eastAsia="Segoe UI" w:cstheme="minorHAnsi"/>
        </w:rPr>
        <w:t xml:space="preserve">* or </w:t>
      </w:r>
      <w:proofErr w:type="spellStart"/>
      <w:r w:rsidRPr="00746DFF">
        <w:rPr>
          <w:rFonts w:eastAsia="Segoe UI" w:cstheme="minorHAnsi"/>
        </w:rPr>
        <w:t>oncolog</w:t>
      </w:r>
      <w:proofErr w:type="spellEnd"/>
      <w:r w:rsidRPr="00746DFF">
        <w:rPr>
          <w:rFonts w:eastAsia="Segoe UI" w:cstheme="minorHAnsi"/>
        </w:rPr>
        <w:t xml:space="preserve">*)  ))  </w:t>
      </w:r>
    </w:p>
    <w:p w14:paraId="7B49F822" w14:textId="77777777" w:rsidR="00746DFF" w:rsidRPr="00746DFF" w:rsidRDefault="00746DFF" w:rsidP="00746DFF">
      <w:pPr>
        <w:rPr>
          <w:rFonts w:eastAsia="Segoe UI" w:cstheme="minorHAnsi"/>
        </w:rPr>
      </w:pPr>
      <w:r w:rsidRPr="00746DFF">
        <w:rPr>
          <w:rFonts w:eastAsia="Segoe UI" w:cstheme="minorHAnsi"/>
        </w:rPr>
        <w:t># 1     1,125              TOPIC</w:t>
      </w:r>
      <w:proofErr w:type="gramStart"/>
      <w:r w:rsidRPr="00746DFF">
        <w:rPr>
          <w:rFonts w:eastAsia="Segoe UI" w:cstheme="minorHAnsi"/>
        </w:rPr>
        <w:t>:  (</w:t>
      </w:r>
      <w:proofErr w:type="gramEnd"/>
      <w:r w:rsidRPr="00746DFF">
        <w:rPr>
          <w:rFonts w:eastAsia="Segoe UI" w:cstheme="minorHAnsi"/>
        </w:rPr>
        <w:t xml:space="preserve">("young* adult*" or age*)  near/7  </w:t>
      </w:r>
      <w:proofErr w:type="spellStart"/>
      <w:r w:rsidRPr="00746DFF">
        <w:rPr>
          <w:rFonts w:eastAsia="Segoe UI" w:cstheme="minorHAnsi"/>
        </w:rPr>
        <w:t>prevalen</w:t>
      </w:r>
      <w:proofErr w:type="spellEnd"/>
      <w:r w:rsidRPr="00746DFF">
        <w:rPr>
          <w:rFonts w:eastAsia="Segoe UI" w:cstheme="minorHAnsi"/>
        </w:rPr>
        <w:t xml:space="preserve">*  near/7  (cancer* or </w:t>
      </w:r>
      <w:proofErr w:type="spellStart"/>
      <w:r w:rsidRPr="00746DFF">
        <w:rPr>
          <w:rFonts w:eastAsia="Segoe UI" w:cstheme="minorHAnsi"/>
        </w:rPr>
        <w:t>neoplas</w:t>
      </w:r>
      <w:proofErr w:type="spellEnd"/>
      <w:r w:rsidRPr="00746DFF">
        <w:rPr>
          <w:rFonts w:eastAsia="Segoe UI" w:cstheme="minorHAnsi"/>
        </w:rPr>
        <w:t xml:space="preserve">* or </w:t>
      </w:r>
      <w:proofErr w:type="spellStart"/>
      <w:r w:rsidRPr="00746DFF">
        <w:rPr>
          <w:rFonts w:eastAsia="Segoe UI" w:cstheme="minorHAnsi"/>
        </w:rPr>
        <w:t>tumo</w:t>
      </w:r>
      <w:proofErr w:type="spellEnd"/>
      <w:r w:rsidRPr="00746DFF">
        <w:rPr>
          <w:rFonts w:eastAsia="Segoe UI" w:cstheme="minorHAnsi"/>
        </w:rPr>
        <w:t xml:space="preserve">* or carcinoma* or adenocarcinoma* or </w:t>
      </w:r>
      <w:proofErr w:type="spellStart"/>
      <w:r w:rsidRPr="00746DFF">
        <w:rPr>
          <w:rFonts w:eastAsia="Segoe UI" w:cstheme="minorHAnsi"/>
        </w:rPr>
        <w:t>metasta</w:t>
      </w:r>
      <w:proofErr w:type="spellEnd"/>
      <w:r w:rsidRPr="00746DFF">
        <w:rPr>
          <w:rFonts w:eastAsia="Segoe UI" w:cstheme="minorHAnsi"/>
        </w:rPr>
        <w:t xml:space="preserve">* or </w:t>
      </w:r>
      <w:proofErr w:type="spellStart"/>
      <w:r w:rsidRPr="00746DFF">
        <w:rPr>
          <w:rFonts w:eastAsia="Segoe UI" w:cstheme="minorHAnsi"/>
        </w:rPr>
        <w:t>malignan</w:t>
      </w:r>
      <w:proofErr w:type="spellEnd"/>
      <w:r w:rsidRPr="00746DFF">
        <w:rPr>
          <w:rFonts w:eastAsia="Segoe UI" w:cstheme="minorHAnsi"/>
        </w:rPr>
        <w:t xml:space="preserve">* or </w:t>
      </w:r>
      <w:proofErr w:type="spellStart"/>
      <w:r w:rsidRPr="00746DFF">
        <w:rPr>
          <w:rFonts w:eastAsia="Segoe UI" w:cstheme="minorHAnsi"/>
        </w:rPr>
        <w:t>oncolog</w:t>
      </w:r>
      <w:proofErr w:type="spellEnd"/>
      <w:r w:rsidRPr="00746DFF">
        <w:rPr>
          <w:rFonts w:eastAsia="Segoe UI" w:cstheme="minorHAnsi"/>
        </w:rPr>
        <w:t xml:space="preserve">*) ) </w:t>
      </w:r>
    </w:p>
    <w:p w14:paraId="5FC12F81" w14:textId="77777777" w:rsidR="00746DFF" w:rsidRPr="00746DFF" w:rsidRDefault="00746DFF" w:rsidP="00746DFF">
      <w:pPr>
        <w:rPr>
          <w:rFonts w:eastAsia="Segoe UI" w:cstheme="minorHAnsi"/>
          <w:color w:val="444444"/>
        </w:rPr>
      </w:pPr>
    </w:p>
    <w:p w14:paraId="07EF8856" w14:textId="77777777" w:rsidR="00746DFF" w:rsidRDefault="00746DFF" w:rsidP="09DAC4A4"/>
    <w:p w14:paraId="107EF280" w14:textId="18DBE253" w:rsidR="009B697C" w:rsidRDefault="009B697C" w:rsidP="009B697C">
      <w:pPr>
        <w:pStyle w:val="Heading1"/>
      </w:pPr>
      <w:r>
        <w:t>Data Extraction</w:t>
      </w:r>
    </w:p>
    <w:p w14:paraId="2792542E" w14:textId="77777777" w:rsidR="009B697C" w:rsidRDefault="009B697C" w:rsidP="009B697C"/>
    <w:p w14:paraId="3B282390" w14:textId="0DE91D23" w:rsidR="009B697C" w:rsidRDefault="009B697C" w:rsidP="009B697C">
      <w:pPr>
        <w:pStyle w:val="ListParagraph"/>
        <w:numPr>
          <w:ilvl w:val="0"/>
          <w:numId w:val="12"/>
        </w:numPr>
      </w:pPr>
      <w:r w:rsidRPr="009B697C">
        <w:t>Author and date</w:t>
      </w:r>
    </w:p>
    <w:p w14:paraId="4D3B478A" w14:textId="77777777" w:rsidR="009B697C" w:rsidRDefault="009B697C" w:rsidP="009B697C">
      <w:pPr>
        <w:pStyle w:val="ListParagraph"/>
        <w:numPr>
          <w:ilvl w:val="0"/>
          <w:numId w:val="12"/>
        </w:numPr>
      </w:pPr>
      <w:r w:rsidRPr="009B697C">
        <w:t>Country</w:t>
      </w:r>
      <w:r w:rsidRPr="009B697C">
        <w:tab/>
      </w:r>
    </w:p>
    <w:p w14:paraId="52B0117D" w14:textId="77777777" w:rsidR="009B697C" w:rsidRDefault="009B697C" w:rsidP="009B697C">
      <w:pPr>
        <w:pStyle w:val="ListParagraph"/>
        <w:numPr>
          <w:ilvl w:val="0"/>
          <w:numId w:val="12"/>
        </w:numPr>
      </w:pPr>
      <w:r w:rsidRPr="009B697C">
        <w:t>Type of study</w:t>
      </w:r>
    </w:p>
    <w:p w14:paraId="09E019D2" w14:textId="77777777" w:rsidR="009B697C" w:rsidRDefault="009B697C" w:rsidP="009B697C">
      <w:pPr>
        <w:pStyle w:val="ListParagraph"/>
        <w:numPr>
          <w:ilvl w:val="0"/>
          <w:numId w:val="12"/>
        </w:numPr>
      </w:pPr>
      <w:r w:rsidRPr="009B697C">
        <w:t>Age subdivision and number</w:t>
      </w:r>
      <w:r>
        <w:t xml:space="preserve"> of patients </w:t>
      </w:r>
      <w:r w:rsidRPr="009B697C">
        <w:t>per group</w:t>
      </w:r>
    </w:p>
    <w:p w14:paraId="01A90CFA" w14:textId="77777777" w:rsidR="009B697C" w:rsidRDefault="009B697C" w:rsidP="009B697C">
      <w:pPr>
        <w:pStyle w:val="ListParagraph"/>
        <w:numPr>
          <w:ilvl w:val="0"/>
          <w:numId w:val="12"/>
        </w:numPr>
      </w:pPr>
      <w:r w:rsidRPr="009B697C">
        <w:t>Years covered by data</w:t>
      </w:r>
    </w:p>
    <w:p w14:paraId="02A77AF0" w14:textId="77777777" w:rsidR="009B697C" w:rsidRDefault="009B697C" w:rsidP="009B697C">
      <w:pPr>
        <w:pStyle w:val="ListParagraph"/>
        <w:numPr>
          <w:ilvl w:val="0"/>
          <w:numId w:val="12"/>
        </w:numPr>
      </w:pPr>
      <w:r w:rsidRPr="009B697C">
        <w:t>Source of data</w:t>
      </w:r>
    </w:p>
    <w:p w14:paraId="0CD13A98" w14:textId="2A2BEF13" w:rsidR="009B697C" w:rsidRDefault="009B697C" w:rsidP="009B697C">
      <w:pPr>
        <w:pStyle w:val="ListParagraph"/>
        <w:numPr>
          <w:ilvl w:val="0"/>
          <w:numId w:val="12"/>
        </w:numPr>
      </w:pPr>
      <w:r w:rsidRPr="009B697C">
        <w:t>Outcome (</w:t>
      </w:r>
      <w:proofErr w:type="gramStart"/>
      <w:r>
        <w:t>e.g.</w:t>
      </w:r>
      <w:proofErr w:type="gramEnd"/>
      <w:r>
        <w:t xml:space="preserve"> APC, AAPC, EAPC</w:t>
      </w:r>
      <w:r w:rsidRPr="009B697C">
        <w:t>)</w:t>
      </w:r>
    </w:p>
    <w:p w14:paraId="55F3BA10" w14:textId="77777777" w:rsidR="009B697C" w:rsidRDefault="009B697C" w:rsidP="009B697C">
      <w:pPr>
        <w:pStyle w:val="ListParagraph"/>
        <w:numPr>
          <w:ilvl w:val="0"/>
          <w:numId w:val="12"/>
        </w:numPr>
      </w:pPr>
      <w:r w:rsidRPr="009B697C">
        <w:t xml:space="preserve">Change in incidence (yes/no plus details - </w:t>
      </w:r>
      <w:proofErr w:type="spellStart"/>
      <w:r w:rsidRPr="009B697C">
        <w:t>e.g</w:t>
      </w:r>
      <w:proofErr w:type="spellEnd"/>
      <w:r w:rsidRPr="009B697C">
        <w:t xml:space="preserve"> APC and 95% CI for each age group</w:t>
      </w:r>
      <w:r>
        <w:t>)</w:t>
      </w:r>
    </w:p>
    <w:p w14:paraId="7E8A7161" w14:textId="77777777" w:rsidR="009B697C" w:rsidRDefault="009B697C" w:rsidP="009B697C">
      <w:pPr>
        <w:pStyle w:val="ListParagraph"/>
        <w:numPr>
          <w:ilvl w:val="0"/>
          <w:numId w:val="12"/>
        </w:numPr>
      </w:pPr>
      <w:r w:rsidRPr="009B697C">
        <w:t>Characteristic of cases</w:t>
      </w:r>
      <w:r>
        <w:t xml:space="preserve"> if known</w:t>
      </w:r>
      <w:r w:rsidRPr="009B697C">
        <w:t xml:space="preserve"> (</w:t>
      </w:r>
      <w:proofErr w:type="gramStart"/>
      <w:r w:rsidRPr="009B697C">
        <w:t>e.g.</w:t>
      </w:r>
      <w:proofErr w:type="gramEnd"/>
      <w:r w:rsidRPr="009B697C">
        <w:t xml:space="preserve"> ethnicity, socio-economic, BMI)</w:t>
      </w:r>
    </w:p>
    <w:p w14:paraId="1BC12592" w14:textId="77777777" w:rsidR="009B697C" w:rsidRDefault="009B697C" w:rsidP="009B697C">
      <w:pPr>
        <w:pStyle w:val="ListParagraph"/>
        <w:numPr>
          <w:ilvl w:val="0"/>
          <w:numId w:val="12"/>
        </w:numPr>
      </w:pPr>
      <w:r>
        <w:t>Quality score (based on the Joanna Briggs tool)</w:t>
      </w:r>
    </w:p>
    <w:p w14:paraId="7C5DFE3A" w14:textId="5BCB0D62" w:rsidR="009B697C" w:rsidRPr="009B697C" w:rsidRDefault="009B697C" w:rsidP="009B697C">
      <w:pPr>
        <w:pStyle w:val="ListParagraph"/>
        <w:numPr>
          <w:ilvl w:val="0"/>
          <w:numId w:val="12"/>
        </w:numPr>
      </w:pPr>
      <w:r w:rsidRPr="009B697C">
        <w:t>Other notes (</w:t>
      </w:r>
      <w:proofErr w:type="gramStart"/>
      <w:r w:rsidRPr="009B697C">
        <w:t>e.g.</w:t>
      </w:r>
      <w:proofErr w:type="gramEnd"/>
      <w:r w:rsidRPr="009B697C">
        <w:t xml:space="preserve"> histological subtypes included)</w:t>
      </w:r>
    </w:p>
    <w:p w14:paraId="0BD8A001" w14:textId="77777777" w:rsidR="009B697C" w:rsidRDefault="009B697C" w:rsidP="113B2EAC">
      <w:pPr>
        <w:rPr>
          <w:rFonts w:ascii="Segoe UI" w:eastAsia="Segoe UI" w:hAnsi="Segoe UI" w:cs="Segoe UI"/>
          <w:color w:val="444444"/>
          <w:sz w:val="19"/>
          <w:szCs w:val="19"/>
        </w:rPr>
      </w:pPr>
    </w:p>
    <w:p w14:paraId="695F0B74" w14:textId="7FD6FF4C" w:rsidR="00863E28" w:rsidRDefault="00863E28" w:rsidP="00863E28">
      <w:pPr>
        <w:pStyle w:val="Heading1"/>
      </w:pPr>
      <w:r>
        <w:lastRenderedPageBreak/>
        <w:t>Meta</w:t>
      </w:r>
      <w:r w:rsidR="00E8496A">
        <w:t>-a</w:t>
      </w:r>
      <w:r>
        <w:t>nalysis</w:t>
      </w:r>
    </w:p>
    <w:p w14:paraId="7E474E75" w14:textId="77777777" w:rsidR="00863E28" w:rsidRPr="00863E28" w:rsidRDefault="00863E28" w:rsidP="00863E28"/>
    <w:p w14:paraId="1099DF3C" w14:textId="7CF2984A" w:rsidR="00863E28" w:rsidRPr="001B6275" w:rsidRDefault="00863E28" w:rsidP="00863E28">
      <w:pPr>
        <w:spacing w:after="240" w:line="360" w:lineRule="auto"/>
        <w:jc w:val="both"/>
      </w:pPr>
      <w:r w:rsidRPr="00863E28">
        <w:t xml:space="preserve">Random-effects meta-analysis were used to derive pooled estimates of the APCs and forest plots used for graphical visualisation of results. Pooled estimates were calculated for studies reporting trends for similar age groups if there were at least three studies per age group. </w:t>
      </w:r>
      <w:r w:rsidRPr="001B6275">
        <w:t>Due to the wide variation in the time periods included in the studies we were unable to stratify by time-period. The standard errors of the APC were derived using reverse Z-tests on the reported confidence intervals or reported p-values. When full p-values were not reported and only APC indicated as statistically significant (usually p&lt;0.05) then the p-value was assumed to be equal to the value (</w:t>
      </w:r>
      <w:proofErr w:type="gramStart"/>
      <w:r w:rsidRPr="001B6275">
        <w:t>e.g.</w:t>
      </w:r>
      <w:proofErr w:type="gramEnd"/>
      <w:r w:rsidRPr="001B6275">
        <w:t xml:space="preserve"> p=0.05 for p&lt;0.05). For trends only reported as not significant (</w:t>
      </w:r>
      <w:proofErr w:type="gramStart"/>
      <w:r w:rsidRPr="001B6275">
        <w:t>e.g.</w:t>
      </w:r>
      <w:proofErr w:type="gramEnd"/>
      <w:r w:rsidRPr="001B6275">
        <w:t xml:space="preserve"> p&gt;0.05 or p=NS) we estimated the confidence interval assuming it crosses 0 with a high p-value. Sensitivity analysis was conducted restricted to studies that reported confidence intervals and full p-values only. Pooled estimates were calculated for breast and colorectal cancers for age groups &lt;50 years. If studies reported trends for 20-49 this was classified as &lt;50 years</w:t>
      </w:r>
      <w:r>
        <w:t>,</w:t>
      </w:r>
      <w:r w:rsidRPr="001B6275">
        <w:t xml:space="preserve"> </w:t>
      </w:r>
      <w:r>
        <w:t xml:space="preserve">whilst </w:t>
      </w:r>
      <w:r w:rsidRPr="001B6275">
        <w:t>15-39 and 20-39</w:t>
      </w:r>
      <w:r>
        <w:t>-</w:t>
      </w:r>
      <w:r w:rsidRPr="001B6275">
        <w:t xml:space="preserve">year groups </w:t>
      </w:r>
      <w:r>
        <w:t xml:space="preserve">were </w:t>
      </w:r>
      <w:r w:rsidRPr="001B6275">
        <w:t>classified as &lt;40 years. Age groups included &lt;50</w:t>
      </w:r>
      <w:r>
        <w:t>-</w:t>
      </w:r>
      <w:r w:rsidRPr="001B6275">
        <w:t>years, &lt;40</w:t>
      </w:r>
      <w:r>
        <w:t>-</w:t>
      </w:r>
      <w:r w:rsidRPr="001B6275">
        <w:t>years and 20-29, 30-39 and 40-49 years.</w:t>
      </w:r>
    </w:p>
    <w:p w14:paraId="7F54B6AF" w14:textId="7FEBD7F5" w:rsidR="009B697C" w:rsidRDefault="009B697C" w:rsidP="009B697C">
      <w:pPr>
        <w:rPr>
          <w:rFonts w:ascii="Segoe UI" w:eastAsia="Segoe UI" w:hAnsi="Segoe UI" w:cs="Segoe UI"/>
          <w:color w:val="444444"/>
          <w:sz w:val="19"/>
          <w:szCs w:val="19"/>
        </w:rPr>
      </w:pPr>
    </w:p>
    <w:sectPr w:rsidR="009B697C" w:rsidSect="00C43089">
      <w:footerReference w:type="default" r:id="rId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945200" w14:textId="77777777" w:rsidR="007644B0" w:rsidRDefault="007644B0" w:rsidP="00F27D50">
      <w:pPr>
        <w:spacing w:after="0" w:line="240" w:lineRule="auto"/>
      </w:pPr>
      <w:r>
        <w:separator/>
      </w:r>
    </w:p>
  </w:endnote>
  <w:endnote w:type="continuationSeparator" w:id="0">
    <w:p w14:paraId="284FB9E2" w14:textId="77777777" w:rsidR="007644B0" w:rsidRDefault="007644B0" w:rsidP="00F27D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Segoe UI">
    <w:altName w:val="Arial"/>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5745252"/>
      <w:docPartObj>
        <w:docPartGallery w:val="Page Numbers (Bottom of Page)"/>
        <w:docPartUnique/>
      </w:docPartObj>
    </w:sdtPr>
    <w:sdtEndPr>
      <w:rPr>
        <w:noProof/>
      </w:rPr>
    </w:sdtEndPr>
    <w:sdtContent>
      <w:p w14:paraId="3D3D22A9" w14:textId="77777777" w:rsidR="004A6B84" w:rsidRDefault="004A6B84">
        <w:pPr>
          <w:pStyle w:val="Footer"/>
          <w:jc w:val="right"/>
        </w:pPr>
        <w:r>
          <w:fldChar w:fldCharType="begin"/>
        </w:r>
        <w:r>
          <w:instrText xml:space="preserve"> PAGE   \* MERGEFORMAT </w:instrText>
        </w:r>
        <w:r>
          <w:fldChar w:fldCharType="separate"/>
        </w:r>
        <w:r w:rsidR="00C02814">
          <w:rPr>
            <w:noProof/>
          </w:rPr>
          <w:t>1</w:t>
        </w:r>
        <w:r>
          <w:rPr>
            <w:noProof/>
          </w:rPr>
          <w:fldChar w:fldCharType="end"/>
        </w:r>
      </w:p>
    </w:sdtContent>
  </w:sdt>
  <w:p w14:paraId="672A6659" w14:textId="77777777" w:rsidR="00F27D50" w:rsidRDefault="00F27D5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E21381" w14:textId="77777777" w:rsidR="007644B0" w:rsidRDefault="007644B0" w:rsidP="00F27D50">
      <w:pPr>
        <w:spacing w:after="0" w:line="240" w:lineRule="auto"/>
      </w:pPr>
      <w:r>
        <w:separator/>
      </w:r>
    </w:p>
  </w:footnote>
  <w:footnote w:type="continuationSeparator" w:id="0">
    <w:p w14:paraId="55E398AA" w14:textId="77777777" w:rsidR="007644B0" w:rsidRDefault="007644B0" w:rsidP="00F27D5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215E78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6964D3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D2C58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FFE02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A20344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02CF0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F1093F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426A54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DCCD14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5502A5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430F45FA"/>
    <w:multiLevelType w:val="hybridMultilevel"/>
    <w:tmpl w:val="B47ECAB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3577BA"/>
    <w:multiLevelType w:val="hybridMultilevel"/>
    <w:tmpl w:val="BC4C47C6"/>
    <w:lvl w:ilvl="0" w:tplc="FFEA3B0E">
      <w:start w:val="1"/>
      <w:numFmt w:val="bullet"/>
      <w:lvlText w:val=""/>
      <w:lvlJc w:val="left"/>
      <w:pPr>
        <w:ind w:left="720" w:hanging="360"/>
      </w:pPr>
      <w:rPr>
        <w:rFonts w:ascii="Symbol" w:hAnsi="Symbol" w:hint="default"/>
      </w:rPr>
    </w:lvl>
    <w:lvl w:ilvl="1" w:tplc="D7B28426">
      <w:start w:val="1"/>
      <w:numFmt w:val="bullet"/>
      <w:lvlText w:val="o"/>
      <w:lvlJc w:val="left"/>
      <w:pPr>
        <w:ind w:left="1440" w:hanging="360"/>
      </w:pPr>
      <w:rPr>
        <w:rFonts w:ascii="Courier New" w:hAnsi="Courier New" w:hint="default"/>
      </w:rPr>
    </w:lvl>
    <w:lvl w:ilvl="2" w:tplc="4C4C8B2C">
      <w:start w:val="1"/>
      <w:numFmt w:val="bullet"/>
      <w:lvlText w:val=""/>
      <w:lvlJc w:val="left"/>
      <w:pPr>
        <w:ind w:left="2160" w:hanging="360"/>
      </w:pPr>
      <w:rPr>
        <w:rFonts w:ascii="Wingdings" w:hAnsi="Wingdings" w:hint="default"/>
      </w:rPr>
    </w:lvl>
    <w:lvl w:ilvl="3" w:tplc="C1D21432">
      <w:start w:val="1"/>
      <w:numFmt w:val="bullet"/>
      <w:lvlText w:val=""/>
      <w:lvlJc w:val="left"/>
      <w:pPr>
        <w:ind w:left="2880" w:hanging="360"/>
      </w:pPr>
      <w:rPr>
        <w:rFonts w:ascii="Symbol" w:hAnsi="Symbol" w:hint="default"/>
      </w:rPr>
    </w:lvl>
    <w:lvl w:ilvl="4" w:tplc="3D8A50AC">
      <w:start w:val="1"/>
      <w:numFmt w:val="bullet"/>
      <w:lvlText w:val="o"/>
      <w:lvlJc w:val="left"/>
      <w:pPr>
        <w:ind w:left="3600" w:hanging="360"/>
      </w:pPr>
      <w:rPr>
        <w:rFonts w:ascii="Courier New" w:hAnsi="Courier New" w:hint="default"/>
      </w:rPr>
    </w:lvl>
    <w:lvl w:ilvl="5" w:tplc="68480C0A">
      <w:start w:val="1"/>
      <w:numFmt w:val="bullet"/>
      <w:lvlText w:val=""/>
      <w:lvlJc w:val="left"/>
      <w:pPr>
        <w:ind w:left="4320" w:hanging="360"/>
      </w:pPr>
      <w:rPr>
        <w:rFonts w:ascii="Wingdings" w:hAnsi="Wingdings" w:hint="default"/>
      </w:rPr>
    </w:lvl>
    <w:lvl w:ilvl="6" w:tplc="2B22FB58">
      <w:start w:val="1"/>
      <w:numFmt w:val="bullet"/>
      <w:lvlText w:val=""/>
      <w:lvlJc w:val="left"/>
      <w:pPr>
        <w:ind w:left="5040" w:hanging="360"/>
      </w:pPr>
      <w:rPr>
        <w:rFonts w:ascii="Symbol" w:hAnsi="Symbol" w:hint="default"/>
      </w:rPr>
    </w:lvl>
    <w:lvl w:ilvl="7" w:tplc="E8A6D464">
      <w:start w:val="1"/>
      <w:numFmt w:val="bullet"/>
      <w:lvlText w:val="o"/>
      <w:lvlJc w:val="left"/>
      <w:pPr>
        <w:ind w:left="5760" w:hanging="360"/>
      </w:pPr>
      <w:rPr>
        <w:rFonts w:ascii="Courier New" w:hAnsi="Courier New" w:hint="default"/>
      </w:rPr>
    </w:lvl>
    <w:lvl w:ilvl="8" w:tplc="83FE349A">
      <w:start w:val="1"/>
      <w:numFmt w:val="bullet"/>
      <w:lvlText w:val=""/>
      <w:lvlJc w:val="left"/>
      <w:pPr>
        <w:ind w:left="6480" w:hanging="360"/>
      </w:pPr>
      <w:rPr>
        <w:rFonts w:ascii="Wingdings" w:hAnsi="Wingdings" w:hint="default"/>
      </w:rPr>
    </w:lvl>
  </w:abstractNum>
  <w:abstractNum w:abstractNumId="12" w15:restartNumberingAfterBreak="0">
    <w:nsid w:val="6CAD7822"/>
    <w:multiLevelType w:val="hybridMultilevel"/>
    <w:tmpl w:val="EDB8606A"/>
    <w:lvl w:ilvl="0" w:tplc="245C2428">
      <w:start w:val="1"/>
      <w:numFmt w:val="bullet"/>
      <w:lvlText w:val=""/>
      <w:lvlJc w:val="left"/>
      <w:pPr>
        <w:ind w:left="720" w:hanging="360"/>
      </w:pPr>
      <w:rPr>
        <w:rFonts w:ascii="Symbol" w:hAnsi="Symbol" w:hint="default"/>
      </w:rPr>
    </w:lvl>
    <w:lvl w:ilvl="1" w:tplc="55481F56">
      <w:start w:val="1"/>
      <w:numFmt w:val="bullet"/>
      <w:lvlText w:val="o"/>
      <w:lvlJc w:val="left"/>
      <w:pPr>
        <w:ind w:left="1440" w:hanging="360"/>
      </w:pPr>
      <w:rPr>
        <w:rFonts w:ascii="Courier New" w:hAnsi="Courier New" w:hint="default"/>
      </w:rPr>
    </w:lvl>
    <w:lvl w:ilvl="2" w:tplc="AF303CEE">
      <w:start w:val="1"/>
      <w:numFmt w:val="bullet"/>
      <w:lvlText w:val=""/>
      <w:lvlJc w:val="left"/>
      <w:pPr>
        <w:ind w:left="2160" w:hanging="360"/>
      </w:pPr>
      <w:rPr>
        <w:rFonts w:ascii="Wingdings" w:hAnsi="Wingdings" w:hint="default"/>
      </w:rPr>
    </w:lvl>
    <w:lvl w:ilvl="3" w:tplc="DF929384">
      <w:start w:val="1"/>
      <w:numFmt w:val="bullet"/>
      <w:lvlText w:val=""/>
      <w:lvlJc w:val="left"/>
      <w:pPr>
        <w:ind w:left="2880" w:hanging="360"/>
      </w:pPr>
      <w:rPr>
        <w:rFonts w:ascii="Symbol" w:hAnsi="Symbol" w:hint="default"/>
      </w:rPr>
    </w:lvl>
    <w:lvl w:ilvl="4" w:tplc="93C68C0C">
      <w:start w:val="1"/>
      <w:numFmt w:val="bullet"/>
      <w:lvlText w:val="o"/>
      <w:lvlJc w:val="left"/>
      <w:pPr>
        <w:ind w:left="3600" w:hanging="360"/>
      </w:pPr>
      <w:rPr>
        <w:rFonts w:ascii="Courier New" w:hAnsi="Courier New" w:hint="default"/>
      </w:rPr>
    </w:lvl>
    <w:lvl w:ilvl="5" w:tplc="36EED788">
      <w:start w:val="1"/>
      <w:numFmt w:val="bullet"/>
      <w:lvlText w:val=""/>
      <w:lvlJc w:val="left"/>
      <w:pPr>
        <w:ind w:left="4320" w:hanging="360"/>
      </w:pPr>
      <w:rPr>
        <w:rFonts w:ascii="Wingdings" w:hAnsi="Wingdings" w:hint="default"/>
      </w:rPr>
    </w:lvl>
    <w:lvl w:ilvl="6" w:tplc="34309356">
      <w:start w:val="1"/>
      <w:numFmt w:val="bullet"/>
      <w:lvlText w:val=""/>
      <w:lvlJc w:val="left"/>
      <w:pPr>
        <w:ind w:left="5040" w:hanging="360"/>
      </w:pPr>
      <w:rPr>
        <w:rFonts w:ascii="Symbol" w:hAnsi="Symbol" w:hint="default"/>
      </w:rPr>
    </w:lvl>
    <w:lvl w:ilvl="7" w:tplc="DC88DB1E">
      <w:start w:val="1"/>
      <w:numFmt w:val="bullet"/>
      <w:lvlText w:val="o"/>
      <w:lvlJc w:val="left"/>
      <w:pPr>
        <w:ind w:left="5760" w:hanging="360"/>
      </w:pPr>
      <w:rPr>
        <w:rFonts w:ascii="Courier New" w:hAnsi="Courier New" w:hint="default"/>
      </w:rPr>
    </w:lvl>
    <w:lvl w:ilvl="8" w:tplc="926CABBE">
      <w:start w:val="1"/>
      <w:numFmt w:val="bullet"/>
      <w:lvlText w:val=""/>
      <w:lvlJc w:val="left"/>
      <w:pPr>
        <w:ind w:left="6480" w:hanging="360"/>
      </w:pPr>
      <w:rPr>
        <w:rFonts w:ascii="Wingdings" w:hAnsi="Wingdings" w:hint="default"/>
      </w:rPr>
    </w:lvl>
  </w:abstractNum>
  <w:num w:numId="1">
    <w:abstractNumId w:val="12"/>
  </w:num>
  <w:num w:numId="2">
    <w:abstractNumId w:val="9"/>
  </w:num>
  <w:num w:numId="3">
    <w:abstractNumId w:val="8"/>
  </w:num>
  <w:num w:numId="4">
    <w:abstractNumId w:val="7"/>
  </w:num>
  <w:num w:numId="5">
    <w:abstractNumId w:val="6"/>
  </w:num>
  <w:num w:numId="6">
    <w:abstractNumId w:val="5"/>
  </w:num>
  <w:num w:numId="7">
    <w:abstractNumId w:val="4"/>
  </w:num>
  <w:num w:numId="8">
    <w:abstractNumId w:val="3"/>
  </w:num>
  <w:num w:numId="9">
    <w:abstractNumId w:val="2"/>
  </w:num>
  <w:num w:numId="10">
    <w:abstractNumId w:val="1"/>
  </w:num>
  <w:num w:numId="11">
    <w:abstractNumId w:val="0"/>
  </w:num>
  <w:num w:numId="12">
    <w:abstractNumId w:val="10"/>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trackRevisions/>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NTG3sDAzNjezMDE0NjNW0lEKTi0uzszPAykwrAUAEZdgHSwAAAA="/>
  </w:docVars>
  <w:rsids>
    <w:rsidRoot w:val="00DC7780"/>
    <w:rsid w:val="00015A97"/>
    <w:rsid w:val="00051758"/>
    <w:rsid w:val="000A395C"/>
    <w:rsid w:val="001C2F45"/>
    <w:rsid w:val="00203A8A"/>
    <w:rsid w:val="002501B1"/>
    <w:rsid w:val="00273123"/>
    <w:rsid w:val="00287F87"/>
    <w:rsid w:val="002A237B"/>
    <w:rsid w:val="003020D9"/>
    <w:rsid w:val="00330467"/>
    <w:rsid w:val="003400F1"/>
    <w:rsid w:val="003D5580"/>
    <w:rsid w:val="003D7B5B"/>
    <w:rsid w:val="00416AA0"/>
    <w:rsid w:val="00491A39"/>
    <w:rsid w:val="004A6B84"/>
    <w:rsid w:val="00520C8B"/>
    <w:rsid w:val="00557D7C"/>
    <w:rsid w:val="0056264E"/>
    <w:rsid w:val="005A44CE"/>
    <w:rsid w:val="005B0D14"/>
    <w:rsid w:val="005C161B"/>
    <w:rsid w:val="006422C8"/>
    <w:rsid w:val="006531AB"/>
    <w:rsid w:val="0067420F"/>
    <w:rsid w:val="006F163E"/>
    <w:rsid w:val="00746DFF"/>
    <w:rsid w:val="007644B0"/>
    <w:rsid w:val="008052D0"/>
    <w:rsid w:val="00863E28"/>
    <w:rsid w:val="00873D7B"/>
    <w:rsid w:val="00880119"/>
    <w:rsid w:val="00890E90"/>
    <w:rsid w:val="008D34FB"/>
    <w:rsid w:val="0091059B"/>
    <w:rsid w:val="00916956"/>
    <w:rsid w:val="00930117"/>
    <w:rsid w:val="009B697C"/>
    <w:rsid w:val="00A36CF5"/>
    <w:rsid w:val="00AD1B4C"/>
    <w:rsid w:val="00AD3173"/>
    <w:rsid w:val="00B23E4E"/>
    <w:rsid w:val="00B3772F"/>
    <w:rsid w:val="00B50AEF"/>
    <w:rsid w:val="00B73992"/>
    <w:rsid w:val="00B7564E"/>
    <w:rsid w:val="00BF7C01"/>
    <w:rsid w:val="00C02814"/>
    <w:rsid w:val="00C43089"/>
    <w:rsid w:val="00CA19CD"/>
    <w:rsid w:val="00CD714D"/>
    <w:rsid w:val="00D00D33"/>
    <w:rsid w:val="00D35286"/>
    <w:rsid w:val="00DC7780"/>
    <w:rsid w:val="00DD2D4C"/>
    <w:rsid w:val="00E057DF"/>
    <w:rsid w:val="00E209F2"/>
    <w:rsid w:val="00E6184C"/>
    <w:rsid w:val="00E8496A"/>
    <w:rsid w:val="00EB66B1"/>
    <w:rsid w:val="00EC15FD"/>
    <w:rsid w:val="00F27D50"/>
    <w:rsid w:val="00F367F1"/>
    <w:rsid w:val="00F419B2"/>
    <w:rsid w:val="09DAC4A4"/>
    <w:rsid w:val="100316FB"/>
    <w:rsid w:val="113B2EAC"/>
    <w:rsid w:val="1667DB43"/>
    <w:rsid w:val="1E9CE91A"/>
    <w:rsid w:val="22369D19"/>
    <w:rsid w:val="27AB7C01"/>
    <w:rsid w:val="2CB9CECB"/>
    <w:rsid w:val="3546EEB8"/>
    <w:rsid w:val="39969CFD"/>
    <w:rsid w:val="3C10EFBA"/>
    <w:rsid w:val="3C634473"/>
    <w:rsid w:val="45F0FE5C"/>
    <w:rsid w:val="49D89A12"/>
    <w:rsid w:val="4C28F440"/>
    <w:rsid w:val="4DB7C669"/>
    <w:rsid w:val="56DE8AF6"/>
    <w:rsid w:val="56FAE519"/>
    <w:rsid w:val="591DBAF8"/>
    <w:rsid w:val="623137C1"/>
    <w:rsid w:val="665E9A4C"/>
    <w:rsid w:val="697626AF"/>
    <w:rsid w:val="73AA6D9A"/>
    <w:rsid w:val="7743A1D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9184ED"/>
  <w15:docId w15:val="{21B15787-E198-4EDE-A192-06FB935DC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34FB"/>
  </w:style>
  <w:style w:type="paragraph" w:styleId="Heading1">
    <w:name w:val="heading 1"/>
    <w:basedOn w:val="Normal"/>
    <w:next w:val="Normal"/>
    <w:link w:val="Heading1Char"/>
    <w:uiPriority w:val="9"/>
    <w:qFormat/>
    <w:rsid w:val="008D34FB"/>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D34FB"/>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D34F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8D34FB"/>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8D34FB"/>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unhideWhenUsed/>
    <w:qFormat/>
    <w:rsid w:val="008D34FB"/>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unhideWhenUsed/>
    <w:qFormat/>
    <w:rsid w:val="008D34FB"/>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unhideWhenUsed/>
    <w:qFormat/>
    <w:rsid w:val="008D34FB"/>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unhideWhenUsed/>
    <w:qFormat/>
    <w:rsid w:val="008D34FB"/>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ubheading">
    <w:name w:val="Subheading"/>
    <w:basedOn w:val="Normal"/>
    <w:next w:val="Normal"/>
    <w:link w:val="SubheadingChar"/>
    <w:rsid w:val="00E209F2"/>
    <w:pPr>
      <w:keepNext/>
    </w:pPr>
    <w:rPr>
      <w:b/>
    </w:rPr>
  </w:style>
  <w:style w:type="character" w:customStyle="1" w:styleId="SubheadingChar">
    <w:name w:val="Subheading Char"/>
    <w:basedOn w:val="DefaultParagraphFont"/>
    <w:link w:val="Subheading"/>
    <w:rsid w:val="00E209F2"/>
    <w:rPr>
      <w:rFonts w:ascii="Arial" w:hAnsi="Arial" w:cs="Arial"/>
      <w:b/>
      <w:sz w:val="28"/>
    </w:rPr>
  </w:style>
  <w:style w:type="paragraph" w:styleId="Caption">
    <w:name w:val="caption"/>
    <w:basedOn w:val="Normal"/>
    <w:next w:val="Normal"/>
    <w:uiPriority w:val="35"/>
    <w:unhideWhenUsed/>
    <w:qFormat/>
    <w:rsid w:val="008D34FB"/>
    <w:pPr>
      <w:spacing w:line="240" w:lineRule="auto"/>
    </w:pPr>
    <w:rPr>
      <w:b/>
      <w:bCs/>
      <w:color w:val="4F81BD" w:themeColor="accent1"/>
      <w:sz w:val="18"/>
      <w:szCs w:val="18"/>
    </w:rPr>
  </w:style>
  <w:style w:type="paragraph" w:styleId="Title">
    <w:name w:val="Title"/>
    <w:basedOn w:val="Normal"/>
    <w:next w:val="Normal"/>
    <w:link w:val="TitleChar"/>
    <w:uiPriority w:val="10"/>
    <w:qFormat/>
    <w:rsid w:val="008D34FB"/>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8D34FB"/>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8D34FB"/>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8D34FB"/>
    <w:rPr>
      <w:rFonts w:asciiTheme="majorHAnsi" w:eastAsiaTheme="majorEastAsia" w:hAnsiTheme="majorHAnsi" w:cstheme="majorBidi"/>
      <w:i/>
      <w:iCs/>
      <w:color w:val="4F81BD" w:themeColor="accent1"/>
      <w:spacing w:val="15"/>
      <w:sz w:val="24"/>
      <w:szCs w:val="24"/>
    </w:rPr>
  </w:style>
  <w:style w:type="character" w:customStyle="1" w:styleId="Heading1Char">
    <w:name w:val="Heading 1 Char"/>
    <w:basedOn w:val="DefaultParagraphFont"/>
    <w:link w:val="Heading1"/>
    <w:uiPriority w:val="9"/>
    <w:rsid w:val="008D34FB"/>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8D34F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D34F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8D34FB"/>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8D34FB"/>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rsid w:val="008D34FB"/>
    <w:rPr>
      <w:rFonts w:asciiTheme="majorHAnsi" w:eastAsiaTheme="majorEastAsia" w:hAnsiTheme="majorHAnsi" w:cstheme="majorBidi"/>
      <w:i/>
      <w:iCs/>
      <w:color w:val="243F60" w:themeColor="accent1" w:themeShade="7F"/>
    </w:rPr>
  </w:style>
  <w:style w:type="paragraph" w:styleId="Quote">
    <w:name w:val="Quote"/>
    <w:basedOn w:val="Normal"/>
    <w:next w:val="Normal"/>
    <w:link w:val="QuoteChar"/>
    <w:uiPriority w:val="29"/>
    <w:qFormat/>
    <w:rsid w:val="008D34FB"/>
    <w:rPr>
      <w:i/>
      <w:iCs/>
      <w:color w:val="000000" w:themeColor="text1"/>
    </w:rPr>
  </w:style>
  <w:style w:type="character" w:customStyle="1" w:styleId="QuoteChar">
    <w:name w:val="Quote Char"/>
    <w:basedOn w:val="DefaultParagraphFont"/>
    <w:link w:val="Quote"/>
    <w:uiPriority w:val="29"/>
    <w:rsid w:val="008D34FB"/>
    <w:rPr>
      <w:i/>
      <w:iCs/>
      <w:color w:val="000000" w:themeColor="text1"/>
    </w:rPr>
  </w:style>
  <w:style w:type="character" w:customStyle="1" w:styleId="QuoteChar1">
    <w:name w:val="Quote Char1"/>
    <w:basedOn w:val="DefaultParagraphFont"/>
    <w:uiPriority w:val="29"/>
    <w:rsid w:val="00AD1B4C"/>
    <w:rPr>
      <w:i/>
      <w:iCs/>
    </w:rPr>
  </w:style>
  <w:style w:type="paragraph" w:styleId="ListBullet">
    <w:name w:val="List Bullet"/>
    <w:basedOn w:val="Normal"/>
    <w:uiPriority w:val="99"/>
    <w:semiHidden/>
    <w:unhideWhenUsed/>
    <w:rsid w:val="00E209F2"/>
    <w:pPr>
      <w:numPr>
        <w:numId w:val="2"/>
      </w:numPr>
      <w:contextualSpacing/>
    </w:pPr>
  </w:style>
  <w:style w:type="paragraph" w:styleId="ListNumber">
    <w:name w:val="List Number"/>
    <w:basedOn w:val="Normal"/>
    <w:uiPriority w:val="99"/>
    <w:semiHidden/>
    <w:unhideWhenUsed/>
    <w:rsid w:val="00E209F2"/>
    <w:pPr>
      <w:numPr>
        <w:numId w:val="3"/>
      </w:numPr>
      <w:contextualSpacing/>
    </w:pPr>
  </w:style>
  <w:style w:type="paragraph" w:styleId="TableofFigures">
    <w:name w:val="table of figures"/>
    <w:basedOn w:val="Normal"/>
    <w:next w:val="Normal"/>
    <w:uiPriority w:val="99"/>
    <w:semiHidden/>
    <w:unhideWhenUsed/>
    <w:rsid w:val="00E209F2"/>
  </w:style>
  <w:style w:type="character" w:styleId="IntenseEmphasis">
    <w:name w:val="Intense Emphasis"/>
    <w:basedOn w:val="DefaultParagraphFont"/>
    <w:uiPriority w:val="21"/>
    <w:qFormat/>
    <w:rsid w:val="008D34FB"/>
    <w:rPr>
      <w:b/>
      <w:bCs/>
      <w:i/>
      <w:iCs/>
      <w:color w:val="4F81BD" w:themeColor="accent1"/>
    </w:rPr>
  </w:style>
  <w:style w:type="paragraph" w:styleId="IntenseQuote">
    <w:name w:val="Intense Quote"/>
    <w:basedOn w:val="Normal"/>
    <w:next w:val="Normal"/>
    <w:link w:val="IntenseQuoteChar"/>
    <w:uiPriority w:val="30"/>
    <w:qFormat/>
    <w:rsid w:val="008D34FB"/>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8D34FB"/>
    <w:rPr>
      <w:b/>
      <w:bCs/>
      <w:i/>
      <w:iCs/>
      <w:color w:val="4F81BD" w:themeColor="accent1"/>
    </w:rPr>
  </w:style>
  <w:style w:type="character" w:styleId="SubtleReference">
    <w:name w:val="Subtle Reference"/>
    <w:basedOn w:val="DefaultParagraphFont"/>
    <w:uiPriority w:val="31"/>
    <w:qFormat/>
    <w:rsid w:val="008D34FB"/>
    <w:rPr>
      <w:smallCaps/>
      <w:color w:val="C0504D" w:themeColor="accent2"/>
      <w:u w:val="single"/>
    </w:rPr>
  </w:style>
  <w:style w:type="character" w:customStyle="1" w:styleId="Heading7Char">
    <w:name w:val="Heading 7 Char"/>
    <w:basedOn w:val="DefaultParagraphFont"/>
    <w:link w:val="Heading7"/>
    <w:uiPriority w:val="9"/>
    <w:rsid w:val="008D34FB"/>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rsid w:val="008D34FB"/>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rsid w:val="008D34FB"/>
    <w:rPr>
      <w:rFonts w:asciiTheme="majorHAnsi" w:eastAsiaTheme="majorEastAsia" w:hAnsiTheme="majorHAnsi" w:cstheme="majorBidi"/>
      <w:i/>
      <w:iCs/>
      <w:color w:val="404040" w:themeColor="text1" w:themeTint="BF"/>
      <w:sz w:val="20"/>
      <w:szCs w:val="20"/>
    </w:rPr>
  </w:style>
  <w:style w:type="character" w:styleId="IntenseReference">
    <w:name w:val="Intense Reference"/>
    <w:basedOn w:val="DefaultParagraphFont"/>
    <w:uiPriority w:val="32"/>
    <w:qFormat/>
    <w:rsid w:val="008D34FB"/>
    <w:rPr>
      <w:b/>
      <w:bCs/>
      <w:smallCaps/>
      <w:color w:val="C0504D" w:themeColor="accent2"/>
      <w:spacing w:val="5"/>
      <w:u w:val="single"/>
    </w:rPr>
  </w:style>
  <w:style w:type="paragraph" w:styleId="TOCHeading">
    <w:name w:val="TOC Heading"/>
    <w:basedOn w:val="Heading1"/>
    <w:next w:val="Normal"/>
    <w:uiPriority w:val="39"/>
    <w:semiHidden/>
    <w:unhideWhenUsed/>
    <w:qFormat/>
    <w:rsid w:val="008D34FB"/>
    <w:pPr>
      <w:outlineLvl w:val="9"/>
    </w:pPr>
  </w:style>
  <w:style w:type="paragraph" w:styleId="BlockText">
    <w:name w:val="Block Text"/>
    <w:basedOn w:val="Normal"/>
    <w:uiPriority w:val="99"/>
    <w:semiHidden/>
    <w:unhideWhenUsed/>
    <w:rsid w:val="00B23E4E"/>
    <w:pPr>
      <w:pBdr>
        <w:top w:val="single" w:sz="2" w:space="10" w:color="auto" w:shadow="1"/>
        <w:left w:val="single" w:sz="2" w:space="10" w:color="auto" w:shadow="1"/>
        <w:bottom w:val="single" w:sz="2" w:space="10" w:color="auto" w:shadow="1"/>
        <w:right w:val="single" w:sz="2" w:space="10" w:color="auto" w:shadow="1"/>
      </w:pBdr>
      <w:ind w:left="1152" w:right="1152"/>
    </w:pPr>
    <w:rPr>
      <w:i/>
      <w:iCs/>
    </w:rPr>
  </w:style>
  <w:style w:type="character" w:styleId="PlaceholderText">
    <w:name w:val="Placeholder Text"/>
    <w:basedOn w:val="DefaultParagraphFont"/>
    <w:uiPriority w:val="99"/>
    <w:semiHidden/>
    <w:rsid w:val="00AD3173"/>
    <w:rPr>
      <w:color w:val="auto"/>
    </w:rPr>
  </w:style>
  <w:style w:type="paragraph" w:styleId="TOAHeading">
    <w:name w:val="toa heading"/>
    <w:basedOn w:val="Normal"/>
    <w:next w:val="Normal"/>
    <w:uiPriority w:val="99"/>
    <w:semiHidden/>
    <w:unhideWhenUsed/>
    <w:rsid w:val="00BF7C01"/>
    <w:rPr>
      <w:rFonts w:eastAsiaTheme="majorEastAsia" w:cstheme="majorBidi"/>
      <w:b/>
      <w:bCs/>
      <w:sz w:val="28"/>
    </w:rPr>
  </w:style>
  <w:style w:type="paragraph" w:styleId="PlainText">
    <w:name w:val="Plain Text"/>
    <w:basedOn w:val="Normal"/>
    <w:link w:val="PlainTextChar"/>
    <w:uiPriority w:val="99"/>
    <w:unhideWhenUsed/>
    <w:rsid w:val="00330467"/>
    <w:pPr>
      <w:spacing w:line="240" w:lineRule="auto"/>
    </w:pPr>
    <w:rPr>
      <w:rFonts w:ascii="Consolas" w:hAnsi="Consolas"/>
      <w:szCs w:val="21"/>
    </w:rPr>
  </w:style>
  <w:style w:type="character" w:customStyle="1" w:styleId="PlainTextChar">
    <w:name w:val="Plain Text Char"/>
    <w:basedOn w:val="DefaultParagraphFont"/>
    <w:link w:val="PlainText"/>
    <w:uiPriority w:val="99"/>
    <w:rsid w:val="00330467"/>
    <w:rPr>
      <w:rFonts w:ascii="Consolas" w:hAnsi="Consolas"/>
      <w:szCs w:val="21"/>
    </w:rPr>
  </w:style>
  <w:style w:type="paragraph" w:styleId="BodyText3">
    <w:name w:val="Body Text 3"/>
    <w:basedOn w:val="Normal"/>
    <w:link w:val="BodyText3Char"/>
    <w:uiPriority w:val="99"/>
    <w:semiHidden/>
    <w:unhideWhenUsed/>
    <w:rsid w:val="00890E90"/>
    <w:pPr>
      <w:spacing w:after="120"/>
    </w:pPr>
    <w:rPr>
      <w:sz w:val="20"/>
      <w:szCs w:val="16"/>
    </w:rPr>
  </w:style>
  <w:style w:type="character" w:customStyle="1" w:styleId="BodyText3Char">
    <w:name w:val="Body Text 3 Char"/>
    <w:basedOn w:val="DefaultParagraphFont"/>
    <w:link w:val="BodyText3"/>
    <w:uiPriority w:val="99"/>
    <w:semiHidden/>
    <w:rsid w:val="00890E90"/>
    <w:rPr>
      <w:sz w:val="20"/>
      <w:szCs w:val="16"/>
    </w:rPr>
  </w:style>
  <w:style w:type="paragraph" w:styleId="BodyText">
    <w:name w:val="Body Text"/>
    <w:basedOn w:val="Normal"/>
    <w:link w:val="BodyTextChar"/>
    <w:uiPriority w:val="99"/>
    <w:semiHidden/>
    <w:unhideWhenUsed/>
    <w:rsid w:val="00890E90"/>
    <w:pPr>
      <w:spacing w:after="120"/>
    </w:pPr>
  </w:style>
  <w:style w:type="character" w:customStyle="1" w:styleId="BodyTextChar">
    <w:name w:val="Body Text Char"/>
    <w:basedOn w:val="DefaultParagraphFont"/>
    <w:link w:val="BodyText"/>
    <w:uiPriority w:val="99"/>
    <w:semiHidden/>
    <w:rsid w:val="00890E90"/>
  </w:style>
  <w:style w:type="paragraph" w:styleId="BodyTextFirstIndent">
    <w:name w:val="Body Text First Indent"/>
    <w:basedOn w:val="BodyText"/>
    <w:link w:val="BodyTextFirstIndentChar"/>
    <w:uiPriority w:val="99"/>
    <w:unhideWhenUsed/>
    <w:rsid w:val="00890E90"/>
    <w:pPr>
      <w:spacing w:after="320"/>
      <w:ind w:firstLine="360"/>
    </w:pPr>
  </w:style>
  <w:style w:type="character" w:customStyle="1" w:styleId="BodyTextFirstIndentChar">
    <w:name w:val="Body Text First Indent Char"/>
    <w:basedOn w:val="BodyTextChar"/>
    <w:link w:val="BodyTextFirstIndent"/>
    <w:uiPriority w:val="99"/>
    <w:rsid w:val="00890E90"/>
  </w:style>
  <w:style w:type="paragraph" w:styleId="BodyTextIndent3">
    <w:name w:val="Body Text Indent 3"/>
    <w:basedOn w:val="Normal"/>
    <w:link w:val="BodyTextIndent3Char"/>
    <w:uiPriority w:val="99"/>
    <w:unhideWhenUsed/>
    <w:rsid w:val="00D00D33"/>
    <w:pPr>
      <w:spacing w:after="120"/>
      <w:ind w:left="283"/>
    </w:pPr>
    <w:rPr>
      <w:sz w:val="20"/>
      <w:szCs w:val="16"/>
    </w:rPr>
  </w:style>
  <w:style w:type="character" w:customStyle="1" w:styleId="BodyTextIndent3Char">
    <w:name w:val="Body Text Indent 3 Char"/>
    <w:basedOn w:val="DefaultParagraphFont"/>
    <w:link w:val="BodyTextIndent3"/>
    <w:uiPriority w:val="99"/>
    <w:rsid w:val="00D00D33"/>
    <w:rPr>
      <w:sz w:val="20"/>
      <w:szCs w:val="16"/>
    </w:rPr>
  </w:style>
  <w:style w:type="paragraph" w:styleId="DocumentMap">
    <w:name w:val="Document Map"/>
    <w:basedOn w:val="Normal"/>
    <w:link w:val="DocumentMapChar"/>
    <w:uiPriority w:val="99"/>
    <w:semiHidden/>
    <w:unhideWhenUsed/>
    <w:rsid w:val="00B3772F"/>
    <w:pPr>
      <w:spacing w:line="240" w:lineRule="auto"/>
    </w:pPr>
    <w:rPr>
      <w:rFonts w:cs="Tahoma"/>
      <w:szCs w:val="16"/>
    </w:rPr>
  </w:style>
  <w:style w:type="character" w:customStyle="1" w:styleId="DocumentMapChar">
    <w:name w:val="Document Map Char"/>
    <w:basedOn w:val="DefaultParagraphFont"/>
    <w:link w:val="DocumentMap"/>
    <w:uiPriority w:val="99"/>
    <w:semiHidden/>
    <w:rsid w:val="00B3772F"/>
    <w:rPr>
      <w:rFonts w:cs="Tahoma"/>
      <w:szCs w:val="16"/>
    </w:rPr>
  </w:style>
  <w:style w:type="paragraph" w:styleId="EndnoteText">
    <w:name w:val="endnote text"/>
    <w:basedOn w:val="Normal"/>
    <w:link w:val="EndnoteTextChar"/>
    <w:uiPriority w:val="99"/>
    <w:unhideWhenUsed/>
    <w:rsid w:val="00B3772F"/>
    <w:pPr>
      <w:spacing w:line="240" w:lineRule="auto"/>
    </w:pPr>
    <w:rPr>
      <w:szCs w:val="20"/>
    </w:rPr>
  </w:style>
  <w:style w:type="character" w:customStyle="1" w:styleId="EndnoteTextChar">
    <w:name w:val="Endnote Text Char"/>
    <w:basedOn w:val="DefaultParagraphFont"/>
    <w:link w:val="EndnoteText"/>
    <w:uiPriority w:val="99"/>
    <w:rsid w:val="00B3772F"/>
    <w:rPr>
      <w:szCs w:val="20"/>
    </w:rPr>
  </w:style>
  <w:style w:type="character" w:styleId="Emphasis">
    <w:name w:val="Emphasis"/>
    <w:basedOn w:val="DefaultParagraphFont"/>
    <w:uiPriority w:val="20"/>
    <w:qFormat/>
    <w:rsid w:val="008D34FB"/>
    <w:rPr>
      <w:i/>
      <w:iCs/>
    </w:rPr>
  </w:style>
  <w:style w:type="paragraph" w:styleId="EnvelopeReturn">
    <w:name w:val="envelope return"/>
    <w:basedOn w:val="Normal"/>
    <w:uiPriority w:val="99"/>
    <w:semiHidden/>
    <w:unhideWhenUsed/>
    <w:rsid w:val="00B3772F"/>
    <w:pPr>
      <w:spacing w:line="240" w:lineRule="auto"/>
    </w:pPr>
    <w:rPr>
      <w:rFonts w:eastAsiaTheme="majorEastAsia" w:cstheme="majorBidi"/>
      <w:szCs w:val="20"/>
    </w:rPr>
  </w:style>
  <w:style w:type="paragraph" w:styleId="MessageHeader">
    <w:name w:val="Message Header"/>
    <w:basedOn w:val="Normal"/>
    <w:link w:val="MessageHeaderChar"/>
    <w:uiPriority w:val="99"/>
    <w:semiHidden/>
    <w:unhideWhenUsed/>
    <w:rsid w:val="003400F1"/>
    <w:pPr>
      <w:pBdr>
        <w:top w:val="single" w:sz="6" w:space="1" w:color="auto"/>
        <w:left w:val="single" w:sz="6" w:space="1" w:color="auto"/>
        <w:bottom w:val="single" w:sz="6" w:space="1" w:color="auto"/>
        <w:right w:val="single" w:sz="6" w:space="1" w:color="auto"/>
      </w:pBdr>
      <w:shd w:val="pct20" w:color="auto" w:fill="auto"/>
      <w:spacing w:line="240" w:lineRule="auto"/>
      <w:ind w:left="1134" w:hanging="1134"/>
    </w:pPr>
    <w:rPr>
      <w:rFonts w:eastAsiaTheme="majorEastAsia" w:cstheme="majorBidi"/>
    </w:rPr>
  </w:style>
  <w:style w:type="character" w:customStyle="1" w:styleId="MessageHeaderChar">
    <w:name w:val="Message Header Char"/>
    <w:basedOn w:val="DefaultParagraphFont"/>
    <w:link w:val="MessageHeader"/>
    <w:uiPriority w:val="99"/>
    <w:semiHidden/>
    <w:rsid w:val="003400F1"/>
    <w:rPr>
      <w:rFonts w:eastAsiaTheme="majorEastAsia" w:cstheme="majorBidi"/>
      <w:shd w:val="pct20" w:color="auto" w:fill="auto"/>
    </w:rPr>
  </w:style>
  <w:style w:type="paragraph" w:styleId="NoSpacing">
    <w:name w:val="No Spacing"/>
    <w:link w:val="NoSpacingChar"/>
    <w:uiPriority w:val="1"/>
    <w:qFormat/>
    <w:rsid w:val="008D34FB"/>
    <w:pPr>
      <w:spacing w:after="0" w:line="240" w:lineRule="auto"/>
    </w:pPr>
  </w:style>
  <w:style w:type="paragraph" w:styleId="NormalWeb">
    <w:name w:val="Normal (Web)"/>
    <w:basedOn w:val="Normal"/>
    <w:uiPriority w:val="99"/>
    <w:semiHidden/>
    <w:unhideWhenUsed/>
    <w:rsid w:val="00930117"/>
    <w:rPr>
      <w:rFonts w:cs="Times New Roman"/>
    </w:rPr>
  </w:style>
  <w:style w:type="paragraph" w:styleId="Index1">
    <w:name w:val="index 1"/>
    <w:basedOn w:val="Normal"/>
    <w:next w:val="Normal"/>
    <w:autoRedefine/>
    <w:uiPriority w:val="99"/>
    <w:semiHidden/>
    <w:unhideWhenUsed/>
    <w:rsid w:val="00873D7B"/>
    <w:pPr>
      <w:spacing w:line="240" w:lineRule="auto"/>
      <w:ind w:left="240" w:hanging="240"/>
    </w:pPr>
  </w:style>
  <w:style w:type="paragraph" w:styleId="IndexHeading">
    <w:name w:val="index heading"/>
    <w:basedOn w:val="Normal"/>
    <w:next w:val="Index1"/>
    <w:uiPriority w:val="99"/>
    <w:semiHidden/>
    <w:unhideWhenUsed/>
    <w:rsid w:val="00873D7B"/>
    <w:rPr>
      <w:rFonts w:eastAsiaTheme="majorEastAsia" w:cstheme="majorBidi"/>
      <w:b/>
      <w:bCs/>
    </w:rPr>
  </w:style>
  <w:style w:type="character" w:styleId="Strong">
    <w:name w:val="Strong"/>
    <w:basedOn w:val="DefaultParagraphFont"/>
    <w:uiPriority w:val="22"/>
    <w:qFormat/>
    <w:rsid w:val="008D34FB"/>
    <w:rPr>
      <w:b/>
      <w:bCs/>
    </w:rPr>
  </w:style>
  <w:style w:type="character" w:customStyle="1" w:styleId="NoSpacingChar">
    <w:name w:val="No Spacing Char"/>
    <w:basedOn w:val="DefaultParagraphFont"/>
    <w:link w:val="NoSpacing"/>
    <w:uiPriority w:val="1"/>
    <w:rsid w:val="00491A39"/>
  </w:style>
  <w:style w:type="paragraph" w:styleId="ListParagraph">
    <w:name w:val="List Paragraph"/>
    <w:basedOn w:val="Normal"/>
    <w:uiPriority w:val="34"/>
    <w:qFormat/>
    <w:rsid w:val="008D34FB"/>
    <w:pPr>
      <w:ind w:left="720"/>
      <w:contextualSpacing/>
    </w:pPr>
  </w:style>
  <w:style w:type="character" w:styleId="SubtleEmphasis">
    <w:name w:val="Subtle Emphasis"/>
    <w:basedOn w:val="DefaultParagraphFont"/>
    <w:uiPriority w:val="19"/>
    <w:qFormat/>
    <w:rsid w:val="008D34FB"/>
    <w:rPr>
      <w:i/>
      <w:iCs/>
      <w:color w:val="808080" w:themeColor="text1" w:themeTint="7F"/>
    </w:rPr>
  </w:style>
  <w:style w:type="character" w:styleId="BookTitle">
    <w:name w:val="Book Title"/>
    <w:basedOn w:val="DefaultParagraphFont"/>
    <w:uiPriority w:val="33"/>
    <w:qFormat/>
    <w:rsid w:val="008D34FB"/>
    <w:rPr>
      <w:b/>
      <w:bCs/>
      <w:smallCaps/>
      <w:spacing w:val="5"/>
    </w:rPr>
  </w:style>
  <w:style w:type="paragraph" w:styleId="Header">
    <w:name w:val="header"/>
    <w:basedOn w:val="Normal"/>
    <w:link w:val="HeaderChar"/>
    <w:uiPriority w:val="99"/>
    <w:unhideWhenUsed/>
    <w:rsid w:val="00F27D50"/>
    <w:pPr>
      <w:tabs>
        <w:tab w:val="center" w:pos="4513"/>
        <w:tab w:val="right" w:pos="9026"/>
      </w:tabs>
      <w:spacing w:after="0" w:line="240" w:lineRule="auto"/>
    </w:pPr>
  </w:style>
  <w:style w:type="character" w:customStyle="1" w:styleId="HeaderChar">
    <w:name w:val="Header Char"/>
    <w:basedOn w:val="DefaultParagraphFont"/>
    <w:link w:val="Header"/>
    <w:uiPriority w:val="99"/>
    <w:rsid w:val="00F27D50"/>
    <w:rPr>
      <w:sz w:val="21"/>
    </w:rPr>
  </w:style>
  <w:style w:type="paragraph" w:styleId="Footer">
    <w:name w:val="footer"/>
    <w:basedOn w:val="Normal"/>
    <w:link w:val="FooterChar"/>
    <w:uiPriority w:val="99"/>
    <w:unhideWhenUsed/>
    <w:rsid w:val="00F27D50"/>
    <w:pPr>
      <w:tabs>
        <w:tab w:val="center" w:pos="4513"/>
        <w:tab w:val="right" w:pos="9026"/>
      </w:tabs>
      <w:spacing w:after="0" w:line="240" w:lineRule="auto"/>
    </w:pPr>
  </w:style>
  <w:style w:type="character" w:customStyle="1" w:styleId="FooterChar">
    <w:name w:val="Footer Char"/>
    <w:basedOn w:val="DefaultParagraphFont"/>
    <w:link w:val="Footer"/>
    <w:uiPriority w:val="99"/>
    <w:rsid w:val="00F27D50"/>
    <w:rPr>
      <w:sz w:val="21"/>
    </w:rPr>
  </w:style>
  <w:style w:type="character" w:styleId="Hyperlink">
    <w:name w:val="Hyperlink"/>
    <w:basedOn w:val="DefaultParagraphFont"/>
    <w:uiPriority w:val="99"/>
    <w:unhideWhenUsed/>
    <w:rPr>
      <w:color w:val="0000FF" w:themeColor="hyperlink"/>
      <w:u w:val="single"/>
    </w:rPr>
  </w:style>
  <w:style w:type="paragraph" w:styleId="Revision">
    <w:name w:val="Revision"/>
    <w:hidden/>
    <w:uiPriority w:val="99"/>
    <w:semiHidden/>
    <w:rsid w:val="005A44CE"/>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7</Pages>
  <Words>1550</Words>
  <Characters>8839</Characters>
  <Application>Microsoft Office Word</Application>
  <DocSecurity>0</DocSecurity>
  <Lines>73</Lines>
  <Paragraphs>20</Paragraphs>
  <ScaleCrop>false</ScaleCrop>
  <Company>University of Leeds</Company>
  <LinksUpToDate>false</LinksUpToDate>
  <CharactersWithSpaces>10369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Natalie King</dc:creator>
  <cp:lastModifiedBy>Erica Di Martino</cp:lastModifiedBy>
  <cp:revision>8</cp:revision>
  <dcterms:created xsi:type="dcterms:W3CDTF">2021-04-19T10:09:00Z</dcterms:created>
  <dcterms:modified xsi:type="dcterms:W3CDTF">2021-12-10T13:33:00Z</dcterms:modified>
</cp:coreProperties>
</file>