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6ABDE" w14:textId="77777777" w:rsidR="00364ACE" w:rsidRPr="00364ACE" w:rsidRDefault="00364ACE" w:rsidP="00364ACE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sz w:val="24"/>
          <w:szCs w:val="24"/>
        </w:rPr>
      </w:pPr>
      <w:r w:rsidRPr="00364ACE">
        <w:rPr>
          <w:rFonts w:ascii="Times New Roman" w:hAnsi="Times New Roman"/>
          <w:b w:val="0"/>
          <w:bCs/>
          <w:sz w:val="24"/>
          <w:szCs w:val="24"/>
        </w:rPr>
        <w:t>File Name: Supplementary Video 1</w:t>
      </w:r>
    </w:p>
    <w:p w14:paraId="17D048ED" w14:textId="0DFF404F" w:rsidR="00C32F70" w:rsidRDefault="00364ACE" w:rsidP="00364ACE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sz w:val="24"/>
          <w:szCs w:val="24"/>
        </w:rPr>
      </w:pPr>
      <w:r w:rsidRPr="00364ACE">
        <w:rPr>
          <w:rFonts w:ascii="Times New Roman" w:hAnsi="Times New Roman"/>
          <w:b w:val="0"/>
          <w:bCs/>
          <w:sz w:val="24"/>
          <w:szCs w:val="24"/>
        </w:rPr>
        <w:t>Description</w:t>
      </w:r>
      <w:r w:rsidRPr="00364ACE">
        <w:rPr>
          <w:rFonts w:ascii="Times New Roman" w:hAnsi="Times New Roman"/>
          <w:b w:val="0"/>
          <w:bCs/>
          <w:sz w:val="24"/>
          <w:szCs w:val="24"/>
        </w:rPr>
        <w:t xml:space="preserve">: </w:t>
      </w:r>
      <w:r w:rsidR="00C32F70" w:rsidRPr="00364ACE">
        <w:rPr>
          <w:rFonts w:ascii="Times New Roman" w:hAnsi="Times New Roman"/>
          <w:b w:val="0"/>
          <w:bCs/>
          <w:sz w:val="24"/>
          <w:szCs w:val="24"/>
        </w:rPr>
        <w:t xml:space="preserve">This video shows a trailer of the working platform where the different steps to perform an experiment </w:t>
      </w:r>
      <w:bookmarkStart w:id="0" w:name="_GoBack"/>
      <w:bookmarkEnd w:id="0"/>
      <w:r w:rsidR="00C32F70" w:rsidRPr="00364ACE">
        <w:rPr>
          <w:rFonts w:ascii="Times New Roman" w:hAnsi="Times New Roman"/>
          <w:b w:val="0"/>
          <w:bCs/>
          <w:sz w:val="24"/>
          <w:szCs w:val="24"/>
        </w:rPr>
        <w:t>can be seen.</w:t>
      </w:r>
    </w:p>
    <w:p w14:paraId="1452D87D" w14:textId="77777777" w:rsidR="00E06C69" w:rsidRDefault="00E06C69" w:rsidP="00364ACE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sz w:val="24"/>
          <w:szCs w:val="24"/>
        </w:rPr>
      </w:pPr>
    </w:p>
    <w:p w14:paraId="15779CEF" w14:textId="265B6E45" w:rsidR="00E06C69" w:rsidRPr="00364ACE" w:rsidRDefault="00E06C69" w:rsidP="00E06C69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sz w:val="24"/>
          <w:szCs w:val="24"/>
        </w:rPr>
      </w:pPr>
      <w:r w:rsidRPr="00364ACE">
        <w:rPr>
          <w:rFonts w:ascii="Times New Roman" w:hAnsi="Times New Roman"/>
          <w:b w:val="0"/>
          <w:bCs/>
          <w:sz w:val="24"/>
          <w:szCs w:val="24"/>
        </w:rPr>
        <w:t xml:space="preserve">File Name: Supplementary Video </w:t>
      </w:r>
      <w:r>
        <w:rPr>
          <w:rFonts w:ascii="Times New Roman" w:hAnsi="Times New Roman"/>
          <w:b w:val="0"/>
          <w:bCs/>
          <w:sz w:val="24"/>
          <w:szCs w:val="24"/>
        </w:rPr>
        <w:t>2</w:t>
      </w:r>
    </w:p>
    <w:p w14:paraId="55A9433E" w14:textId="4947F951" w:rsidR="00C32F70" w:rsidRDefault="00E06C69" w:rsidP="00E06C69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sz w:val="24"/>
          <w:szCs w:val="24"/>
        </w:rPr>
      </w:pPr>
      <w:r w:rsidRPr="00364ACE">
        <w:rPr>
          <w:rFonts w:ascii="Times New Roman" w:hAnsi="Times New Roman"/>
          <w:b w:val="0"/>
          <w:bCs/>
          <w:sz w:val="24"/>
          <w:szCs w:val="24"/>
        </w:rPr>
        <w:t xml:space="preserve">Description: </w:t>
      </w:r>
      <w:r w:rsidR="00C32F70" w:rsidRPr="00364ACE">
        <w:rPr>
          <w:rFonts w:ascii="Times New Roman" w:hAnsi="Times New Roman"/>
          <w:b w:val="0"/>
          <w:bCs/>
          <w:sz w:val="24"/>
          <w:szCs w:val="24"/>
        </w:rPr>
        <w:t>This video shows how the memory effect of the BZ reaction works.</w:t>
      </w:r>
    </w:p>
    <w:p w14:paraId="69348452" w14:textId="77777777" w:rsidR="00E06C69" w:rsidRPr="00364ACE" w:rsidRDefault="00E06C69" w:rsidP="00E06C69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noProof/>
          <w:sz w:val="24"/>
          <w:szCs w:val="24"/>
        </w:rPr>
      </w:pPr>
    </w:p>
    <w:p w14:paraId="7DF0460E" w14:textId="63EFCFD8" w:rsidR="00E06C69" w:rsidRPr="00364ACE" w:rsidRDefault="00E06C69" w:rsidP="00E06C69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sz w:val="24"/>
          <w:szCs w:val="24"/>
        </w:rPr>
      </w:pPr>
      <w:r w:rsidRPr="00364ACE">
        <w:rPr>
          <w:rFonts w:ascii="Times New Roman" w:hAnsi="Times New Roman"/>
          <w:b w:val="0"/>
          <w:bCs/>
          <w:sz w:val="24"/>
          <w:szCs w:val="24"/>
        </w:rPr>
        <w:t xml:space="preserve">File Name: Supplementary Video </w:t>
      </w:r>
      <w:r>
        <w:rPr>
          <w:rFonts w:ascii="Times New Roman" w:hAnsi="Times New Roman"/>
          <w:b w:val="0"/>
          <w:bCs/>
          <w:sz w:val="24"/>
          <w:szCs w:val="24"/>
        </w:rPr>
        <w:t>3</w:t>
      </w:r>
    </w:p>
    <w:p w14:paraId="72F11866" w14:textId="3C028510" w:rsidR="00C32F70" w:rsidRDefault="00E06C69" w:rsidP="00E06C69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sz w:val="24"/>
          <w:szCs w:val="24"/>
        </w:rPr>
      </w:pPr>
      <w:r w:rsidRPr="00364ACE">
        <w:rPr>
          <w:rFonts w:ascii="Times New Roman" w:hAnsi="Times New Roman"/>
          <w:b w:val="0"/>
          <w:bCs/>
          <w:sz w:val="24"/>
          <w:szCs w:val="24"/>
        </w:rPr>
        <w:t>Description: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C32F70" w:rsidRPr="00364ACE">
        <w:rPr>
          <w:rFonts w:ascii="Times New Roman" w:hAnsi="Times New Roman"/>
          <w:b w:val="0"/>
          <w:bCs/>
          <w:sz w:val="24"/>
          <w:szCs w:val="24"/>
        </w:rPr>
        <w:t>This video shows how the platform can be used as a computer screen when the cells are disconnected between them and therefore the oscillations do not propagate between cells.</w:t>
      </w:r>
    </w:p>
    <w:p w14:paraId="0D6427EB" w14:textId="77777777" w:rsidR="00E06C69" w:rsidRDefault="00E06C69" w:rsidP="00E06C69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sz w:val="24"/>
          <w:szCs w:val="24"/>
        </w:rPr>
      </w:pPr>
    </w:p>
    <w:p w14:paraId="64D3EF44" w14:textId="1EC52D36" w:rsidR="00E06C69" w:rsidRPr="00364ACE" w:rsidRDefault="00E06C69" w:rsidP="00E06C69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sz w:val="24"/>
          <w:szCs w:val="24"/>
        </w:rPr>
      </w:pPr>
      <w:r w:rsidRPr="00364ACE">
        <w:rPr>
          <w:rFonts w:ascii="Times New Roman" w:hAnsi="Times New Roman"/>
          <w:b w:val="0"/>
          <w:bCs/>
          <w:sz w:val="24"/>
          <w:szCs w:val="24"/>
        </w:rPr>
        <w:t xml:space="preserve">File Name: Supplementary Video </w:t>
      </w:r>
      <w:r>
        <w:rPr>
          <w:rFonts w:ascii="Times New Roman" w:hAnsi="Times New Roman"/>
          <w:b w:val="0"/>
          <w:bCs/>
          <w:sz w:val="24"/>
          <w:szCs w:val="24"/>
        </w:rPr>
        <w:t>4</w:t>
      </w:r>
    </w:p>
    <w:p w14:paraId="4D429235" w14:textId="6AA0B31E" w:rsidR="00C32F70" w:rsidRPr="00364ACE" w:rsidRDefault="00E06C69" w:rsidP="00E06C69">
      <w:pPr>
        <w:pStyle w:val="AuthorInformationTitle"/>
        <w:suppressAutoHyphens/>
        <w:spacing w:line="480" w:lineRule="auto"/>
        <w:outlineLvl w:val="0"/>
        <w:rPr>
          <w:rFonts w:ascii="Times New Roman" w:hAnsi="Times New Roman"/>
          <w:b w:val="0"/>
          <w:bCs/>
          <w:noProof/>
          <w:sz w:val="24"/>
          <w:szCs w:val="24"/>
        </w:rPr>
      </w:pPr>
      <w:r w:rsidRPr="00364ACE">
        <w:rPr>
          <w:rFonts w:ascii="Times New Roman" w:hAnsi="Times New Roman"/>
          <w:b w:val="0"/>
          <w:bCs/>
          <w:sz w:val="24"/>
          <w:szCs w:val="24"/>
        </w:rPr>
        <w:t>Description: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C32F70" w:rsidRPr="00364ACE">
        <w:rPr>
          <w:rFonts w:ascii="Times New Roman" w:hAnsi="Times New Roman"/>
          <w:b w:val="0"/>
          <w:bCs/>
          <w:sz w:val="24"/>
          <w:szCs w:val="24"/>
        </w:rPr>
        <w:t>This is a conceptual video showing how the encoding and decoding of patterns works in our platform.</w:t>
      </w:r>
    </w:p>
    <w:p w14:paraId="0DEFCB21" w14:textId="77777777" w:rsidR="00C32F70" w:rsidRPr="00364ACE" w:rsidRDefault="00C32F70" w:rsidP="00C32F70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3507C97" w14:textId="77777777" w:rsidR="00C32F70" w:rsidRPr="00C32F70" w:rsidRDefault="00C32F70" w:rsidP="00C32F70">
      <w:pPr>
        <w:spacing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01C89143" w14:textId="77777777" w:rsidR="00C32F70" w:rsidRPr="00C32F70" w:rsidRDefault="00C32F70" w:rsidP="00C32F70">
      <w:pPr>
        <w:spacing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06797A1B" w14:textId="77777777" w:rsidR="00C32F70" w:rsidRDefault="00C32F70" w:rsidP="00C32F7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7D4E0B37" w14:textId="77777777" w:rsidR="00C32F70" w:rsidRPr="00C32F70" w:rsidRDefault="00C32F70" w:rsidP="00C32F7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61130A9" w14:textId="77777777" w:rsidR="00C32F70" w:rsidRPr="000C3437" w:rsidRDefault="00C32F70" w:rsidP="000C3437">
      <w:pPr>
        <w:spacing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sectPr w:rsidR="00C32F70" w:rsidRPr="000C343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911F0" w14:textId="77777777" w:rsidR="002B03EA" w:rsidRDefault="002B03EA" w:rsidP="0018518B">
      <w:pPr>
        <w:spacing w:after="0" w:line="240" w:lineRule="auto"/>
      </w:pPr>
      <w:r>
        <w:separator/>
      </w:r>
    </w:p>
  </w:endnote>
  <w:endnote w:type="continuationSeparator" w:id="0">
    <w:p w14:paraId="3788E615" w14:textId="77777777" w:rsidR="002B03EA" w:rsidRDefault="002B03EA" w:rsidP="0018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Arial"/>
    <w:charset w:val="00"/>
    <w:family w:val="auto"/>
    <w:pitch w:val="default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4797F" w14:textId="77777777" w:rsidR="0018518B" w:rsidRDefault="0018518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7627">
      <w:rPr>
        <w:noProof/>
      </w:rPr>
      <w:t>21</w:t>
    </w:r>
    <w:r>
      <w:rPr>
        <w:noProof/>
      </w:rPr>
      <w:fldChar w:fldCharType="end"/>
    </w:r>
  </w:p>
  <w:p w14:paraId="5FB5DD6B" w14:textId="77777777" w:rsidR="0018518B" w:rsidRDefault="00185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A60F5" w14:textId="77777777" w:rsidR="002B03EA" w:rsidRDefault="002B03EA" w:rsidP="0018518B">
      <w:pPr>
        <w:spacing w:after="0" w:line="240" w:lineRule="auto"/>
      </w:pPr>
      <w:r>
        <w:separator/>
      </w:r>
    </w:p>
  </w:footnote>
  <w:footnote w:type="continuationSeparator" w:id="0">
    <w:p w14:paraId="3F700BC4" w14:textId="77777777" w:rsidR="002B03EA" w:rsidRDefault="002B03EA" w:rsidP="00185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60318"/>
    <w:multiLevelType w:val="hybridMultilevel"/>
    <w:tmpl w:val="05CCCDEC"/>
    <w:lvl w:ilvl="0" w:tplc="0B7AAC7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85113"/>
    <w:multiLevelType w:val="hybridMultilevel"/>
    <w:tmpl w:val="5A225C68"/>
    <w:lvl w:ilvl="0" w:tplc="A178F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O2MDAyMDK3NDUxNjJX0lEKTi0uzszPAykwqgUAy+sRniwAAAA="/>
  </w:docVars>
  <w:rsids>
    <w:rsidRoot w:val="00AF614A"/>
    <w:rsid w:val="00002306"/>
    <w:rsid w:val="00003D74"/>
    <w:rsid w:val="0000475B"/>
    <w:rsid w:val="00004970"/>
    <w:rsid w:val="000075A9"/>
    <w:rsid w:val="0001709A"/>
    <w:rsid w:val="0002258E"/>
    <w:rsid w:val="0002328A"/>
    <w:rsid w:val="000274F8"/>
    <w:rsid w:val="00027785"/>
    <w:rsid w:val="00036F1C"/>
    <w:rsid w:val="000376DC"/>
    <w:rsid w:val="00040041"/>
    <w:rsid w:val="0004261B"/>
    <w:rsid w:val="000428F3"/>
    <w:rsid w:val="0004519C"/>
    <w:rsid w:val="00046089"/>
    <w:rsid w:val="0004725C"/>
    <w:rsid w:val="00053A9F"/>
    <w:rsid w:val="0005514C"/>
    <w:rsid w:val="00055876"/>
    <w:rsid w:val="000610EF"/>
    <w:rsid w:val="00064E46"/>
    <w:rsid w:val="00064EC0"/>
    <w:rsid w:val="000716F6"/>
    <w:rsid w:val="00073EB3"/>
    <w:rsid w:val="00074FA9"/>
    <w:rsid w:val="00080E6A"/>
    <w:rsid w:val="00082141"/>
    <w:rsid w:val="00090947"/>
    <w:rsid w:val="00091765"/>
    <w:rsid w:val="00094B35"/>
    <w:rsid w:val="00095466"/>
    <w:rsid w:val="00096FB7"/>
    <w:rsid w:val="000A25F4"/>
    <w:rsid w:val="000A58E0"/>
    <w:rsid w:val="000A61A6"/>
    <w:rsid w:val="000A705D"/>
    <w:rsid w:val="000B1065"/>
    <w:rsid w:val="000B2A5F"/>
    <w:rsid w:val="000B3091"/>
    <w:rsid w:val="000B32CF"/>
    <w:rsid w:val="000B4202"/>
    <w:rsid w:val="000B4298"/>
    <w:rsid w:val="000B4C00"/>
    <w:rsid w:val="000B5FD1"/>
    <w:rsid w:val="000C1A8B"/>
    <w:rsid w:val="000C1F93"/>
    <w:rsid w:val="000C3437"/>
    <w:rsid w:val="000C3F14"/>
    <w:rsid w:val="000C4400"/>
    <w:rsid w:val="000C47C0"/>
    <w:rsid w:val="000C617E"/>
    <w:rsid w:val="000C7059"/>
    <w:rsid w:val="000D3C4E"/>
    <w:rsid w:val="000D4E69"/>
    <w:rsid w:val="000D5C1D"/>
    <w:rsid w:val="000D62BF"/>
    <w:rsid w:val="000D79F7"/>
    <w:rsid w:val="000D7BD5"/>
    <w:rsid w:val="000E1307"/>
    <w:rsid w:val="000E239C"/>
    <w:rsid w:val="000E5B19"/>
    <w:rsid w:val="000F086A"/>
    <w:rsid w:val="000F659B"/>
    <w:rsid w:val="00100AD9"/>
    <w:rsid w:val="001032C8"/>
    <w:rsid w:val="001042B9"/>
    <w:rsid w:val="00105551"/>
    <w:rsid w:val="001135E6"/>
    <w:rsid w:val="001218AF"/>
    <w:rsid w:val="001256AE"/>
    <w:rsid w:val="00126B51"/>
    <w:rsid w:val="00130586"/>
    <w:rsid w:val="001318C2"/>
    <w:rsid w:val="00131AD5"/>
    <w:rsid w:val="0013522D"/>
    <w:rsid w:val="00141777"/>
    <w:rsid w:val="00141FEB"/>
    <w:rsid w:val="0014504C"/>
    <w:rsid w:val="0015055B"/>
    <w:rsid w:val="0015286E"/>
    <w:rsid w:val="00152F10"/>
    <w:rsid w:val="001554A7"/>
    <w:rsid w:val="001558C0"/>
    <w:rsid w:val="00156CDA"/>
    <w:rsid w:val="001619EE"/>
    <w:rsid w:val="00164F5C"/>
    <w:rsid w:val="00165EC8"/>
    <w:rsid w:val="00166903"/>
    <w:rsid w:val="001675D5"/>
    <w:rsid w:val="001677A9"/>
    <w:rsid w:val="00167882"/>
    <w:rsid w:val="00171936"/>
    <w:rsid w:val="00172001"/>
    <w:rsid w:val="00173C81"/>
    <w:rsid w:val="001742EA"/>
    <w:rsid w:val="00175FE0"/>
    <w:rsid w:val="00176C1C"/>
    <w:rsid w:val="001834B9"/>
    <w:rsid w:val="0018518B"/>
    <w:rsid w:val="00187692"/>
    <w:rsid w:val="00191603"/>
    <w:rsid w:val="00192EF5"/>
    <w:rsid w:val="001A0774"/>
    <w:rsid w:val="001A1C50"/>
    <w:rsid w:val="001A33BA"/>
    <w:rsid w:val="001A6BEB"/>
    <w:rsid w:val="001B0AAD"/>
    <w:rsid w:val="001B13F5"/>
    <w:rsid w:val="001B3E42"/>
    <w:rsid w:val="001B44C0"/>
    <w:rsid w:val="001B7D17"/>
    <w:rsid w:val="001C0699"/>
    <w:rsid w:val="001C2A15"/>
    <w:rsid w:val="001C5A59"/>
    <w:rsid w:val="001C68AE"/>
    <w:rsid w:val="001D1818"/>
    <w:rsid w:val="001D2A1B"/>
    <w:rsid w:val="001D7DDE"/>
    <w:rsid w:val="001E0AB7"/>
    <w:rsid w:val="001E1886"/>
    <w:rsid w:val="001E1F48"/>
    <w:rsid w:val="001E3808"/>
    <w:rsid w:val="001E3F69"/>
    <w:rsid w:val="001E4B78"/>
    <w:rsid w:val="001E6CE6"/>
    <w:rsid w:val="001E70E2"/>
    <w:rsid w:val="001E7B6A"/>
    <w:rsid w:val="001E7CA5"/>
    <w:rsid w:val="001F13EE"/>
    <w:rsid w:val="0020143F"/>
    <w:rsid w:val="00203EFC"/>
    <w:rsid w:val="002049F3"/>
    <w:rsid w:val="00205109"/>
    <w:rsid w:val="00215959"/>
    <w:rsid w:val="00220DFE"/>
    <w:rsid w:val="002212F9"/>
    <w:rsid w:val="00237946"/>
    <w:rsid w:val="00241071"/>
    <w:rsid w:val="0024154A"/>
    <w:rsid w:val="00242314"/>
    <w:rsid w:val="00242B11"/>
    <w:rsid w:val="0024515B"/>
    <w:rsid w:val="00245DB0"/>
    <w:rsid w:val="00256163"/>
    <w:rsid w:val="00261C89"/>
    <w:rsid w:val="00262577"/>
    <w:rsid w:val="00266F62"/>
    <w:rsid w:val="0027053B"/>
    <w:rsid w:val="00281588"/>
    <w:rsid w:val="00283173"/>
    <w:rsid w:val="002855B7"/>
    <w:rsid w:val="00286378"/>
    <w:rsid w:val="00286BC1"/>
    <w:rsid w:val="00287E19"/>
    <w:rsid w:val="00287FFE"/>
    <w:rsid w:val="002913E6"/>
    <w:rsid w:val="0029217F"/>
    <w:rsid w:val="00293FE6"/>
    <w:rsid w:val="00295A4A"/>
    <w:rsid w:val="0029633A"/>
    <w:rsid w:val="00296C1D"/>
    <w:rsid w:val="002A1433"/>
    <w:rsid w:val="002A3589"/>
    <w:rsid w:val="002A5FF0"/>
    <w:rsid w:val="002A77CF"/>
    <w:rsid w:val="002A7C97"/>
    <w:rsid w:val="002A7F4E"/>
    <w:rsid w:val="002B03EA"/>
    <w:rsid w:val="002B7403"/>
    <w:rsid w:val="002C5F07"/>
    <w:rsid w:val="002D099E"/>
    <w:rsid w:val="002D4B42"/>
    <w:rsid w:val="002D6067"/>
    <w:rsid w:val="002D665E"/>
    <w:rsid w:val="002D7D39"/>
    <w:rsid w:val="002E1E0A"/>
    <w:rsid w:val="002E4921"/>
    <w:rsid w:val="002E65C0"/>
    <w:rsid w:val="002F1E0A"/>
    <w:rsid w:val="002F2C0F"/>
    <w:rsid w:val="002F44DA"/>
    <w:rsid w:val="002F5996"/>
    <w:rsid w:val="002F734F"/>
    <w:rsid w:val="003046C5"/>
    <w:rsid w:val="003052D3"/>
    <w:rsid w:val="003102BB"/>
    <w:rsid w:val="00311E69"/>
    <w:rsid w:val="00312708"/>
    <w:rsid w:val="00314516"/>
    <w:rsid w:val="003146EB"/>
    <w:rsid w:val="003201DE"/>
    <w:rsid w:val="00322377"/>
    <w:rsid w:val="00322DB7"/>
    <w:rsid w:val="0032767F"/>
    <w:rsid w:val="003314C5"/>
    <w:rsid w:val="00331D1C"/>
    <w:rsid w:val="00333C0D"/>
    <w:rsid w:val="0033732F"/>
    <w:rsid w:val="00342F6F"/>
    <w:rsid w:val="003448F2"/>
    <w:rsid w:val="003465C2"/>
    <w:rsid w:val="00350328"/>
    <w:rsid w:val="00351148"/>
    <w:rsid w:val="00354836"/>
    <w:rsid w:val="00357C15"/>
    <w:rsid w:val="00360231"/>
    <w:rsid w:val="00361CD1"/>
    <w:rsid w:val="0036216C"/>
    <w:rsid w:val="00364ACE"/>
    <w:rsid w:val="003654C3"/>
    <w:rsid w:val="003654EE"/>
    <w:rsid w:val="003659BD"/>
    <w:rsid w:val="0037039B"/>
    <w:rsid w:val="00374ABB"/>
    <w:rsid w:val="00375920"/>
    <w:rsid w:val="00376078"/>
    <w:rsid w:val="0037618D"/>
    <w:rsid w:val="003762AA"/>
    <w:rsid w:val="003766C3"/>
    <w:rsid w:val="003818F5"/>
    <w:rsid w:val="00387C16"/>
    <w:rsid w:val="003978F3"/>
    <w:rsid w:val="003A423E"/>
    <w:rsid w:val="003A5AD8"/>
    <w:rsid w:val="003A691E"/>
    <w:rsid w:val="003A6A13"/>
    <w:rsid w:val="003A7344"/>
    <w:rsid w:val="003B1874"/>
    <w:rsid w:val="003C05FA"/>
    <w:rsid w:val="003C109F"/>
    <w:rsid w:val="003C4CF9"/>
    <w:rsid w:val="003C6F2E"/>
    <w:rsid w:val="003D38B0"/>
    <w:rsid w:val="003D5172"/>
    <w:rsid w:val="003D5C9A"/>
    <w:rsid w:val="003D6A9F"/>
    <w:rsid w:val="003D6ACB"/>
    <w:rsid w:val="003E0F55"/>
    <w:rsid w:val="003E1B9F"/>
    <w:rsid w:val="003E3214"/>
    <w:rsid w:val="003E4C0A"/>
    <w:rsid w:val="003F019A"/>
    <w:rsid w:val="003F0C3E"/>
    <w:rsid w:val="003F1108"/>
    <w:rsid w:val="003F6B7A"/>
    <w:rsid w:val="003F6CD1"/>
    <w:rsid w:val="003F6CF1"/>
    <w:rsid w:val="004014AF"/>
    <w:rsid w:val="0040456A"/>
    <w:rsid w:val="004051CC"/>
    <w:rsid w:val="00405B10"/>
    <w:rsid w:val="00405E04"/>
    <w:rsid w:val="00407502"/>
    <w:rsid w:val="00410831"/>
    <w:rsid w:val="0041242B"/>
    <w:rsid w:val="004125D8"/>
    <w:rsid w:val="00412815"/>
    <w:rsid w:val="004129F6"/>
    <w:rsid w:val="00413471"/>
    <w:rsid w:val="00413F48"/>
    <w:rsid w:val="004234E4"/>
    <w:rsid w:val="0042581B"/>
    <w:rsid w:val="00433751"/>
    <w:rsid w:val="004347FE"/>
    <w:rsid w:val="00437E0F"/>
    <w:rsid w:val="00440A61"/>
    <w:rsid w:val="00440D97"/>
    <w:rsid w:val="00440DA4"/>
    <w:rsid w:val="0044269C"/>
    <w:rsid w:val="00445408"/>
    <w:rsid w:val="00450443"/>
    <w:rsid w:val="00451D24"/>
    <w:rsid w:val="00452773"/>
    <w:rsid w:val="00456388"/>
    <w:rsid w:val="004573F1"/>
    <w:rsid w:val="004576EA"/>
    <w:rsid w:val="0046149B"/>
    <w:rsid w:val="0046152D"/>
    <w:rsid w:val="00462A60"/>
    <w:rsid w:val="00463872"/>
    <w:rsid w:val="00467765"/>
    <w:rsid w:val="00472A0F"/>
    <w:rsid w:val="0047724E"/>
    <w:rsid w:val="004778D6"/>
    <w:rsid w:val="00484EFB"/>
    <w:rsid w:val="00490ED6"/>
    <w:rsid w:val="00495AC1"/>
    <w:rsid w:val="00496F70"/>
    <w:rsid w:val="004A2690"/>
    <w:rsid w:val="004A4A96"/>
    <w:rsid w:val="004A6EB0"/>
    <w:rsid w:val="004B3CC0"/>
    <w:rsid w:val="004B63B5"/>
    <w:rsid w:val="004B6785"/>
    <w:rsid w:val="004C012C"/>
    <w:rsid w:val="004C2393"/>
    <w:rsid w:val="004C3118"/>
    <w:rsid w:val="004C48BD"/>
    <w:rsid w:val="004C7630"/>
    <w:rsid w:val="004D4026"/>
    <w:rsid w:val="004D4558"/>
    <w:rsid w:val="004E0F55"/>
    <w:rsid w:val="004E26E3"/>
    <w:rsid w:val="004E5085"/>
    <w:rsid w:val="004E54E5"/>
    <w:rsid w:val="004E7256"/>
    <w:rsid w:val="004F65DE"/>
    <w:rsid w:val="004F6B2F"/>
    <w:rsid w:val="004F749E"/>
    <w:rsid w:val="00503EB6"/>
    <w:rsid w:val="005070BE"/>
    <w:rsid w:val="00511868"/>
    <w:rsid w:val="0051412E"/>
    <w:rsid w:val="0051584F"/>
    <w:rsid w:val="00516139"/>
    <w:rsid w:val="00520528"/>
    <w:rsid w:val="00522481"/>
    <w:rsid w:val="005228B4"/>
    <w:rsid w:val="005233F4"/>
    <w:rsid w:val="00523810"/>
    <w:rsid w:val="00526247"/>
    <w:rsid w:val="005339E9"/>
    <w:rsid w:val="00534181"/>
    <w:rsid w:val="0053488D"/>
    <w:rsid w:val="00536BE2"/>
    <w:rsid w:val="00536F91"/>
    <w:rsid w:val="00540F5C"/>
    <w:rsid w:val="00541F75"/>
    <w:rsid w:val="00543017"/>
    <w:rsid w:val="00543746"/>
    <w:rsid w:val="00556F55"/>
    <w:rsid w:val="00557576"/>
    <w:rsid w:val="00561C9C"/>
    <w:rsid w:val="005629BA"/>
    <w:rsid w:val="00563186"/>
    <w:rsid w:val="005655B3"/>
    <w:rsid w:val="00573A7D"/>
    <w:rsid w:val="005740E3"/>
    <w:rsid w:val="00575F12"/>
    <w:rsid w:val="00577069"/>
    <w:rsid w:val="00577482"/>
    <w:rsid w:val="0058042D"/>
    <w:rsid w:val="00581272"/>
    <w:rsid w:val="005839B4"/>
    <w:rsid w:val="005846F8"/>
    <w:rsid w:val="00584C56"/>
    <w:rsid w:val="0058732C"/>
    <w:rsid w:val="0059197A"/>
    <w:rsid w:val="00592A01"/>
    <w:rsid w:val="005A122E"/>
    <w:rsid w:val="005A3541"/>
    <w:rsid w:val="005A3D88"/>
    <w:rsid w:val="005A5537"/>
    <w:rsid w:val="005A7423"/>
    <w:rsid w:val="005A7F0B"/>
    <w:rsid w:val="005B5D34"/>
    <w:rsid w:val="005C04A2"/>
    <w:rsid w:val="005C0E93"/>
    <w:rsid w:val="005C358D"/>
    <w:rsid w:val="005C755D"/>
    <w:rsid w:val="005D0D99"/>
    <w:rsid w:val="005D42E6"/>
    <w:rsid w:val="005D7F72"/>
    <w:rsid w:val="005E1BC7"/>
    <w:rsid w:val="005F0559"/>
    <w:rsid w:val="005F10C0"/>
    <w:rsid w:val="005F2FD6"/>
    <w:rsid w:val="005F33E7"/>
    <w:rsid w:val="005F3859"/>
    <w:rsid w:val="005F4AFB"/>
    <w:rsid w:val="005F71E3"/>
    <w:rsid w:val="005F7F89"/>
    <w:rsid w:val="006016EF"/>
    <w:rsid w:val="006061B9"/>
    <w:rsid w:val="00606F5B"/>
    <w:rsid w:val="00610315"/>
    <w:rsid w:val="006104DC"/>
    <w:rsid w:val="00610FD9"/>
    <w:rsid w:val="006153B2"/>
    <w:rsid w:val="00617412"/>
    <w:rsid w:val="00622B61"/>
    <w:rsid w:val="0062553E"/>
    <w:rsid w:val="006308BA"/>
    <w:rsid w:val="0063460C"/>
    <w:rsid w:val="006402D2"/>
    <w:rsid w:val="00640795"/>
    <w:rsid w:val="00641CA2"/>
    <w:rsid w:val="0064599B"/>
    <w:rsid w:val="00645DA3"/>
    <w:rsid w:val="00646A0C"/>
    <w:rsid w:val="00652EE4"/>
    <w:rsid w:val="00653A8E"/>
    <w:rsid w:val="00654AC8"/>
    <w:rsid w:val="0065619D"/>
    <w:rsid w:val="00661EBD"/>
    <w:rsid w:val="0066327E"/>
    <w:rsid w:val="00664042"/>
    <w:rsid w:val="006640AE"/>
    <w:rsid w:val="00664C95"/>
    <w:rsid w:val="006656CC"/>
    <w:rsid w:val="0066592E"/>
    <w:rsid w:val="006667CA"/>
    <w:rsid w:val="006679D0"/>
    <w:rsid w:val="00667B7C"/>
    <w:rsid w:val="00674C7D"/>
    <w:rsid w:val="00685592"/>
    <w:rsid w:val="006861C1"/>
    <w:rsid w:val="00687B75"/>
    <w:rsid w:val="006903B8"/>
    <w:rsid w:val="006934D5"/>
    <w:rsid w:val="00695D7B"/>
    <w:rsid w:val="00697A2D"/>
    <w:rsid w:val="006A0862"/>
    <w:rsid w:val="006A4178"/>
    <w:rsid w:val="006A4284"/>
    <w:rsid w:val="006A580A"/>
    <w:rsid w:val="006A6498"/>
    <w:rsid w:val="006A75B4"/>
    <w:rsid w:val="006B1131"/>
    <w:rsid w:val="006C2630"/>
    <w:rsid w:val="006C359C"/>
    <w:rsid w:val="006C4787"/>
    <w:rsid w:val="006C5264"/>
    <w:rsid w:val="006C7931"/>
    <w:rsid w:val="006C7D34"/>
    <w:rsid w:val="006D0424"/>
    <w:rsid w:val="006D3BA5"/>
    <w:rsid w:val="006D3FED"/>
    <w:rsid w:val="006E04A0"/>
    <w:rsid w:val="006E0E9E"/>
    <w:rsid w:val="006E1B72"/>
    <w:rsid w:val="006E4234"/>
    <w:rsid w:val="006E6106"/>
    <w:rsid w:val="006E6447"/>
    <w:rsid w:val="006F06D1"/>
    <w:rsid w:val="006F1A5B"/>
    <w:rsid w:val="006F36E3"/>
    <w:rsid w:val="006F415C"/>
    <w:rsid w:val="00700284"/>
    <w:rsid w:val="007008E1"/>
    <w:rsid w:val="0070157A"/>
    <w:rsid w:val="00703EC7"/>
    <w:rsid w:val="0071134F"/>
    <w:rsid w:val="007208BD"/>
    <w:rsid w:val="00721653"/>
    <w:rsid w:val="00725A5C"/>
    <w:rsid w:val="007263CE"/>
    <w:rsid w:val="007349E8"/>
    <w:rsid w:val="0073579C"/>
    <w:rsid w:val="00743DF1"/>
    <w:rsid w:val="00746B0E"/>
    <w:rsid w:val="00747AF1"/>
    <w:rsid w:val="00747DA7"/>
    <w:rsid w:val="007517BF"/>
    <w:rsid w:val="0075184A"/>
    <w:rsid w:val="00752D79"/>
    <w:rsid w:val="00754D1B"/>
    <w:rsid w:val="00755A52"/>
    <w:rsid w:val="0075632C"/>
    <w:rsid w:val="007568B8"/>
    <w:rsid w:val="00757DF9"/>
    <w:rsid w:val="00764E72"/>
    <w:rsid w:val="00767BE1"/>
    <w:rsid w:val="00771403"/>
    <w:rsid w:val="0077142E"/>
    <w:rsid w:val="00775DD0"/>
    <w:rsid w:val="0077799B"/>
    <w:rsid w:val="00782889"/>
    <w:rsid w:val="00783A27"/>
    <w:rsid w:val="007865AD"/>
    <w:rsid w:val="00792073"/>
    <w:rsid w:val="00792BA2"/>
    <w:rsid w:val="0079553D"/>
    <w:rsid w:val="00796381"/>
    <w:rsid w:val="00797042"/>
    <w:rsid w:val="0079731B"/>
    <w:rsid w:val="007A2C1B"/>
    <w:rsid w:val="007A646D"/>
    <w:rsid w:val="007B0AE7"/>
    <w:rsid w:val="007B1165"/>
    <w:rsid w:val="007B38AD"/>
    <w:rsid w:val="007B71DD"/>
    <w:rsid w:val="007C019F"/>
    <w:rsid w:val="007C02DB"/>
    <w:rsid w:val="007C3219"/>
    <w:rsid w:val="007C4AB9"/>
    <w:rsid w:val="007D28A2"/>
    <w:rsid w:val="007D2A00"/>
    <w:rsid w:val="007D2B7A"/>
    <w:rsid w:val="007D578B"/>
    <w:rsid w:val="007D58ED"/>
    <w:rsid w:val="007D7A68"/>
    <w:rsid w:val="007D7C41"/>
    <w:rsid w:val="007E3703"/>
    <w:rsid w:val="007E45E4"/>
    <w:rsid w:val="007E515B"/>
    <w:rsid w:val="007E5EB0"/>
    <w:rsid w:val="007E665D"/>
    <w:rsid w:val="007F0041"/>
    <w:rsid w:val="007F00F4"/>
    <w:rsid w:val="007F1EC2"/>
    <w:rsid w:val="008045F3"/>
    <w:rsid w:val="00805B58"/>
    <w:rsid w:val="00805C58"/>
    <w:rsid w:val="008103A5"/>
    <w:rsid w:val="008105AE"/>
    <w:rsid w:val="008132CF"/>
    <w:rsid w:val="00814009"/>
    <w:rsid w:val="008142B7"/>
    <w:rsid w:val="00815C29"/>
    <w:rsid w:val="00816D61"/>
    <w:rsid w:val="00817243"/>
    <w:rsid w:val="00822CC5"/>
    <w:rsid w:val="008232D2"/>
    <w:rsid w:val="00825F18"/>
    <w:rsid w:val="00830517"/>
    <w:rsid w:val="00832BF5"/>
    <w:rsid w:val="0083481D"/>
    <w:rsid w:val="00834D96"/>
    <w:rsid w:val="008400E7"/>
    <w:rsid w:val="00841D12"/>
    <w:rsid w:val="00850962"/>
    <w:rsid w:val="00850E1C"/>
    <w:rsid w:val="00852207"/>
    <w:rsid w:val="008560BE"/>
    <w:rsid w:val="00861C6C"/>
    <w:rsid w:val="00863000"/>
    <w:rsid w:val="00863209"/>
    <w:rsid w:val="00865FA5"/>
    <w:rsid w:val="0087211B"/>
    <w:rsid w:val="00876D57"/>
    <w:rsid w:val="00877420"/>
    <w:rsid w:val="00882124"/>
    <w:rsid w:val="00882600"/>
    <w:rsid w:val="00883A05"/>
    <w:rsid w:val="00892291"/>
    <w:rsid w:val="0089788F"/>
    <w:rsid w:val="008A2D43"/>
    <w:rsid w:val="008A542D"/>
    <w:rsid w:val="008B0047"/>
    <w:rsid w:val="008B2481"/>
    <w:rsid w:val="008B29C7"/>
    <w:rsid w:val="008B387D"/>
    <w:rsid w:val="008B76C8"/>
    <w:rsid w:val="008D34F9"/>
    <w:rsid w:val="008D52B0"/>
    <w:rsid w:val="008D5935"/>
    <w:rsid w:val="008D71F5"/>
    <w:rsid w:val="008E157C"/>
    <w:rsid w:val="008E745E"/>
    <w:rsid w:val="008E7C85"/>
    <w:rsid w:val="008F0791"/>
    <w:rsid w:val="008F0AA9"/>
    <w:rsid w:val="008F0E9E"/>
    <w:rsid w:val="008F1C6D"/>
    <w:rsid w:val="008F4EAD"/>
    <w:rsid w:val="008F4FEC"/>
    <w:rsid w:val="008F76B5"/>
    <w:rsid w:val="0090094C"/>
    <w:rsid w:val="009038D1"/>
    <w:rsid w:val="00904611"/>
    <w:rsid w:val="00913693"/>
    <w:rsid w:val="00914137"/>
    <w:rsid w:val="0092070A"/>
    <w:rsid w:val="0092225B"/>
    <w:rsid w:val="00926C34"/>
    <w:rsid w:val="009357C5"/>
    <w:rsid w:val="009361A8"/>
    <w:rsid w:val="009363F8"/>
    <w:rsid w:val="00937A12"/>
    <w:rsid w:val="009406B7"/>
    <w:rsid w:val="009438F3"/>
    <w:rsid w:val="00946BD7"/>
    <w:rsid w:val="00952063"/>
    <w:rsid w:val="00961FFC"/>
    <w:rsid w:val="0096256B"/>
    <w:rsid w:val="00972FE2"/>
    <w:rsid w:val="0097487F"/>
    <w:rsid w:val="00987193"/>
    <w:rsid w:val="009907E3"/>
    <w:rsid w:val="009916DC"/>
    <w:rsid w:val="009940B1"/>
    <w:rsid w:val="00997B43"/>
    <w:rsid w:val="009A10B4"/>
    <w:rsid w:val="009A162C"/>
    <w:rsid w:val="009A1D33"/>
    <w:rsid w:val="009A4B85"/>
    <w:rsid w:val="009A5356"/>
    <w:rsid w:val="009A5FC6"/>
    <w:rsid w:val="009B0421"/>
    <w:rsid w:val="009B1E2C"/>
    <w:rsid w:val="009B6F88"/>
    <w:rsid w:val="009B76EF"/>
    <w:rsid w:val="009B774F"/>
    <w:rsid w:val="009B77D0"/>
    <w:rsid w:val="009B7DFA"/>
    <w:rsid w:val="009C05D7"/>
    <w:rsid w:val="009C3627"/>
    <w:rsid w:val="009C4BD8"/>
    <w:rsid w:val="009C4C6B"/>
    <w:rsid w:val="009C4C86"/>
    <w:rsid w:val="009C5DFD"/>
    <w:rsid w:val="009C5F3E"/>
    <w:rsid w:val="009D4095"/>
    <w:rsid w:val="009D6BBC"/>
    <w:rsid w:val="009D7401"/>
    <w:rsid w:val="009D7EAC"/>
    <w:rsid w:val="009E0AA3"/>
    <w:rsid w:val="009E449E"/>
    <w:rsid w:val="009E4B4E"/>
    <w:rsid w:val="009E4D79"/>
    <w:rsid w:val="009E4D96"/>
    <w:rsid w:val="009F4FC9"/>
    <w:rsid w:val="009F60E3"/>
    <w:rsid w:val="009F6147"/>
    <w:rsid w:val="009F715D"/>
    <w:rsid w:val="00A01BE5"/>
    <w:rsid w:val="00A03347"/>
    <w:rsid w:val="00A03B96"/>
    <w:rsid w:val="00A03E70"/>
    <w:rsid w:val="00A04BBF"/>
    <w:rsid w:val="00A05440"/>
    <w:rsid w:val="00A13294"/>
    <w:rsid w:val="00A14C6D"/>
    <w:rsid w:val="00A151C8"/>
    <w:rsid w:val="00A15710"/>
    <w:rsid w:val="00A2011D"/>
    <w:rsid w:val="00A228A4"/>
    <w:rsid w:val="00A243E9"/>
    <w:rsid w:val="00A24761"/>
    <w:rsid w:val="00A25FA7"/>
    <w:rsid w:val="00A26F2F"/>
    <w:rsid w:val="00A31850"/>
    <w:rsid w:val="00A3244A"/>
    <w:rsid w:val="00A32544"/>
    <w:rsid w:val="00A33B8E"/>
    <w:rsid w:val="00A3446D"/>
    <w:rsid w:val="00A34C9B"/>
    <w:rsid w:val="00A40BFF"/>
    <w:rsid w:val="00A43E38"/>
    <w:rsid w:val="00A43E9A"/>
    <w:rsid w:val="00A443D1"/>
    <w:rsid w:val="00A45AB6"/>
    <w:rsid w:val="00A510B9"/>
    <w:rsid w:val="00A51B8E"/>
    <w:rsid w:val="00A51C15"/>
    <w:rsid w:val="00A51E54"/>
    <w:rsid w:val="00A5424E"/>
    <w:rsid w:val="00A54A3B"/>
    <w:rsid w:val="00A6097C"/>
    <w:rsid w:val="00A60CD0"/>
    <w:rsid w:val="00A64184"/>
    <w:rsid w:val="00A676EC"/>
    <w:rsid w:val="00A7049D"/>
    <w:rsid w:val="00A72956"/>
    <w:rsid w:val="00A761F5"/>
    <w:rsid w:val="00A80182"/>
    <w:rsid w:val="00A84D79"/>
    <w:rsid w:val="00A850F7"/>
    <w:rsid w:val="00A926BC"/>
    <w:rsid w:val="00A92C95"/>
    <w:rsid w:val="00A95B2B"/>
    <w:rsid w:val="00AA2A0F"/>
    <w:rsid w:val="00AA4831"/>
    <w:rsid w:val="00AB0EA2"/>
    <w:rsid w:val="00AB1D8D"/>
    <w:rsid w:val="00AB417A"/>
    <w:rsid w:val="00AB600B"/>
    <w:rsid w:val="00AB646A"/>
    <w:rsid w:val="00AC2EE2"/>
    <w:rsid w:val="00AC3703"/>
    <w:rsid w:val="00AC394C"/>
    <w:rsid w:val="00AC72CE"/>
    <w:rsid w:val="00AD1971"/>
    <w:rsid w:val="00AD1DE9"/>
    <w:rsid w:val="00AD7FC5"/>
    <w:rsid w:val="00AD7FF8"/>
    <w:rsid w:val="00AE14A7"/>
    <w:rsid w:val="00AE30DF"/>
    <w:rsid w:val="00AE34C7"/>
    <w:rsid w:val="00AE362A"/>
    <w:rsid w:val="00AE6864"/>
    <w:rsid w:val="00AF03DA"/>
    <w:rsid w:val="00AF0716"/>
    <w:rsid w:val="00AF175F"/>
    <w:rsid w:val="00AF1EC6"/>
    <w:rsid w:val="00AF3EE1"/>
    <w:rsid w:val="00AF426C"/>
    <w:rsid w:val="00AF614A"/>
    <w:rsid w:val="00AF77A4"/>
    <w:rsid w:val="00AF7B73"/>
    <w:rsid w:val="00B009DE"/>
    <w:rsid w:val="00B03E03"/>
    <w:rsid w:val="00B05BCF"/>
    <w:rsid w:val="00B113AA"/>
    <w:rsid w:val="00B1189A"/>
    <w:rsid w:val="00B134B9"/>
    <w:rsid w:val="00B22594"/>
    <w:rsid w:val="00B254A9"/>
    <w:rsid w:val="00B31E98"/>
    <w:rsid w:val="00B32E37"/>
    <w:rsid w:val="00B33D71"/>
    <w:rsid w:val="00B36260"/>
    <w:rsid w:val="00B36874"/>
    <w:rsid w:val="00B3759A"/>
    <w:rsid w:val="00B428EA"/>
    <w:rsid w:val="00B45233"/>
    <w:rsid w:val="00B461E4"/>
    <w:rsid w:val="00B47847"/>
    <w:rsid w:val="00B52E73"/>
    <w:rsid w:val="00B53158"/>
    <w:rsid w:val="00B53B9C"/>
    <w:rsid w:val="00B54EBD"/>
    <w:rsid w:val="00B61C35"/>
    <w:rsid w:val="00B64C2C"/>
    <w:rsid w:val="00B67096"/>
    <w:rsid w:val="00B75A36"/>
    <w:rsid w:val="00B75BC4"/>
    <w:rsid w:val="00B76B82"/>
    <w:rsid w:val="00B816EB"/>
    <w:rsid w:val="00B83797"/>
    <w:rsid w:val="00B86BD9"/>
    <w:rsid w:val="00B87743"/>
    <w:rsid w:val="00B9077C"/>
    <w:rsid w:val="00B91377"/>
    <w:rsid w:val="00B925B4"/>
    <w:rsid w:val="00B9527A"/>
    <w:rsid w:val="00BA079C"/>
    <w:rsid w:val="00BA09BC"/>
    <w:rsid w:val="00BA0CA0"/>
    <w:rsid w:val="00BA174B"/>
    <w:rsid w:val="00BA192A"/>
    <w:rsid w:val="00BA63B4"/>
    <w:rsid w:val="00BB47D4"/>
    <w:rsid w:val="00BC0747"/>
    <w:rsid w:val="00BC1B54"/>
    <w:rsid w:val="00BC318E"/>
    <w:rsid w:val="00BC7EFF"/>
    <w:rsid w:val="00BD05F3"/>
    <w:rsid w:val="00BD0B65"/>
    <w:rsid w:val="00BD1102"/>
    <w:rsid w:val="00BD2B13"/>
    <w:rsid w:val="00BD5266"/>
    <w:rsid w:val="00BD5268"/>
    <w:rsid w:val="00BD6BDD"/>
    <w:rsid w:val="00BE115C"/>
    <w:rsid w:val="00BE334E"/>
    <w:rsid w:val="00BF007A"/>
    <w:rsid w:val="00BF0CAD"/>
    <w:rsid w:val="00BF2A35"/>
    <w:rsid w:val="00BF6EF9"/>
    <w:rsid w:val="00C00E4E"/>
    <w:rsid w:val="00C04B92"/>
    <w:rsid w:val="00C10594"/>
    <w:rsid w:val="00C167F9"/>
    <w:rsid w:val="00C170AA"/>
    <w:rsid w:val="00C2070D"/>
    <w:rsid w:val="00C2160F"/>
    <w:rsid w:val="00C23B37"/>
    <w:rsid w:val="00C24F12"/>
    <w:rsid w:val="00C30D85"/>
    <w:rsid w:val="00C313BC"/>
    <w:rsid w:val="00C32698"/>
    <w:rsid w:val="00C32F70"/>
    <w:rsid w:val="00C34B49"/>
    <w:rsid w:val="00C3522F"/>
    <w:rsid w:val="00C36C71"/>
    <w:rsid w:val="00C3767E"/>
    <w:rsid w:val="00C37F52"/>
    <w:rsid w:val="00C37FDE"/>
    <w:rsid w:val="00C419CD"/>
    <w:rsid w:val="00C43967"/>
    <w:rsid w:val="00C46192"/>
    <w:rsid w:val="00C47E98"/>
    <w:rsid w:val="00C56B43"/>
    <w:rsid w:val="00C62248"/>
    <w:rsid w:val="00C63C47"/>
    <w:rsid w:val="00C64C00"/>
    <w:rsid w:val="00C652A8"/>
    <w:rsid w:val="00C77F25"/>
    <w:rsid w:val="00C832FD"/>
    <w:rsid w:val="00C87053"/>
    <w:rsid w:val="00C90844"/>
    <w:rsid w:val="00C90D72"/>
    <w:rsid w:val="00C91546"/>
    <w:rsid w:val="00C946C4"/>
    <w:rsid w:val="00C95913"/>
    <w:rsid w:val="00CA22E9"/>
    <w:rsid w:val="00CA2E3B"/>
    <w:rsid w:val="00CA4A1F"/>
    <w:rsid w:val="00CB2C5D"/>
    <w:rsid w:val="00CB3F38"/>
    <w:rsid w:val="00CC0367"/>
    <w:rsid w:val="00CC1915"/>
    <w:rsid w:val="00CC31F7"/>
    <w:rsid w:val="00CC4368"/>
    <w:rsid w:val="00CC638D"/>
    <w:rsid w:val="00CC7171"/>
    <w:rsid w:val="00CD4DC1"/>
    <w:rsid w:val="00CD72BB"/>
    <w:rsid w:val="00CD7648"/>
    <w:rsid w:val="00CE3046"/>
    <w:rsid w:val="00CF0303"/>
    <w:rsid w:val="00CF0404"/>
    <w:rsid w:val="00CF0788"/>
    <w:rsid w:val="00CF1017"/>
    <w:rsid w:val="00CF5380"/>
    <w:rsid w:val="00CF78E9"/>
    <w:rsid w:val="00D003E4"/>
    <w:rsid w:val="00D01AEE"/>
    <w:rsid w:val="00D06246"/>
    <w:rsid w:val="00D0771F"/>
    <w:rsid w:val="00D14A80"/>
    <w:rsid w:val="00D17665"/>
    <w:rsid w:val="00D21367"/>
    <w:rsid w:val="00D24966"/>
    <w:rsid w:val="00D26A6F"/>
    <w:rsid w:val="00D30B28"/>
    <w:rsid w:val="00D315A4"/>
    <w:rsid w:val="00D33E83"/>
    <w:rsid w:val="00D34C59"/>
    <w:rsid w:val="00D41C2E"/>
    <w:rsid w:val="00D42DD4"/>
    <w:rsid w:val="00D43E39"/>
    <w:rsid w:val="00D44F08"/>
    <w:rsid w:val="00D47693"/>
    <w:rsid w:val="00D503B3"/>
    <w:rsid w:val="00D5054E"/>
    <w:rsid w:val="00D50B91"/>
    <w:rsid w:val="00D60ADD"/>
    <w:rsid w:val="00D616F0"/>
    <w:rsid w:val="00D63348"/>
    <w:rsid w:val="00D640C8"/>
    <w:rsid w:val="00D752EA"/>
    <w:rsid w:val="00D77392"/>
    <w:rsid w:val="00D80E72"/>
    <w:rsid w:val="00D81953"/>
    <w:rsid w:val="00D820DE"/>
    <w:rsid w:val="00D82C6F"/>
    <w:rsid w:val="00D84887"/>
    <w:rsid w:val="00D927FE"/>
    <w:rsid w:val="00D93398"/>
    <w:rsid w:val="00D95578"/>
    <w:rsid w:val="00D95DB6"/>
    <w:rsid w:val="00D96FE1"/>
    <w:rsid w:val="00D97CF7"/>
    <w:rsid w:val="00DA10E9"/>
    <w:rsid w:val="00DA5BC4"/>
    <w:rsid w:val="00DB0E02"/>
    <w:rsid w:val="00DB1349"/>
    <w:rsid w:val="00DB7627"/>
    <w:rsid w:val="00DC0C0B"/>
    <w:rsid w:val="00DC261A"/>
    <w:rsid w:val="00DC284B"/>
    <w:rsid w:val="00DC373C"/>
    <w:rsid w:val="00DC502C"/>
    <w:rsid w:val="00DC5432"/>
    <w:rsid w:val="00DC5CE6"/>
    <w:rsid w:val="00DC73A4"/>
    <w:rsid w:val="00DD2DC2"/>
    <w:rsid w:val="00DD30F6"/>
    <w:rsid w:val="00DD75E7"/>
    <w:rsid w:val="00DE0103"/>
    <w:rsid w:val="00DE1BA3"/>
    <w:rsid w:val="00DE221C"/>
    <w:rsid w:val="00DE6145"/>
    <w:rsid w:val="00DE6876"/>
    <w:rsid w:val="00DE6F30"/>
    <w:rsid w:val="00DF21FA"/>
    <w:rsid w:val="00E02A8C"/>
    <w:rsid w:val="00E03DCE"/>
    <w:rsid w:val="00E06C69"/>
    <w:rsid w:val="00E17990"/>
    <w:rsid w:val="00E20F5A"/>
    <w:rsid w:val="00E21479"/>
    <w:rsid w:val="00E2168B"/>
    <w:rsid w:val="00E23B15"/>
    <w:rsid w:val="00E247BB"/>
    <w:rsid w:val="00E27644"/>
    <w:rsid w:val="00E3158B"/>
    <w:rsid w:val="00E31832"/>
    <w:rsid w:val="00E36CCC"/>
    <w:rsid w:val="00E37058"/>
    <w:rsid w:val="00E37AD4"/>
    <w:rsid w:val="00E43CA4"/>
    <w:rsid w:val="00E455BA"/>
    <w:rsid w:val="00E5024C"/>
    <w:rsid w:val="00E5216F"/>
    <w:rsid w:val="00E55177"/>
    <w:rsid w:val="00E55A25"/>
    <w:rsid w:val="00E56002"/>
    <w:rsid w:val="00E60341"/>
    <w:rsid w:val="00E730F4"/>
    <w:rsid w:val="00E73DF2"/>
    <w:rsid w:val="00E747FD"/>
    <w:rsid w:val="00E81A49"/>
    <w:rsid w:val="00E81BAB"/>
    <w:rsid w:val="00E8360F"/>
    <w:rsid w:val="00E90C8F"/>
    <w:rsid w:val="00E9182B"/>
    <w:rsid w:val="00E94DF2"/>
    <w:rsid w:val="00EA1865"/>
    <w:rsid w:val="00EA1B2F"/>
    <w:rsid w:val="00EA36A9"/>
    <w:rsid w:val="00EA7ED5"/>
    <w:rsid w:val="00EB2754"/>
    <w:rsid w:val="00EB33C7"/>
    <w:rsid w:val="00EB6749"/>
    <w:rsid w:val="00EB6B60"/>
    <w:rsid w:val="00EC0ACC"/>
    <w:rsid w:val="00EC15C2"/>
    <w:rsid w:val="00EC3203"/>
    <w:rsid w:val="00EC5334"/>
    <w:rsid w:val="00EC5E54"/>
    <w:rsid w:val="00EC668D"/>
    <w:rsid w:val="00ED4043"/>
    <w:rsid w:val="00ED6FF7"/>
    <w:rsid w:val="00EE1126"/>
    <w:rsid w:val="00EE21C7"/>
    <w:rsid w:val="00EE4805"/>
    <w:rsid w:val="00EF18A6"/>
    <w:rsid w:val="00EF2E0A"/>
    <w:rsid w:val="00EF377E"/>
    <w:rsid w:val="00EF3D37"/>
    <w:rsid w:val="00EF4D35"/>
    <w:rsid w:val="00EF6FA1"/>
    <w:rsid w:val="00F02A5B"/>
    <w:rsid w:val="00F03EA5"/>
    <w:rsid w:val="00F05D10"/>
    <w:rsid w:val="00F14290"/>
    <w:rsid w:val="00F15C61"/>
    <w:rsid w:val="00F15DEF"/>
    <w:rsid w:val="00F204D2"/>
    <w:rsid w:val="00F21985"/>
    <w:rsid w:val="00F2284C"/>
    <w:rsid w:val="00F25D3F"/>
    <w:rsid w:val="00F25D90"/>
    <w:rsid w:val="00F2654F"/>
    <w:rsid w:val="00F2728E"/>
    <w:rsid w:val="00F27BFA"/>
    <w:rsid w:val="00F27EEC"/>
    <w:rsid w:val="00F43045"/>
    <w:rsid w:val="00F431D9"/>
    <w:rsid w:val="00F43BF2"/>
    <w:rsid w:val="00F47745"/>
    <w:rsid w:val="00F5096E"/>
    <w:rsid w:val="00F52ACB"/>
    <w:rsid w:val="00F54A1B"/>
    <w:rsid w:val="00F57758"/>
    <w:rsid w:val="00F6145B"/>
    <w:rsid w:val="00F62277"/>
    <w:rsid w:val="00F64A08"/>
    <w:rsid w:val="00F70332"/>
    <w:rsid w:val="00F71BBF"/>
    <w:rsid w:val="00F72F39"/>
    <w:rsid w:val="00F73BD4"/>
    <w:rsid w:val="00F775C5"/>
    <w:rsid w:val="00F81266"/>
    <w:rsid w:val="00F81BBE"/>
    <w:rsid w:val="00F830CE"/>
    <w:rsid w:val="00F85524"/>
    <w:rsid w:val="00F953F5"/>
    <w:rsid w:val="00FA0F3B"/>
    <w:rsid w:val="00FA21F4"/>
    <w:rsid w:val="00FA4566"/>
    <w:rsid w:val="00FA4869"/>
    <w:rsid w:val="00FA4973"/>
    <w:rsid w:val="00FA51D9"/>
    <w:rsid w:val="00FA63A3"/>
    <w:rsid w:val="00FA6962"/>
    <w:rsid w:val="00FA6D99"/>
    <w:rsid w:val="00FA7EDF"/>
    <w:rsid w:val="00FB16DF"/>
    <w:rsid w:val="00FB4BD8"/>
    <w:rsid w:val="00FB6507"/>
    <w:rsid w:val="00FC1035"/>
    <w:rsid w:val="00FC3406"/>
    <w:rsid w:val="00FC3CAB"/>
    <w:rsid w:val="00FC747B"/>
    <w:rsid w:val="00FD5A7F"/>
    <w:rsid w:val="00FD6975"/>
    <w:rsid w:val="00FE288D"/>
    <w:rsid w:val="00FE2E5F"/>
    <w:rsid w:val="00FE5799"/>
    <w:rsid w:val="00FE684C"/>
    <w:rsid w:val="00FE7A0A"/>
    <w:rsid w:val="00FF2947"/>
    <w:rsid w:val="00FF3DA5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DC10BC"/>
  <w15:docId w15:val="{9F45B11D-139A-46E3-82B8-46E80402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327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437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A3B"/>
    <w:pPr>
      <w:keepNext/>
      <w:keepLines/>
      <w:spacing w:before="40" w:after="0"/>
      <w:outlineLvl w:val="3"/>
    </w:pPr>
    <w:rPr>
      <w:rFonts w:ascii="Calibri Light" w:eastAsia="MS Gothic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g">
    <w:name w:val="aug"/>
    <w:basedOn w:val="Normal"/>
    <w:rsid w:val="00C64C00"/>
    <w:pPr>
      <w:spacing w:after="240" w:line="480" w:lineRule="atLeast"/>
    </w:pPr>
    <w:rPr>
      <w:rFonts w:ascii="Times New Roman" w:eastAsia="Times New Roman" w:hAnsi="Times New Roman"/>
      <w:sz w:val="24"/>
      <w:szCs w:val="20"/>
    </w:rPr>
  </w:style>
  <w:style w:type="paragraph" w:customStyle="1" w:styleId="aff">
    <w:name w:val="aff"/>
    <w:basedOn w:val="Normal"/>
    <w:rsid w:val="000E239C"/>
    <w:pPr>
      <w:spacing w:after="240" w:line="480" w:lineRule="atLeast"/>
    </w:pPr>
    <w:rPr>
      <w:rFonts w:ascii="Times New Roman" w:eastAsia="Times New Roman" w:hAnsi="Times New Roman"/>
      <w:i/>
      <w:sz w:val="24"/>
      <w:szCs w:val="20"/>
    </w:rPr>
  </w:style>
  <w:style w:type="character" w:styleId="Hyperlink">
    <w:name w:val="Hyperlink"/>
    <w:rsid w:val="000E239C"/>
    <w:rPr>
      <w:color w:val="0000FF"/>
      <w:u w:val="single"/>
    </w:rPr>
  </w:style>
  <w:style w:type="paragraph" w:customStyle="1" w:styleId="P1">
    <w:name w:val="P1"/>
    <w:basedOn w:val="Normal"/>
    <w:qFormat/>
    <w:rsid w:val="000E239C"/>
    <w:pPr>
      <w:spacing w:after="0" w:line="225" w:lineRule="exact"/>
      <w:jc w:val="both"/>
    </w:pPr>
    <w:rPr>
      <w:rFonts w:ascii="Arial" w:eastAsia="MS Mincho" w:hAnsi="Arial"/>
      <w:sz w:val="17"/>
      <w:szCs w:val="24"/>
      <w:lang w:val="en-US" w:eastAsia="ja-JP"/>
    </w:rPr>
  </w:style>
  <w:style w:type="paragraph" w:customStyle="1" w:styleId="ExperimentalSection">
    <w:name w:val="ExperimentalSection"/>
    <w:basedOn w:val="Normal"/>
    <w:qFormat/>
    <w:rsid w:val="000E239C"/>
    <w:pPr>
      <w:spacing w:after="240" w:line="200" w:lineRule="exact"/>
      <w:jc w:val="both"/>
    </w:pPr>
    <w:rPr>
      <w:rFonts w:ascii="Arial" w:eastAsia="MS Mincho" w:hAnsi="Arial"/>
      <w:sz w:val="15"/>
      <w:szCs w:val="14"/>
      <w:lang w:eastAsia="ja-JP"/>
    </w:rPr>
  </w:style>
  <w:style w:type="paragraph" w:customStyle="1" w:styleId="HExperimentalSection">
    <w:name w:val="HExperimental_Section"/>
    <w:basedOn w:val="Normal"/>
    <w:autoRedefine/>
    <w:qFormat/>
    <w:rsid w:val="001834B9"/>
    <w:pPr>
      <w:spacing w:before="460" w:after="230" w:line="276" w:lineRule="auto"/>
      <w:jc w:val="both"/>
    </w:pPr>
    <w:rPr>
      <w:rFonts w:ascii="Times New Roman" w:eastAsia="MS Mincho" w:hAnsi="Times New Roman"/>
      <w:color w:val="000000"/>
      <w:lang w:eastAsia="ja-JP"/>
    </w:rPr>
  </w:style>
  <w:style w:type="character" w:customStyle="1" w:styleId="Heading1Char">
    <w:name w:val="Heading 1 Char"/>
    <w:link w:val="Heading1"/>
    <w:uiPriority w:val="9"/>
    <w:rsid w:val="0032767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Emphasis">
    <w:name w:val="Emphasis"/>
    <w:uiPriority w:val="20"/>
    <w:qFormat/>
    <w:rsid w:val="00575F1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20528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314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14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6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46E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3045"/>
    <w:rPr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47724E"/>
    <w:rPr>
      <w:color w:val="808080"/>
    </w:rPr>
  </w:style>
  <w:style w:type="character" w:customStyle="1" w:styleId="cwcot">
    <w:name w:val="cwcot"/>
    <w:basedOn w:val="DefaultParagraphFont"/>
    <w:rsid w:val="0001709A"/>
  </w:style>
  <w:style w:type="paragraph" w:styleId="TOC1">
    <w:name w:val="toc 1"/>
    <w:basedOn w:val="Normal"/>
    <w:next w:val="Normal"/>
    <w:autoRedefine/>
    <w:uiPriority w:val="39"/>
    <w:unhideWhenUsed/>
    <w:rsid w:val="00B134B9"/>
    <w:pPr>
      <w:spacing w:after="100" w:line="480" w:lineRule="auto"/>
      <w:jc w:val="both"/>
    </w:pPr>
    <w:rPr>
      <w:rFonts w:ascii="Times New Roman" w:eastAsia="MS Mincho" w:hAnsi="Times New Roman"/>
      <w:sz w:val="24"/>
    </w:rPr>
  </w:style>
  <w:style w:type="paragraph" w:customStyle="1" w:styleId="TAMainText">
    <w:name w:val="TA_Main_Text"/>
    <w:basedOn w:val="Normal"/>
    <w:rsid w:val="001619EE"/>
    <w:pPr>
      <w:suppressAutoHyphens/>
      <w:spacing w:after="240" w:line="480" w:lineRule="auto"/>
      <w:jc w:val="both"/>
    </w:pPr>
    <w:rPr>
      <w:rFonts w:ascii="Times New Roman" w:eastAsia="Times New Roman" w:hAnsi="Times New Roman"/>
      <w:kern w:val="21"/>
      <w:sz w:val="24"/>
      <w:szCs w:val="24"/>
      <w:lang w:eastAsia="zh-CN"/>
    </w:rPr>
  </w:style>
  <w:style w:type="paragraph" w:customStyle="1" w:styleId="TESupportingInfoTitle">
    <w:name w:val="TE_Supporting_Info_Title"/>
    <w:basedOn w:val="Normal"/>
    <w:autoRedefine/>
    <w:rsid w:val="00C90844"/>
    <w:pPr>
      <w:spacing w:before="180" w:after="60" w:line="240" w:lineRule="auto"/>
      <w:jc w:val="both"/>
    </w:pPr>
    <w:rPr>
      <w:rFonts w:ascii="Myriad Pro Light" w:eastAsia="Times New Roman" w:hAnsi="Myriad Pro Light"/>
      <w:b/>
      <w:caps/>
      <w:kern w:val="20"/>
      <w:sz w:val="21"/>
      <w:szCs w:val="18"/>
      <w:lang w:val="en-US"/>
    </w:rPr>
  </w:style>
  <w:style w:type="paragraph" w:customStyle="1" w:styleId="AuthorInformationTitle">
    <w:name w:val="Author_Information_Title"/>
    <w:basedOn w:val="Normal"/>
    <w:rsid w:val="00C90844"/>
    <w:pPr>
      <w:spacing w:before="180" w:after="60" w:line="240" w:lineRule="auto"/>
      <w:jc w:val="both"/>
    </w:pPr>
    <w:rPr>
      <w:rFonts w:ascii="Myriad Pro Light" w:eastAsia="Times New Roman" w:hAnsi="Myriad Pro Light"/>
      <w:b/>
      <w:kern w:val="23"/>
      <w:sz w:val="21"/>
      <w:szCs w:val="20"/>
      <w:lang w:val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0C3437"/>
    <w:pPr>
      <w:suppressAutoHyphens/>
      <w:spacing w:before="120" w:after="60" w:line="480" w:lineRule="auto"/>
      <w:jc w:val="both"/>
      <w:outlineLvl w:val="0"/>
    </w:pPr>
    <w:rPr>
      <w:rFonts w:ascii="Times New Roman" w:eastAsia="Times New Roman" w:hAnsi="Times New Roman"/>
      <w:b/>
      <w:kern w:val="21"/>
      <w:sz w:val="24"/>
      <w:szCs w:val="24"/>
      <w:lang w:val="en-US"/>
    </w:rPr>
  </w:style>
  <w:style w:type="character" w:customStyle="1" w:styleId="FAAuthorInfoSubtitleChar">
    <w:name w:val="FA_Author_Info_Subtitle Char"/>
    <w:link w:val="FAAuthorInfoSubtitle"/>
    <w:rsid w:val="000C3437"/>
    <w:rPr>
      <w:rFonts w:ascii="Times New Roman" w:eastAsia="Times New Roman" w:hAnsi="Times New Roman"/>
      <w:b/>
      <w:kern w:val="21"/>
      <w:sz w:val="24"/>
      <w:szCs w:val="24"/>
      <w:lang w:val="en-US" w:eastAsia="en-US"/>
    </w:rPr>
  </w:style>
  <w:style w:type="paragraph" w:customStyle="1" w:styleId="StyleFACorrespondingAuthorFootnote7pt">
    <w:name w:val="Style FA_Corresponding_Author_Footnote + 7 pt"/>
    <w:basedOn w:val="Normal"/>
    <w:next w:val="Normal"/>
    <w:link w:val="StyleFACorrespondingAuthorFootnote7ptChar"/>
    <w:autoRedefine/>
    <w:rsid w:val="00C90844"/>
    <w:pPr>
      <w:spacing w:after="0" w:line="240" w:lineRule="auto"/>
    </w:pPr>
    <w:rPr>
      <w:rFonts w:ascii="Arno Pro" w:eastAsia="Times New Roman" w:hAnsi="Arno Pro"/>
      <w:kern w:val="20"/>
      <w:sz w:val="18"/>
      <w:szCs w:val="20"/>
      <w:lang w:val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90844"/>
    <w:rPr>
      <w:rFonts w:ascii="Arno Pro" w:eastAsia="Times New Roman" w:hAnsi="Arno Pro" w:cs="Times New Roman"/>
      <w:kern w:val="20"/>
      <w:sz w:val="18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134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85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8B"/>
  </w:style>
  <w:style w:type="paragraph" w:styleId="Footer">
    <w:name w:val="footer"/>
    <w:basedOn w:val="Normal"/>
    <w:link w:val="FooterChar"/>
    <w:uiPriority w:val="99"/>
    <w:unhideWhenUsed/>
    <w:rsid w:val="00185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8B"/>
  </w:style>
  <w:style w:type="paragraph" w:customStyle="1" w:styleId="HAcknowledgements">
    <w:name w:val="HAcknowledgements"/>
    <w:basedOn w:val="Normal"/>
    <w:qFormat/>
    <w:rsid w:val="00AE34C7"/>
    <w:pPr>
      <w:spacing w:before="480" w:after="230" w:line="230" w:lineRule="atLeast"/>
    </w:pPr>
    <w:rPr>
      <w:rFonts w:ascii="Arial" w:eastAsia="MS Mincho" w:hAnsi="Arial"/>
      <w:b/>
      <w:szCs w:val="24"/>
      <w:lang w:eastAsia="ja-JP"/>
    </w:rPr>
  </w:style>
  <w:style w:type="character" w:customStyle="1" w:styleId="Heading4Char">
    <w:name w:val="Heading 4 Char"/>
    <w:link w:val="Heading4"/>
    <w:uiPriority w:val="9"/>
    <w:semiHidden/>
    <w:rsid w:val="00A54A3B"/>
    <w:rPr>
      <w:rFonts w:ascii="Calibri Light" w:eastAsia="MS Gothic" w:hAnsi="Calibri Light" w:cs="Times New Roman"/>
      <w:i/>
      <w:iCs/>
      <w:color w:val="2E74B5"/>
    </w:rPr>
  </w:style>
  <w:style w:type="character" w:customStyle="1" w:styleId="Heading3Char">
    <w:name w:val="Heading 3 Char"/>
    <w:link w:val="Heading3"/>
    <w:uiPriority w:val="9"/>
    <w:semiHidden/>
    <w:rsid w:val="000C3437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character" w:customStyle="1" w:styleId="st">
    <w:name w:val="st"/>
    <w:basedOn w:val="DefaultParagraphFont"/>
    <w:rsid w:val="006C359C"/>
  </w:style>
  <w:style w:type="character" w:styleId="FollowedHyperlink">
    <w:name w:val="FollowedHyperlink"/>
    <w:basedOn w:val="DefaultParagraphFont"/>
    <w:uiPriority w:val="99"/>
    <w:semiHidden/>
    <w:unhideWhenUsed/>
    <w:rsid w:val="00094B3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32F7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25F6-4B55-4C67-8CA4-D626B445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Cronin Group</Company>
  <LinksUpToDate>false</LinksUpToDate>
  <CharactersWithSpaces>647</CharactersWithSpaces>
  <SharedDoc>false</SharedDoc>
  <HLinks>
    <vt:vector size="6" baseType="variant">
      <vt:variant>
        <vt:i4>393258</vt:i4>
      </vt:variant>
      <vt:variant>
        <vt:i4>0</vt:i4>
      </vt:variant>
      <vt:variant>
        <vt:i4>0</vt:i4>
      </vt:variant>
      <vt:variant>
        <vt:i4>5</vt:i4>
      </vt:variant>
      <vt:variant>
        <vt:lpwstr>mailto:Lee.Cronin@glasgow.ac.uk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Parrilla Gutierrez</dc:creator>
  <cp:keywords/>
  <dc:description/>
  <cp:lastModifiedBy>Lee Cronin</cp:lastModifiedBy>
  <cp:revision>3</cp:revision>
  <cp:lastPrinted>2019-10-22T14:25:00Z</cp:lastPrinted>
  <dcterms:created xsi:type="dcterms:W3CDTF">2020-02-19T10:21:00Z</dcterms:created>
  <dcterms:modified xsi:type="dcterms:W3CDTF">2020-02-19T10:41:00Z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http://csl.mendeley.com/styles/27773111/apa-nodoi</vt:lpwstr>
  </property>
  <property fmtid="{D5CDD505-2E9C-101B-9397-08002B2CF9AE}" pid="7" name="Mendeley Recent Style Name 2_1">
    <vt:lpwstr>American Psychological Association 6th edition - Juan Manuel Anónimo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http://www.zotero.org/styles/nature-communications</vt:lpwstr>
  </property>
  <property fmtid="{D5CDD505-2E9C-101B-9397-08002B2CF9AE}" pid="11" name="Mendeley Recent Style Name 4_1">
    <vt:lpwstr>Nature Communications</vt:lpwstr>
  </property>
  <property fmtid="{D5CDD505-2E9C-101B-9397-08002B2CF9AE}" pid="12" name="Mendeley Recent Style Id 5_1">
    <vt:lpwstr>http://www.zotero.org/styles/pnas</vt:lpwstr>
  </property>
  <property fmtid="{D5CDD505-2E9C-101B-9397-08002B2CF9AE}" pid="13" name="Mendeley Recent Style Name 5_1">
    <vt:lpwstr>Proceedings of the National Academy of Sciences of the United States of America</vt:lpwstr>
  </property>
  <property fmtid="{D5CDD505-2E9C-101B-9397-08002B2CF9AE}" pid="14" name="Mendeley Recent Style Id 6_1">
    <vt:lpwstr>http://www.zotero.org/styles/science</vt:lpwstr>
  </property>
  <property fmtid="{D5CDD505-2E9C-101B-9397-08002B2CF9AE}" pid="15" name="Mendeley Recent Style Name 6_1">
    <vt:lpwstr>Science</vt:lpwstr>
  </property>
  <property fmtid="{D5CDD505-2E9C-101B-9397-08002B2CF9AE}" pid="16" name="Mendeley Recent Style Id 7_1">
    <vt:lpwstr>http://csl.mendeley.com/styles/27773111/science</vt:lpwstr>
  </property>
  <property fmtid="{D5CDD505-2E9C-101B-9397-08002B2CF9AE}" pid="17" name="Mendeley Recent Style Name 7_1">
    <vt:lpwstr>Science - Juan Manuel Anónimo</vt:lpwstr>
  </property>
  <property fmtid="{D5CDD505-2E9C-101B-9397-08002B2CF9AE}" pid="18" name="Mendeley Recent Style Id 8_1">
    <vt:lpwstr>https://csl.mendeley.com/styles/27773111/science</vt:lpwstr>
  </property>
  <property fmtid="{D5CDD505-2E9C-101B-9397-08002B2CF9AE}" pid="19" name="Mendeley Recent Style Name 8_1">
    <vt:lpwstr>Science - Juan Manuel Anónimo</vt:lpwstr>
  </property>
  <property fmtid="{D5CDD505-2E9C-101B-9397-08002B2CF9AE}" pid="20" name="Mendeley Recent Style Id 9_1">
    <vt:lpwstr>http://www.zotero.org/styles/science-advances</vt:lpwstr>
  </property>
  <property fmtid="{D5CDD505-2E9C-101B-9397-08002B2CF9AE}" pid="21" name="Mendeley Recent Style Name 9_1">
    <vt:lpwstr>Science Advances</vt:lpwstr>
  </property>
</Properties>
</file>