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76817">
      <w:pPr>
        <w:pStyle w:val="3"/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before="0"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Postoperative Satisfaction Evaluation Questionnaire (0-10 Point Scale)</w:t>
      </w:r>
    </w:p>
    <w:p w14:paraId="343CB17F">
      <w:pPr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Instructions: Based on your experience with postoperative recovery, please rate each question on a scale of 0 to 10.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0 points: Extremely dissatisfied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2 points: Dissatisfied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4 points: Neutral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6 points: Somewhat satisfied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8 points: Satisfied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10 points: Very satisfied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</w:p>
    <w:p w14:paraId="38270C4F">
      <w:pPr>
        <w:pStyle w:val="4"/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before="0"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1. Pain Relief</w:t>
      </w:r>
    </w:p>
    <w:p w14:paraId="4F6D185F">
      <w:pPr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Rate the following aspects related to pain relief after surgery: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6403D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7A538D16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Specific Question</w:t>
            </w:r>
          </w:p>
        </w:tc>
        <w:tc>
          <w:tcPr>
            <w:tcW w:w="4320" w:type="dxa"/>
          </w:tcPr>
          <w:p w14:paraId="0FEDE539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Description</w:t>
            </w:r>
          </w:p>
        </w:tc>
      </w:tr>
      <w:tr w14:paraId="60789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15A0E2A8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Pain Reduction</w:t>
            </w:r>
          </w:p>
        </w:tc>
        <w:tc>
          <w:tcPr>
            <w:tcW w:w="4320" w:type="dxa"/>
          </w:tcPr>
          <w:p w14:paraId="0D1BF3FF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Has your postoperative pain significantly reduced?</w:t>
            </w:r>
          </w:p>
        </w:tc>
      </w:tr>
      <w:tr w14:paraId="2918F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31FA2ED1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Pain in Daily Activities</w:t>
            </w:r>
          </w:p>
        </w:tc>
        <w:tc>
          <w:tcPr>
            <w:tcW w:w="4320" w:type="dxa"/>
          </w:tcPr>
          <w:p w14:paraId="28A86D1D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Are you able to engage in daily activities without being affected by pain?</w:t>
            </w:r>
          </w:p>
        </w:tc>
      </w:tr>
      <w:tr w14:paraId="102A6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2B62F9F9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Pain Medication Requirement</w:t>
            </w:r>
          </w:p>
        </w:tc>
        <w:tc>
          <w:tcPr>
            <w:tcW w:w="4320" w:type="dxa"/>
          </w:tcPr>
          <w:p w14:paraId="2360ACEB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Do you still need to frequently use pain medications to manage pain?</w:t>
            </w:r>
          </w:p>
        </w:tc>
      </w:tr>
      <w:tr w14:paraId="20F60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5F912375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Sleep Quality</w:t>
            </w:r>
          </w:p>
        </w:tc>
        <w:tc>
          <w:tcPr>
            <w:tcW w:w="4320" w:type="dxa"/>
          </w:tcPr>
          <w:p w14:paraId="1002F6C8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Are you able to rest and sleep without being disturbed by pain?</w:t>
            </w:r>
          </w:p>
        </w:tc>
      </w:tr>
    </w:tbl>
    <w:p w14:paraId="76F8649A">
      <w:pPr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Pain Relief Score = (Average of the above scores)</w:t>
      </w:r>
    </w:p>
    <w:p w14:paraId="48C2A9ED">
      <w:pPr>
        <w:pStyle w:val="4"/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before="0"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2. Incision Appearance</w:t>
      </w:r>
    </w:p>
    <w:p w14:paraId="5DA2EC63">
      <w:pPr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Rate the following aspects related to the appearance of the surgical incision: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4955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7E911DF2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Specific Question</w:t>
            </w:r>
          </w:p>
        </w:tc>
        <w:tc>
          <w:tcPr>
            <w:tcW w:w="4320" w:type="dxa"/>
          </w:tcPr>
          <w:p w14:paraId="648EFC17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Description</w:t>
            </w:r>
          </w:p>
        </w:tc>
      </w:tr>
      <w:tr w14:paraId="107FA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4CE800CB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Incision Length</w:t>
            </w:r>
          </w:p>
        </w:tc>
        <w:tc>
          <w:tcPr>
            <w:tcW w:w="4320" w:type="dxa"/>
          </w:tcPr>
          <w:p w14:paraId="23AF087A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Does the length of the surgical incision meet your expectations?</w:t>
            </w:r>
          </w:p>
        </w:tc>
      </w:tr>
      <w:tr w14:paraId="54E8C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4102D728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Scar Condition</w:t>
            </w:r>
          </w:p>
        </w:tc>
        <w:tc>
          <w:tcPr>
            <w:tcW w:w="4320" w:type="dxa"/>
          </w:tcPr>
          <w:p w14:paraId="6DCF61D9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Is there any noticeable scarring or pigmentation around the incision?</w:t>
            </w:r>
          </w:p>
        </w:tc>
      </w:tr>
      <w:tr w14:paraId="641C3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41BC9703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Healing Condition</w:t>
            </w:r>
          </w:p>
        </w:tc>
        <w:tc>
          <w:tcPr>
            <w:tcW w:w="4320" w:type="dxa"/>
          </w:tcPr>
          <w:p w14:paraId="54CB3DF4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Are you satisfied with the healing of the incision?</w:t>
            </w:r>
          </w:p>
        </w:tc>
      </w:tr>
      <w:tr w14:paraId="2928C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048FBB79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Psychological Impact</w:t>
            </w:r>
          </w:p>
        </w:tc>
        <w:tc>
          <w:tcPr>
            <w:tcW w:w="4320" w:type="dxa"/>
          </w:tcPr>
          <w:p w14:paraId="2EA55440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Does the appearance of the incision affect your psychological state or self-confidence?</w:t>
            </w:r>
          </w:p>
        </w:tc>
      </w:tr>
    </w:tbl>
    <w:p w14:paraId="6D31B7E8">
      <w:pPr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Incision Appearance Score = (Average of the above scores)</w:t>
      </w:r>
    </w:p>
    <w:p w14:paraId="6F63931A">
      <w:pPr>
        <w:pStyle w:val="4"/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before="0"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3. Functional Recovery</w:t>
      </w:r>
    </w:p>
    <w:p w14:paraId="396F31BC">
      <w:pPr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Rate the following aspects related to the functional recovery after surgery: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6569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776B68CA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Specific Question</w:t>
            </w:r>
          </w:p>
        </w:tc>
        <w:tc>
          <w:tcPr>
            <w:tcW w:w="4320" w:type="dxa"/>
          </w:tcPr>
          <w:p w14:paraId="18E24C2D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Description</w:t>
            </w:r>
          </w:p>
        </w:tc>
      </w:tr>
      <w:tr w14:paraId="0CBA2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143A5643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Chest Mobility</w:t>
            </w:r>
          </w:p>
        </w:tc>
        <w:tc>
          <w:tcPr>
            <w:tcW w:w="4320" w:type="dxa"/>
          </w:tcPr>
          <w:p w14:paraId="01198ABC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Is your range of chest movement close to preoperative levels?</w:t>
            </w:r>
          </w:p>
        </w:tc>
      </w:tr>
      <w:tr w14:paraId="5EF1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6C2EB5BC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Comfort during Deep Breathing/Coughing</w:t>
            </w:r>
          </w:p>
        </w:tc>
        <w:tc>
          <w:tcPr>
            <w:tcW w:w="4320" w:type="dxa"/>
          </w:tcPr>
          <w:p w14:paraId="6DD9A799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Do you feel comfortable during deep breathing or coughing?</w:t>
            </w:r>
          </w:p>
        </w:tc>
      </w:tr>
      <w:tr w14:paraId="0E1D3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2528BD3E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Daily Activity Capability</w:t>
            </w:r>
          </w:p>
        </w:tc>
        <w:tc>
          <w:tcPr>
            <w:tcW w:w="4320" w:type="dxa"/>
          </w:tcPr>
          <w:p w14:paraId="0634547D">
            <w:pPr>
              <w:pageBreakBefore w:val="0"/>
              <w:widowControl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after="0" w:line="48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Can you perform daily activities like walking, washing, and light exercise without significant chest discomfort?</w:t>
            </w:r>
          </w:p>
        </w:tc>
      </w:tr>
    </w:tbl>
    <w:p w14:paraId="4242F617">
      <w:pPr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Functional Recovery Score = (Average of the above scores)</w:t>
      </w:r>
    </w:p>
    <w:p w14:paraId="3A8A8C73">
      <w:pPr>
        <w:pStyle w:val="4"/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before="0"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Overall Satisfaction Score Calculation Method</w:t>
      </w:r>
    </w:p>
    <w:p w14:paraId="31DABB06">
      <w:pPr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after="0"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1. Individual Dimension Score: Take the average of scores for each question within a dimension to get the dimension score (range 0-10).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2. Overall Score Calculation: Take the average of the three dimension scores to obtain a total satisfaction score (range 0-10).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Overall Satisfaction Classification: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- High Satisfaction: Total score ≥ 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- Low Satisfaction: Total score &lt;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</w:p>
    <w:sectPr>
      <w:pgSz w:w="12240" w:h="15840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ODE4ZDBkOWFkYjk3NDJmMThiOTczMDFmODVmZTY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F70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2002</Characters>
  <DocSecurity>0</DocSecurity>
  <Lines>0</Lines>
  <Paragraphs>0</Paragraphs>
  <ScaleCrop>false</ScaleCrop>
  <LinksUpToDate>false</LinksUpToDate>
  <CharactersWithSpaces>2292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terms:modified xsi:type="dcterms:W3CDTF">2024-11-09T03:31:48Z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580DAB9B2B43468BA2F134390F60E2EF_12</vt:lpwstr>
  </property>
</Properties>
</file>