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1C" w:rsidRDefault="00E5501C" w:rsidP="00D0318C">
      <w:pPr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  <w:sectPr w:rsidR="00E5501C" w:rsidSect="00E5501C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tbl>
      <w:tblPr>
        <w:tblW w:w="4410" w:type="dxa"/>
        <w:tblInd w:w="93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47"/>
        <w:gridCol w:w="968"/>
        <w:gridCol w:w="722"/>
        <w:gridCol w:w="1073"/>
      </w:tblGrid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lastRenderedPageBreak/>
              <w:t>ID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Strand</w:t>
            </w:r>
          </w:p>
        </w:tc>
        <w:tc>
          <w:tcPr>
            <w:tcW w:w="722" w:type="dxa"/>
            <w:shd w:val="clear" w:color="auto" w:fill="auto"/>
            <w:noWrap/>
            <w:vAlign w:val="bottom"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LE</w:t>
            </w:r>
          </w:p>
        </w:tc>
        <w:tc>
          <w:tcPr>
            <w:tcW w:w="1073" w:type="dxa"/>
            <w:shd w:val="clear" w:color="auto" w:fill="auto"/>
            <w:noWrap/>
            <w:vAlign w:val="bottom"/>
          </w:tcPr>
          <w:p w:rsidR="00E5501C" w:rsidRPr="00D0318C" w:rsidRDefault="00D216B8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.</w:t>
            </w:r>
            <w:bookmarkStart w:id="0" w:name="_GoBack"/>
            <w:bookmarkEnd w:id="0"/>
            <w:r w:rsidR="00E5501C" w:rsidRPr="00D0318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EN-159-61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LE-9642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EN-16648-51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EN-17960-62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EN-22599-01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EN-25926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EN-27990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EN-28525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EN-28606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EN-28683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EN-28725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EN-29381-86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EN-30585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EN-31009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EN-32561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EN-33124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EN-33167-69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EN-33231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EN-33411-13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EN-33505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EN-34769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EN-35652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EN-36009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EN-36053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EN-37908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EN-38376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EN-39355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EN-42225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EN-42743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EN-43569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EN-46489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EN-47117-19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LE-47353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EN-47438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EN-49259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EN-49893-95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LE-50161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EN-50323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EN-52743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EN-53769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EN-54282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EN-54660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EN-54739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EN-54868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EN-55358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EN-55875-78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EN-56180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EN-56385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EN-58108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EN-58143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EN-58155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EN-58874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EN-59388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EN-59508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EN-59649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EN-59751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EN-60879-82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EN-61043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EN-61104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EN-63821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EN-64366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EN-67629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EN-69340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EN-69922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EN-71692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LE-71843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EN-73615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EN-74021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EN-74204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EN-75511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EN-78802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EN-78855-57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EN-83149-52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EN-84486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EN-84843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EN-84937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EN-84949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EN-85210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EN-85493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EN-85563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EN-85745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EN-86981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EN-86995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EN-88283-85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EN-88291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EN-88847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EN-88870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EN-89167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EN-89764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EN-89797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EN-91291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EN-92414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EN-93233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EN-93513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EN-93653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EN-93668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EN-94011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EN-95550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EN-95813-15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EN-96333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EN-98122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EN-98496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LE-98741-45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EN-98913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EN-99695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EN-101767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EN-102654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EN-102830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EN-102866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EN-106998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EN-107171-74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EN-107414-17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EN-107733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EN-108526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EN-108530-38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EN-108605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EN-108630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EN-108693-96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EN-108777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EN-109406-09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EN-109761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EN-111113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EN-111249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EN-112050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EN-112198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EN-112423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EN-112723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EN-116691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EN-117728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EN-120167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EN-121490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EN-122303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EN-123374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EN-126291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EN-128753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EN-129393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EN-129767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EN-130160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EN-131118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EN-132386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LE-132888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LE-133015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EN-135024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EN-135024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LE-137320-22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EN-139308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EN-139344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EN-141031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EN-141111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EN-141412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EN-141913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EN-143608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EN-143636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EN-145183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EN-145449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EN-146259-61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EN-148251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EN-149028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LE-149245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EN-149502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EN-150815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EN-151067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EN-151653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EN-152004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EN-152240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EN-152300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EN-153061-63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EN-153205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EN-153963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EN-155009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EN-156266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EN-157289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EN-157527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EN-158296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EN-158321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EN-159189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EN-159547-51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EN-159638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EN-160353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EN-160580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EN-160753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EN-160898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EN-161669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EN-162048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EN-162302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EN-163525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EN-163730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EN-163842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EN-163849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EN-164594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EN-164623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EN-165270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EN-165410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EN-165747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LE-167222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EN-167939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EN-169533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EN-169588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EN-173374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EN-173741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EN-173795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EN-176189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EN-177527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EN-180704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EN-181862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EN-183102-04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LE-183102-07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EN-183208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LE-186527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EN-186778-80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EN-190597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EN-191114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EN-195069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EN-196452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EN-196578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EN-198127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LE-198194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EN-198407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EN-199776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EN-201366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EN-201858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EN-201907-12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EN-202812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EN-203181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EN-203708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EN-204789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EN-205381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EN-206045-47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EN-206128-30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EN-206544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EN-206888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EN-206900-04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EN-207376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EN-209217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EN-213052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EN-213202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EN-215179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EN-215324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EN-215342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EN-215351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EN-215402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EN-215425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EN-215980-82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EN-216397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EN-216917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LE-218796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EN-218860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EN-219005-08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EN-219152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EN-219263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EN-220927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EN-221826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EN-222745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EN-222825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EN-222874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EN-224719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EN-226605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EN-227607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EN-227809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EN-228303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EN-230534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EN-231342-44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EN-232499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EN-232509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EN-233541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EN-233555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EN-233633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EN-233667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EN-233886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EN-234105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EN-235199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EN-235523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EN-235787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EN-238359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EN-238386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EN-238431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EN-238639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EN-240032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EN-240090-92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EN-240791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EN-241300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EN-241486-89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EN-241939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EN-243505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EN-244147-49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EN-245164-66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EN-246875-77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EN-247034-37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EN-247271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EN-247592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EN-247596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EN-247726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EN-247785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EN-248368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EN-248614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EN-250883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EN-251555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LE-251811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EN-252282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EN-252385-87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EN-252455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EN-252962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EN-253334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EN-253638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EN-254512-14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EN-255896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EN-256011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EN-256488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EN-256572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EN-257094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EN-257182-85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EN-257755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EN-258531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EN-259272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EN-259770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EN-260255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EN-260370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EN-262310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EN-262668-70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EN-262890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EN-262964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EN-264693-95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EN-264713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EN-265714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EN-265734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EN-266867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EN-267239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EN-267329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EN-267845-47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EN-269032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EN-270791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EN-270921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EN-272376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EN-274234-40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EN-275457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EN-275479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EN-275499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EN-275563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EN-275859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EN-276159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EN-277326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EN-277396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EN-278478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EN-279372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EN-279736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EN-279754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EN-279928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EN-279985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EN-279994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EN-280003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EN-281142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EN-281407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EN-282252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EN-285194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EN-285508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EN-287581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EN-287826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EN-287978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EN-288138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EN-290135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EN-290218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EN-291382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EN-292865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EN-293486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EN-293790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EN-294670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EN-296987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EN-297204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EN-298439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EN-298496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EN-299156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EN-299168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EN-299963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EN-300050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EN-300305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EN-301858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EN-303706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EN-303924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LE-304032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EN-304139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EN-304263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EN-304998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EN-305226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EN-305958-60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EN-306936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EN-307514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EN-307561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EN-308224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EN-309555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EN-309581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EN-310165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EN-310280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EN-310296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LE-310324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EN-310331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EN-310405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EN-312570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EN-312708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EN-313371-74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EN-313378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EN-313407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EN-313725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EN-315951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EN-317525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EN-317703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EN-318765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EN-320261-64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EN-320603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EN-320857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EN-321129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EN-321507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EN-322498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EN-322741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EN-323389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EN-323416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EN-323564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EN-323573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EN-323779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EN-323911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EN-324020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EN-324041-43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EN-324931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EN-325091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EN-325431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EN-326067-70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EN-326429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EN-326575-78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EN-327211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EN-327308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EN-328744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EN-331253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EN-332153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EN-332582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EN-333106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EN-334428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EN-334537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EN-335107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EN-336125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EN-336475-78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EN-337023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EN-337879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EN-337893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EN-338548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EN-338577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EN-339238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EN-339255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EN-344395-97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EN-344821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EN-345997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EN-348407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EN-350102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EN-350182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EN-350629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EN-351284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EN-351416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EN-351814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EN-352565-68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EN-352837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EN-355205-07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EN-355224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EN-355443-46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EN-356230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EN-356364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EN-356802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EN-357759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EN-357871-73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EN-358127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EN-359761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EN-359864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EN-360729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EN-361156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EN-361917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EN-362975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EN-363108-10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EN-363640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EN-364560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EN-364578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EN-365993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EN-366295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EN-366655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EN-366974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EN-367055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EN-367125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EN-367220-22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EN-367517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EN-367713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EN-367771-74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EN-369861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EN-371387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EN-371738-41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EN-372174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EN-372347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EN-373354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EN-374149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EN-374572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EN-375627-30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EN-377061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EN-377749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EN-378261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EN-379207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EN-379600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EN-380730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EN-380907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EN-382217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EN-383139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EN-383235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EN-384370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EN-386870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EN-387710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EN-389307-10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EN-389332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EN-389922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EN-390219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EN-390318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EN-391526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EN-392074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EN-393050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EN-394736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EN-396137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EN-396371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EN-396911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EN-396972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EN-398318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EN-398357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EN-399961-64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EN-400394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EN-401215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EN-401705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EN-403327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EN-404092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EN-404192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EN-404258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EN-404627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EN-404663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EN-405034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EN-405535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EN-405950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LE-405973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EN-405984-86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LE-405994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EN-406992-94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EN-407190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EN-407648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EN-407887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EN-408276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EN-409224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EN-409623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EN-409768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EN-410401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EN-410420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EN-410555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EN-411439-42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EN-412518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EN-413035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EN-413735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EN-414724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EN-415258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EN-415387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EN-415448-50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EN-415862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EN-416096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EN-416325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EN-416627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EN-417616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EN-417979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EN-418168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EN-418713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EN-418732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EN-419298-02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EN-420176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EN-421347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EN-423575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EN-426741-43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EN-428429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EN-428468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EN-429137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LE-430775-80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EN-430822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EN-431534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EN-432713-15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EN-432731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EN-432746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EN-432761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EN-434388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EN-434625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EN-436532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EN-437114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EN-437147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EN-437275-77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EN-437611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EN-437627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EN-438523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LE-439815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EN-439836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EN-440309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EN-441336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EN-441870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EN-442133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EN-442351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EN-442382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EN-442781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EN-443846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EN-443976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EN-443987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EN-444147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EN-445053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EN-446735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EN-447829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EN-447861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EN-447936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EN-447955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EN-447963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EN-447988-90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EN-449577-79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EN-449703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EN-449721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EN-449975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EN-450509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EN-451099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EN-451779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EN-452255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EN-452509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EN-453463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EN-453470-72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EN-453574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EN-453589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EN-453945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EN-454223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EN-454327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EN-455308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EN-455388-91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EN-455851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EN-456573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EN-458330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LE-458331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EN-458363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EN-458377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EN-458469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EN-459661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LE-460965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EN-461019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EN-462695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EN-463106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EN-463710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EN-465197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EN-465215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EN-466913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EN-469090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EN-469618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EN-470451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EN-470655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EN-470748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EN-472914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EN-473367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EN-473559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EN-474028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EN-475186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EN-475973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EN-476077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EN-477216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EN-477592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EN-479084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EN-480388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EN-480479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EN-483207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EN-483471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EN-483937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EN-484192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EN-484501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EN-484571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EN-485249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EN-486443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EN-487498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EN-487827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EN-488128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EN-488253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EN-488566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LE-488742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EN-489143-46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EN-490993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EN-491040-42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EN-491091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EN-491822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EN-492652-54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EN-492826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EN-493108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EN-493332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EN-493648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EN-494083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EN-494477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EN-494493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EN-494640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EN-495209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EN-495299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EN-495517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EN-496254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EN-496346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EN-497820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LE-497957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EN-499019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EN-499598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EN-500499-02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EN-500592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EN-501976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EN-502027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EN-502589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EN-504061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EN-505043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EN-505259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EN-506156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EN-506530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EN-507191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EN-507805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EN-508453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EN-509178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EN-509636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EN-509648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EN-509778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EN-512052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EN-512692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EN-512993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EN-513430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EN-513502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EN-515007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EN-515180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EN-515877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EN-516236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EN-516434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EN-517178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EN-518818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EN-518907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EN-519206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EN-519370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EN-520004-07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EN-520185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EN-521395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EN-521923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EN-521967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EN-522033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EN-522621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EN-523593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EN-523981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EN-525729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EN-526608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EN-527105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LE-527221-23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EN-527440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EN-527495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EN-527845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EN-528088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EN-528169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EN-528492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EN-529662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EN-529719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EN-531196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EN-531916-22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EN-531940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EN-531960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EN-532076-84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EN-534002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EN-534178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EN-534248-52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EN-535438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EN-536160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EN-537166-69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LE-537408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EN-537907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EN-538112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EN-538424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LE-539795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EN-541852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EN-541866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EN-542221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EN-542988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EN-544123-25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EN-544181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EN-544192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EN-544749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EN-545415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EN-545792-94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EN-546293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EN-546346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EN-546359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EN-547297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EN-547437-39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EN-547842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EN-548418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EN-549078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EN-550559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EN-551362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EN-551700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EN-551864-67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EN-552041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EN-552054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EN-552141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EN-552464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EN-552473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EN-553060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EN-553077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EN-553432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EN-553608-10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EN-553911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EN-554797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EN-555887-90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EN-556186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EN-556200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EN-556242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EN-556256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EN-556261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EN-556855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EN-557312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EN-560752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EN-561218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EN-561546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EN-561968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EN-562036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EN-563416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EN-563433-36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EN-564058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EN-564174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EN-564271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EN-564488-90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EN-564738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EN-564893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EN-564970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EN-564981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EN-565039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EN-565188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EN-565787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EN-565816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EN-565896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EN-566387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EN-566401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EN-567634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EN-567938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EN-568231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EN-569551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EN-569577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EN-569734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EN-570330-33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EN-570565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EN-570605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EN-572184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LE-574372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EN-574701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EN-574985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EN-576235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EN-576629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EN-577300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EN-577576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EN-578338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EN-578437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EN-578506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EN-579856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LE-580556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EN-580673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EN-581080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EN-582851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EN-583253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EN-583316-18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EN-583471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EN-584375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EN-585839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EN-586175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EN-586767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EN-588312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EN-588494-96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EN-588593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EN-589092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EN-589140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EN-592680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EN-593513-16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EN-593679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EN-593698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EN-594570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EN-595353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EN-597113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EN-597150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EN-598138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EN-598423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LE-599029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EN-600895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EN-601083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EN-601107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EN-601203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LE-601249-51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EN-602468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EN-602502-04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EN-602708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EN-602759-67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EN-603401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EN-603428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EN-603495-98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EN-604412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EN-604969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EN-605435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EN-605570-72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EN-605678-81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EN-605784-87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EN-605881-83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EN-606031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EN-607385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EN-607854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EN-607870-77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EN-608951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EN-610171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EN-611466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EN-611596-04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EN-611606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EN-611936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EN-612055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EN-612112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EN-612329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EN-612427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EN-612672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EN-613949-52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EN-614292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EN-614514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EN-614532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EN-615197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EN-615214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EN-615612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EN-615874-77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EN-616371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EN-616864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EN-617052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EN-617131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EN-618789-93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EN-619022-25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EN-619864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EN-620292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EN-620325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EN-621885-87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EN-622325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EN-622360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EN-623505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EN-623718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EN-624369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EN-625198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EN-625488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EN-626366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EN-626378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EN-627215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EN-627846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EN-628657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EN-628737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EN-629901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EN-631418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EN-631754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EN-632302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EN-632907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EN-634069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EN-634222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EN-634271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LE-635103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EN-635190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EN-635461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EN-636184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EN-636614-17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EN-637760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EN-638402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EN-639156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EN-639204-06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EN-639212-15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EN-639334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EN-639665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EN-640548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EN-640955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EN-641678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EN-642234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EN-642240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EN-642334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EN-642345-47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EN-642501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EN-642622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EN-642633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EN-642687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EN-642974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EN-643908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EN-645928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EN-646981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EN-647128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EN-647171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EN-647919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EN-647942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LE-647993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EN-648162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EN-648724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EN-649120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EN-649169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EN-649446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EN-649779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EN-649910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EN-651011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EN-652906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EN-653807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EN-654724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EN-655516-19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EN-656662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EN-656686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EN-656880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EN-657179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EN-659320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EN-659339-45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EN-659887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EN-660790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EN-660912-15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EN-660977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EN-661312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EN-661438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EN-662257-59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EN-662382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EN-662829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EN-663501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EN-663678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EN-663930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EN-664204-06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EN-664498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LE-664516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EN-664773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EN-665658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EN-666181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EN-666265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EN-666269-73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EN-667037-40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EN-667454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EN-667589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EN-668276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EN-669584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EN-671543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EN-672361-63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EN-675627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EN-675801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EN-676052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EN-676374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EN-676533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EN-676656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EN-679486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EN-680445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EN-680988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EN-681127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EN-681481-83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EN-682570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EN-682587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EN-683369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EN-684810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EN-688106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EN-688390-92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EN-689518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EN-690030-32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EN-690108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EN-690471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EN-690675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EN-691492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EN-691848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EN-693527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EN-693542-45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EN-693693-01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EN-694880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EN-696798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EN-696911-13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EN-698253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EN-699470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EN-701582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EN-701664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EN-702404-09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EN-702803-07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EN-703102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EN-703209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EN-704600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EN-704662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EN-704693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EN-706648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EN-706656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EN-706704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EN-707657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EN-708078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EN-709082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EN-709796-98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EN-710916-20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EN-711014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EN-712847-49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EN-712867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EN-712934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EN-713876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EN-713937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EN-715551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EN-716094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EN-716303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EN-716782-84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EN-717439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EN-717464-67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LE-718285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EN-718577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EN-718682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EN-718684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EN-719343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EN-720186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EN-720558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EN-720928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EN-721330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EN-721834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EN-725033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EN-725963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EN-726057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EN-726469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EN-726484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EN-727512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EN-727624-26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EN-728897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EN-728919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EN-728967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EN-730218-21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EN-731133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EN-731267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EN-731285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EN-734483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EN-734720-23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EN-735521-23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EN-736038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EN-736470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EN-736709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EN-736731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EN-737101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EN-737853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EN-737889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EN-739617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EN-740139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EN-740158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EN-740225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EN-740336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EN-740532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EN-740636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EN-741297-03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EN-742246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EN-742347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EN-742426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LE-743910-13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LE-744036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EN-744509-11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EN-744640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EN-745051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EN-747088-90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EN-747508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LE-750162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EN-750299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EN-756064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EN-756200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EN-756254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EN-756441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EN-756551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EN-756576-78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EN-757487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EN-757535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EN-757693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EN-758449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EN-759849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EN-760202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EN-760777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EN-761600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EN-762557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EN-762867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EN-763005-09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EN-763546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EN-764060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EN-764806-08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EN-764909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EN-764914-16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EN-764939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EN-765190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EN-765230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EN-766492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EN-767266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EN-767490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EN-768211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EN-768284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EN-768847-55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EN-768894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EN-769717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EN-769732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EN-769776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EN-769973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EN-770258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EN-771016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EN-771405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EN-771571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EN-772105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EN-773802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EN-775687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EN-775876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EN-776372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EN-776546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EN-777146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EN-778327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EN-778680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EN-778944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EN-778972-75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EN-779290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EN-779830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EN-781140-42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EN-781355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EN-781388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EN-781414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EN-781479-82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EN-781876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EN-784858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EN-785643-45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EN-786039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EN-786138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EN-786344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EN-787428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EN-787439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EN-787442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EN-787980-88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EN-788348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EN-788785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EN-788985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LE-789397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EN-789647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EN-789739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EN-789757-59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EN-789954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EN-790057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EN-790188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EN-790876-79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EN-791700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EN-792369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EN-792471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EN-792747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EN-792921-23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EN-793221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EN-794094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EN-795729-31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EN-795754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EN-796044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EN-796421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EN-796868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EN-797318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EN-797593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EN-797999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EN-798093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EN-798816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EN-799620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EN-799620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EN-800436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EN-800784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LE-802023-25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EN-802402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EN-803032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EN-803985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EN-804077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EN-804313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EN-804800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EN-806108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EN-806619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LE-806894-97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EN-807476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EN-807683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EN-808051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EN-808212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LE-808900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EN-809848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EN-809911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EN-810002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EN-810034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EN-811478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EN-811589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EN-811600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EN-812460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EN-812780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EN-813000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EN-813051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EN-814283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EN-814409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EN-814751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EN-815686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LE-815801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EN-816829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EN-817744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EN-817762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EN-817834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EN-818155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EN-820062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EN-822210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LE-822851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LE-823052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EN-824741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EN-824817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EN-826913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EN-827427-30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EN-827470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EN-828355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EN-829066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EN-830012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EN-831040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EN-832810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EN-833200-03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EN-833594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EN-835090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EN-835978-80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EN-837030-32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EN-837316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EN-838891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EN-838968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EN-839001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EN-839151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EN-839464-66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EN-839476-79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EN-840090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EN-840189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EN-840333-35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EN-840418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EN-841188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EN-841657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EN-841711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EN-842478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EN-843738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EN-843812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EN-843836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EN-844811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EN-844898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EN-846422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EN-846563-65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EN-847721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EN-847733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EN-851078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EN-851922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EN-852759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LE-854372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EN-854380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EN-854389-94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EN-854492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EN-856206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EN-856770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EN-857711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EN-857806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EN-859207-09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EN-859313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EN-861126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EN-861867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EN-863403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EN-863415-17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EN-863550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EN-863795-99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EN-864160-63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EN-865227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EN-866224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EN-866461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EN-867089-93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EN-868543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EN-868685-88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EN-869077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EN-869095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EN-869218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EN-869856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EN-869880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EN-871263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EN-874475-79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EN-875095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EN-876261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EN-878276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EN-878993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EN-879027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EN-879204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EN-879577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EN-879619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EN-879790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EN-879932-34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EN-880097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EN-880117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EN-880277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EN-880560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EN-880971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EN-881382-84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EN-881422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EN-881738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EN-882313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EN-882712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EN-883321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EN-883575-78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EN-883881-83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EN-884878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EN-885153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EN-885271-75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EN-886162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EN-886213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EN-886233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EN-886312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EN-886318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EN-886435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EN-888889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EN-889785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EN-890457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EN-890564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EN-891641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EN-892305-07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EN-892475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EN-894159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EN-894512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EN-894656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EN-895248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EN-896234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EN-896373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EN-897559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EN-897587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EN-898511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EN-899695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EN-900406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EN-900630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EN-900889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EN-902323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EN-903482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EN-903564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EN-903629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EN-904808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EN-906681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EN-906693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EN-908328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EN-908442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EN-909135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EN-909196-99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EN-909219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EN-909602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EN-910490-92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EN-911231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EN-911799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EN-912132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EN-912526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EN-912683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EN-912954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EN-913044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EN-913755-58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EN-913984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EN-914703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EN-915226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EN-915247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EN-915587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EN-917221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EN-917263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EN-917826-30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EN-917847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EN-919707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EN-921685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EN-921708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EN-923956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EN-924594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EN-927634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EN-928086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EN-929084-86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EN-929841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EN-930813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EN-930837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EN-931329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EN-931834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EN-931846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EN-932133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EN-932575-79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EN-933430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EN-934693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EN-934700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EN-934711-13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EN-934948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EN-935853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EN-936049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EN-936443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EN-936551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EN-937265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EN-937968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EN-938626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EN-938696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EN-938785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EN-939852-54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EN-940600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EN-940789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EN-941199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EN-942647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EN-942781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EN-943332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EN-945288-90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EN-945606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EN-945869-71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EN-945942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EN-945977-79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EN-946385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LE-947536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LE-947658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EN-947837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EN-947990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EN-949758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EN-951357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EN-954916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EN-955009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EN-955369-72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EN-958606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EN-959366-68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EN-960276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EN-960421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EN-961169-71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EN-962421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EN-962491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EN-962714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EN-964384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EN-965032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EN-965382-87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EN-966085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EN-967720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EN-967743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EN-968877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EN-969134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EN-969549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EN-969725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LE-969725-30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EN-969742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EN-969814-17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EN-970326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EN-972211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EN-972287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EN-974000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EN-975567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EN-975724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EN-975931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EN-977085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EN-977906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EN-977948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EN-978854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EN-979361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EN-979792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EN-979897-00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EN-981381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EN-981426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EN-981518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EN-981535-37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EN-982031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EN-982171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EN-983828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EN-984004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EN-988959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EN-989811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EN-989977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EN-990209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EN-990453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EN-990787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EN-990856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EN-992077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EN-992329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EN-992354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EN-992750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EN-993659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EN-994723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EN-995977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EN-996004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LE-996061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EN-996566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EN-998385-88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EN-999947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EN-999969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EN-1000145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EN-1000269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EN-1000374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EN-1000439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EN-1001013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EN-1001025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EN-1002663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EN-1004977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EN-1006293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EN-1007146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EN-1007227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EN-1007244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EN-1007293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EN-1007683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EN-1008557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EN-1008574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EN-1008757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EN-1009216-19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EN-1009613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EN-1009662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EN-1011665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EN-1011744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EN-1012400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EN-1014070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EN-1014498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EN-1014566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EN-1014574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EN-1014860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EN-1014897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EN-1015016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EN-1015027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EN-1015214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EN-1015510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EN-1015519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EN-1015856-63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EN-1015874-76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EN-1016349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EN-1016376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EN-1016469-71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EN-1016480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EN-1016743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EN-1017533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EN-1018154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EN-1019370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EN-1021930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EN-1022462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EN-1022699-02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EN-1023082-84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EN-1024597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EN-1025409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EN-1025484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EN-1025754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EN-1026176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EN-1026758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EN-1027403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EN-1027593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EN-1027725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EN-1027779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EN-1027918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EN-1027940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EN-1027951-53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EN-1029184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EN-1029267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EN-1032555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EN-1032850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EN-1033113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EN-1035874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EN-1037249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EN-1037840-44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EN-1039373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EN-1039754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LE-1039814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EN-1041521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EN-1041632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EN-1041676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EN-1041864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EN-1042580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EN-1042697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EN-1042868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EN-1043168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EN-1044734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EN-1045509-12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LE-1045871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EN-1046567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EN-1046918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EN-1047785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EN-1048093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EN-1048841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EN-1049837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EN-1049882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EN-1050421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EN-1050686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EN-1052277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EN-1052782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EN-1052811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EN-1053598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EN-1055166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EN-1055681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EN-1056424-28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EN-1056786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EN-1057157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EN-1058406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EN-1058573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LE-1058587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LE-1058658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EN-1059328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EN-1059401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EN-1059780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EN-1061929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EN-1062052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EN-1063603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EN-1065092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EN-1065866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EN-1067840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EN-1068406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EN-1069188-90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EN-1069245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EN-1069254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EN-1069347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EN-1071349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EN-1071980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EN-1072145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EN-1072688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EN-1073355-58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EN-1073456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EN-1073600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EN-1074228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EN-1075218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EN-1075234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EN-1075333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EN-1076257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EN-1077509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EN-1077863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EN-1078182-84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EN-1078903-05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EN-1080017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EN-1080350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EN-1080383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EN-1080499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EN-1080758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EN-1080841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EN-1081244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EN-1081373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EN-1081853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EN-1082084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EN-1083831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EN-1084504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EN-1084686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EN-1085798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EN-1087329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EN-1087430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EN-1087470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EN-1087803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EN-1088050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EN-1088763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EN-1090465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EN-1090914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EN-1091479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EN-1092046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EN-1093221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EN-1093392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EN-1093522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EN-1093578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EN-1094476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EN-1094533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EN-1094775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EN-1094924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EN-1095086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EN-1095472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EN-1097031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EN-1098796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EN-1099634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EN-1101230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EN-1101306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EN-1101309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EN-1101429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EN-1101807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EN-1101825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EN-1101837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EN-1102005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EN-1102734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EN-1102810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LE-1103186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EN-1103281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EN-1104035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EN-1104227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EN-1104240-43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EN-1104716-18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EN-1105102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EN-1105488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EN-1106831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EN-1106844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EN-1106876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EN-1107431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EN-1107881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EN-1108816-18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EN-1109407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LE-1109579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EN-1109761-67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EN-1110151-53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EN-1110196-99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EN-1112490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EN-1112832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EN-1113155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EN-1113420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EN-1113620-22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EN-1113850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EN-1114037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EN-1114266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EN-1114827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EN-1114984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EN-1116070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EN-1116152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EN-1116569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EN-1122325-28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EN-1122360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EN-1122408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EN-1122517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EN-1122626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EN-1123902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EN-1125394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EN-1125416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EN-1126062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EN-1126836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EN-1126965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EN-1127200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EN-1128954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EN-1129091-94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EN-1129299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EN-1131717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EN-1131937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EN-1132614-21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EN-1132644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EN-1132729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EN-1135006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EN-1135034-36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EN-1135417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EN-1135750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EN-1136185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EN-1136509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EN-1136612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EN-1137103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EN-1137491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EN-1137500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EN-1139286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EN-1139696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EN-1141344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EN-1141591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EN-1141827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EN-1142361-63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EN-1142945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EN-1144415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EN-1144766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EN-1145429-31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EN-1145521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EN-1146258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EN-1146264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EN-1146302-05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EN-1147101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EN-1147203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EN-1147290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EN-1149864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EN-1149891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EN-1149947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EN-1150080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EN-1150620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EN-1151241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EN-1151914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EN-1152133-36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EN-1152247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EN-1152424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EN-1152886-90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EN-1153537-39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EN-1154536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EN-1154611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EN-1154728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EN-1155532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EN-1155862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EN-1156456-60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EN-1156689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EN-1156708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EN-1156806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EN-1157597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EN-1159093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EN-1159185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EN-1160415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EN-1160528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EN-1161869-71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EN-1162252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EN-1163120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EN-1163170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EN-1163354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EN-1164188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EN-1164601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EN-1164654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EN-1166294-96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EN-1167481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EN-1167501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EN-1167796-98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EN-1168453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EN-1168668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EN-1168968-71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EN-1169338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EN-1169379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EN-1171177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EN-1171275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EN-1171790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EN-1173247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EN-1173307-10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EN-1174606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EN-1175121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EN-1175552-54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EN-1176025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EN-1176099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EN-1176775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EN-1176880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EN-1177039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EN-1177164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EN-1177237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EN-1177600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EN-1178875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EN-1178913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EN-1179339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EN-1179391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EN-1179415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EN-1179823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EN-1180257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EN-1181472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EN-1184210-12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EN-1184220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EN-1184226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EN-1184312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EN-1185378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EN-1187111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EN-1188177-79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EN-1188598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EN-1189068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EN-1189369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EN-1189643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EN-1190166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EN-1190265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EN-1190316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EN-1190361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EN-1190638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EN-1190640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EN-1191287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EN-1191455-57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EN-1191960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EN-1192025-28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EN-1192044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EN-1193109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EN-1193404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EN-1193502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EN-1193844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EN-1194132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EN-1195050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EN-1195633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EN-1195963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EN-1196203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EN-1196591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EN-1196911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EN-1198468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LE-1198600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EN-1199143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EN-1199737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EN-1199937-40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EN-1200117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EN-1202004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EN-1204115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EN-1204372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EN-1205150-52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LE-1205160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EN-1205284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EN-1205700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EN-1206179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EN-1206430-32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EN-1206450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EN-1207177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EN-1207467-69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EN-1208289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EN-1208754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EN-1208891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EN-1211829-31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EN-1213093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EN-1213305-07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EN-1213559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EN-1214043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EN-1214874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EN-1215815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EN-1215829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EN-1216814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EN-1217030-33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EN-1217042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EN-1217095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EN-1217134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EN-1218041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EN-1219057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EN-1219262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EN-1219452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EN-1219645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EN-1220130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EN-1220499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EN-1220637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EN-1220739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EN-1221426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EN-1222224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EN-1224767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EN-1224843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EN-1224983-85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EN-1225162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EN-1225736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EN-1226189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EN-1227206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EN-1227454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EN-1228004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EN-1229215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EN-1229837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EN-1231415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EN-1232285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EN-1232568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EN-1234190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EN-1234794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EN-1235177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EN-1235187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EN-1235587-89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EN-1235854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EN-1235868-75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EN-1236117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EN-1236435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EN-1236506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EN-1236614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EN-1237851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EN-1238418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EN-1238489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EN-1238854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EN-1239122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EN-1239232-34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EN-1239376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EN-1239922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EN-1240258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EN-1240306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EN-1240497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EN-1241133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EN-1241356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EN-1243835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EN-1244176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EN-1244200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EN-1244221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EN-1246503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EN-1247119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LE-1247405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EN-1247558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EN-1248551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EN-1248645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EN-1248692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EN-1249105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EN-1249452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EN-1251316-19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EN-1251563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EN-1251652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EN-1251721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EN-1252214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EN-1252224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EN-1252609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EN-1253118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EN-1253641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EN-1254532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EN-1255006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EN-1255057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EN-1255659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EN-1255780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EN-1256251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EN-1258174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EN-1258196-99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EN-1259184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EN-1259973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EN-1261165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EN-1261373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EN-1261931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EN-1262713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EN-1262755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EN-1262978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EN-1263179-86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EN-1263849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EN-1266473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EN-1266515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EN-1268092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EN-1268418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EN-1269885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EN-1270130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EN-1270161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EN-1272846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EN-1273272-74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EN-1273602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EN-1275663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EN-1276482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EN-1277328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EN-1277397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EN-1278069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LE-1278152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EN-1278559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EN-1278863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EN-1279925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EN-1279979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LE-1280121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EN-1280790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EN-1282092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EN-1282914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EN-1283314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EN-1283349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EN-1284015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EN-1284213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EN-1284849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EN-1285106-08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EN-1285989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EN-1286370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EN-1287179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EN-1287868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EN-1287910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EN-1289196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EN-1289206-09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EN-1290383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EN-1291164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EN-1291642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EN-1292361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EN-1292698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EN-1292721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EN-1293071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EN-1293339-43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EN-1293414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LE-1293706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EN-1293943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EN-1294216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EN-1294422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EN-1296314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EN-1296906-09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EN-1297687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EN-1297696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EN-1298033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EN-1298914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EN-1299807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EN-1300332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EN-1300425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EN-1301835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EN-1303268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EN-1303970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EN-1304216-18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EN-1305152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EN-1305187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EN-1305288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EN-1305767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EN-1305972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EN-1306065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EN-1306338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EN-1306372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EN-1306863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EN-1307083-85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EN-1307882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EN-1307946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EN-1308196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EN-1308408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EN-1308587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EN-1309200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LE-1309609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EN-1309685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EN-1309999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EN-1310571-73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EN-1310881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EN-1311312-14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EN-1311495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EN-1313784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EN-1313888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EN-1314126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EN-1314224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EN-1314280-84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EN-1314845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EN-1315151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EN-1315248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EN-1315993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EN-1316002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EN-1316299-01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EN-1316940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EN-1317362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EN-1317417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EN-1317682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EN-1318165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EN-1318964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EN-1319341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EN-1319977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EN-1320030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EN-1320579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EN-1323382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EN-1324833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EN-1324985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EN-1325267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EN-1327053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EN-1327068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EN-1327140-47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EN-1328102-04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EN-1328119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EN-1329354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EN-1329373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EN-1330262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EN-1330399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EN-1330494-96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EN-1331064-66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LE-1331678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EN-1331724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EN-1332587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EN-1332637-42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EN-1332650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EN-1334757-60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EN-1334794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EN-1335012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EN-1335132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EN-1335849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EN-1336420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EN-1336601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EN-1338702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EN-1338937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EN-1338954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EN-1339319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EN-1339643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EN-1339919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EN-1340639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EN-1340715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EN-1340773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EN-1340951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EN-1341038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EN-1341806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EN-1341909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EN-1342549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EN-1343070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EN-1343790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EN-1343890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EN-1344405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EN-1344991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EN-1345069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EN-1345306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EN-1347597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EN-1347989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EN-1349482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EN-1349491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EN-1351007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EN-1351314-17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EN-1351869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EN-1352430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EN-1352447-49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EN-1352848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EN-1352867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EN-1353075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EN-1354845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EN-1355091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EN-1357443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EN-1357838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EN-1358060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EN-1358798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LE-1359646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EN-1359664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EN-1359901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EN-1360471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EN-1360687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EN-1361494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EN-1363380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EN-1363392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EN-1363449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EN-1363511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EN-1364491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EN-1364587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EN-1364736-39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EN-1365427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EN-1365691-93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EN-1366145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EN-1368351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EN-1368737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EN-1368882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EN-1370018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EN-1370506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EN-1370675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EN-1370692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EN-1370772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EN-1370822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EN-1371448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EN-1372686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EN-1372793-96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EN-1373154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EN-1373258-60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EN-1373997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EN-1374080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EN-1374093-95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EN-1374116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EN-1374133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EN-1374192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EN-1374210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EN-1376348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EN-1376381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EN-1376396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EN-1377440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EN-1378348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EN-1378538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EN-1379943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EN-1380561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EN-1381455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EN-1382316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EN-1383545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EN-1384206-15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EN-1384211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EN-1385419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EN-1385507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EN-1385584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EN-1385648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EN-1386448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LE-1386466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EN-1386577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EN-1386592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EN-1386923-26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LE-1387006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EN-1387025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EN-1387327-30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EN-1387545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EN-1388706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EN-1389551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EN-1390839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EN-1390855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EN-1391383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EN-1395254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EN-1396962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EN-1397373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EN-1397588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EN-1404430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EN-1405422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EN-1405593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EN-1407263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EN-1411220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EN-1411614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EN-1412016-18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EN-1412364-67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EN-1412528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EN-1413035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EN-1414556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EN-1414559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EN-1415720-22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EN-1415900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EN-1416262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EN-1416749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EN-1417207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LE-1417272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EN-1417432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EN-1418112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EN-1418875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EN-1419206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EN-1419266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EN-1420273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EN-1420413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EN-1420840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EN-1422393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EN-1422513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EN-1423111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EN-1423923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EN-1424215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EN-1426665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EN-1426711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EN-1426902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EN-1427115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EN-1427143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EN-1427517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EN-1427773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EN-1428752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EN-1429012-17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EN-1429115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EN-1430423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EN-1430979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EN-1431752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EN-1432488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EN-1432837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EN-1432850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EN-1433954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EN-1434185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EN-1436714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EN-1438022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EN-1438180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EN-1438918-21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EN-1439333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EN-1439354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EN-1439955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EN-1440168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EN-1440273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EN-1442058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EN-1442220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EN-1442591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EN-1443466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EN-1443699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LE-1444914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EN-1446432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EN-1448290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EN-1448392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EN-1449360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LE-1449690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EN-1450459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EN-1450538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EN-1450552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EN-1450909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EN-1451701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EN-1454943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EN-1455042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EN-1455083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EN-1455297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EN-1455306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EN-1455324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EN-1455351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EN-1455499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EN-1455552-54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EN-1455988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EN-1456006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EN-1456065-67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EN-1456214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EN-1456921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EN-1457499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EN-1458183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EN-1458480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EN-1458566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EN-1458807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EN-1458876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EN-1459063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EN-1460016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EN-1460352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EN-1460892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EN-1460911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EN-1461548-50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LE-1462905-07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EN-1463970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EN-1464666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EN-1465049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EN-1466701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EN-1466833-35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EN-1466859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EN-1466921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EN-1467258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EN-1467291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EN-1467703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EN-1467931-34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EN-1467961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EN-1468406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LE-1468550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EN-1468757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EN-1469904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EN-1470651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EN-1474164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EN-1474724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EN-1475347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EN-1475358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EN-1475370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EN-1475487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EN-1476440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EN-1476952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EN-1477062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EN-1478097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EN-1478135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EN-1478192-95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EN-1478337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EN-1478354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EN-1478377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EN-1478489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EN-1478821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EN-1478835-38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EN-1480041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EN-1481507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EN-1481538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EN-1481762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EN-1482882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EN-1483086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EN-1484142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EN-1484465-68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EN-1485282-90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EN-1485295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EN-1486456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EN-1486713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EN-1486740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EN-1486763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EN-1487759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EN-1487926-29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EN-1488431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EN-1489728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EN-1489808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EN-1491449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EN-1492227-29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EN-1492296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EN-1492316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EN-1492451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EN-1493295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EN-1493756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EN-1494417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EN-1494571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EN-1496368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EN-1497174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EN-1498738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EN-1498799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EN-1499629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EN-1499977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EN-1501338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EN-1501458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EN-1502571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EN-1502588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EN-1503356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EN-1503390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LE-1504318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EN-1504454-56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EN-1504851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EN-1505092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EN-1507309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EN-1507765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EN-1508339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EN-1509875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EN-1511081-83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EN-1511148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EN-1511183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EN-1513214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EN-1514469-72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EN-1515018-20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EN-1515042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EN-1515130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EN-1515235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EN-1515426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EN-1517072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EN-1517285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EN-1517295-97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EN-1519736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EN-1519974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LE-1520010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EN-1520051-53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EN-1520447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LE-1520448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EN-1521325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EN-1523657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EN-1525741-44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EN-1525841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EN-1526102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EN-1526576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EN-1527036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EN-1527282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EN-1527923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EN-1528039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EN-1528664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EN-1529311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EN-1530844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EN-1531145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EN-1531708-10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EN-1531753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EN-1531884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EN-1532838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EN-1533693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EN-1533944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EN-1534270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EN-1534392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EN-1534405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EN-1535756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EN-1536264-66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EN-1536907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EN-1537644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EN-1537655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EN-1537763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EN-1538747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EN-1539476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EN-1539794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EN-1540920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EN-1540932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EN-1541205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EN-1543350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LE-1543535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EN-1543776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EN-1544191-93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EN-1544786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EN-1544795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EN-1544892-97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EN-1545433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EN-1545532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EN-1545959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EN-1546367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EN-1546900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EN-1546976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EN-1548435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EN-1551337-40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EN-1552178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EN-1552284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EN-1552855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EN-1553441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EN-1555189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EN-1557096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EN-1557896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LE-1558746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EN-1559476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EN-1560688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EN-1562378-80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EN-1562747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EN-1563651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EN-1563837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EN-1563909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EN-1564269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EN-1564771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EN-1564809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EN-1565054-56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EN-1565107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EN-1565719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EN-1565902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EN-1565921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EN-1566109-12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EN-1567087-90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EN-1567551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EN-1568066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EN-1568317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EN-1569464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EN-1569592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EN-1569596-00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EN-1570287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EN-1570435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EN-1570676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EN-1571308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EN-1572285-91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EN-1573376-78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EN-1573712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EN-1574039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EN-1574253-57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EN-1574275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EN-1574669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EN-1574682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EN-1574844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EN-1574863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EN-1575168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EN-1578127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EN-1579211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EN-1579211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EN-1580820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EN-1580867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LE-1580884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EN-1581070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EN-1582695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EN-1582777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EN-1583972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EN-1584054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EN-1584150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EN-1585728-30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EN-1585748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EN-1585989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EN-1586545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EN-1586847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EN-1586933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EN-1587956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EN-1588139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EN-1588337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EN-1589389-91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EN-1589693-95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EN-1589788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EN-1590751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EN-1592119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EN-1592124-26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EN-1592213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EN-1592301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LE-1592629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EN-1593218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EN-1593437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EN-1593674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EN-1596711-15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EN-1597176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EN-1597335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EN-1598268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EN-1598275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EN-1598851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EN-1599038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EN-1600267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EN-1600273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EN-1600865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EN-1601368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EN-1601724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EN-1602609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EN-1606490-92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EN-1608404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EN-1608469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EN-1609203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EN-1609519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EN-1609538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EN-1609679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EN-1611849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EN-1612862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EN-1613147-49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EN-1613779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EN-1613793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EN-1614772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EN-1614774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EN-1614866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EN-1614877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EN-1616105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EN-1616480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EN-1617228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EN-1617514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EN-1618508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EN-1618560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EN-1619683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EN-1619897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LE-1620444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EN-1621047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EN-1622045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EN-1623841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EN-1624385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EN-1624508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EN-1625655-57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EN-1625671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EN-1629465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EN-1629806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EN-1629914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EN-1630173-76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EN-1630340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EN-1632139-43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EN-1633757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EN-1633844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EN-1635166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EN-1636181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EN-1636419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EN-1638926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EN-1639763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EN-1639835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EN-1640052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EN-1641417-20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EN-1641508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EN-1642082-84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EN-1642108-10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EN-1642147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EN-1642667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EN-1643075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EN-1643797-99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EN-1644133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EN-1644241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EN-1644587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EN-1646015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EN-1648615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EN-1648953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EN-1649722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EN-1650326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EN-1650801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EN-1651011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EN-1651108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EN-1652327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EN-1652440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EN-1653211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EN-1653574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EN-1653837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EN-1654417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EN-1654714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EN-1654717-26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EN-1654792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EN-1654923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EN-1654943-45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EN-1655215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EN-1655485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EN-1655593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EN-1656461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EN-1656712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EN-1657417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EN-1657474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EN-1657675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EN-1658998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EN-1659064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EN-1659115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EN-1659517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EN-1659674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EN-1659698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EN-1659701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EN-1660090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EN-1660283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EN-1660302-05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EN-1661191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EN-1661944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EN-1662214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EN-1662507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EN-1662762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EN-1662819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EN-1666385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EN-1666433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EN-1666457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EN-1667111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EN-1667190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EN-1667215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EN-1668032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EN-1669229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EN-1669453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EN-1671154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EN-1673205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EN-1674593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EN-1674700-02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EN-1674962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EN-1675033-38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EN-1675961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EN-1676224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EN-1676911-13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EN-1677081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EN-1677185-87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EN-1677708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EN-1677738-42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EN-1679711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EN-1680007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EN-1680212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EN-1681003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EN-1681920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EN-1682127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EN-1682213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EN-1682376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EN-1682497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EN-1685364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EN-1685607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EN-1685897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EN-1686019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EN-1686138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EN-1686266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EN-1687656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EN-1687754-56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EN-1688769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EN-1690612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EN-1691385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EN-1691742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EN-1693656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EN-1695940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EN-1696206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EN-1697850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EN-1697875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EN-1698788-90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EN-1699347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EN-1699359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EN-1700524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EN-1700799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EN-1701903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EN-1703887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EN-1703927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EN-1704181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EN-1704194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EN-1704218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EN-1704235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EN-1704369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EN-1704637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EN-1704830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EN-1704848-51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EN-1708330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EN-1708666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EN-1709410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EN-1709508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EN-1709537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EN-1710386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EN-1719380-82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EN-1721606-08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EN-1722061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EN-1723065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EN-1725100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EN-1725133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EN-1725282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EN-1725349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EN-1726272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EN-1727918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EN-1731448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EN-1731631-34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EN-1731985-87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EN-1733299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EN-1734800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EN-1735239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EN-1736349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EN-1737885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EN-1738456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EN-1738513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EN-1739650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EN-1739953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EN-1741194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EN-1741332-34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EN-1743424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EN-1744022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EN-1744298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EN-1744718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EN-1745088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EN-1745088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EN-1746207-09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EN-1746458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EN-1747014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EN-1747200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EN-1748228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EN-1748728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EN-1748846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EN-1749662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EN-1750161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EN-1750334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EN-1752170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EN-1752540-43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EN-1753994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EN-1754750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EN-1755028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EN-1755037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EN-1755654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EN-1756048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EN-1756113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EN-1757297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EN-1758041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EN-1758976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EN-1759085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EN-1759448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EN-1760382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EN-1761197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EN-1762569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EN-1762886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EN-1763960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EN-1764318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EN-1765724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EN-1765894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EN-1766057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LE-1766231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EN-1766484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EN-1766501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EN-1766709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EN-1768327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EN-1768382-85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LE-1769215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EN-1769416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LE-1769634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EN-1770284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EN-1772806-08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EN-1773711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EN-1774754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EN-1774887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EN-1775951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EN-1775961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EN-1779371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EN-1779417-19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EN-1779798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EN-1781907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EN-1782042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EN-1782254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EN-1783516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EN-1786002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EN-1786033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EN-1786598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EN-1786824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EN-1786919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EN-1787130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EN-1787483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EN-1787638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EN-1787716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EN-1788840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EN-1789002-04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EN-1789368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EN-1789681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EN-1791497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EN-1791515-17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EN-1792446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EN-1792950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EN-1793012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EN-1793962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EN-1794919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EN-1795031-39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EN-1795423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EN-1795830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EN-1796280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EN-1796353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EN-1796417-19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EN-1796487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EN-1796813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LE-1796814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EN-1797691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EN-1798245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EN-1800026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EN-1800511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EN-1802110-13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EN-1802210-12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EN-1802377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EN-1803522-24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EN-1803551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EN-1805363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EN-1807051-53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EN-1807171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EN-1807767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EN-1807866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EN-1807920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EN-1808078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EN-1808873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EN-1808969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EN-1810097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EN-1810139-43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EN-1810520-22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EN-1811097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EN-1811823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EN-1812325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EN-1812510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EN-1813559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EN-1814032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EN-1814558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EN-1814583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EN-1814613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EN-1814931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EN-1815018-22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EN-1815341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EN-1815487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EN-1815599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EN-1815879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EN-1817604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EN-1817955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EN-1818018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EN-1818965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EN-1819301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EN-1819829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EN-1820063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EN-1820242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EN-1820454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EN-1820530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EN-1821639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EN-1821751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EN-1822085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EN-1822114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EN-1822694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EN-1823358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EN-1824262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EN-1825973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EN-1826450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EN-1826568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EN-1826684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EN-1827144-50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EN-1828244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LE-1829163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EN-1829669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EN-1830418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EN-1831636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EN-1832375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EN-1832945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EN-1833078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EN-1833164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EN-1833408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EN-1834109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EN-1834546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LE-1834644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EN-1836320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EN-1837265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EN-1838099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LE-1838459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EN-1838541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EN-1839372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EN-1839715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EN-1841322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EN-1841477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EN-1841861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EN-1841993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EN-1842783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EN-1843585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EN-1845286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EN-1846391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EN-1846670-72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EN-1847347-49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EN-1847651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EN-1847694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EN-1847903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EN-1848436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EN-1849359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EN-1849598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EN-1849674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EN-1850624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EN-1851422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EN-1851441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EN-1851527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EN-1851959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EN-1852031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EN-1852561-66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EN-1852784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EN-1852816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EN-1853030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EN-1853403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EN-1853510-12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EN-1853945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EN-1855932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EN-1857134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EN-1857795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LE-1857796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EN-1857910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EN-1859144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EN-1859254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EN-1859353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EN-1860031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EN-1860041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EN-1860100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EN-1860106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EN-1860615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EN-1860626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EN-1860940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EN-1862039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EN-1864065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EN-1864261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EN-1865649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LE-1865903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EN-1866517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EN-1866841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LE-1867937-41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EN-1869739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EN-1869942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EN-1870201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EN-1870419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EN-1870483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EN-1870536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EN-1871171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EN-1871388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EN-1871601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EN-1871772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EN-1872079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EN-1872091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EN-1872103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EN-1873251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EN-1873865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EN-1875395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EN-1875582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EN-1876556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LE-1879738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EN-1879761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EN-1879834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EN-1879978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EN-1880061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EN-1881518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EN-1882549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EN-1882615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EN-1882888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EN-1883334-36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EN-1885077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EN-1885095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EN-1886200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EN-1886452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EN-1886603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EN-1886962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EN-1888731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EN-1889555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EN-1889958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EN-1890428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EN-1890531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EN-1891208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EN-1891265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EN-1891847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EN-1892037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EN-1892096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EN-1892720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EN-1893811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EN-1893824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EN-1894898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EN-1895371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EN-1896694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EN-1896843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EN-1898255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EN-1898279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EN-1898361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EN-1898472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EN-1899175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EN-1899473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EN-1899485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EN-1900308-11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EN-1902900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EN-1903651-53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EN-1904268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EN-1904468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EN-1904776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EN-1905362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EN-1905811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EN-1907128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EN-1908014-20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EN-1909756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EN-1910146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EN-1910183-85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EN-1910819-21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EN-1911287-89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EN-1913792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EN-1913925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EN-1914388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EN-1915392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EN-1916915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EN-1916948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LE-1917707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EN-1917782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EN-1918753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EN-1920243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EN-1920360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EN-1920608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EN-1920956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EN-1921100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EN-1921394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EN-1922013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EN-1923444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EN-1923529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EN-1923762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EN-1924864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LE-1924939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EN-1925370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EN-1925636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EN-1927522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EN-1927678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EN-1930288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EN-1930324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EN-1931277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EN-1931376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EN-1932732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EN-1932984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LE-1932984-87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LE-1933084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EN-1933799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EN-1934903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EN-1935534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EN-1935889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EN-1937510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LE-1938065-67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EN-1939142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EN-1940062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EN-1941266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EN-1941314-16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EN-1942118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EN-1943110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EN-1948074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EN-1948769-71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EN-1948886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EN-1948896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EN-1949326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EN-1952065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EN-1952238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EN-1952285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EN-1953294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EN-1954713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EN-1955301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EN-1955350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EN-1955392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EN-1955452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EN-1955577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LE-1955599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EN-1955621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EN-1955790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EN-1956084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EN-1958462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EN-1958857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EN-1959205-12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EN-1959537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EN-1959743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EN-1959764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EN-1960526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EN-1960667-69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EN-1960826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EN-1960972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EN-1961192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EN-1962696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EN-1963188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EN-1963268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EN-1963706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EN-1963761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EN-1966432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EN-1966776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EN-1967453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LE-1967831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EN-1968581-83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EN-1969230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EN-1970777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EN-1972051-54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EN-1972647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EN-1972782-85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EN-1972911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EN-1974664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EN-1975202-04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EN-1975215-21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EN-1975280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EN-1975517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EN-1975529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EN-1977621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EN-1978836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LE-1978885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EN-1979784-86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EN-1981898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EN-1982262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EN-1982271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EN-1982462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LE-1982468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EN-1982995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LE-1982995-98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EN-1983095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EN-1983686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EN-1983706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EN-1984856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EN-1985914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EN-1986782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EN-1988231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EN-1988894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EN-1989311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EN-1990443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EN-1990644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EN-1991895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EN-1992306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EN-1994024-26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EN-1996134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EN-1996221-24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EN-1997373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EN-2000389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EN-2000878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EN-2001096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EN-2001178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EN-2001196-98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EN-2001463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EN-2001518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EN-2001521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EN-2001538-41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EN-2001712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EN-2002195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EN-2002236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EN-2002237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EN-2002569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EN-2004267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EN-2004280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EN-2004440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EN-2004452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EN-2004645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EN-2005989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EN-2006270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EN-2006329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EN-2007531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EN-2009717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EN-2010444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EN-2011448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EN-2011787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EN-2012025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EN-2012040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EN-2013058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EN-2013591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EN-2017344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EN-2018144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EN-2018252-55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EN-2019214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EN-2019673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EN-2019922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EN-2020828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EN-2020866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EN-2022623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EN-2023041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EN-2023378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EN-2023428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EN-2023539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EN-2023680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EN-2025671-73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LE-2027269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EN-2027299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EN-2027641-44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EN-2030478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EN-2030495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EN-2031262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EN-2032564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EN-2032666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EN-2032886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EN-2034530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EN-2035085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EN-2035634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EN-2035805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EN-2036269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LE-2037398-00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EN-2037519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EN-2037624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EN-2038058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EN-2038078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LE-2038081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EN-2038206-09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EN-2038493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EN-2038659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EN-2038845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EN-2038915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EN-2039370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EN-2039778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EN-2039918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EN-2041239-41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EN-2041323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EN-2041398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EN-2042310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EN-2042431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EN-2044430-32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EN-2046045-47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EN-2046435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EN-2048496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EN-2048788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EN-2048806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EN-2048808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EN-2048851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EN-2050197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EN-2050225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EN-2050281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EN-2050512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EN-2052410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EN-2052430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EN-2052639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EN-2052959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EN-2053608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EN-2053617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EN-2053827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EN-2055084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EN-2055823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EN-2056643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EN-2056689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EN-2057156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EN-2057181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EN-2057742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EN-2058210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EN-2059237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EN-2059927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EN-2060023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EN-2061020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EN-2061490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EN-2062979-81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EN-2062989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EN-2063011-14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EN-2063081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EN-2064558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EN-2064861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EN-2065065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EN-2065325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EN-2065338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EN-2065342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EN-2066299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EN-2066686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EN-2067107-10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EN-2067420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EN-2068267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LE-2068763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EN-2070668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EN-2071007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EN-2072644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EN-2072755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EN-2073330-36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EN-2075184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EN-2075431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EN-2075611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EN-2075681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EN-2077429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EN-2077567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EN-2077884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EN-2078393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EN-2078503-05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EN-2079187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EN-2079600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EN-2079945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LE-2080050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EN-2080816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EN-2081877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EN-2082949-51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EN-2084965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EN-2086659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EN-2087004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EN-2087693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EN-2089837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EN-2091894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EN-2094109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EN-2094910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EN-2094950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EN-2096962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EN-2097748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EN-2097793-95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EN-2097916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EN-2097925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EN-2097934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EN-2099158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EN-2099188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EN-2099322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LE-2099325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EN-2099838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EN-2099989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EN-2100757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EN-2100859-62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EN-2101241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EN-2103674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EN-2103919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LE-2103935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EN-2104020-22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EN-2104751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EN-2105063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EN-2105835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EN-2105943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EN-2107385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EN-2107559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EN-2107761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EN-2108923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EN-2109011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EN-2109724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EN-2109836-38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EN-2109843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EN-2110693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EN-2111582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LE-2112549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LE-2113770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EN-2113979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EN-2115422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EN-2116131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EN-2116205-09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EN-2117368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EN-2118815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EN-2119436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EN-2121161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EN-2121338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EN-2121527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EN-2121717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EN-2121990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EN-2122352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EN-2122576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EN-2123865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EN-2123901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EN-2124640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LE-2124640-45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EN-2124998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EN-2125483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EN-2125922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EN-2125953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EN-2126022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LE-2126413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EN-2126592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EN-2126732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EN-2126817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EN-2126904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EN-2127523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EN-2131100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EN-2131830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EN-2131836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EN-2133333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EN-2133744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EN-2134455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EN-2135934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EN-2137001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EN-2137322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EN-2137393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EN-2137785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EN-2138662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EN-2141337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EN-2141355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EN-2141473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EN-2142144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EN-2142414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EN-2142941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EN-2143740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EN-2144189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EN-2144312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EN-2145840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EN-2145940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EN-2149165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EN-2149274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EN-2149831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EN-2150456-59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EN-2151019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EN-2151584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EN-2151622-24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EN-2152581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EN-2152766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EN-2153077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EN-2153840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EN-2153965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EN-2154191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EN-2154352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EN-2154773-76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EN-2155086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EN-2155933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EN-2156555-58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EN-2156744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EN-2156860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EN-2157368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EN-2157525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EN-2158624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EN-2159313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EN-2160342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EN-2160448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EN-2161517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EN-2162999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EN-2164543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EN-2164600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EN-2165550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EN-2166446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EN-2166465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EN-2166726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EN-2168901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EN-2168990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EN-2169757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EN-2170646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EN-2170830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EN-2172422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EN-2172733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EN-2173139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EN-2173552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EN-2174714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EN-2174792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LE-2175035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EN-2177121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EN-2179582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EN-2181571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EN-2183669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EN-2183669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EN-2185789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EN-2186422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EN-2186503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EN-2186514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EN-2186526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EN-2187418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EN-2187493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EN-2187838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EN-2188857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EN-2189845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EN-2189897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EN-2189899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EN-2191151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EN-2191999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EN-2192348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EN-2192503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EN-2194725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EN-2194985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EN-2195879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EN-2196429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EN-2196995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EN-2197097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EN-2197625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EN-2198114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EN-2198578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EN-2199203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EN-2200064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LE-2200671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EN-2201207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EN-2204446-48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EN-2205790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EN-2207733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EN-2208447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EN-2210193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EN-2210600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EN-2211144-52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EN-2211246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EN-2211424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EN-2211462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EN-2212299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EN-2212625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EN-2212905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EN-2215595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EN-2215665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EN-2216448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EN-2216774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EN-2216795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EN-2216894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EN-2217337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EN-2217429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EN-2217467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EN-2217533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EN-2217596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EN-2218457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EN-2218480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EN-2218665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EN-2218928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EN-2219042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EN-2220517-23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EN-2220533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EN-2220876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EN-2221842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EN-2221927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EN-2222822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EN-2223823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EN-2224186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EN-2224321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EN-2224743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EN-2225352-55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EN-2225862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EN-2225884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EN-2226793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EN-2227121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EN-2228023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EN-2228960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EN-2229434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EN-2230073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EN-2234304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EN-2234638-40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EN-2235140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EN-2235211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EN-2237074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EN-2237711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EN-2239224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EN-2239553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EN-2241422-24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EN-2243780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EN-2245174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EN-2245245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EN-2245892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EN-2246668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EN-2247772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EN-2248011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EN-2250288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EN-2250333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EN-2250485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EN-2251239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EN-2251917-19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EN-2251939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EN-2252497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EN-2252921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EN-2253842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EN-2254968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EN-2254985-92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EN-2255137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EN-2255680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EN-2256043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EN-2257224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EN-2260551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EN-2261663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EN-2262383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EN-2262676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EN-2262749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LE-2262758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EN-2263621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EN-2263927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EN-2264056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EN-2264608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EN-2265598-00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EN-2266430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EN-2266805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EN-2268289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EN-2269071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EN-2269893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EN-2270109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LE-2270192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EN-2270276-79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EN-2271432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EN-2271805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EN-2273159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EN-2275501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EN-2275841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EN-2276914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EN-2278458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EN-2279181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EN-2279633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EN-2279687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EN-2279850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EN-2279866-68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EN-2279887-89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EN-2280058-61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EN-2280098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EN-2281766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EN-2281775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EN-2281784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EN-2281797-99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EN-2283081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EN-2284464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EN-2285027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EN-2286407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EN-2288246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EN-2289234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EN-2289253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EN-2289424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EN-2289899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EN-2289915-17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EN-2291317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EN-2291788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EN-2294577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EN-2295232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EN-2296008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EN-2296182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EN-2296499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EN-2297782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EN-2297980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EN-2298645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EN-2298959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EN-2299004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EN-2299505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EN-2300471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EN-2300667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EN-2301917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EN-2302239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EN-2302279-83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EN-2303013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EN-2303172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EN-2304258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EN-2305442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EN-2305541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EN-2305548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EN-2306399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EN-2306582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EN-2307124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EN-2307288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EN-2307343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EN-2307511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EN-2309329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EN-2311086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EN-2311206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EN-2311256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EN-2311824-26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EN-2311904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EN-2312130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EN-2315801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EN-2316091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EN-2316817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EN-2317705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EN-2317832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EN-2318033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EN-2318378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EN-2320318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LE-2320432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EN-2320599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EN-2320755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LE-2320773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EN-2321269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EN-2321409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EN-2321617-23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EN-2321635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EN-2322168-70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EN-2322805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EN-2322880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EN-2322990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EN-2323206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EN-2325432-35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EN-2326346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EN-2326399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EN-2326417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EN-2327366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EN-2328729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EN-2330781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EN-2331138-40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EN-2331239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EN-2331334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EN-2331484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EN-2332046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EN-2332613-15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EN-2332963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EN-2333711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EN-2334794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EN-2334810-12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EN-2335106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EN-2335832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EN-2336583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EN-2337919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EN-2338912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EN-2340787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EN-2341818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EN-2342821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EN-2343229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EN-2344171-73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EN-2344741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EN-2344945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EN-2345548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EN-2345611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LE-2345704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EN-2346154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EN-2346390-92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EN-2349097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EN-2350792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EN-2351156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EN-2351195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EN-2352588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EN-2353176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EN-2353406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EN-2353647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EN-2354015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EN-2354270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EN-2354525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EN-2356880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LE-2357152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EN-2357455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EN-2359182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EN-2359188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EN-2359454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EN-2360505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EN-2360736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EN-2360796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EN-2361843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EN-2362484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EN-2362998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EN-2363042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EN-2365229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EN-2365391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1.3E-05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EN-2365532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EN-2365576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EN-2365794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EN-2366480-82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EN-2366963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EN-2367516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LE-2367840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EN-2368231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EN-2369475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EN-2369956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EN-2369976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EN-2370037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EN-2371033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EN-2371166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EN-2371343-45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EN-2371527-31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EN-2371918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EN-2372273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EN-2375809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EN-2376947-50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EN-2377361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EN-2377455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EN-2378027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EN-2378688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EN-2379417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EN-2380025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EN-2380556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EN-2380942-44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EN-2381698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EN-2383368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EN-2383635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EN-2383918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EN-2386888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EN-2387070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EN-2387163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EN-2387346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EN-2387414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EN-2387978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EN-2388012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EN-2388291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EN-2389080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EN-2389445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EN-2390717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EN-2391179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EN-2391844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EN-2393235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EN-2393331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EN-2393823-25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EN-2394380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EN-2398124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EN-2398375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EN-2399192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EN-2400318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EN-2401053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EN-2402670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EN-2404339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EN-2404554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EN-2404616-19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EN-2405112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EN-2405386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EN-2406466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EN-2407396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EN-2407762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EN-2408177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EN-2408606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EN-2409056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EN-2410592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EN-2411518-20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EN-2413146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EN-2413307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EN-2413310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EN-2413797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LE-2413798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EN-2414154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EN-2414591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EN-2415750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EN-2416184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EN-2417130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EN-2419084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EN-2419487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EN-2419928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EN-2420039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EN-2420712-15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EN-2422366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EN-2423541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EN-2425642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EN-2425800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EN-2425941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EN-2427001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EN-2427257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EN-2427290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EN-2427332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EN-2427437-40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EN-2428848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EN-2429422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EN-2429516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EN-2430005-08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LE-2431215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EN-2431470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EN-2432327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EN-2432651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EN-2433392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EN-2434696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EN-2435527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EN-2436649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EN-2436831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EN-2436906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EN-2437568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EN-2438184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EN-2438837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EN-2439433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EN-2440135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EN-2440358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EN-2440569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EN-2440667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EN-2440723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EN-2440733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EN-2441166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EN-2441421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EN-2441448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EN-2441486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EN-2442239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EN-2442623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EN-2443468-70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EN-2445373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EN-2446357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EN-2447275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EN-2447361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EN-2447382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EN-2447437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EN-2447463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EN-2447466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EN-2449202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EN-2449235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EN-2449519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EN-2450593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EN-2450920-29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EN-2452549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EN-2453150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EN-2455065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EN-2455634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EN-2455694-98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EN-2455824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EN-2457102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EN-2458265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EN-2459371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EN-2459497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EN-2459621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EN-2459675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EN-2460665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EN-2461107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EN-2462816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EN-2464727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EN-2465677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EN-2465737-41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6.8E-06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EN-2465867-75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EN-2466696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EN-2467202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EN-2467500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EN-2467611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EN-2470429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EN-2470485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EN-2475031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EN-2475608-10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EN-2476528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EN-2477978-82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EN-2479294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EN-2481479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EN-2481761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EN-2483147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EN-2484124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EN-2484690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EN-2484795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LE-2484796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EN-2484814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EN-2484847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EN-2485931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EN-2486372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EN-2486477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EN-2486730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EN-2486987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EN-2487944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EN-2489645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EN-2489657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EN-2489738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EN-2492092-94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EN-2493898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EN-2493975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EN-2494395-98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EN-2494705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EN-2495260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EN-2495393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LE-2496196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EN-2496291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EN-2496348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EN-2496563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EN-2497350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EN-2498220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EN-2499213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EN-2500394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EN-2501221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EN-2501695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EN-2502108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EN-2502432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EN-2503142-44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EN-2504800-02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EN-2504880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EN-2505019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EN-2505058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EN-2506283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EN-2507431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EN-2507565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EN-2507574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EN-2507693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EN-2508074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EN-2508087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EN-2508093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EN-2508177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EN-2508932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EN-2509226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EN-2510998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EN-2511818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EN-2512430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EN-2514339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EN-2514463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EN-2514832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EN-2515432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EN-2515981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EN-2517010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EN-2517261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7.6E-07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EN-2517849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EN-2518466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EN-2518656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EN-2518692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EN-2518962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EN-2519663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EN-2519916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EN-2521542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EN-2522216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EN-2522888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EN-2524829-32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EN-2524851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EN-2526282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EN-2527852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EN-2530926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EN-2531823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EN-2532075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EN-2533246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EN-2533257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3.1E-08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EN-2536459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EN-2536747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EN-2538394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EN-2538804-09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EN-2539291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EN-2539297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EN-2539817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EN-2540665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EN-2540833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EN-2541945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EN-2542451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EN-2543077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LE-2544392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only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n/a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EN-2545479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EN-2546077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1.4E-06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EN-2546149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EN-2546803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9.4E-08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EN-2546839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EN-2548078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EN-2549113-15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EN-2549330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1.6E-08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EN-2549349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EN-2549921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EN-2550787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EN-2550860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EN-2551083-86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EN-2551178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EN-2551220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EN-2551246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EN-2551263-65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EN-2551640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EN-2552091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EN-2552904-06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EN-2552952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5.0E-07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EN-2552995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EN-2553082-85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EN-2553177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EN-2553766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EN-2554471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EN-2554509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EN-2554915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EN-2555991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0.0E+00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EN-2557138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EN-2557206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EN-2559320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+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7.9E-08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EN-2559810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7.8E-07</w:t>
            </w:r>
          </w:p>
        </w:tc>
      </w:tr>
      <w:tr w:rsidR="00E5501C" w:rsidRPr="00D0318C" w:rsidTr="00D0318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EN-2560259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E5501C" w:rsidRPr="00D0318C" w:rsidRDefault="00E5501C" w:rsidP="00D216B8">
            <w:pPr>
              <w:spacing w:beforeLines="20" w:before="48" w:afterLines="20" w:after="48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0318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2.2E-07</w:t>
            </w:r>
          </w:p>
        </w:tc>
      </w:tr>
    </w:tbl>
    <w:p w:rsidR="00E5501C" w:rsidRDefault="00E5501C" w:rsidP="002A237B">
      <w:pPr>
        <w:sectPr w:rsidR="00E5501C" w:rsidSect="00E5501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5B0D14" w:rsidRPr="002A237B" w:rsidRDefault="005B0D14" w:rsidP="002A237B"/>
    <w:sectPr w:rsidR="005B0D14" w:rsidRPr="002A237B" w:rsidSect="00E5501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735D5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03B90E33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0493254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494634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0913514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0E6E4731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0F44512B"/>
    <w:multiLevelType w:val="multilevel"/>
    <w:tmpl w:val="E2A2182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126C5CE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139615C6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19C72E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1E636F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1ED056A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3B8797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29B96AC8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2A2D3270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C0E5A96"/>
    <w:multiLevelType w:val="multilevel"/>
    <w:tmpl w:val="13E6A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336B3E12"/>
    <w:multiLevelType w:val="hybridMultilevel"/>
    <w:tmpl w:val="4B767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7643FC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3DAF320B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17309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BC9195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136423F"/>
    <w:multiLevelType w:val="multilevel"/>
    <w:tmpl w:val="4936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D33DF3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569E385D"/>
    <w:multiLevelType w:val="multilevel"/>
    <w:tmpl w:val="1DB4F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57DC5C12"/>
    <w:multiLevelType w:val="hybridMultilevel"/>
    <w:tmpl w:val="A6103B9A"/>
    <w:lvl w:ilvl="0" w:tplc="B9522D3C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2A278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29F3C21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2ED58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4CE0393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CCC219F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E5C0F76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1151189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73455E8E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>
    <w:nsid w:val="78D4286B"/>
    <w:multiLevelType w:val="multilevel"/>
    <w:tmpl w:val="4CB09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</w:num>
  <w:num w:numId="13">
    <w:abstractNumId w:val="34"/>
  </w:num>
  <w:num w:numId="14">
    <w:abstractNumId w:val="10"/>
  </w:num>
  <w:num w:numId="15">
    <w:abstractNumId w:val="24"/>
  </w:num>
  <w:num w:numId="16">
    <w:abstractNumId w:val="27"/>
  </w:num>
  <w:num w:numId="17">
    <w:abstractNumId w:val="30"/>
  </w:num>
  <w:num w:numId="18">
    <w:abstractNumId w:val="39"/>
  </w:num>
  <w:num w:numId="19">
    <w:abstractNumId w:val="14"/>
  </w:num>
  <w:num w:numId="20">
    <w:abstractNumId w:val="32"/>
  </w:num>
  <w:num w:numId="21">
    <w:abstractNumId w:val="28"/>
  </w:num>
  <w:num w:numId="22">
    <w:abstractNumId w:val="18"/>
  </w:num>
  <w:num w:numId="23">
    <w:abstractNumId w:val="11"/>
  </w:num>
  <w:num w:numId="24">
    <w:abstractNumId w:val="38"/>
  </w:num>
  <w:num w:numId="25">
    <w:abstractNumId w:val="41"/>
  </w:num>
  <w:num w:numId="26">
    <w:abstractNumId w:val="35"/>
  </w:num>
  <w:num w:numId="27">
    <w:abstractNumId w:val="40"/>
  </w:num>
  <w:num w:numId="28">
    <w:abstractNumId w:val="21"/>
  </w:num>
  <w:num w:numId="29">
    <w:abstractNumId w:val="15"/>
  </w:num>
  <w:num w:numId="30">
    <w:abstractNumId w:val="36"/>
  </w:num>
  <w:num w:numId="31">
    <w:abstractNumId w:val="13"/>
  </w:num>
  <w:num w:numId="32">
    <w:abstractNumId w:val="23"/>
  </w:num>
  <w:num w:numId="33">
    <w:abstractNumId w:val="31"/>
  </w:num>
  <w:num w:numId="34">
    <w:abstractNumId w:val="25"/>
  </w:num>
  <w:num w:numId="35">
    <w:abstractNumId w:val="33"/>
  </w:num>
  <w:num w:numId="36">
    <w:abstractNumId w:val="25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17"/>
  </w:num>
  <w:num w:numId="43">
    <w:abstractNumId w:val="19"/>
  </w:num>
  <w:num w:numId="44">
    <w:abstractNumId w:val="16"/>
  </w:num>
  <w:num w:numId="45">
    <w:abstractNumId w:val="20"/>
  </w:num>
  <w:num w:numId="46">
    <w:abstractNumId w:val="29"/>
  </w:num>
  <w:num w:numId="47">
    <w:abstractNumId w:val="37"/>
  </w:num>
  <w:num w:numId="48">
    <w:abstractNumId w:val="12"/>
  </w:num>
  <w:num w:numId="49">
    <w:abstractNumId w:val="22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1C"/>
    <w:rsid w:val="000A395C"/>
    <w:rsid w:val="001C2F45"/>
    <w:rsid w:val="00273123"/>
    <w:rsid w:val="002A237B"/>
    <w:rsid w:val="00330467"/>
    <w:rsid w:val="003400F1"/>
    <w:rsid w:val="00416AA0"/>
    <w:rsid w:val="004D42F8"/>
    <w:rsid w:val="0056264E"/>
    <w:rsid w:val="005B0D14"/>
    <w:rsid w:val="005C161B"/>
    <w:rsid w:val="006422C8"/>
    <w:rsid w:val="006F163E"/>
    <w:rsid w:val="00873D7B"/>
    <w:rsid w:val="00880119"/>
    <w:rsid w:val="00890E90"/>
    <w:rsid w:val="0091059B"/>
    <w:rsid w:val="0091363D"/>
    <w:rsid w:val="00930117"/>
    <w:rsid w:val="00A36CF5"/>
    <w:rsid w:val="00AD1B4C"/>
    <w:rsid w:val="00AD3173"/>
    <w:rsid w:val="00B23E4E"/>
    <w:rsid w:val="00B3772F"/>
    <w:rsid w:val="00B73992"/>
    <w:rsid w:val="00B7564E"/>
    <w:rsid w:val="00BF7C01"/>
    <w:rsid w:val="00C43089"/>
    <w:rsid w:val="00CA19CD"/>
    <w:rsid w:val="00D00D33"/>
    <w:rsid w:val="00D0318C"/>
    <w:rsid w:val="00D216B8"/>
    <w:rsid w:val="00E057DF"/>
    <w:rsid w:val="00E209F2"/>
    <w:rsid w:val="00E5501C"/>
    <w:rsid w:val="00EB66B1"/>
    <w:rsid w:val="00F367F1"/>
    <w:rsid w:val="00F419B2"/>
    <w:rsid w:val="00F7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01C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55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01C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01C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501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0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01C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501C"/>
    <w:rPr>
      <w:vertAlign w:val="superscript"/>
    </w:rPr>
  </w:style>
  <w:style w:type="table" w:styleId="TableGrid">
    <w:name w:val="Table Grid"/>
    <w:basedOn w:val="TableNormal"/>
    <w:uiPriority w:val="59"/>
    <w:rsid w:val="00E5501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style">
    <w:name w:val="Figure style"/>
    <w:basedOn w:val="Normal"/>
    <w:link w:val="FigurestyleChar"/>
    <w:qFormat/>
    <w:rsid w:val="00E5501C"/>
    <w:pPr>
      <w:spacing w:after="0" w:line="360" w:lineRule="auto"/>
      <w:jc w:val="both"/>
    </w:pPr>
    <w:rPr>
      <w:rFonts w:ascii="Calibri" w:eastAsiaTheme="minorEastAsia" w:hAnsi="Calibri" w:cs="Times New Roman"/>
      <w:b/>
      <w:sz w:val="24"/>
      <w:szCs w:val="24"/>
      <w:lang w:eastAsia="zh-TW"/>
    </w:rPr>
  </w:style>
  <w:style w:type="character" w:customStyle="1" w:styleId="FigurestyleChar">
    <w:name w:val="Figure style Char"/>
    <w:basedOn w:val="DefaultParagraphFont"/>
    <w:link w:val="Figurestyle"/>
    <w:rsid w:val="00E5501C"/>
    <w:rPr>
      <w:rFonts w:ascii="Calibri" w:eastAsiaTheme="minorEastAsia" w:hAnsi="Calibri" w:cs="Times New Roman"/>
      <w:b/>
      <w:lang w:eastAsia="zh-TW"/>
    </w:rPr>
  </w:style>
  <w:style w:type="paragraph" w:customStyle="1" w:styleId="Tablestyle">
    <w:name w:val="Table style"/>
    <w:basedOn w:val="Figurestyle"/>
    <w:link w:val="TablestyleChar"/>
    <w:qFormat/>
    <w:rsid w:val="00E5501C"/>
  </w:style>
  <w:style w:type="character" w:customStyle="1" w:styleId="TablestyleChar">
    <w:name w:val="Table style Char"/>
    <w:basedOn w:val="FigurestyleChar"/>
    <w:link w:val="Tablestyle"/>
    <w:rsid w:val="00E5501C"/>
    <w:rPr>
      <w:rFonts w:ascii="Calibri" w:eastAsiaTheme="minorEastAsia" w:hAnsi="Calibri" w:cs="Times New Roman"/>
      <w:b/>
      <w:lang w:eastAsia="zh-TW"/>
    </w:rPr>
  </w:style>
  <w:style w:type="paragraph" w:styleId="ListParagraph">
    <w:name w:val="List Paragraph"/>
    <w:basedOn w:val="Normal"/>
    <w:uiPriority w:val="34"/>
    <w:qFormat/>
    <w:rsid w:val="00E5501C"/>
    <w:pPr>
      <w:spacing w:before="120" w:after="0"/>
      <w:ind w:left="720"/>
    </w:pPr>
    <w:rPr>
      <w:rFonts w:ascii="Arial" w:eastAsiaTheme="minorEastAsia" w:hAnsi="Arial" w:cs="Arial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E5501C"/>
    <w:pPr>
      <w:tabs>
        <w:tab w:val="center" w:pos="4153"/>
        <w:tab w:val="right" w:pos="8306"/>
      </w:tabs>
      <w:snapToGrid w:val="0"/>
    </w:pPr>
    <w:rPr>
      <w:rFonts w:eastAsiaTheme="minorEastAsia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E5501C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E5501C"/>
    <w:pPr>
      <w:tabs>
        <w:tab w:val="center" w:pos="4153"/>
        <w:tab w:val="right" w:pos="8306"/>
      </w:tabs>
      <w:snapToGrid w:val="0"/>
    </w:pPr>
    <w:rPr>
      <w:rFonts w:eastAsiaTheme="minorEastAsia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E5501C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HTMLPreformatted">
    <w:name w:val="HTML Preformatted"/>
    <w:basedOn w:val="Normal"/>
    <w:link w:val="HTMLPreformattedChar"/>
    <w:uiPriority w:val="99"/>
    <w:rsid w:val="00E55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501C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E5501C"/>
  </w:style>
  <w:style w:type="character" w:customStyle="1" w:styleId="st1">
    <w:name w:val="st1"/>
    <w:basedOn w:val="DefaultParagraphFont"/>
    <w:rsid w:val="00E5501C"/>
  </w:style>
  <w:style w:type="paragraph" w:styleId="TOC1">
    <w:name w:val="toc 1"/>
    <w:basedOn w:val="Normal"/>
    <w:next w:val="Normal"/>
    <w:autoRedefine/>
    <w:uiPriority w:val="39"/>
    <w:unhideWhenUsed/>
    <w:qFormat/>
    <w:rsid w:val="00E5501C"/>
    <w:pPr>
      <w:tabs>
        <w:tab w:val="right" w:leader="dot" w:pos="9350"/>
      </w:tabs>
      <w:spacing w:after="100" w:line="360" w:lineRule="auto"/>
    </w:pPr>
    <w:rPr>
      <w:rFonts w:ascii="Calibri" w:eastAsiaTheme="minorEastAsia" w:hAnsi="Calibri" w:cs="Times New Roman"/>
      <w:sz w:val="24"/>
      <w:lang w:eastAsia="zh-TW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5501C"/>
    <w:pPr>
      <w:spacing w:after="100" w:line="360" w:lineRule="auto"/>
      <w:ind w:left="220"/>
    </w:pPr>
    <w:rPr>
      <w:rFonts w:ascii="Calibri" w:eastAsiaTheme="minorEastAsia" w:hAnsi="Calibri" w:cs="Times New Roman"/>
      <w:sz w:val="24"/>
      <w:lang w:eastAsia="zh-TW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5501C"/>
    <w:pPr>
      <w:spacing w:after="100" w:line="360" w:lineRule="auto"/>
      <w:ind w:left="440"/>
    </w:pPr>
    <w:rPr>
      <w:rFonts w:ascii="Calibri" w:eastAsiaTheme="minorEastAsia" w:hAnsi="Calibri" w:cs="Times New Roman"/>
      <w:sz w:val="24"/>
      <w:lang w:eastAsia="zh-TW"/>
    </w:rPr>
  </w:style>
  <w:style w:type="paragraph" w:styleId="TOC4">
    <w:name w:val="toc 4"/>
    <w:basedOn w:val="Normal"/>
    <w:next w:val="Normal"/>
    <w:autoRedefine/>
    <w:uiPriority w:val="39"/>
    <w:unhideWhenUsed/>
    <w:rsid w:val="00E5501C"/>
    <w:pPr>
      <w:spacing w:after="100" w:line="360" w:lineRule="auto"/>
      <w:ind w:left="660"/>
    </w:pPr>
    <w:rPr>
      <w:rFonts w:ascii="Calibri" w:eastAsiaTheme="minorEastAsia" w:hAnsi="Calibri" w:cs="Times New Roman"/>
      <w:sz w:val="24"/>
      <w:lang w:eastAsia="zh-TW"/>
    </w:rPr>
  </w:style>
  <w:style w:type="paragraph" w:styleId="Revision">
    <w:name w:val="Revision"/>
    <w:hidden/>
    <w:uiPriority w:val="99"/>
    <w:semiHidden/>
    <w:rsid w:val="00E5501C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HeaderOdd">
    <w:name w:val="Header Odd"/>
    <w:basedOn w:val="NoSpacing"/>
    <w:qFormat/>
    <w:rsid w:val="00E5501C"/>
    <w:pPr>
      <w:pBdr>
        <w:bottom w:val="single" w:sz="4" w:space="1" w:color="4F81BD" w:themeColor="accent1"/>
      </w:pBdr>
      <w:jc w:val="right"/>
    </w:pPr>
    <w:rPr>
      <w:rFonts w:asciiTheme="minorHAnsi" w:hAnsiTheme="minorHAnsi" w:cs="Times New Roman"/>
      <w:b/>
      <w:color w:val="1F497D" w:themeColor="text2"/>
      <w:sz w:val="20"/>
      <w:szCs w:val="20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5501C"/>
    <w:rPr>
      <w:color w:val="800080"/>
      <w:u w:val="single"/>
    </w:rPr>
  </w:style>
  <w:style w:type="paragraph" w:customStyle="1" w:styleId="xl65">
    <w:name w:val="xl65"/>
    <w:basedOn w:val="Normal"/>
    <w:rsid w:val="00E5501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E5501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E550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01C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55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01C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01C"/>
    <w:rPr>
      <w:rFonts w:asciiTheme="minorHAnsi" w:hAnsiTheme="minorHAnsi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501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50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501C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501C"/>
    <w:rPr>
      <w:vertAlign w:val="superscript"/>
    </w:rPr>
  </w:style>
  <w:style w:type="table" w:styleId="TableGrid">
    <w:name w:val="Table Grid"/>
    <w:basedOn w:val="TableNormal"/>
    <w:uiPriority w:val="59"/>
    <w:rsid w:val="00E5501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style">
    <w:name w:val="Figure style"/>
    <w:basedOn w:val="Normal"/>
    <w:link w:val="FigurestyleChar"/>
    <w:qFormat/>
    <w:rsid w:val="00E5501C"/>
    <w:pPr>
      <w:spacing w:after="0" w:line="360" w:lineRule="auto"/>
      <w:jc w:val="both"/>
    </w:pPr>
    <w:rPr>
      <w:rFonts w:ascii="Calibri" w:eastAsiaTheme="minorEastAsia" w:hAnsi="Calibri" w:cs="Times New Roman"/>
      <w:b/>
      <w:sz w:val="24"/>
      <w:szCs w:val="24"/>
      <w:lang w:eastAsia="zh-TW"/>
    </w:rPr>
  </w:style>
  <w:style w:type="character" w:customStyle="1" w:styleId="FigurestyleChar">
    <w:name w:val="Figure style Char"/>
    <w:basedOn w:val="DefaultParagraphFont"/>
    <w:link w:val="Figurestyle"/>
    <w:rsid w:val="00E5501C"/>
    <w:rPr>
      <w:rFonts w:ascii="Calibri" w:eastAsiaTheme="minorEastAsia" w:hAnsi="Calibri" w:cs="Times New Roman"/>
      <w:b/>
      <w:lang w:eastAsia="zh-TW"/>
    </w:rPr>
  </w:style>
  <w:style w:type="paragraph" w:customStyle="1" w:styleId="Tablestyle">
    <w:name w:val="Table style"/>
    <w:basedOn w:val="Figurestyle"/>
    <w:link w:val="TablestyleChar"/>
    <w:qFormat/>
    <w:rsid w:val="00E5501C"/>
  </w:style>
  <w:style w:type="character" w:customStyle="1" w:styleId="TablestyleChar">
    <w:name w:val="Table style Char"/>
    <w:basedOn w:val="FigurestyleChar"/>
    <w:link w:val="Tablestyle"/>
    <w:rsid w:val="00E5501C"/>
    <w:rPr>
      <w:rFonts w:ascii="Calibri" w:eastAsiaTheme="minorEastAsia" w:hAnsi="Calibri" w:cs="Times New Roman"/>
      <w:b/>
      <w:lang w:eastAsia="zh-TW"/>
    </w:rPr>
  </w:style>
  <w:style w:type="paragraph" w:styleId="ListParagraph">
    <w:name w:val="List Paragraph"/>
    <w:basedOn w:val="Normal"/>
    <w:uiPriority w:val="34"/>
    <w:qFormat/>
    <w:rsid w:val="00E5501C"/>
    <w:pPr>
      <w:spacing w:before="120" w:after="0"/>
      <w:ind w:left="720"/>
    </w:pPr>
    <w:rPr>
      <w:rFonts w:ascii="Arial" w:eastAsiaTheme="minorEastAsia" w:hAnsi="Arial" w:cs="Arial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E5501C"/>
    <w:pPr>
      <w:tabs>
        <w:tab w:val="center" w:pos="4153"/>
        <w:tab w:val="right" w:pos="8306"/>
      </w:tabs>
      <w:snapToGrid w:val="0"/>
    </w:pPr>
    <w:rPr>
      <w:rFonts w:eastAsiaTheme="minorEastAsia"/>
      <w:sz w:val="20"/>
      <w:szCs w:val="20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E5501C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E5501C"/>
    <w:pPr>
      <w:tabs>
        <w:tab w:val="center" w:pos="4153"/>
        <w:tab w:val="right" w:pos="8306"/>
      </w:tabs>
      <w:snapToGrid w:val="0"/>
    </w:pPr>
    <w:rPr>
      <w:rFonts w:eastAsiaTheme="minorEastAsia"/>
      <w:sz w:val="20"/>
      <w:szCs w:val="20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E5501C"/>
    <w:rPr>
      <w:rFonts w:asciiTheme="minorHAnsi" w:eastAsiaTheme="minorEastAsia" w:hAnsiTheme="minorHAnsi" w:cstheme="minorBidi"/>
      <w:sz w:val="20"/>
      <w:szCs w:val="20"/>
      <w:lang w:eastAsia="zh-TW"/>
    </w:rPr>
  </w:style>
  <w:style w:type="paragraph" w:styleId="HTMLPreformatted">
    <w:name w:val="HTML Preformatted"/>
    <w:basedOn w:val="Normal"/>
    <w:link w:val="HTMLPreformattedChar"/>
    <w:uiPriority w:val="99"/>
    <w:rsid w:val="00E55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5501C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E5501C"/>
  </w:style>
  <w:style w:type="character" w:customStyle="1" w:styleId="st1">
    <w:name w:val="st1"/>
    <w:basedOn w:val="DefaultParagraphFont"/>
    <w:rsid w:val="00E5501C"/>
  </w:style>
  <w:style w:type="paragraph" w:styleId="TOC1">
    <w:name w:val="toc 1"/>
    <w:basedOn w:val="Normal"/>
    <w:next w:val="Normal"/>
    <w:autoRedefine/>
    <w:uiPriority w:val="39"/>
    <w:unhideWhenUsed/>
    <w:qFormat/>
    <w:rsid w:val="00E5501C"/>
    <w:pPr>
      <w:tabs>
        <w:tab w:val="right" w:leader="dot" w:pos="9350"/>
      </w:tabs>
      <w:spacing w:after="100" w:line="360" w:lineRule="auto"/>
    </w:pPr>
    <w:rPr>
      <w:rFonts w:ascii="Calibri" w:eastAsiaTheme="minorEastAsia" w:hAnsi="Calibri" w:cs="Times New Roman"/>
      <w:sz w:val="24"/>
      <w:lang w:eastAsia="zh-TW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5501C"/>
    <w:pPr>
      <w:spacing w:after="100" w:line="360" w:lineRule="auto"/>
      <w:ind w:left="220"/>
    </w:pPr>
    <w:rPr>
      <w:rFonts w:ascii="Calibri" w:eastAsiaTheme="minorEastAsia" w:hAnsi="Calibri" w:cs="Times New Roman"/>
      <w:sz w:val="24"/>
      <w:lang w:eastAsia="zh-TW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5501C"/>
    <w:pPr>
      <w:spacing w:after="100" w:line="360" w:lineRule="auto"/>
      <w:ind w:left="440"/>
    </w:pPr>
    <w:rPr>
      <w:rFonts w:ascii="Calibri" w:eastAsiaTheme="minorEastAsia" w:hAnsi="Calibri" w:cs="Times New Roman"/>
      <w:sz w:val="24"/>
      <w:lang w:eastAsia="zh-TW"/>
    </w:rPr>
  </w:style>
  <w:style w:type="paragraph" w:styleId="TOC4">
    <w:name w:val="toc 4"/>
    <w:basedOn w:val="Normal"/>
    <w:next w:val="Normal"/>
    <w:autoRedefine/>
    <w:uiPriority w:val="39"/>
    <w:unhideWhenUsed/>
    <w:rsid w:val="00E5501C"/>
    <w:pPr>
      <w:spacing w:after="100" w:line="360" w:lineRule="auto"/>
      <w:ind w:left="660"/>
    </w:pPr>
    <w:rPr>
      <w:rFonts w:ascii="Calibri" w:eastAsiaTheme="minorEastAsia" w:hAnsi="Calibri" w:cs="Times New Roman"/>
      <w:sz w:val="24"/>
      <w:lang w:eastAsia="zh-TW"/>
    </w:rPr>
  </w:style>
  <w:style w:type="paragraph" w:styleId="Revision">
    <w:name w:val="Revision"/>
    <w:hidden/>
    <w:uiPriority w:val="99"/>
    <w:semiHidden/>
    <w:rsid w:val="00E5501C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HeaderOdd">
    <w:name w:val="Header Odd"/>
    <w:basedOn w:val="NoSpacing"/>
    <w:qFormat/>
    <w:rsid w:val="00E5501C"/>
    <w:pPr>
      <w:pBdr>
        <w:bottom w:val="single" w:sz="4" w:space="1" w:color="4F81BD" w:themeColor="accent1"/>
      </w:pBdr>
      <w:jc w:val="right"/>
    </w:pPr>
    <w:rPr>
      <w:rFonts w:asciiTheme="minorHAnsi" w:hAnsiTheme="minorHAnsi" w:cs="Times New Roman"/>
      <w:b/>
      <w:color w:val="1F497D" w:themeColor="text2"/>
      <w:sz w:val="20"/>
      <w:szCs w:val="20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5501C"/>
    <w:rPr>
      <w:color w:val="800080"/>
      <w:u w:val="single"/>
    </w:rPr>
  </w:style>
  <w:style w:type="paragraph" w:customStyle="1" w:styleId="xl65">
    <w:name w:val="xl65"/>
    <w:basedOn w:val="Normal"/>
    <w:rsid w:val="00E5501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E5501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7">
    <w:name w:val="xl67"/>
    <w:basedOn w:val="Normal"/>
    <w:rsid w:val="00E550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CFC02FD0.dotm</Template>
  <TotalTime>19</TotalTime>
  <Pages>51</Pages>
  <Words>15601</Words>
  <Characters>88929</Characters>
  <Application>Microsoft Office Word</Application>
  <DocSecurity>0</DocSecurity>
  <Lines>741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104322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5</cp:revision>
  <dcterms:created xsi:type="dcterms:W3CDTF">2013-08-19T17:43:00Z</dcterms:created>
  <dcterms:modified xsi:type="dcterms:W3CDTF">2013-08-20T14:10:00Z</dcterms:modified>
</cp:coreProperties>
</file>