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3" w:type="dxa"/>
        <w:tblInd w:w="9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858"/>
        <w:gridCol w:w="851"/>
        <w:gridCol w:w="1134"/>
        <w:gridCol w:w="1134"/>
        <w:gridCol w:w="757"/>
        <w:gridCol w:w="936"/>
        <w:gridCol w:w="781"/>
        <w:gridCol w:w="1962"/>
      </w:tblGrid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0" w:name="_GoBack"/>
            <w:r w:rsidRPr="00D753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tRNA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Strand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Start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End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5' cut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3' cut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CCA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Position of 3' cut</w:t>
            </w:r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tRNA1-IleGAT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ind w:left="-77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22691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22765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CCAc↓ag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tRNA45-AlaTGC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146178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146254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C↓CCcac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tRNA44-SerGGA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251725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251810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tRNA2-ThrCGT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304047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304123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C↓CAcgt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tRNA3-ThrTGT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488759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488835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C↓CAtac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tRNA43-ArgCCT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539706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539779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CCGc↓ag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tRNA4-AlaCGC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547302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547375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CCAc↓tg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tRNA5-GlnTTG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583334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583413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GAGc↓tc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tRNA6-LeuTAA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602570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602644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GTAc↓ac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tRNA42-LeuCAA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846331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846417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tRNA7-AlaGGC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919756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919829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CCAc↓t↓c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tRNA8-AsnGTT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1043182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1043255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GAGctttttgaagtga↓c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tRNA9-MetCAT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1055685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1055759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CCAc↓tt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tRNA41-ValGAC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1167178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1167250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</w:tr>
      <w:tr w:rsidR="00D7539B" w:rsidRPr="00D7539B" w:rsidTr="00D7539B">
        <w:trPr>
          <w:trHeight w:val="131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tRNA40-CysGCA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1167251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1167322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tRNA39-GlyGCC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1167350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1167423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tRNA10-ValCAC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1167801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1167876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ccaC↓CGaca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tRNA11-ProGGG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1319139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1319213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tRNA12-ArgCCG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1364611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1364683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GCGc↓tc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tRNA13-MetCAT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1385666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1385743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C↓CAgtt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tRNA14-ValTAC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1478196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1478270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CCAc↓tt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tRNA38-GluCTC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1487605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1487681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C↓CAatc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tRNA37-GlnCTG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1487817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1487889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CAGc↓gc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tRNA15-LeuGAG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1544933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1545022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C↓CCcgg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tRNA36-GlyTCC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1704127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1704201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C↓CAttt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tRNA35-ProTGG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1754933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1755009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C↓CAgct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tRNA34-ArgTCT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1787559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1787635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C↓CAccg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tRNA16-HisGTG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1789701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1789777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C↓CAttc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tRNA17-LysCTT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1810145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1810221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C↓CGaag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tRNA18-LeuTAG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1815118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1815203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C↓CGcag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tRNA33-TrpCCA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2053458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2053534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C↓GAgac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tRNA32-MetCAT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2057525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2057600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C↓CAatt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tRNA31-ThrGGT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2057665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2057738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GCTct↓g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tRNA30-TyrGTA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2057939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2058021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CCAc↓gc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tRNA29-LysTTT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2124565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2124639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GCAc↓ag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tRNA19-GluTTC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2126450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2126526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C↓CCtct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tRNA20-AspGTC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2126936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2127010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TCGc↓tg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tRNA21-PheGAA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2127071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2127148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ccacC↓CTtgc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tRNA22-GlyCCC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2251930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2252004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C↓CAtag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tRNA23-LeuCAG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2320456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2320542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C↓AAcga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tRNA24-ProCGG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2334842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2334919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C↓Catcc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tRNA28-SerCGA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2362676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2362764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tRNA27-ArgACG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2370945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2371018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GCGc↓ag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tRNA26-SerGCT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2371248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2371338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n.d.</w:t>
            </w:r>
            <w:proofErr w:type="spellEnd"/>
          </w:p>
        </w:tc>
      </w:tr>
      <w:tr w:rsidR="00D7539B" w:rsidRPr="00D7539B" w:rsidTr="00D7539B">
        <w:trPr>
          <w:trHeight w:val="255"/>
        </w:trPr>
        <w:tc>
          <w:tcPr>
            <w:tcW w:w="1858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tRNA25-SerTGA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2378583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D753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2378669</w:t>
            </w: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weak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D7539B" w:rsidRPr="00D7539B" w:rsidRDefault="00D7539B" w:rsidP="006A55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753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C↓CAcgg</w:t>
            </w:r>
            <w:proofErr w:type="spellEnd"/>
          </w:p>
        </w:tc>
      </w:tr>
      <w:bookmarkEnd w:id="0"/>
    </w:tbl>
    <w:p w:rsidR="005B0D14" w:rsidRPr="002A237B" w:rsidRDefault="005B0D14" w:rsidP="002A237B"/>
    <w:sectPr w:rsidR="005B0D14" w:rsidRPr="002A237B" w:rsidSect="00C43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9B"/>
    <w:rsid w:val="000A395C"/>
    <w:rsid w:val="001C2F45"/>
    <w:rsid w:val="00273123"/>
    <w:rsid w:val="002A237B"/>
    <w:rsid w:val="00330467"/>
    <w:rsid w:val="003400F1"/>
    <w:rsid w:val="00416AA0"/>
    <w:rsid w:val="0056264E"/>
    <w:rsid w:val="005B0D14"/>
    <w:rsid w:val="005C161B"/>
    <w:rsid w:val="006422C8"/>
    <w:rsid w:val="006F163E"/>
    <w:rsid w:val="00873D7B"/>
    <w:rsid w:val="00880119"/>
    <w:rsid w:val="00890E90"/>
    <w:rsid w:val="0091059B"/>
    <w:rsid w:val="00930117"/>
    <w:rsid w:val="00A36CF5"/>
    <w:rsid w:val="00AD1B4C"/>
    <w:rsid w:val="00AD3173"/>
    <w:rsid w:val="00B23E4E"/>
    <w:rsid w:val="00B3772F"/>
    <w:rsid w:val="00B73992"/>
    <w:rsid w:val="00B7564E"/>
    <w:rsid w:val="00BF7C01"/>
    <w:rsid w:val="00C43089"/>
    <w:rsid w:val="00CA19CD"/>
    <w:rsid w:val="00D00D33"/>
    <w:rsid w:val="00D7539B"/>
    <w:rsid w:val="00E057DF"/>
    <w:rsid w:val="00E209F2"/>
    <w:rsid w:val="00EB66B1"/>
    <w:rsid w:val="00F367F1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39B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after="0"/>
      <w:outlineLvl w:val="0"/>
    </w:pPr>
    <w:rPr>
      <w:rFonts w:ascii="Arial" w:eastAsiaTheme="majorEastAsia" w:hAnsi="Arial" w:cs="Arial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ascii="Arial" w:eastAsiaTheme="majorEastAsia" w:hAnsi="Arial" w:cs="Arial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ascii="Arial" w:eastAsiaTheme="majorEastAsia" w:hAnsi="Arial" w:cs="Arial"/>
      <w:b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ascii="Arial" w:eastAsiaTheme="majorEastAsia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ascii="Arial" w:eastAsiaTheme="majorEastAsia" w:hAnsi="Arial" w:cs="Arial"/>
      <w:b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ascii="Arial" w:eastAsiaTheme="majorEastAsia" w:hAnsi="Arial" w:cstheme="majorBidi"/>
      <w:b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ascii="Arial" w:eastAsiaTheme="majorEastAsia" w:hAnsi="Arial" w:cstheme="majorBidi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ascii="Arial" w:eastAsiaTheme="majorEastAsia" w:hAnsi="Arial" w:cstheme="majorBidi"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 w:after="0" w:line="240" w:lineRule="auto"/>
    </w:pPr>
    <w:rPr>
      <w:rFonts w:ascii="Arial" w:hAnsi="Arial" w:cs="Arial"/>
      <w:b/>
      <w:bCs/>
      <w:sz w:val="24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after="0"/>
    </w:pPr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after="0"/>
      <w:ind w:left="794" w:right="794"/>
    </w:pPr>
    <w:rPr>
      <w:rFonts w:ascii="Arial" w:hAnsi="Arial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after="0"/>
    </w:pPr>
    <w:rPr>
      <w:rFonts w:ascii="Arial" w:hAnsi="Arial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after="0"/>
      <w:ind w:left="1152" w:right="1152"/>
    </w:pPr>
    <w:rPr>
      <w:rFonts w:ascii="Arial" w:eastAsiaTheme="minorEastAsia" w:hAnsi="Arial"/>
      <w:i/>
      <w:i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after="0"/>
    </w:pPr>
    <w:rPr>
      <w:rFonts w:ascii="Arial" w:eastAsiaTheme="majorEastAsia" w:hAnsi="Arial" w:cstheme="majorBidi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after="0" w:line="240" w:lineRule="auto"/>
    </w:pPr>
    <w:rPr>
      <w:rFonts w:ascii="Consolas" w:hAnsi="Consolas" w:cs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/>
      <w:ind w:left="283"/>
    </w:pPr>
    <w:rPr>
      <w:rFonts w:ascii="Arial" w:hAnsi="Arial" w:cs="Arial"/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after="0" w:line="240" w:lineRule="auto"/>
    </w:pPr>
    <w:rPr>
      <w:rFonts w:ascii="Arial" w:hAnsi="Arial" w:cs="Tahoma"/>
      <w:sz w:val="24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after="0" w:line="240" w:lineRule="auto"/>
    </w:pPr>
    <w:rPr>
      <w:rFonts w:ascii="Arial" w:hAnsi="Arial" w:cs="Arial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after="0" w:line="240" w:lineRule="auto"/>
    </w:pPr>
    <w:rPr>
      <w:rFonts w:ascii="Arial" w:eastAsiaTheme="majorEastAsia" w:hAnsi="Arial" w:cstheme="majorBidi"/>
      <w:sz w:val="24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after="0"/>
    </w:pPr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after="0" w:line="240" w:lineRule="auto"/>
      <w:ind w:left="240" w:hanging="240"/>
    </w:pPr>
    <w:rPr>
      <w:rFonts w:ascii="Arial" w:hAnsi="Arial" w:cs="Arial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after="0"/>
    </w:pPr>
    <w:rPr>
      <w:rFonts w:ascii="Arial" w:eastAsiaTheme="majorEastAsia" w:hAnsi="Arial" w:cstheme="majorBid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39B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after="0"/>
      <w:outlineLvl w:val="0"/>
    </w:pPr>
    <w:rPr>
      <w:rFonts w:ascii="Arial" w:eastAsiaTheme="majorEastAsia" w:hAnsi="Arial" w:cs="Arial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ascii="Arial" w:eastAsiaTheme="majorEastAsia" w:hAnsi="Arial" w:cs="Arial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ascii="Arial" w:eastAsiaTheme="majorEastAsia" w:hAnsi="Arial" w:cs="Arial"/>
      <w:b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ascii="Arial" w:eastAsiaTheme="majorEastAsia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ascii="Arial" w:eastAsiaTheme="majorEastAsia" w:hAnsi="Arial" w:cs="Arial"/>
      <w:b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ascii="Arial" w:eastAsiaTheme="majorEastAsia" w:hAnsi="Arial" w:cstheme="majorBidi"/>
      <w:b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ascii="Arial" w:eastAsiaTheme="majorEastAsia" w:hAnsi="Arial" w:cstheme="majorBidi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ascii="Arial" w:eastAsiaTheme="majorEastAsia" w:hAnsi="Arial" w:cstheme="majorBidi"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 w:after="0" w:line="240" w:lineRule="auto"/>
    </w:pPr>
    <w:rPr>
      <w:rFonts w:ascii="Arial" w:hAnsi="Arial" w:cs="Arial"/>
      <w:b/>
      <w:bCs/>
      <w:sz w:val="24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after="0"/>
    </w:pPr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after="0"/>
      <w:ind w:left="794" w:right="794"/>
    </w:pPr>
    <w:rPr>
      <w:rFonts w:ascii="Arial" w:hAnsi="Arial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after="0"/>
    </w:pPr>
    <w:rPr>
      <w:rFonts w:ascii="Arial" w:hAnsi="Arial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after="0"/>
      <w:ind w:left="1152" w:right="1152"/>
    </w:pPr>
    <w:rPr>
      <w:rFonts w:ascii="Arial" w:eastAsiaTheme="minorEastAsia" w:hAnsi="Arial"/>
      <w:i/>
      <w:i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after="0"/>
    </w:pPr>
    <w:rPr>
      <w:rFonts w:ascii="Arial" w:eastAsiaTheme="majorEastAsia" w:hAnsi="Arial" w:cstheme="majorBidi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after="0" w:line="240" w:lineRule="auto"/>
    </w:pPr>
    <w:rPr>
      <w:rFonts w:ascii="Consolas" w:hAnsi="Consolas" w:cs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/>
      <w:ind w:left="283"/>
    </w:pPr>
    <w:rPr>
      <w:rFonts w:ascii="Arial" w:hAnsi="Arial" w:cs="Arial"/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after="0" w:line="240" w:lineRule="auto"/>
    </w:pPr>
    <w:rPr>
      <w:rFonts w:ascii="Arial" w:hAnsi="Arial" w:cs="Tahoma"/>
      <w:sz w:val="24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after="0" w:line="240" w:lineRule="auto"/>
    </w:pPr>
    <w:rPr>
      <w:rFonts w:ascii="Arial" w:hAnsi="Arial" w:cs="Arial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after="0" w:line="240" w:lineRule="auto"/>
    </w:pPr>
    <w:rPr>
      <w:rFonts w:ascii="Arial" w:eastAsiaTheme="majorEastAsia" w:hAnsi="Arial" w:cstheme="majorBidi"/>
      <w:sz w:val="24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after="0"/>
    </w:pPr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after="0" w:line="240" w:lineRule="auto"/>
      <w:ind w:left="240" w:hanging="240"/>
    </w:pPr>
    <w:rPr>
      <w:rFonts w:ascii="Arial" w:hAnsi="Arial" w:cs="Arial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after="0"/>
    </w:pPr>
    <w:rPr>
      <w:rFonts w:ascii="Arial" w:eastAsiaTheme="majorEastAsia" w:hAnsi="Arial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McDowall</dc:creator>
  <cp:lastModifiedBy>Kenneth McDowall</cp:lastModifiedBy>
  <cp:revision>1</cp:revision>
  <dcterms:created xsi:type="dcterms:W3CDTF">2013-08-20T07:31:00Z</dcterms:created>
  <dcterms:modified xsi:type="dcterms:W3CDTF">2013-08-20T07:33:00Z</dcterms:modified>
</cp:coreProperties>
</file>