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B6" w:rsidRPr="00F976B6" w:rsidRDefault="00F976B6" w:rsidP="00F976B6">
      <w:pPr>
        <w:spacing w:before="0"/>
        <w:rPr>
          <w:rFonts w:ascii="Lucida Sans" w:hAnsi="Lucida Sans" w:cstheme="minorBidi"/>
          <w:sz w:val="20"/>
          <w:szCs w:val="20"/>
        </w:rPr>
      </w:pPr>
      <w:r w:rsidRPr="00F976B6">
        <w:rPr>
          <w:b/>
          <w:sz w:val="28"/>
          <w:szCs w:val="28"/>
        </w:rPr>
        <w:t>A</w:t>
      </w:r>
    </w:p>
    <w:tbl>
      <w:tblPr>
        <w:tblW w:w="0" w:type="auto"/>
        <w:tblInd w:w="-34" w:type="dxa"/>
        <w:tblBorders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229"/>
      </w:tblGrid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PPA2411-ThrCGT(LE)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------CCAGCAAAAAGCGTGTTG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TGAAGAGGTCATCGTGCCGGTA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TCGGGGC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TGCCG--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PPA2412-ThrTGT(LE)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------CTCGCCTCGGCATTGAGGT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GATTGA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CGCCGCATCGGCGATATGTGC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CACAAT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GTTCCAC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TCGCC--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PPA0495-rimJ(OV)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-----GCTACGCCCTAGCCGAGTCGCTGCC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AGGCAG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ACGGCAGAACGCCCTC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GATGCT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TGGCG---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PPA2414-AlaCGC(OV)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-----GCCTACGCCGAATGATTCGTAGC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ATGGCG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CGGGTTGCCCAGGTGTGG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TAGCGT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TTGTT---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PPA2415-GlnTTG(OV)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-----TTGAGCTTACTGAGCGTCGCT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GCGTGG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CCGAATTGCGATGCATGCTC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TATGGG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ACTCG---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PPA0535-ribso_L25P-famprot(OV)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------GGCCACGACCTGAGCTTGCCA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GGCCCCCGCATCGCACGAG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GCCTTGA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CTTGG--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PPA2416-LeuTAA(OV1)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------GACCGCTGAAGCGACGCCGTGCAGAA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GTGTTG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TGTGGAGGTGCCGT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TATTAT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TGACGAG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TATGC--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PPA2416-LeuTAA(OV2)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----TGGAGGTGCCGTTATTATTGACGA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GGTATG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CCGTCGTGCGACGGCAGG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CTCGG----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rRNA1-16S_p1(OV)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------AAGATGCGGCTGTTTTGTGGGTTTG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TGTTGG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TGGTGGGGGTGTGTG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CTGTTTC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GGCTT--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rRNA1-16S_p2(OV)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------GGTGGGGTTGCTGGGGGCAT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ACGTTTGTGTGATGAGTGTT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TCTGCGG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TCCTG--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rRNA1-16S_p3(OV)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----GTGGTTTCGGCTGGTGTGGGCTG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GTGATCTGGTTTGTGCTGG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rRNA1-16S(EN1)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----GCTGGCTGGTTCTGGGATCGTG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TGGTTTCGGGGTTGGTGTGG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rRNA1-16S(EN2)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-----CAATAGTTTTTGATGCATCTGTT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TGTTGT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GGATGTGTCGGATTTGTT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TCCTTT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TGATT---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rRNA1-16S_int(EN)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------TGACGTCAAGTCATCATGCC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CCTTAT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GTCCAGGGCTTCACGCATGC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CAGAG--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rRNA1-23S(EN2)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-----GCGTGCGTGTGTGCGTGGTGTGG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TGTTCG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TGTGGTGGTTGAGAACTG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GGATGC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AGTAT---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rRNA1-23S(EN1)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-------TGGGTTGTGGGGTATCACATGT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GTGGTG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GCCTGTGCGGTGCTGTG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TTGCGT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GCGTGTGT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CGTGG-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rRNA1-23S_int(EN1)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-------CTCCGAATGCTGGCAAGTGTA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GCGTGG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CAGTGAGACGGCGGGGGA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TCGTCGTC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AGAGG-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rRNA1-23S_int(EN2)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-------ATGCTCGTTACGCGCAGCAGG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ACGGAA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AGACCCCGGGACCTTTAC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TTGGTATT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GTGAT-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PPA0778-rpsA(EN)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------TTCCCGAATGCGGACGGGGTCC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GAGGGA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ACGGATCCAGATGTAGGC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TACCTT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CTTGTAT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ATAGA--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PPA0778-rpsA(OV1)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-----GCGGACGGGGTCCGAGGGAACG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GATCCA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GATGTAGGCTACCTTCTTG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AGACCT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CTATT---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PPA0778-rpsA(OV2)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------CCGTTAATGAAAAGAAGGTT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GGTTGA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CCCTTCGTGGTTTCGGGTAT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GGCTACT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CGTTG--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PPA0827-29-rplU-rpmA(OV)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------CAGGGTGTGGGTGGATGGTC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ACCGTCCACCGCACGAAATG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GAGCAGC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GGTCC--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PPA2421-AlaGGC(OV)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------TCCCGGTGCCCGTGGACGTCG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ATTTTG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CAAAGGGGGCATGATCCGC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TCTACGA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TCGCC--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PPA2422-AsnGTT(OV)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-------AGGGCGTGCACATGGCGTGATTT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GTTTTC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GCACGAGCGATGCTGC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TTCATCTT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CGCTA-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PPA2423-MetCAT(OV)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-------ACGTCAGGGTCAGCAACGCAA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CGCGGACGTTTTACCCGG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AGCTACTT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TCTCG-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PPA2427-ValCAC(OV)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---CCAGTAACGATGTTGTGGCCG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ACAAGCAGTGCTGGTTCTGGCA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GCAAC-----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PPA2428-ProGGG(OV-part of TU)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-----GGATACCAATGGTATCCGTCTCTA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GGGTCC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AGCCCAAATCGGTCGGC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AGAAAA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CCAAG---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PPA2429-ArgCCG(OV)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-----AGTGTCCATGCTCGCGATCTT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GAATGG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CGAGCAGCCCACCGGTGCGC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CCACAG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TGGTC---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PPA2430-MetCAT(EN)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-----CTGTGCGCCCTACGCGAACCCCTCGA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GATCAG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TGTGGTAGGGCGCCC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GAGAAT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GAGTAC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CACCA---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PPA2430-MetCAT(OV)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----ACCATTGGCTTTTCGGTCGGG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CTTTCC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CACATCTGATTTGTACTGCAA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CAGTGT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PPA2431-ValTAC(OV)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-----GTGCGATGATTCTCCACCCGGGA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AGTGTG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CTTCACGTGATAAATCGG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AGGTGC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CCTGG---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PPA2437-LeuGAG(EN)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-----ACTTCGGCCTGCGGGCAATCTGGC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CCGTCG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ACAAGGTTCTCGGCGGT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CATACT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GAACAG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TCTGA---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PPA2437-LeuGAG(OV)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--------GGCGCTCAATGGACACT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CATTGCTGGCCGAAGGTCCAT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TCTGTGACT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TCCGG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PPA2441-HisGTG(OV)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-----GCCGGCGGGCGAGAAAGTCAA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AGTTGC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ATTTCTGTTTCAGAAACAGA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TACCCT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TCACGG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TTGCC---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PPA2445-LysCTT(OV)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----TCGGTCATGAGCTTGTCACCTCG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ATTTTG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CATCATGACCGGAGTCCGC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TTGTC----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PPA2446-LeuTAG(OV1)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-----GCAAAGAGGTTATGAAAGCCT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ACGGGG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CCTACGGATCCAAGAACGTC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AAAGAG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TCGTC---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PPA2446-LeuTAG(OV2)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-----TCGTCGACGTTGCTGAGGAC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TGCAAAGTCACCGAAGCCCAG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CCAAG---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PPA2452-GluTTC(LE)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-----AGGCCAGCATCCGGTGGGGCA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ATTTCT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CGCCAGTGATATGACCTGGC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TTCGA---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PPA2453-AspGTC(OV)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-----TAACCCGGCATCCAGAGGTC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CCTTCAGGGTTACATCCTTGC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TATATT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CTGCC---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PPA2455-GlyCCC(OV)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-----CAACACTACTGAGGTGTGCG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CACAGCTCTGACGTGGTGCGC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ATCTCA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GTCCT---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PPA2456-LeuCAG(LE)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-----CGCAACAGAGAAGCTCCCTC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AATTTC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ACTTCCATGCCATCTTCGTGC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TACCAT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CTTTGG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TTGGG---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PPA2457-ProGGG(OV)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-----TCCCCGACCCTGACAGGGCCA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CGCTTTCGACCAAGCTGGGT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ATGCGT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GGCCA---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PPA2409-AlaTGC(OV)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-----ACGGCATTGCGCGAGGCTTC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GACTCG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CCCAAACCACCGCGCATCCTC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TCCAC---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PPA2410-SerGGA(LE)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----AACACACCACGACTCGCGGCCG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CGCCACGCGTCAAGTCCATG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ACTTG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CGGAG----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PPA2413-ArgCCT(LE)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---TTTTACGACACTATGGGGTCTGA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TCCAGGCGGCCCTGCCGGAC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TACTCT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PPA2420-LeuCAA(OV)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---CCCAATCGACCCTCGTGAGCGGC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GAATCG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GCATCCGGGCGCAACTGTGG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CACAAT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PPA0898-30S-rps-S20(OV)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-----ATAACTCACAGAGGTCAACT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GGTCCAGCCGCATTGATTTGG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TAGCGT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GTCCTG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CGTGC---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PPA2426-GlyGCC_PPA2425-CysGCA_PPA2424-ValGAC(OV)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-----CAAGGCGAGACGCCCACGTC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CATTGCCTGCGAAACATCCCC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ACTTTC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CGTCG---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PPA1253-rpmE(EN)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----CGAACCAGGATTGATGTCGTC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AAGTGG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ACCGTGGCTGGCCGTCAGGGG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GACGC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CCGGT----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PPA2432-GluCTC(EN)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---AGCGCGGGAAACCAAATCCATG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AAGTTG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CACAGATAGCGGATGGATTGC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PPA2433-GlnCTG(OV)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-----GTGACAAGGAGTTTCGCCCT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CAAAGTTGGTGGATGGGCCAT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CGTTG---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rRNA2-5S(OV)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----TACGGCTCCCAGCCCCTTCACG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GGTTGC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GCCGTTTAATGTATGTGTTC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rRNA2-23S_int(EN)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-GACCCCGGGACCTTTACTATAGTTTGG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TGATTGGGACGGTTTGTG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TGGGA-------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rRNA2-23S(EN)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----GTGGTGTGGTGTTCGTGTGGT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GGTTGA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GAACTGTATAGTGGATGCGAG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TATCTT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TGTAT----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rRNA2-16S_p2(EN)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----TGTTTGGGATGTTTTCTTGTCG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ACGGCGGGGGAGGGTTCCGG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rRNA2-16S_p1(OV)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----AAGCGCCTCGGCTGTTTTGTG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TGTTGGTGGTGGGGGTGTGTG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PPA1413-rpmL_PPA1412-rplT(OV)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----CCTCTCGCTACGTTTAGCCCC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TGGCGATGTCATCTCTTGCCG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TACCAT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AGCGA----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PPA1435-rplS(OV)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-----GGCGGGCACGAGTGATGGTG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ATGCCAGAGCCATGGGTATGG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AAAAAT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ACCGCG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PPA1443-rpsP(OV)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---AGTCATCAGGTGAAGTCCGTCCC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GGCTCG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CGTCATCTGCCTATCTGTGG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CACAAT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GAGCT-----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PPA1472-rpsO(LE)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---GGCAATATCTCATCTCGCATCAG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CGCCTAATGGGCAGAGTTGA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TATTCT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AGTTG-----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PPA1521-rpsB(OV)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---AAGTGGCCGGGGTCAAGGGGAAGGTTA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GCTTGA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TTGCCTCTTGGTGTCG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CGCAG-----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PPA2438-GlyTCC(EN)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---TCGTGGCACACCCTGTCACTGTG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AATGTG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ACGCCGACGGTCAATCCATG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PPA2439-ProTGG(OV)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---GAATCCCCGTCCTTGTGATGGCT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CCGAGCGGCGGGGTTTCCAC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PPA2440-ArgTCT(EN)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----TGTTCGCTACTGGTTGGGGCCG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GCTGGG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CCATCAAGGCCGAACCCCGA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TATGG----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PPA2440-ArgTCT(OV)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---CGGTGGGGTGGCGGGATCTGCGT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GCGTCG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AATCAGTCACGGGGACAGGC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ACAAA-----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rRNA3-5S(OV)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---ATACGGCTCCCAGCCCCTTCAC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GGGTTG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CGCCGTTTAATGTATGTGTTC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TTTCA-----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rRNA3-23S_int2(EN)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-GACCCCGGGACCTTTACTATAGTTTGG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TGATTGGGACGGTTTGTG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TGGGA-------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rRNA3-23S_int1(EN)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AAGGTTGAGGCATGATGGGGAGCCCATG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GTTGTG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GGTGAGTGAGTGATCCTG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AGAAA--------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rRNA3-23S(EN)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----GTGGTGTGGTGTTCGTGTGGTG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GTTGAG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AACTGTATAGTGGATGCGAG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TATCTT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TGTAT----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rRNA3-16S_int(EN)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----GATGACGTCAAGTCATCATGCC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CCTTAT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GTCCAGGGCTTCACGCATGC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TACAG----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rRNA3-16S_p3(EN)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----TGTTTGGGATGTTTTCTTGTCG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ACGGCGGGGGAGGGTTCCGG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TATGGT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rRNA3-16S_p2(EN)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----TGTTGCCGGTTGGTGGGTGTG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TGTTGGTGGTGGGGGTGTGTG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rRNA3-16S_p1(OV)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---GACATTATCGACGTGTTGCCCGA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ACGTCG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CGGGCTTTGGTGGTGCGAGG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AATCCT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GAGGG-----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PPA1783-rimI(OV)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-----CCTGCCGGAGGACTTGGGACGGC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GAGGCT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GAGGTGAGGTTCGACGAC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TATCCT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GGGTTC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PPA1783-rimI(EN)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----ATCGTTACCTCCCACAGCTTT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TGTTAG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CCAGCGTGGCATCGCTGGTGG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CATAGT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CGCTA----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PPA1802-rpsI_PPA1803-</w:t>
            </w: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lastRenderedPageBreak/>
              <w:t>rplM(LE)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lastRenderedPageBreak/>
              <w:t>---GCGGGAATCGACCGCCGCCCGGC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CTCTTCCCGCGGCACATGTG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lastRenderedPageBreak/>
              <w:t>PPA1852-rplN(OV)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---CATCTTTGATGAGTCAACGCGAC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GACTGG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CAATTTGTCGCGACGAGAGT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AGTTG-----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PPA1852-rplN(EN2)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----GGGGAGTAAGCGCCTTGGCTTGC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TAGTTAGGCTAAGGCGGGC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TAGCGT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PPA1852-rplN(EN1)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----TGTGTGTGGGGACAGGGGGAGTAAGCG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CCTTGG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CTTGCGTTTCGTAGT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AAGGC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PPA1865-rpsJ(En)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----GGCTCTCATGCGCACACTCC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ACCAGG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CCACAGTTGTGGGGTTTTGCGA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TAACAT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CTCCT----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PPA1865-rpsJ(OV)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AGTCGTTGTTGGGGTCTGACGGTCCT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CCTTGCTGGTTTGTCGGTGA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CACACT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AGAAG--------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PPA1876-rpsG_PPA1878-rpsL(LE)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-----TGCTTTGTCGTAGCGTTGTCA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ACCCTCGCAATGCAGGGGGA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TACCCT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GTTAAG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CATGT---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PPA2447-TrpCCA(OV)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---TTGAAATGACTGCGGCCACCACCCGAT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GGATGG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TTGGACGGAAGTTCTG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PPA2448-MetCAT_PPA2449-ThrGGT(OV)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-----GGTTGAGGAGACTCGGGTTCT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CCAACGGTCGAAAGCTCGTG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TAGTTT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TCTCAT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CGTTG---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PPA2450-TyrGTA(OV)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----CACGAGCCTCCATCCACTCGGA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GAATCC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CCGCTTCAGGGCAGCTCGGA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TACCGT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PPA2451-LysTTT(OV)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---ATCGGCCGCCGAATACCCGGGTC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GCTTCG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CATGATGAAGGAAGCATCGC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TACACT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PPA2458-SerCGA(EN)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----GGCGGTACCGCTGACATACCTGAA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CCTTAG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TCACCTGTCGATCGTCGG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TACGAT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CTATC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GATGT----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PPA2459-ArgACG(EN)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---TTCCGGGGACTGAATTACGCG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AATTTG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CATTACGGAATTGA--AGGCTG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TAATGT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TTAGCA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CGTGC---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PPA2460-SerGCT(OV)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-TGGGGCGCGTTGTCGCGGCCCGG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AATTGG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AGGGTTTGGGGTTG--AGAGAG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TAGGCT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GGCAC-----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PPA2461-SerTGA(OV)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-ATGAGCGGGTCTAGGTCCGGGAC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GATGAA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TATGCCCGATGAAT--TATGGC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TAAGAT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CACCG-----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PPA2227-rplI_PPA2230-rpsF(OV)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---AATAGCCGTAGCAATGTGTTG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AATTCG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GAGAACGGCGGGTC--GCCCGG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TATCCT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TCTTCA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TAGCT---</w:t>
            </w:r>
          </w:p>
        </w:tc>
      </w:tr>
      <w:tr w:rsidR="00F976B6" w:rsidRPr="00F976B6" w:rsidTr="00F976B6">
        <w:trPr>
          <w:trHeight w:val="142"/>
        </w:trPr>
        <w:tc>
          <w:tcPr>
            <w:tcW w:w="2127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PPA2353-rpmH(OV)</w:t>
            </w:r>
          </w:p>
        </w:tc>
        <w:tc>
          <w:tcPr>
            <w:tcW w:w="7229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-GGTCTGGCGGCGCAGGGTCATCA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GTTTGC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CGATAGCGACTCCG--ACAACG</w:t>
            </w:r>
            <w:r w:rsidRPr="00F976B6">
              <w:rPr>
                <w:rFonts w:ascii="Courier New" w:hAnsi="Courier New" w:cs="Courier New"/>
                <w:sz w:val="14"/>
                <w:szCs w:val="14"/>
                <w:u w:val="single"/>
              </w:rPr>
              <w:t>TAGAGT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AGTCG-----</w:t>
            </w:r>
          </w:p>
        </w:tc>
      </w:tr>
    </w:tbl>
    <w:p w:rsidR="00F976B6" w:rsidRPr="00F976B6" w:rsidRDefault="00F976B6" w:rsidP="00F976B6">
      <w:pPr>
        <w:spacing w:before="0" w:after="200"/>
        <w:jc w:val="both"/>
        <w:rPr>
          <w:rFonts w:ascii="Lucida Sans" w:hAnsi="Lucida Sans" w:cstheme="minorBidi"/>
          <w:sz w:val="20"/>
          <w:szCs w:val="20"/>
        </w:rPr>
      </w:pPr>
    </w:p>
    <w:p w:rsidR="00F976B6" w:rsidRPr="00F976B6" w:rsidRDefault="00F976B6" w:rsidP="00F976B6">
      <w:pPr>
        <w:spacing w:before="0"/>
        <w:jc w:val="both"/>
        <w:rPr>
          <w:b/>
          <w:sz w:val="28"/>
          <w:szCs w:val="28"/>
        </w:rPr>
      </w:pPr>
      <w:r w:rsidRPr="00F976B6">
        <w:rPr>
          <w:b/>
          <w:sz w:val="28"/>
          <w:szCs w:val="28"/>
        </w:rPr>
        <w:t>B</w:t>
      </w:r>
    </w:p>
    <w:tbl>
      <w:tblPr>
        <w:tblW w:w="0" w:type="auto"/>
        <w:tblBorders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76"/>
        <w:gridCol w:w="7366"/>
      </w:tblGrid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PPA2411-ThrCGT(LE)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----------CCAGCAAAAAGCGTGTTG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TGAAGAGGTCATCGTGCCGGTA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TCGGGGC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TGCCG--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PPA2412-ThrTGT(LE)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---------CTCGCCTCGGCATTGAGGT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GACGCCGCATCGGCGAT-ATGTGCC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GTTCCAC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TCGCC--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PPA0495-rimJ(OV)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---GCTACGCCCTAGCCGAGTCGCTGCC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ACGGCAGAAC------GCCCTC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GATGCT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TGGCG---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PPA2414-AlaCGC(OV)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-----GCCTACGCCGAATGATTCGTAGC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CGGGTTGCCCAG----GTGTGG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TTGTT---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PPA2415-GlnTTG(OV)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-------TTGAGCTTACTGAGCGTCGCT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CCGAATTGCGATGC--ATGCTC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TATGGG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ACTCG---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PPA0535-ribso_L25P-famprot(OV)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-------GGCCACGACCTGAGCTTGCCA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GTGGCCCCCGCATCG---CACGAG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GCCTTGA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CTTGG--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PPA2416-LeuTAA(OV1)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--GACCGCTGAAGCGACGCCGTGCAGAA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="00A04D50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bookmarkStart w:id="0" w:name="_GoBack"/>
            <w:bookmarkEnd w:id="0"/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TGTGGAGG--------TGCCGT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TGACGAG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TATGC--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PPA2416-LeuTAA(OV2)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----TGGAGGTGCCGTTATTATTGACGA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CCGTCGTGCGAC----GGCAGG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CTCGG----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rRNA1-16S_p1(OV)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---AAGATGCGGCTGTTTTGTGGGTTTGTG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TGGTGGGGG-------TGTGTG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CTGTTTC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GGCTT--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rRNA1-16S_p2(OV)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--------GGTGGGGTTGCTGGGGGCAT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ACGTTTGTGTGATG--AGTGTT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TCTGCGG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TCCTG--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rRNA1-16S_p3(OV)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-----GTGGTTTCGGCTGGTGTGGGCTG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GTGTGATCTGGTTTG---TGCTGG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rRNA1-16S(EN1)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------GCTGGCTGGTTCTGGGATCGTG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TGGTTTCGGGGTTG--GTGTGG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rRNA1-16S(EN2)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-----CAATAGTTTTTGATGCATCTGTTTG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GTGGATGTGTCGGA----TTTGTT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TCCTTT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TGATT---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rRNA1-16S_int(EN)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--------TGACGTCAAGTCATCATGCCCC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ATGTCCAGGGCTTCAC--GCATGC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CAGAG--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rRNA1-23S(EN2)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-----GCGTGCGTGTGTGCGTGGTGTGGTG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TGTGGTGGTTGA----GAACTG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GGATGC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AGTAT---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rRNA1-23S(EN1)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------TGGGTTGTGGGGTATCACATGT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GCCTGTGCGGT-----GCTGTG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GCGTGTGT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CGTGG-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rRNA1-23S_int(EN1)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-------CTCCGAATGCTGGCAAGTGTA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GGCAGTGAGACGGC----GGGGGA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TCGTCGTC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AGAGG-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rRNA1-23S_int(EN2)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-------ATGCTCGTTACGCGCAGCAGG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AAAGACCCCGGGAC----CTTTAC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TTGGTATT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GTGAT-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PPA0778-rpsA(EN)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------TTCCCGAATGCGGACGGGGTCC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GAACGGATCCAGAT----GTAGGC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CTTGTAT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ATAGA--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PPA0778-rpsA(OV1)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------GCGGACGGGGTCCGAGGGAACG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CCAGATGTAGGCTACC---TTCTTG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AGACCT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CTATT---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PPA0778-rpsA(OV2)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--------CCGTTAATGAAAAGAAGGTT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GACCCTTCGTGGTTTC--GGGTAT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GGCTACT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CGTTG--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PPA0827-29-rplU-rpmA(OV)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--------CAGGGTGTGGGTGGATGGTC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ACCGTCCACCGCAC--GAAATG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GAGCAGC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GGTCC--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PPA2421-AlaGGC(OV)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-------TCCCGGTGCCCGTGGACGTCG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CAAAGGGGGCATG---ATCCGC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TCTACGA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TCGCC--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PPA2422-AsnGTT(OV)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-----AGGGCGTGCACATGGCGTGATTT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TCGCACGAGCGA------TGCTGC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TTCATCTT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CGCTA-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PPA2423-MetCAT(OV)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-------ACGTCAGGGTCAGCAACGCAA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CTCGCGGACGTTTT----ACCCGG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AGCTACTT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TCTCG-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PPA2427-ValCAC(OV)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-------CCAGTAACGATGTTGTGGCCG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ACAAGCAGTGCTGGTTCTGGCA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GCAAC-----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PPA2428-ProGGG(OV-part of TU)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----GGATACCAATGGTATCCGTCTCTA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CCAGCCCAAATCG-----GTCGGC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AGAAAA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CCAAG---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PPA2429-ArgCCG(OV)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-------AGTGTCCATGCTCGCGATCTT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CGAGCAGCCCACCG--GTGCGC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CCACAG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TGGTC---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PPA2430-MetCAT(EN)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--CTGTGCGCCCTACGCGAACCCCTCGA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TGTGGTAGG-------GCGCCCG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GAGTAC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CACCA---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PPA2430-MetCAT(OV)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-------ACCATTGGCTTTTCGGTCGGGCT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CCCACATCTGATTTGTA-CTGCAAC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PPA2431-ValTAC(OV)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-----GTGCGATGATTCTCCACCCGGGA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CTTCACGTGATA----AATCGG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AGGTGC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CCTGG---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PPA2437-LeuGAG(EN)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----ACTTCGGCCTGCGGGCAATCTGGCCC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ACAAGGTTCTC-----GGCGGTC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GAACAG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TCTGA---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PPA2437-LeuGAG(OV)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-----------GGCGCTCAATGGACACT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CATTGCTGGCCGAAG-GTCCAT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TCTGTGACT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TCCGG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PPA2441-HisGTG(OV)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-------GCCGGCGGGCGAGAAAGTCAA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GCATTTCTGTTTCAGA--AACAGA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TCACGG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TTGCC---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PPA2445-LysCTT(OV)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-----TCGGTCATGAGCTTGTCACCTCG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CATCATGACCGGA---GTCCGC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TTGTC----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PPA2446-LeuTAG(OV1)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-------GCAAAGAGGTTATGAAAGCCT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CCTACGGATCCAAG--AACGTC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AAAGAG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TCGTC---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PPA2446-LeuTAG(OV2)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--------TCGTCGACGTTGCTGAGGAC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TGCAAAGTCACCGAA-GCCCAG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CCAAG---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PPA2452-GluTTC(LE)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-------AGGCCAGCATCCGGTGGGGCA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CTCGCCAGTGATATGA--CCTGGC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TTCGA---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PPA2453-AspGTC(OV)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--------TAACCCGGCATCCAGAGGTC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TCCCTTCAGGGTTACAT-CCTTGC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CTGCC---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PPA2455-GlyCCC(OV)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--------CAACACTACTGAGGTGTGCG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CACAGCTCTGACGTG-GTGCGC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ATCTCA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GTCCT---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PPA2456-LeuCAG(LE)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--------CGCAACAGAGAAGCTCCCTC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TCACTTCCATGCCATCT-TCGTGC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CTTTGG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TTGGG---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PPA2457-ProGGG(OV)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-------TCCCCGACCCTGACAGGGCCA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CGCTTTCGACCAAG--CTGGGT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ATGCGT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GGCCA---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PPA2409-AlaTGC(OV)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--------ACGGCATTGCGCGAGGCTTC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CCCAAACCACCGCGC-ATCCTC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TCCAC---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PPA2410-SerGGA(LE)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------AACACACCACGACTCGCGGCCG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CGCCACGCGTCAAG--TCCATG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ACTTG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CGGAG----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PPA2413-ArgCCT(LE)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-----TTTTACGACACTATGGGGTCTGA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TCCAGGCGGCCCTG--CCGGAC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PPA2420-LeuCAA(OV)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-----CCCAATCGACCCTCGTGAGCGGC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GCATCCGGGCGCAA--CTGTGGC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PPA0898-30S-rps-S20(OV)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--------ATAACTCACAGAGGTCAACT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GGTCCAGCCGCATTG-ATTTGG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GTCCTG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CGTGC---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PPA2426-GlyGCC_PPA2425-CysGCA_PPA2424-ValGAC(OV)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--------CAAGGCGAGACGCCCACGTC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CATTGCCTGCGAAAC-ATCCCC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ACTTTC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CGTCG---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PPA1253-rpmE(EN)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-------CGAACCAGGATTGATGTCGTC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ACCGTGGCTGGCCGT-CAGGGG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GACGC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CCGGT----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PPA2432-GluCTC(EN)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------AGCGCGGGAAACCAAATCCATG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CACAGATAGCGGATG-GATTGC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PPA2433-GlnCTG(OV)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--------GTGACAAGGAGTTTCGCCCT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CAAAGTTGGTGGATG-GGCCAT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CGTTG---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rRNA2-5S(OV)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------TACGGCTCCCAGCCCCTTCACG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GCGCCGTTTAATGTAT--GTGTTC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ATGGT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lastRenderedPageBreak/>
              <w:t>rRNA2-23S_int(EN)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-GACCCCGGGACCTTTACTATAGTTTGGTA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TGATTGGGACGG----TTTGTG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TGGGA-------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rRNA2-23S(EN)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-------GTGGTGTGGTGTTCGTGTGGT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GAGAACTGTATAGTGGA-TGCGAG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TGTAT----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rRNA2-16S_p2(EN)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------TGTTTGGGATGTTTTCTTGTCG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ACGGCGGGGGAGGG--TTCCGG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rRNA2-16S_p1(OV)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-------AAGCGCCTCGGCTGTTTTGTG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TGTTGGTGGTGGGGG-TGTGTG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PPA1413-rpmL_PPA1412-rplT(OV)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-------CCTCTCGCTACGTTTAGCCCC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TGGCGATGTCATCTC-TTGCCG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AGCGA----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PPA1435-rplS(OV)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--------GGCGGGCACGAGTGATGGTG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ATGCCAGAGCCATGG-GTATGGA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ACCGCG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PPA1443-rpsP(OV)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-----AGTCATCAGGTGAAGTCCGTCCC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CGTCATCTGCCTAT--CTGTGGC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GAGCT-----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PPA1472-rpsO(LE)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-----GGCAATATCTCATCTCGCATCAG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CGCCTAATGGGCAG--AGTTGA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AGTTG-----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PPA1521-rpsB(OV)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-AAGTGGCCGGGGTCAAGGGGAAGGTTA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GATTGCCTCTTG------GTGTCG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CGCAG-----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PPA2438-GlyTCC(EN)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-----TCGTGGCACACCCTGTCACTGTG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ACGCCGACGGTCAA--TCCATG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PPA2439-ProTGG(OV)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-----GAATCCCCGTCCTTGTGATGGCTCA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CCGAGCGGCGGGGT--TTCCAC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PPA2440-ArgTCT(EN)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------TGTTCGCTACTGGTTGGGGCCG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CCATCAAGGCCGAA--CCCCGA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GTCGA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TATGG----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PPA2440-ArgTCT(OV)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-----CGGTGGGGTGGCGGGATCTGCGT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AATCAGTCACGGGG--ACAGGC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ACAAA-----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rRNA3-5S(OV)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------ATACGGCTCCCAGCCCCTTCAC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CGCCGTTTAATGTAT-GTGTTC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TTTCA-----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rRNA3-23S_int2(EN)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-GACCCCGGGACCTTTACTATAGTTTGGTA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TGATTGGGACGG----TTTGTG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TGGGA-------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rRNA3-23S_int1(EN)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AAGGTTGAGGCATGATGGGGAGCCCATG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GGTGAGTGAGTG----ATCCTG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AGAAA--------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rRNA3-23S(EN)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------GTGGTGTGGTGTTCGTGTGGTG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AACTGTATAGTGGA--TGCGAG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TATTG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TGTAT----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rRNA3-16S_int(EN)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------GATGACGTCAAGTCATCATGCCCC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ATGTCCAGGGCTTCAC--GCATGC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TACAG----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rRNA3-16S_p3(EN)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------TGTTTGGGATGTTTTCTTGTCG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ACGGCGGGGGAGGG--TTCCGG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TTTCC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rRNA3-16S_p2(EN)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-------TGTTGCCGGTTGGTGGGTGTG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TGTTGGTGGTGGGGG-TGTGTG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GTGTT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GGCCG----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rRNA3-16S_p1(OV)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-----GACATTATCGACGTGTTGCCCGA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CGGGCTTTGGTGGT--GCGAGGA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GAGGG-----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PPA1783-rimI(OV)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-----CCTGCCGGAGGACTTGGGACGGC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CTGAGGTGAGGTTC----GACGAC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GGGTTC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PPA1783-rimI(EN)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-------ATCGTTACCTCCCACAGCTTTTG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CCAGCGTGGCATCGC-TGGTGGC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CGCTA----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PPA1802-rpsI_PPA1803-rplM(LE)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-----GCGGGAATCGACCGCCGCCCGGC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CTCTTCCCGCGGCA--CATGTG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PPA1852-rplN(OV)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-----CATCTTTGATGAGTCAACGCGAC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CAATTTGTCGCGAC--GAGAGT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AGTTG-----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PPA1852-rplN(EN2)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-----GGGGAGTAAGCGCCTTGGCTTGC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TAGTTAGGCTAAG---GCGGGC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PPA1852-rplN(EN1)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-TGTGTGTGGGGACAGGGGGAGTAAGCGCC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CTTGCGTTT-------CGTAGT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AAGGC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GGCTA----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PPA1865-rpsJ(En)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--------GGCTCTCATGCGCACACTCC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CCACAGTTGTGGGGTTTTGCGA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TGGCG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CTCCT----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PPA1865-rpsJ(OV)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--AGTCGTTGTTGGGGTCTGACGGTCCT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CCTTGCTGGTTTGT--CGGTGAC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AGAAG--------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PPA1876-rpsG_PPA1878-rpsL(LE)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-------TGCTTTGTCGTAGCGTTGTCA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ACCCTCGCAATGCA--GGGGGA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GTTAAG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CATGT---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PPA2447-TrpCCA(OV)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-TTGAAATGACTGCGGCCACCACCCGAT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TTGGACGGAA------GTTCTG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PPA2448-MetCAT_PPA2449-ThrGGT(OV)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-------GGTTGAGGAGACTCGGGTTCT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CCAACGGTCGAAAG--CTCGTG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GTT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TCTCAT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CGTTG---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PPA2450-TyrGTA(OV)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------CACGAGCCTCCATCCACTCGGA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CCCCGCTTCAGGGCAG--CTCGGA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TGATG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TGAAG----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PPA2451-LysTTT(OV)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-----ATCGGCCGCCGAATACCCGGGTC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CATGATGAAGGAAG--CATCGC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AGCCC-----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PPA2458-SerCGA(EN)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----GGCGGTACCGCTGACATACCTGAACC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TCACCTGTCGAT----CGTCGG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CTATC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GATGT----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PPA2459-ArgACG(EN)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-------TTCCGGGGACTGAATTACGCG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CATTACGGAATTGA--AGGCTG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TTAGCA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CGTGC---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PPA2460-SerGCT(OV)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-----TGGGGCGCGTTGTCGCGGCCCGG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AGGGTTTGGGGTTG--AGAGAG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GGCAC-----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PPA2461-SerTGA(OV)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-----ATGAGCGGGTCTAGGTCCGGGAC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AATATGCCCGATGAAT--TATGGC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GGGG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CACCG-----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PPA2227-rplI_PPA2230-rpsF(OV)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-------AATAGCCGTAGCAATGTGTTG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GAGAACGGCGGGTC--GCCCGG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TCC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TCTTCA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C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TAGCT---</w:t>
            </w:r>
          </w:p>
        </w:tc>
      </w:tr>
      <w:tr w:rsidR="00F976B6" w:rsidRPr="00F976B6" w:rsidTr="00F976B6">
        <w:trPr>
          <w:trHeight w:val="142"/>
        </w:trPr>
        <w:tc>
          <w:tcPr>
            <w:tcW w:w="1951" w:type="dxa"/>
            <w:vAlign w:val="bottom"/>
          </w:tcPr>
          <w:p w:rsidR="00F976B6" w:rsidRPr="00F976B6" w:rsidRDefault="00F976B6" w:rsidP="00F976B6">
            <w:pPr>
              <w:spacing w:before="0" w:line="240" w:lineRule="auto"/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</w:pPr>
            <w:r w:rsidRPr="00F976B6">
              <w:rPr>
                <w:rFonts w:ascii="Lucida Sans" w:eastAsia="Times New Roman" w:hAnsi="Lucida Sans" w:cs="Courier New"/>
                <w:color w:val="000000"/>
                <w:sz w:val="14"/>
                <w:szCs w:val="14"/>
              </w:rPr>
              <w:t>PPA2353-rpmH(OV)</w:t>
            </w:r>
          </w:p>
        </w:tc>
        <w:tc>
          <w:tcPr>
            <w:tcW w:w="7625" w:type="dxa"/>
            <w:vAlign w:val="center"/>
          </w:tcPr>
          <w:p w:rsidR="00F976B6" w:rsidRPr="00F976B6" w:rsidRDefault="00F976B6" w:rsidP="00F976B6">
            <w:pPr>
              <w:spacing w:before="0" w:line="240" w:lineRule="auto"/>
              <w:rPr>
                <w:rFonts w:ascii="Courier New" w:hAnsi="Courier New" w:cs="Courier New"/>
                <w:sz w:val="14"/>
                <w:szCs w:val="14"/>
              </w:rPr>
            </w:pPr>
            <w:r w:rsidRPr="00F976B6">
              <w:rPr>
                <w:rFonts w:ascii="Courier New" w:hAnsi="Courier New" w:cs="Courier New"/>
                <w:sz w:val="14"/>
                <w:szCs w:val="14"/>
              </w:rPr>
              <w:t>-----GGTCTGGCGGCGCAGGGTCATCA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G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GCCGATAGCGACTCCG--ACAACG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GAG</w:t>
            </w:r>
            <w:r w:rsidRPr="00F976B6">
              <w:rPr>
                <w:rFonts w:ascii="Courier New" w:hAnsi="Courier New" w:cs="Courier New"/>
                <w:sz w:val="14"/>
                <w:szCs w:val="14"/>
                <w:highlight w:val="yellow"/>
              </w:rPr>
              <w:t>T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TGTT</w:t>
            </w:r>
            <w:r w:rsidRPr="00F976B6">
              <w:rPr>
                <w:rFonts w:ascii="Courier New" w:hAnsi="Courier New" w:cs="Courier New"/>
                <w:b/>
                <w:sz w:val="14"/>
                <w:szCs w:val="14"/>
              </w:rPr>
              <w:t>A</w:t>
            </w:r>
            <w:r w:rsidRPr="00F976B6">
              <w:rPr>
                <w:rFonts w:ascii="Courier New" w:hAnsi="Courier New" w:cs="Courier New"/>
                <w:sz w:val="14"/>
                <w:szCs w:val="14"/>
              </w:rPr>
              <w:t>AGTCG-----</w:t>
            </w:r>
          </w:p>
        </w:tc>
      </w:tr>
    </w:tbl>
    <w:p w:rsidR="00F976B6" w:rsidRPr="00F976B6" w:rsidRDefault="00F976B6" w:rsidP="00F976B6">
      <w:pPr>
        <w:spacing w:before="0" w:after="200" w:line="240" w:lineRule="auto"/>
        <w:jc w:val="both"/>
        <w:rPr>
          <w:rFonts w:ascii="Lucida Sans" w:hAnsi="Lucida Sans" w:cstheme="minorBidi"/>
          <w:b/>
          <w:sz w:val="20"/>
          <w:szCs w:val="20"/>
        </w:rPr>
      </w:pPr>
    </w:p>
    <w:p w:rsidR="005B0D14" w:rsidRPr="002A237B" w:rsidRDefault="005B0D14" w:rsidP="002A237B"/>
    <w:sectPr w:rsidR="005B0D14" w:rsidRPr="002A237B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735D5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03B90E33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0493254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494634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0913514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0E6E4731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0F44512B"/>
    <w:multiLevelType w:val="multilevel"/>
    <w:tmpl w:val="E2A2182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126C5CE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139615C6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19C72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1E636F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1ED056A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3B8797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29B96AC8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2A2D3270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C0E5A96"/>
    <w:multiLevelType w:val="multilevel"/>
    <w:tmpl w:val="13E6A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336B3E12"/>
    <w:multiLevelType w:val="hybridMultilevel"/>
    <w:tmpl w:val="4B767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7643FC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3DAF320B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17309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BC9195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136423F"/>
    <w:multiLevelType w:val="multilevel"/>
    <w:tmpl w:val="4936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D33DF3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69E385D"/>
    <w:multiLevelType w:val="multilevel"/>
    <w:tmpl w:val="1DB4F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57DC5C12"/>
    <w:multiLevelType w:val="hybridMultilevel"/>
    <w:tmpl w:val="A6103B9A"/>
    <w:lvl w:ilvl="0" w:tplc="B9522D3C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2A278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29F3C21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2ED58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4CE0393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CCC219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E5C0F76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1151189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3455E8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>
    <w:nsid w:val="78D4286B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</w:num>
  <w:num w:numId="13">
    <w:abstractNumId w:val="34"/>
  </w:num>
  <w:num w:numId="14">
    <w:abstractNumId w:val="10"/>
  </w:num>
  <w:num w:numId="15">
    <w:abstractNumId w:val="24"/>
  </w:num>
  <w:num w:numId="16">
    <w:abstractNumId w:val="27"/>
  </w:num>
  <w:num w:numId="17">
    <w:abstractNumId w:val="30"/>
  </w:num>
  <w:num w:numId="18">
    <w:abstractNumId w:val="39"/>
  </w:num>
  <w:num w:numId="19">
    <w:abstractNumId w:val="14"/>
  </w:num>
  <w:num w:numId="20">
    <w:abstractNumId w:val="32"/>
  </w:num>
  <w:num w:numId="21">
    <w:abstractNumId w:val="28"/>
  </w:num>
  <w:num w:numId="22">
    <w:abstractNumId w:val="18"/>
  </w:num>
  <w:num w:numId="23">
    <w:abstractNumId w:val="11"/>
  </w:num>
  <w:num w:numId="24">
    <w:abstractNumId w:val="38"/>
  </w:num>
  <w:num w:numId="25">
    <w:abstractNumId w:val="41"/>
  </w:num>
  <w:num w:numId="26">
    <w:abstractNumId w:val="35"/>
  </w:num>
  <w:num w:numId="27">
    <w:abstractNumId w:val="40"/>
  </w:num>
  <w:num w:numId="28">
    <w:abstractNumId w:val="21"/>
  </w:num>
  <w:num w:numId="29">
    <w:abstractNumId w:val="15"/>
  </w:num>
  <w:num w:numId="30">
    <w:abstractNumId w:val="36"/>
  </w:num>
  <w:num w:numId="31">
    <w:abstractNumId w:val="13"/>
  </w:num>
  <w:num w:numId="32">
    <w:abstractNumId w:val="23"/>
  </w:num>
  <w:num w:numId="33">
    <w:abstractNumId w:val="31"/>
  </w:num>
  <w:num w:numId="34">
    <w:abstractNumId w:val="25"/>
  </w:num>
  <w:num w:numId="35">
    <w:abstractNumId w:val="33"/>
  </w:num>
  <w:num w:numId="36">
    <w:abstractNumId w:val="25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17"/>
  </w:num>
  <w:num w:numId="43">
    <w:abstractNumId w:val="19"/>
  </w:num>
  <w:num w:numId="44">
    <w:abstractNumId w:val="16"/>
  </w:num>
  <w:num w:numId="45">
    <w:abstractNumId w:val="20"/>
  </w:num>
  <w:num w:numId="46">
    <w:abstractNumId w:val="29"/>
  </w:num>
  <w:num w:numId="47">
    <w:abstractNumId w:val="37"/>
  </w:num>
  <w:num w:numId="48">
    <w:abstractNumId w:val="12"/>
  </w:num>
  <w:num w:numId="49">
    <w:abstractNumId w:val="22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B6"/>
    <w:rsid w:val="000A395C"/>
    <w:rsid w:val="001C2F45"/>
    <w:rsid w:val="00273123"/>
    <w:rsid w:val="002A237B"/>
    <w:rsid w:val="00330467"/>
    <w:rsid w:val="003400F1"/>
    <w:rsid w:val="00416AA0"/>
    <w:rsid w:val="0056264E"/>
    <w:rsid w:val="005B0D14"/>
    <w:rsid w:val="005C161B"/>
    <w:rsid w:val="006422C8"/>
    <w:rsid w:val="006F163E"/>
    <w:rsid w:val="00873D7B"/>
    <w:rsid w:val="00880119"/>
    <w:rsid w:val="00890E90"/>
    <w:rsid w:val="0091059B"/>
    <w:rsid w:val="00930117"/>
    <w:rsid w:val="00A04D50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D00D33"/>
    <w:rsid w:val="00E057DF"/>
    <w:rsid w:val="00E209F2"/>
    <w:rsid w:val="00EB66B1"/>
    <w:rsid w:val="00F367F1"/>
    <w:rsid w:val="00F419B2"/>
    <w:rsid w:val="00F9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64E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976B6"/>
  </w:style>
  <w:style w:type="character" w:styleId="CommentReference">
    <w:name w:val="annotation reference"/>
    <w:basedOn w:val="DefaultParagraphFont"/>
    <w:uiPriority w:val="99"/>
    <w:semiHidden/>
    <w:unhideWhenUsed/>
    <w:rsid w:val="00F97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6B6"/>
    <w:pPr>
      <w:spacing w:before="0" w:after="20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6B6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6B6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6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6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76B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76B6"/>
    <w:pPr>
      <w:spacing w:before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76B6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76B6"/>
    <w:rPr>
      <w:vertAlign w:val="superscript"/>
    </w:rPr>
  </w:style>
  <w:style w:type="table" w:styleId="TableGrid">
    <w:name w:val="Table Grid"/>
    <w:basedOn w:val="TableNormal"/>
    <w:uiPriority w:val="59"/>
    <w:rsid w:val="00F976B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style">
    <w:name w:val="Figure style"/>
    <w:basedOn w:val="Normal"/>
    <w:link w:val="FigurestyleChar"/>
    <w:qFormat/>
    <w:rsid w:val="00F976B6"/>
    <w:pPr>
      <w:spacing w:before="0" w:line="360" w:lineRule="auto"/>
      <w:jc w:val="both"/>
    </w:pPr>
    <w:rPr>
      <w:rFonts w:ascii="Calibri" w:eastAsiaTheme="minorEastAsia" w:hAnsi="Calibri" w:cs="Times New Roman"/>
      <w:b/>
      <w:lang w:eastAsia="zh-TW"/>
    </w:rPr>
  </w:style>
  <w:style w:type="character" w:customStyle="1" w:styleId="FigurestyleChar">
    <w:name w:val="Figure style Char"/>
    <w:basedOn w:val="DefaultParagraphFont"/>
    <w:link w:val="Figurestyle"/>
    <w:rsid w:val="00F976B6"/>
    <w:rPr>
      <w:rFonts w:ascii="Calibri" w:eastAsiaTheme="minorEastAsia" w:hAnsi="Calibri" w:cs="Times New Roman"/>
      <w:b/>
      <w:lang w:eastAsia="zh-TW"/>
    </w:rPr>
  </w:style>
  <w:style w:type="paragraph" w:customStyle="1" w:styleId="Tablestyle">
    <w:name w:val="Table style"/>
    <w:basedOn w:val="Figurestyle"/>
    <w:link w:val="TablestyleChar"/>
    <w:qFormat/>
    <w:rsid w:val="00F976B6"/>
  </w:style>
  <w:style w:type="character" w:customStyle="1" w:styleId="TablestyleChar">
    <w:name w:val="Table style Char"/>
    <w:basedOn w:val="FigurestyleChar"/>
    <w:link w:val="Tablestyle"/>
    <w:rsid w:val="00F976B6"/>
    <w:rPr>
      <w:rFonts w:ascii="Calibri" w:eastAsiaTheme="minorEastAsia" w:hAnsi="Calibri" w:cs="Times New Roman"/>
      <w:b/>
      <w:lang w:eastAsia="zh-TW"/>
    </w:rPr>
  </w:style>
  <w:style w:type="paragraph" w:styleId="ListParagraph">
    <w:name w:val="List Paragraph"/>
    <w:basedOn w:val="Normal"/>
    <w:uiPriority w:val="34"/>
    <w:qFormat/>
    <w:rsid w:val="00F976B6"/>
    <w:pPr>
      <w:ind w:left="720"/>
    </w:pPr>
    <w:rPr>
      <w:rFonts w:eastAsiaTheme="minorEastAsia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F976B6"/>
    <w:pPr>
      <w:tabs>
        <w:tab w:val="center" w:pos="4153"/>
        <w:tab w:val="right" w:pos="8306"/>
      </w:tabs>
      <w:snapToGrid w:val="0"/>
      <w:spacing w:before="0" w:after="200"/>
    </w:pPr>
    <w:rPr>
      <w:rFonts w:asciiTheme="minorHAnsi" w:eastAsiaTheme="minorEastAsia" w:hAnsiTheme="minorHAnsi" w:cstheme="minorBidi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F976B6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F976B6"/>
    <w:pPr>
      <w:tabs>
        <w:tab w:val="center" w:pos="4153"/>
        <w:tab w:val="right" w:pos="8306"/>
      </w:tabs>
      <w:snapToGrid w:val="0"/>
      <w:spacing w:before="0" w:after="200"/>
    </w:pPr>
    <w:rPr>
      <w:rFonts w:asciiTheme="minorHAnsi" w:eastAsiaTheme="minorEastAsia" w:hAnsiTheme="minorHAnsi" w:cstheme="minorBidi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F976B6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HTMLPreformatted">
    <w:name w:val="HTML Preformatted"/>
    <w:basedOn w:val="Normal"/>
    <w:link w:val="HTMLPreformattedChar"/>
    <w:uiPriority w:val="99"/>
    <w:rsid w:val="00F97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36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976B6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F976B6"/>
  </w:style>
  <w:style w:type="character" w:customStyle="1" w:styleId="st1">
    <w:name w:val="st1"/>
    <w:basedOn w:val="DefaultParagraphFont"/>
    <w:rsid w:val="00F976B6"/>
  </w:style>
  <w:style w:type="paragraph" w:styleId="TOC1">
    <w:name w:val="toc 1"/>
    <w:basedOn w:val="Normal"/>
    <w:next w:val="Normal"/>
    <w:autoRedefine/>
    <w:uiPriority w:val="39"/>
    <w:unhideWhenUsed/>
    <w:qFormat/>
    <w:rsid w:val="00F976B6"/>
    <w:pPr>
      <w:tabs>
        <w:tab w:val="right" w:leader="dot" w:pos="9350"/>
      </w:tabs>
      <w:spacing w:before="0" w:after="100" w:line="360" w:lineRule="auto"/>
    </w:pPr>
    <w:rPr>
      <w:rFonts w:ascii="Calibri" w:eastAsiaTheme="minorEastAsia" w:hAnsi="Calibri" w:cs="Times New Roman"/>
      <w:szCs w:val="22"/>
      <w:lang w:eastAsia="zh-TW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976B6"/>
    <w:pPr>
      <w:spacing w:before="0" w:after="100" w:line="360" w:lineRule="auto"/>
      <w:ind w:left="220"/>
    </w:pPr>
    <w:rPr>
      <w:rFonts w:ascii="Calibri" w:eastAsiaTheme="minorEastAsia" w:hAnsi="Calibri" w:cs="Times New Roman"/>
      <w:szCs w:val="22"/>
      <w:lang w:eastAsia="zh-TW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976B6"/>
    <w:pPr>
      <w:spacing w:before="0" w:after="100" w:line="360" w:lineRule="auto"/>
      <w:ind w:left="440"/>
    </w:pPr>
    <w:rPr>
      <w:rFonts w:ascii="Calibri" w:eastAsiaTheme="minorEastAsia" w:hAnsi="Calibri" w:cs="Times New Roman"/>
      <w:szCs w:val="22"/>
      <w:lang w:eastAsia="zh-TW"/>
    </w:rPr>
  </w:style>
  <w:style w:type="paragraph" w:styleId="TOC4">
    <w:name w:val="toc 4"/>
    <w:basedOn w:val="Normal"/>
    <w:next w:val="Normal"/>
    <w:autoRedefine/>
    <w:uiPriority w:val="39"/>
    <w:unhideWhenUsed/>
    <w:rsid w:val="00F976B6"/>
    <w:pPr>
      <w:spacing w:before="0" w:after="100" w:line="360" w:lineRule="auto"/>
      <w:ind w:left="660"/>
    </w:pPr>
    <w:rPr>
      <w:rFonts w:ascii="Calibri" w:eastAsiaTheme="minorEastAsia" w:hAnsi="Calibri" w:cs="Times New Roman"/>
      <w:szCs w:val="22"/>
      <w:lang w:eastAsia="zh-TW"/>
    </w:rPr>
  </w:style>
  <w:style w:type="paragraph" w:styleId="Revision">
    <w:name w:val="Revision"/>
    <w:hidden/>
    <w:uiPriority w:val="99"/>
    <w:semiHidden/>
    <w:rsid w:val="00F976B6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HeaderOdd">
    <w:name w:val="Header Odd"/>
    <w:basedOn w:val="NoSpacing"/>
    <w:qFormat/>
    <w:rsid w:val="00F976B6"/>
    <w:pPr>
      <w:pBdr>
        <w:bottom w:val="single" w:sz="4" w:space="1" w:color="4F81BD" w:themeColor="accent1"/>
      </w:pBdr>
      <w:jc w:val="right"/>
    </w:pPr>
    <w:rPr>
      <w:rFonts w:asciiTheme="minorHAnsi" w:hAnsiTheme="minorHAnsi" w:cs="Times New Roman"/>
      <w:b/>
      <w:color w:val="1F497D" w:themeColor="text2"/>
      <w:sz w:val="20"/>
      <w:szCs w:val="20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976B6"/>
    <w:rPr>
      <w:color w:val="800080"/>
      <w:u w:val="single"/>
    </w:rPr>
  </w:style>
  <w:style w:type="paragraph" w:customStyle="1" w:styleId="xl65">
    <w:name w:val="xl65"/>
    <w:basedOn w:val="Normal"/>
    <w:rsid w:val="00F976B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66">
    <w:name w:val="xl66"/>
    <w:basedOn w:val="Normal"/>
    <w:rsid w:val="00F976B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67">
    <w:name w:val="xl67"/>
    <w:basedOn w:val="Normal"/>
    <w:rsid w:val="00F976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64E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976B6"/>
  </w:style>
  <w:style w:type="character" w:styleId="CommentReference">
    <w:name w:val="annotation reference"/>
    <w:basedOn w:val="DefaultParagraphFont"/>
    <w:uiPriority w:val="99"/>
    <w:semiHidden/>
    <w:unhideWhenUsed/>
    <w:rsid w:val="00F97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6B6"/>
    <w:pPr>
      <w:spacing w:before="0" w:after="20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6B6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6B6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6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6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76B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76B6"/>
    <w:pPr>
      <w:spacing w:before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76B6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76B6"/>
    <w:rPr>
      <w:vertAlign w:val="superscript"/>
    </w:rPr>
  </w:style>
  <w:style w:type="table" w:styleId="TableGrid">
    <w:name w:val="Table Grid"/>
    <w:basedOn w:val="TableNormal"/>
    <w:uiPriority w:val="59"/>
    <w:rsid w:val="00F976B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style">
    <w:name w:val="Figure style"/>
    <w:basedOn w:val="Normal"/>
    <w:link w:val="FigurestyleChar"/>
    <w:qFormat/>
    <w:rsid w:val="00F976B6"/>
    <w:pPr>
      <w:spacing w:before="0" w:line="360" w:lineRule="auto"/>
      <w:jc w:val="both"/>
    </w:pPr>
    <w:rPr>
      <w:rFonts w:ascii="Calibri" w:eastAsiaTheme="minorEastAsia" w:hAnsi="Calibri" w:cs="Times New Roman"/>
      <w:b/>
      <w:lang w:eastAsia="zh-TW"/>
    </w:rPr>
  </w:style>
  <w:style w:type="character" w:customStyle="1" w:styleId="FigurestyleChar">
    <w:name w:val="Figure style Char"/>
    <w:basedOn w:val="DefaultParagraphFont"/>
    <w:link w:val="Figurestyle"/>
    <w:rsid w:val="00F976B6"/>
    <w:rPr>
      <w:rFonts w:ascii="Calibri" w:eastAsiaTheme="minorEastAsia" w:hAnsi="Calibri" w:cs="Times New Roman"/>
      <w:b/>
      <w:lang w:eastAsia="zh-TW"/>
    </w:rPr>
  </w:style>
  <w:style w:type="paragraph" w:customStyle="1" w:styleId="Tablestyle">
    <w:name w:val="Table style"/>
    <w:basedOn w:val="Figurestyle"/>
    <w:link w:val="TablestyleChar"/>
    <w:qFormat/>
    <w:rsid w:val="00F976B6"/>
  </w:style>
  <w:style w:type="character" w:customStyle="1" w:styleId="TablestyleChar">
    <w:name w:val="Table style Char"/>
    <w:basedOn w:val="FigurestyleChar"/>
    <w:link w:val="Tablestyle"/>
    <w:rsid w:val="00F976B6"/>
    <w:rPr>
      <w:rFonts w:ascii="Calibri" w:eastAsiaTheme="minorEastAsia" w:hAnsi="Calibri" w:cs="Times New Roman"/>
      <w:b/>
      <w:lang w:eastAsia="zh-TW"/>
    </w:rPr>
  </w:style>
  <w:style w:type="paragraph" w:styleId="ListParagraph">
    <w:name w:val="List Paragraph"/>
    <w:basedOn w:val="Normal"/>
    <w:uiPriority w:val="34"/>
    <w:qFormat/>
    <w:rsid w:val="00F976B6"/>
    <w:pPr>
      <w:ind w:left="720"/>
    </w:pPr>
    <w:rPr>
      <w:rFonts w:eastAsiaTheme="minorEastAsia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F976B6"/>
    <w:pPr>
      <w:tabs>
        <w:tab w:val="center" w:pos="4153"/>
        <w:tab w:val="right" w:pos="8306"/>
      </w:tabs>
      <w:snapToGrid w:val="0"/>
      <w:spacing w:before="0" w:after="200"/>
    </w:pPr>
    <w:rPr>
      <w:rFonts w:asciiTheme="minorHAnsi" w:eastAsiaTheme="minorEastAsia" w:hAnsiTheme="minorHAnsi" w:cstheme="minorBidi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F976B6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F976B6"/>
    <w:pPr>
      <w:tabs>
        <w:tab w:val="center" w:pos="4153"/>
        <w:tab w:val="right" w:pos="8306"/>
      </w:tabs>
      <w:snapToGrid w:val="0"/>
      <w:spacing w:before="0" w:after="200"/>
    </w:pPr>
    <w:rPr>
      <w:rFonts w:asciiTheme="minorHAnsi" w:eastAsiaTheme="minorEastAsia" w:hAnsiTheme="minorHAnsi" w:cstheme="minorBidi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F976B6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HTMLPreformatted">
    <w:name w:val="HTML Preformatted"/>
    <w:basedOn w:val="Normal"/>
    <w:link w:val="HTMLPreformattedChar"/>
    <w:uiPriority w:val="99"/>
    <w:rsid w:val="00F97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36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976B6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F976B6"/>
  </w:style>
  <w:style w:type="character" w:customStyle="1" w:styleId="st1">
    <w:name w:val="st1"/>
    <w:basedOn w:val="DefaultParagraphFont"/>
    <w:rsid w:val="00F976B6"/>
  </w:style>
  <w:style w:type="paragraph" w:styleId="TOC1">
    <w:name w:val="toc 1"/>
    <w:basedOn w:val="Normal"/>
    <w:next w:val="Normal"/>
    <w:autoRedefine/>
    <w:uiPriority w:val="39"/>
    <w:unhideWhenUsed/>
    <w:qFormat/>
    <w:rsid w:val="00F976B6"/>
    <w:pPr>
      <w:tabs>
        <w:tab w:val="right" w:leader="dot" w:pos="9350"/>
      </w:tabs>
      <w:spacing w:before="0" w:after="100" w:line="360" w:lineRule="auto"/>
    </w:pPr>
    <w:rPr>
      <w:rFonts w:ascii="Calibri" w:eastAsiaTheme="minorEastAsia" w:hAnsi="Calibri" w:cs="Times New Roman"/>
      <w:szCs w:val="22"/>
      <w:lang w:eastAsia="zh-TW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976B6"/>
    <w:pPr>
      <w:spacing w:before="0" w:after="100" w:line="360" w:lineRule="auto"/>
      <w:ind w:left="220"/>
    </w:pPr>
    <w:rPr>
      <w:rFonts w:ascii="Calibri" w:eastAsiaTheme="minorEastAsia" w:hAnsi="Calibri" w:cs="Times New Roman"/>
      <w:szCs w:val="22"/>
      <w:lang w:eastAsia="zh-TW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976B6"/>
    <w:pPr>
      <w:spacing w:before="0" w:after="100" w:line="360" w:lineRule="auto"/>
      <w:ind w:left="440"/>
    </w:pPr>
    <w:rPr>
      <w:rFonts w:ascii="Calibri" w:eastAsiaTheme="minorEastAsia" w:hAnsi="Calibri" w:cs="Times New Roman"/>
      <w:szCs w:val="22"/>
      <w:lang w:eastAsia="zh-TW"/>
    </w:rPr>
  </w:style>
  <w:style w:type="paragraph" w:styleId="TOC4">
    <w:name w:val="toc 4"/>
    <w:basedOn w:val="Normal"/>
    <w:next w:val="Normal"/>
    <w:autoRedefine/>
    <w:uiPriority w:val="39"/>
    <w:unhideWhenUsed/>
    <w:rsid w:val="00F976B6"/>
    <w:pPr>
      <w:spacing w:before="0" w:after="100" w:line="360" w:lineRule="auto"/>
      <w:ind w:left="660"/>
    </w:pPr>
    <w:rPr>
      <w:rFonts w:ascii="Calibri" w:eastAsiaTheme="minorEastAsia" w:hAnsi="Calibri" w:cs="Times New Roman"/>
      <w:szCs w:val="22"/>
      <w:lang w:eastAsia="zh-TW"/>
    </w:rPr>
  </w:style>
  <w:style w:type="paragraph" w:styleId="Revision">
    <w:name w:val="Revision"/>
    <w:hidden/>
    <w:uiPriority w:val="99"/>
    <w:semiHidden/>
    <w:rsid w:val="00F976B6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HeaderOdd">
    <w:name w:val="Header Odd"/>
    <w:basedOn w:val="NoSpacing"/>
    <w:qFormat/>
    <w:rsid w:val="00F976B6"/>
    <w:pPr>
      <w:pBdr>
        <w:bottom w:val="single" w:sz="4" w:space="1" w:color="4F81BD" w:themeColor="accent1"/>
      </w:pBdr>
      <w:jc w:val="right"/>
    </w:pPr>
    <w:rPr>
      <w:rFonts w:asciiTheme="minorHAnsi" w:hAnsiTheme="minorHAnsi" w:cs="Times New Roman"/>
      <w:b/>
      <w:color w:val="1F497D" w:themeColor="text2"/>
      <w:sz w:val="20"/>
      <w:szCs w:val="20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976B6"/>
    <w:rPr>
      <w:color w:val="800080"/>
      <w:u w:val="single"/>
    </w:rPr>
  </w:style>
  <w:style w:type="paragraph" w:customStyle="1" w:styleId="xl65">
    <w:name w:val="xl65"/>
    <w:basedOn w:val="Normal"/>
    <w:rsid w:val="00F976B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66">
    <w:name w:val="xl66"/>
    <w:basedOn w:val="Normal"/>
    <w:rsid w:val="00F976B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xl67">
    <w:name w:val="xl67"/>
    <w:basedOn w:val="Normal"/>
    <w:rsid w:val="00F976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2</cp:revision>
  <dcterms:created xsi:type="dcterms:W3CDTF">2013-08-19T17:39:00Z</dcterms:created>
  <dcterms:modified xsi:type="dcterms:W3CDTF">2013-08-19T17:39:00Z</dcterms:modified>
</cp:coreProperties>
</file>