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913F1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S1</w:t>
      </w:r>
    </w:p>
    <w:tbl>
      <w:tblPr>
        <w:tblStyle w:val="12"/>
        <w:tblpPr w:leftFromText="180" w:rightFromText="180" w:vertAnchor="text" w:horzAnchor="page" w:tblpX="1904" w:tblpY="192"/>
        <w:tblOverlap w:val="never"/>
        <w:tblW w:w="84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417"/>
        <w:gridCol w:w="1903"/>
      </w:tblGrid>
      <w:tr w14:paraId="408F6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2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D43A2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Table S1. The information of selected and isolated lactic acid bacteria strains for antimicrobial test against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Kazachstania humilis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3DF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8BF4C9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Strain No.</w:t>
            </w:r>
          </w:p>
        </w:tc>
        <w:tc>
          <w:tcPr>
            <w:tcW w:w="44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C4AD0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Strain Name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7B23D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pH value</w:t>
            </w:r>
          </w:p>
        </w:tc>
      </w:tr>
      <w:tr w14:paraId="6E81F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D717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AM16-16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DEEF90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paracasei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B09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3.70</w:t>
            </w:r>
          </w:p>
        </w:tc>
      </w:tr>
      <w:tr w14:paraId="03253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A44E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AM14-4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F1F8D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buchneri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386C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4.31</w:t>
            </w:r>
          </w:p>
        </w:tc>
      </w:tr>
      <w:tr w14:paraId="1B7F3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0305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60TS-2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F5FDB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buchneri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9604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4.29</w:t>
            </w:r>
          </w:p>
        </w:tc>
      </w:tr>
      <w:tr w14:paraId="39B3F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C92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AM14-3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87F63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buchneri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A82A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14:paraId="5C26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206C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NX205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60DD93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buchneri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5B1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14:paraId="0C6E7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8238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AM22-13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44E651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buchneri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EF84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14:paraId="2A7F2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EA74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AM13-10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5072C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brevis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DD4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4.32</w:t>
            </w:r>
          </w:p>
        </w:tc>
      </w:tr>
      <w:tr w14:paraId="267E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EF0EE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AM13-4</w:t>
            </w:r>
          </w:p>
        </w:tc>
        <w:tc>
          <w:tcPr>
            <w:tcW w:w="44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8C5465D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Lactobacillus brevis</w:t>
            </w:r>
          </w:p>
        </w:tc>
        <w:tc>
          <w:tcPr>
            <w:tcW w:w="19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264E6FD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4.27</w:t>
            </w:r>
          </w:p>
        </w:tc>
      </w:tr>
    </w:tbl>
    <w:p w14:paraId="15FB31F3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Note: The strains were cultured for 24 hours in MRS broth and then their pH value was determined.</w:t>
      </w:r>
      <w:bookmarkStart w:id="0" w:name="_GoBack"/>
      <w:bookmarkEnd w:id="0"/>
    </w:p>
    <w:p w14:paraId="78689E6E">
      <w:pPr>
        <w:rPr>
          <w:rFonts w:hint="default" w:ascii="Times New Roman" w:hAnsi="Times New Roman" w:cs="Times New Roman"/>
          <w:sz w:val="24"/>
          <w:szCs w:val="24"/>
        </w:rPr>
      </w:pPr>
    </w:p>
    <w:p w14:paraId="44FEABE4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36D838"/>
    <w:multiLevelType w:val="singleLevel"/>
    <w:tmpl w:val="E136D838"/>
    <w:lvl w:ilvl="0" w:tentative="0">
      <w:start w:val="1"/>
      <w:numFmt w:val="none"/>
      <w:pStyle w:val="4"/>
      <w:lvlText w:val="1.1.1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1">
    <w:nsid w:val="04099CAB"/>
    <w:multiLevelType w:val="multilevel"/>
    <w:tmpl w:val="04099CAB"/>
    <w:lvl w:ilvl="0" w:tentative="0">
      <w:start w:val="1"/>
      <w:numFmt w:val="decimal"/>
      <w:pStyle w:val="3"/>
      <w:isLgl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 w:ascii="SimSun" w:hAnsi="SimSun" w:eastAsia="SimSun" w:cs="SimSun"/>
      </w:rPr>
    </w:lvl>
    <w:lvl w:ilvl="1" w:tentative="0">
      <w:start w:val="1"/>
      <w:numFmt w:val="decimal"/>
      <w:lvlRestart w:val="0"/>
      <w:lvlText w:val="%1.%2."/>
      <w:lvlJc w:val="left"/>
      <w:pPr>
        <w:tabs>
          <w:tab w:val="left" w:pos="567"/>
        </w:tabs>
        <w:ind w:left="567" w:leftChars="0" w:hanging="567" w:firstLineChars="0"/>
      </w:pPr>
      <w:rPr>
        <w:rFonts w:hint="default" w:ascii="SimSun" w:hAnsi="SimSun" w:eastAsia="SimSun" w:cs="SimSun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leftChars="0" w:hanging="709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850"/>
        </w:tabs>
        <w:ind w:left="850" w:leftChars="0" w:hanging="85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991"/>
        </w:tabs>
        <w:ind w:left="991" w:leftChars="0" w:hanging="991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leftChars="0" w:hanging="1134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5"/>
        </w:tabs>
        <w:ind w:left="1275" w:leftChars="0" w:hanging="1275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8"/>
        </w:tabs>
        <w:ind w:left="1558" w:leftChars="0" w:hanging="1558" w:firstLineChars="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5745A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F4BBE"/>
    <w:rsid w:val="0ABB008E"/>
    <w:rsid w:val="1855745A"/>
    <w:rsid w:val="3E991029"/>
    <w:rsid w:val="3F793FDA"/>
    <w:rsid w:val="7B7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after="260" w:line="416" w:lineRule="auto"/>
      <w:ind w:left="425" w:hanging="425"/>
      <w:outlineLvl w:val="1"/>
    </w:pPr>
    <w:rPr>
      <w:rFonts w:ascii="Times New Roman" w:hAnsi="Times New Roman"/>
      <w:b/>
      <w:bCs/>
      <w:sz w:val="28"/>
      <w:szCs w:val="32"/>
    </w:rPr>
  </w:style>
  <w:style w:type="paragraph" w:styleId="4">
    <w:name w:val="heading 3"/>
    <w:basedOn w:val="1"/>
    <w:next w:val="1"/>
    <w:link w:val="249"/>
    <w:semiHidden/>
    <w:unhideWhenUsed/>
    <w:qFormat/>
    <w:uiPriority w:val="0"/>
    <w:pPr>
      <w:keepNext/>
      <w:keepLines/>
      <w:numPr>
        <w:ilvl w:val="0"/>
        <w:numId w:val="2"/>
      </w:numPr>
      <w:spacing w:before="260" w:after="260" w:line="416" w:lineRule="auto"/>
      <w:outlineLvl w:val="2"/>
    </w:pPr>
    <w:rPr>
      <w:rFonts w:ascii="Times New Roman" w:hAnsi="Times New Roman"/>
      <w:b/>
      <w:bCs/>
      <w:sz w:val="24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3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3"/>
    <w:basedOn w:val="1"/>
    <w:uiPriority w:val="0"/>
    <w:pPr>
      <w:numPr>
        <w:ilvl w:val="0"/>
        <w:numId w:val="5"/>
      </w:numPr>
    </w:pPr>
  </w:style>
  <w:style w:type="paragraph" w:styleId="71">
    <w:name w:val="List Bullet 4"/>
    <w:basedOn w:val="1"/>
    <w:uiPriority w:val="0"/>
    <w:pPr>
      <w:numPr>
        <w:ilvl w:val="0"/>
        <w:numId w:val="6"/>
      </w:numPr>
    </w:pPr>
  </w:style>
  <w:style w:type="paragraph" w:styleId="72">
    <w:name w:val="List Bullet 5"/>
    <w:basedOn w:val="1"/>
    <w:uiPriority w:val="0"/>
    <w:pPr>
      <w:numPr>
        <w:ilvl w:val="0"/>
        <w:numId w:val="7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3"/>
    <w:basedOn w:val="1"/>
    <w:uiPriority w:val="0"/>
    <w:pPr>
      <w:numPr>
        <w:ilvl w:val="0"/>
        <w:numId w:val="10"/>
      </w:numPr>
    </w:pPr>
  </w:style>
  <w:style w:type="paragraph" w:styleId="81">
    <w:name w:val="List Number 4"/>
    <w:basedOn w:val="1"/>
    <w:uiPriority w:val="0"/>
    <w:pPr>
      <w:numPr>
        <w:ilvl w:val="0"/>
        <w:numId w:val="11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2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249">
    <w:name w:val="Heading 3 Char"/>
    <w:link w:val="4"/>
    <w:uiPriority w:val="0"/>
    <w:rPr>
      <w:rFonts w:ascii="Times New Roman" w:hAnsi="Times New Roman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2024-09-30T06:57:00Z</dcterms:created>
  <dc:creator>Tahir Merani</dc:creator>
  <cp:lastModifiedBy>Tahir Merani</cp:lastModifiedBy>
  <dcterms:modified xsi:type="dcterms:W3CDTF">2024-09-30T06:58:14Z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1033-12.2.0.18165</vt:lpwstr>
  </property>
  <property fmtid="{D5CDD505-2E9C-101B-9397-08002B2CF9AE}" pid="3" name="ICV">
    <vt:lpwstr>5A48E30F33E0456E8F542E622E6BCB2E_11</vt:lpwstr>
  </property>
</Properties>
</file>