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63B1B">
      <w:pPr>
        <w:spacing w:after="1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Table 2</w:t>
      </w:r>
      <w:bookmarkStart w:id="0" w:name="_GoBack"/>
      <w:bookmarkEnd w:id="0"/>
    </w:p>
    <w:p w14:paraId="4E770363">
      <w:pPr>
        <w:spacing w:after="1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Restricted to studies defining hypotension as SBP &lt; 90 mmHg or a 20–30% decrease from baseline.</w:t>
      </w:r>
    </w:p>
    <w:p w14:paraId="7711EF2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Random-effects (DerSimonian–Laird): RR = 0.663 (95% CI 0.592–0.742); I² = 28.8%.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442"/>
        <w:gridCol w:w="1293"/>
        <w:gridCol w:w="1463"/>
        <w:gridCol w:w="1315"/>
        <w:gridCol w:w="1389"/>
        <w:gridCol w:w="1030"/>
      </w:tblGrid>
      <w:tr w14:paraId="75A0C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8DA8E8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Study</w:t>
            </w:r>
          </w:p>
        </w:tc>
        <w:tc>
          <w:tcPr>
            <w:tcW w:w="1234" w:type="dxa"/>
          </w:tcPr>
          <w:p w14:paraId="0D7D626A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Ciprofol_events</w:t>
            </w:r>
          </w:p>
        </w:tc>
        <w:tc>
          <w:tcPr>
            <w:tcW w:w="1234" w:type="dxa"/>
          </w:tcPr>
          <w:p w14:paraId="4503AFB7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Ciprofol_total</w:t>
            </w:r>
          </w:p>
        </w:tc>
        <w:tc>
          <w:tcPr>
            <w:tcW w:w="1234" w:type="dxa"/>
          </w:tcPr>
          <w:p w14:paraId="6B57A14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Propofol_events</w:t>
            </w:r>
          </w:p>
        </w:tc>
        <w:tc>
          <w:tcPr>
            <w:tcW w:w="1234" w:type="dxa"/>
          </w:tcPr>
          <w:p w14:paraId="1FA40A8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Propofol_total</w:t>
            </w:r>
          </w:p>
        </w:tc>
        <w:tc>
          <w:tcPr>
            <w:tcW w:w="1234" w:type="dxa"/>
          </w:tcPr>
          <w:p w14:paraId="366AEC5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RR (95% CI)</w:t>
            </w:r>
          </w:p>
        </w:tc>
        <w:tc>
          <w:tcPr>
            <w:tcW w:w="1234" w:type="dxa"/>
          </w:tcPr>
          <w:p w14:paraId="2D98722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Weight_% (RE)</w:t>
            </w:r>
          </w:p>
        </w:tc>
      </w:tr>
      <w:tr w14:paraId="5E6CA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2BED127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Chen 2022</w:t>
            </w:r>
          </w:p>
        </w:tc>
        <w:tc>
          <w:tcPr>
            <w:tcW w:w="1234" w:type="dxa"/>
          </w:tcPr>
          <w:p w14:paraId="3712B36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1234" w:type="dxa"/>
          </w:tcPr>
          <w:p w14:paraId="4FB2D2C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60</w:t>
            </w:r>
          </w:p>
        </w:tc>
        <w:tc>
          <w:tcPr>
            <w:tcW w:w="1234" w:type="dxa"/>
          </w:tcPr>
          <w:p w14:paraId="47BECB3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1234" w:type="dxa"/>
          </w:tcPr>
          <w:p w14:paraId="15F9A51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60</w:t>
            </w:r>
          </w:p>
        </w:tc>
        <w:tc>
          <w:tcPr>
            <w:tcW w:w="1234" w:type="dxa"/>
          </w:tcPr>
          <w:p w14:paraId="02FABB2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0.694 (0.483–0.999)</w:t>
            </w:r>
          </w:p>
        </w:tc>
        <w:tc>
          <w:tcPr>
            <w:tcW w:w="1234" w:type="dxa"/>
          </w:tcPr>
          <w:p w14:paraId="616DB6F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6.0</w:t>
            </w:r>
          </w:p>
        </w:tc>
      </w:tr>
      <w:tr w14:paraId="2914C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0773581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Li 2022</w:t>
            </w:r>
          </w:p>
        </w:tc>
        <w:tc>
          <w:tcPr>
            <w:tcW w:w="1234" w:type="dxa"/>
          </w:tcPr>
          <w:p w14:paraId="495BD1B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1234" w:type="dxa"/>
          </w:tcPr>
          <w:p w14:paraId="0EC55F5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144</w:t>
            </w:r>
          </w:p>
        </w:tc>
        <w:tc>
          <w:tcPr>
            <w:tcW w:w="1234" w:type="dxa"/>
          </w:tcPr>
          <w:p w14:paraId="4E440DA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11</w:t>
            </w:r>
          </w:p>
        </w:tc>
        <w:tc>
          <w:tcPr>
            <w:tcW w:w="1234" w:type="dxa"/>
          </w:tcPr>
          <w:p w14:paraId="6808038A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145</w:t>
            </w:r>
          </w:p>
        </w:tc>
        <w:tc>
          <w:tcPr>
            <w:tcW w:w="1234" w:type="dxa"/>
          </w:tcPr>
          <w:p w14:paraId="522AA48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1.648 (0.807–3.364)</w:t>
            </w:r>
          </w:p>
        </w:tc>
        <w:tc>
          <w:tcPr>
            <w:tcW w:w="1234" w:type="dxa"/>
          </w:tcPr>
          <w:p w14:paraId="189D400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2.2</w:t>
            </w:r>
          </w:p>
        </w:tc>
      </w:tr>
      <w:tr w14:paraId="65C23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90C0B0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Luo 2022</w:t>
            </w:r>
          </w:p>
        </w:tc>
        <w:tc>
          <w:tcPr>
            <w:tcW w:w="1234" w:type="dxa"/>
          </w:tcPr>
          <w:p w14:paraId="144D4A2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1234" w:type="dxa"/>
          </w:tcPr>
          <w:p w14:paraId="1ADA5F1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134</w:t>
            </w:r>
          </w:p>
        </w:tc>
        <w:tc>
          <w:tcPr>
            <w:tcW w:w="1234" w:type="dxa"/>
          </w:tcPr>
          <w:p w14:paraId="5EC5063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1234" w:type="dxa"/>
          </w:tcPr>
          <w:p w14:paraId="2674F79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133</w:t>
            </w:r>
          </w:p>
        </w:tc>
        <w:tc>
          <w:tcPr>
            <w:tcW w:w="1234" w:type="dxa"/>
          </w:tcPr>
          <w:p w14:paraId="345DE22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0.805 (0.530–1.222)</w:t>
            </w:r>
          </w:p>
        </w:tc>
        <w:tc>
          <w:tcPr>
            <w:tcW w:w="1234" w:type="dxa"/>
          </w:tcPr>
          <w:p w14:paraId="450B8FCA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5.0</w:t>
            </w:r>
          </w:p>
        </w:tc>
      </w:tr>
      <w:tr w14:paraId="398D6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206412AD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Wu 2022</w:t>
            </w:r>
          </w:p>
        </w:tc>
        <w:tc>
          <w:tcPr>
            <w:tcW w:w="1234" w:type="dxa"/>
          </w:tcPr>
          <w:p w14:paraId="6D32228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5</w:t>
            </w:r>
          </w:p>
        </w:tc>
        <w:tc>
          <w:tcPr>
            <w:tcW w:w="1234" w:type="dxa"/>
          </w:tcPr>
          <w:p w14:paraId="598FC61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1234" w:type="dxa"/>
          </w:tcPr>
          <w:p w14:paraId="5C13A84D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1234" w:type="dxa"/>
          </w:tcPr>
          <w:p w14:paraId="035581E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1234" w:type="dxa"/>
          </w:tcPr>
          <w:p w14:paraId="356848DD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0.417 (0.160–1.088)</w:t>
            </w:r>
          </w:p>
        </w:tc>
        <w:tc>
          <w:tcPr>
            <w:tcW w:w="1234" w:type="dxa"/>
          </w:tcPr>
          <w:p w14:paraId="380C7657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1.3</w:t>
            </w:r>
          </w:p>
        </w:tc>
      </w:tr>
      <w:tr w14:paraId="4DC48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7DCA34C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Zeng 2022</w:t>
            </w:r>
          </w:p>
        </w:tc>
        <w:tc>
          <w:tcPr>
            <w:tcW w:w="1234" w:type="dxa"/>
          </w:tcPr>
          <w:p w14:paraId="25A0EAF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1234" w:type="dxa"/>
          </w:tcPr>
          <w:p w14:paraId="4AD65A97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1234" w:type="dxa"/>
          </w:tcPr>
          <w:p w14:paraId="74203D9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7</w:t>
            </w:r>
          </w:p>
        </w:tc>
        <w:tc>
          <w:tcPr>
            <w:tcW w:w="1234" w:type="dxa"/>
          </w:tcPr>
          <w:p w14:paraId="3E280FB9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1234" w:type="dxa"/>
          </w:tcPr>
          <w:p w14:paraId="571495E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0.667 (0.382–1.164)</w:t>
            </w:r>
          </w:p>
        </w:tc>
        <w:tc>
          <w:tcPr>
            <w:tcW w:w="1234" w:type="dxa"/>
          </w:tcPr>
          <w:p w14:paraId="171109B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3.3</w:t>
            </w:r>
          </w:p>
        </w:tc>
      </w:tr>
      <w:tr w14:paraId="7DC95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5B674C07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Man 2023</w:t>
            </w:r>
          </w:p>
        </w:tc>
        <w:tc>
          <w:tcPr>
            <w:tcW w:w="1234" w:type="dxa"/>
          </w:tcPr>
          <w:p w14:paraId="55ACB5F7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1234" w:type="dxa"/>
          </w:tcPr>
          <w:p w14:paraId="3FCC7D87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64</w:t>
            </w:r>
          </w:p>
        </w:tc>
        <w:tc>
          <w:tcPr>
            <w:tcW w:w="1234" w:type="dxa"/>
          </w:tcPr>
          <w:p w14:paraId="708894E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1234" w:type="dxa"/>
          </w:tcPr>
          <w:p w14:paraId="1ECE98D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64</w:t>
            </w:r>
          </w:p>
        </w:tc>
        <w:tc>
          <w:tcPr>
            <w:tcW w:w="1234" w:type="dxa"/>
          </w:tcPr>
          <w:p w14:paraId="54A49F8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0.694 (0.477–1.010)</w:t>
            </w:r>
          </w:p>
        </w:tc>
        <w:tc>
          <w:tcPr>
            <w:tcW w:w="1234" w:type="dxa"/>
          </w:tcPr>
          <w:p w14:paraId="5EAB5A47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5.8</w:t>
            </w:r>
          </w:p>
        </w:tc>
      </w:tr>
      <w:tr w14:paraId="21A24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065D7990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Zhang 2023</w:t>
            </w:r>
          </w:p>
        </w:tc>
        <w:tc>
          <w:tcPr>
            <w:tcW w:w="1234" w:type="dxa"/>
          </w:tcPr>
          <w:p w14:paraId="389CDE2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1234" w:type="dxa"/>
          </w:tcPr>
          <w:p w14:paraId="3029334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93</w:t>
            </w:r>
          </w:p>
        </w:tc>
        <w:tc>
          <w:tcPr>
            <w:tcW w:w="1234" w:type="dxa"/>
          </w:tcPr>
          <w:p w14:paraId="72A8F63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1234" w:type="dxa"/>
          </w:tcPr>
          <w:p w14:paraId="64520E0D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92</w:t>
            </w:r>
          </w:p>
        </w:tc>
        <w:tc>
          <w:tcPr>
            <w:tcW w:w="1234" w:type="dxa"/>
          </w:tcPr>
          <w:p w14:paraId="51D76FC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0.698 (0.354–1.379)</w:t>
            </w:r>
          </w:p>
        </w:tc>
        <w:tc>
          <w:tcPr>
            <w:tcW w:w="1234" w:type="dxa"/>
          </w:tcPr>
          <w:p w14:paraId="0EAAE47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2.3</w:t>
            </w:r>
          </w:p>
        </w:tc>
      </w:tr>
      <w:tr w14:paraId="009E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70F1AE6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Zhong 2023</w:t>
            </w:r>
          </w:p>
        </w:tc>
        <w:tc>
          <w:tcPr>
            <w:tcW w:w="1234" w:type="dxa"/>
          </w:tcPr>
          <w:p w14:paraId="74092250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1234" w:type="dxa"/>
          </w:tcPr>
          <w:p w14:paraId="3CE7607A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138</w:t>
            </w:r>
          </w:p>
        </w:tc>
        <w:tc>
          <w:tcPr>
            <w:tcW w:w="1234" w:type="dxa"/>
          </w:tcPr>
          <w:p w14:paraId="230879C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1234" w:type="dxa"/>
          </w:tcPr>
          <w:p w14:paraId="70EA129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69</w:t>
            </w:r>
          </w:p>
        </w:tc>
        <w:tc>
          <w:tcPr>
            <w:tcW w:w="1234" w:type="dxa"/>
          </w:tcPr>
          <w:p w14:paraId="0173119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0.646 (0.413–1.011)</w:t>
            </w:r>
          </w:p>
        </w:tc>
        <w:tc>
          <w:tcPr>
            <w:tcW w:w="1234" w:type="dxa"/>
          </w:tcPr>
          <w:p w14:paraId="159A41A9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4.5</w:t>
            </w:r>
          </w:p>
        </w:tc>
      </w:tr>
      <w:tr w14:paraId="47A2E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03EF840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Ding 2024</w:t>
            </w:r>
          </w:p>
        </w:tc>
        <w:tc>
          <w:tcPr>
            <w:tcW w:w="1234" w:type="dxa"/>
          </w:tcPr>
          <w:p w14:paraId="2E93003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27</w:t>
            </w:r>
          </w:p>
        </w:tc>
        <w:tc>
          <w:tcPr>
            <w:tcW w:w="1234" w:type="dxa"/>
          </w:tcPr>
          <w:p w14:paraId="462CE71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142</w:t>
            </w:r>
          </w:p>
        </w:tc>
        <w:tc>
          <w:tcPr>
            <w:tcW w:w="1234" w:type="dxa"/>
          </w:tcPr>
          <w:p w14:paraId="558396C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1234" w:type="dxa"/>
          </w:tcPr>
          <w:p w14:paraId="1C56259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142</w:t>
            </w:r>
          </w:p>
        </w:tc>
        <w:tc>
          <w:tcPr>
            <w:tcW w:w="1234" w:type="dxa"/>
          </w:tcPr>
          <w:p w14:paraId="16554C3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0.871 (0.550–1.380)</w:t>
            </w:r>
          </w:p>
        </w:tc>
        <w:tc>
          <w:tcPr>
            <w:tcW w:w="1234" w:type="dxa"/>
          </w:tcPr>
          <w:p w14:paraId="72C2659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4.4</w:t>
            </w:r>
          </w:p>
        </w:tc>
      </w:tr>
      <w:tr w14:paraId="709BD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52762760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Gao 2024</w:t>
            </w:r>
          </w:p>
        </w:tc>
        <w:tc>
          <w:tcPr>
            <w:tcW w:w="1234" w:type="dxa"/>
          </w:tcPr>
          <w:p w14:paraId="48F742E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54</w:t>
            </w:r>
          </w:p>
        </w:tc>
        <w:tc>
          <w:tcPr>
            <w:tcW w:w="1234" w:type="dxa"/>
          </w:tcPr>
          <w:p w14:paraId="49B75AD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82</w:t>
            </w:r>
          </w:p>
        </w:tc>
        <w:tc>
          <w:tcPr>
            <w:tcW w:w="1234" w:type="dxa"/>
          </w:tcPr>
          <w:p w14:paraId="4065604D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66</w:t>
            </w:r>
          </w:p>
        </w:tc>
        <w:tc>
          <w:tcPr>
            <w:tcW w:w="1234" w:type="dxa"/>
          </w:tcPr>
          <w:p w14:paraId="4B86C9A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82</w:t>
            </w:r>
          </w:p>
        </w:tc>
        <w:tc>
          <w:tcPr>
            <w:tcW w:w="1234" w:type="dxa"/>
          </w:tcPr>
          <w:p w14:paraId="4346B647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0.818 (0.677–0.988)</w:t>
            </w:r>
          </w:p>
        </w:tc>
        <w:tc>
          <w:tcPr>
            <w:tcW w:w="1234" w:type="dxa"/>
          </w:tcPr>
          <w:p w14:paraId="0B9A32C0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11.1</w:t>
            </w:r>
          </w:p>
        </w:tc>
      </w:tr>
      <w:tr w14:paraId="1E1BE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61ABC0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Li 2024</w:t>
            </w:r>
          </w:p>
        </w:tc>
        <w:tc>
          <w:tcPr>
            <w:tcW w:w="1234" w:type="dxa"/>
          </w:tcPr>
          <w:p w14:paraId="792D95DA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1234" w:type="dxa"/>
          </w:tcPr>
          <w:p w14:paraId="10441C0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108</w:t>
            </w:r>
          </w:p>
        </w:tc>
        <w:tc>
          <w:tcPr>
            <w:tcW w:w="1234" w:type="dxa"/>
          </w:tcPr>
          <w:p w14:paraId="1197AF3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1234" w:type="dxa"/>
          </w:tcPr>
          <w:p w14:paraId="7219BEED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109</w:t>
            </w:r>
          </w:p>
        </w:tc>
        <w:tc>
          <w:tcPr>
            <w:tcW w:w="1234" w:type="dxa"/>
          </w:tcPr>
          <w:p w14:paraId="599CFD3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0.734 (0.507–1.062)</w:t>
            </w:r>
          </w:p>
        </w:tc>
        <w:tc>
          <w:tcPr>
            <w:tcW w:w="1234" w:type="dxa"/>
          </w:tcPr>
          <w:p w14:paraId="2DC7739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5.9</w:t>
            </w:r>
          </w:p>
        </w:tc>
      </w:tr>
      <w:tr w14:paraId="28619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7FE3E3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Liang 2024</w:t>
            </w:r>
          </w:p>
        </w:tc>
        <w:tc>
          <w:tcPr>
            <w:tcW w:w="1234" w:type="dxa"/>
          </w:tcPr>
          <w:p w14:paraId="10D0D2D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1234" w:type="dxa"/>
          </w:tcPr>
          <w:p w14:paraId="710CCFA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72</w:t>
            </w:r>
          </w:p>
        </w:tc>
        <w:tc>
          <w:tcPr>
            <w:tcW w:w="1234" w:type="dxa"/>
          </w:tcPr>
          <w:p w14:paraId="652DA51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39</w:t>
            </w:r>
          </w:p>
        </w:tc>
        <w:tc>
          <w:tcPr>
            <w:tcW w:w="1234" w:type="dxa"/>
          </w:tcPr>
          <w:p w14:paraId="3AB9D90A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72</w:t>
            </w:r>
          </w:p>
        </w:tc>
        <w:tc>
          <w:tcPr>
            <w:tcW w:w="1234" w:type="dxa"/>
          </w:tcPr>
          <w:p w14:paraId="0D3D3FD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0.615 (0.417–0.909)</w:t>
            </w:r>
          </w:p>
        </w:tc>
        <w:tc>
          <w:tcPr>
            <w:tcW w:w="1234" w:type="dxa"/>
          </w:tcPr>
          <w:p w14:paraId="376786B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5.5</w:t>
            </w:r>
          </w:p>
        </w:tc>
      </w:tr>
      <w:tr w14:paraId="5D5B6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6105F900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Liu 2024</w:t>
            </w:r>
          </w:p>
        </w:tc>
        <w:tc>
          <w:tcPr>
            <w:tcW w:w="1234" w:type="dxa"/>
          </w:tcPr>
          <w:p w14:paraId="19CDACD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</w:t>
            </w:r>
          </w:p>
        </w:tc>
        <w:tc>
          <w:tcPr>
            <w:tcW w:w="1234" w:type="dxa"/>
          </w:tcPr>
          <w:p w14:paraId="7D63EC0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114</w:t>
            </w:r>
          </w:p>
        </w:tc>
        <w:tc>
          <w:tcPr>
            <w:tcW w:w="1234" w:type="dxa"/>
          </w:tcPr>
          <w:p w14:paraId="0AC77CD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8</w:t>
            </w:r>
          </w:p>
        </w:tc>
        <w:tc>
          <w:tcPr>
            <w:tcW w:w="1234" w:type="dxa"/>
          </w:tcPr>
          <w:p w14:paraId="2080F01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58</w:t>
            </w:r>
          </w:p>
        </w:tc>
        <w:tc>
          <w:tcPr>
            <w:tcW w:w="1234" w:type="dxa"/>
          </w:tcPr>
          <w:p w14:paraId="1DAA5EE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0.382 (0.139–1.048)</w:t>
            </w:r>
          </w:p>
        </w:tc>
        <w:tc>
          <w:tcPr>
            <w:tcW w:w="1234" w:type="dxa"/>
          </w:tcPr>
          <w:p w14:paraId="0FEB9C4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1.2</w:t>
            </w:r>
          </w:p>
        </w:tc>
      </w:tr>
      <w:tr w14:paraId="0B130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37E6D31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Lu 2024</w:t>
            </w:r>
          </w:p>
        </w:tc>
        <w:tc>
          <w:tcPr>
            <w:tcW w:w="1234" w:type="dxa"/>
          </w:tcPr>
          <w:p w14:paraId="27370A8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11</w:t>
            </w:r>
          </w:p>
        </w:tc>
        <w:tc>
          <w:tcPr>
            <w:tcW w:w="1234" w:type="dxa"/>
          </w:tcPr>
          <w:p w14:paraId="4550B03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1234" w:type="dxa"/>
          </w:tcPr>
          <w:p w14:paraId="28D33129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1234" w:type="dxa"/>
          </w:tcPr>
          <w:p w14:paraId="4C4B21ED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1234" w:type="dxa"/>
          </w:tcPr>
          <w:p w14:paraId="26E1410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0.579 (0.336–0.997)</w:t>
            </w:r>
          </w:p>
        </w:tc>
        <w:tc>
          <w:tcPr>
            <w:tcW w:w="1234" w:type="dxa"/>
          </w:tcPr>
          <w:p w14:paraId="7AF4386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3.4</w:t>
            </w:r>
          </w:p>
        </w:tc>
      </w:tr>
      <w:tr w14:paraId="1DA90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34654089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Chen 2025</w:t>
            </w:r>
          </w:p>
        </w:tc>
        <w:tc>
          <w:tcPr>
            <w:tcW w:w="1234" w:type="dxa"/>
          </w:tcPr>
          <w:p w14:paraId="4895858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1234" w:type="dxa"/>
          </w:tcPr>
          <w:p w14:paraId="770EDCD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88</w:t>
            </w:r>
          </w:p>
        </w:tc>
        <w:tc>
          <w:tcPr>
            <w:tcW w:w="1234" w:type="dxa"/>
          </w:tcPr>
          <w:p w14:paraId="27A155A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1234" w:type="dxa"/>
          </w:tcPr>
          <w:p w14:paraId="7BFDD72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88</w:t>
            </w:r>
          </w:p>
        </w:tc>
        <w:tc>
          <w:tcPr>
            <w:tcW w:w="1234" w:type="dxa"/>
          </w:tcPr>
          <w:p w14:paraId="2A7DF73A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0.595 (0.384–0.921)</w:t>
            </w:r>
          </w:p>
        </w:tc>
        <w:tc>
          <w:tcPr>
            <w:tcW w:w="1234" w:type="dxa"/>
          </w:tcPr>
          <w:p w14:paraId="7779362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4.7</w:t>
            </w:r>
          </w:p>
        </w:tc>
      </w:tr>
      <w:tr w14:paraId="3D249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480B5E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Cheng 2025</w:t>
            </w:r>
          </w:p>
        </w:tc>
        <w:tc>
          <w:tcPr>
            <w:tcW w:w="1234" w:type="dxa"/>
          </w:tcPr>
          <w:p w14:paraId="49AD751D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</w:t>
            </w:r>
          </w:p>
        </w:tc>
        <w:tc>
          <w:tcPr>
            <w:tcW w:w="1234" w:type="dxa"/>
          </w:tcPr>
          <w:p w14:paraId="1FF4EB1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62</w:t>
            </w:r>
          </w:p>
        </w:tc>
        <w:tc>
          <w:tcPr>
            <w:tcW w:w="1234" w:type="dxa"/>
          </w:tcPr>
          <w:p w14:paraId="10326E5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7</w:t>
            </w:r>
          </w:p>
        </w:tc>
        <w:tc>
          <w:tcPr>
            <w:tcW w:w="1234" w:type="dxa"/>
          </w:tcPr>
          <w:p w14:paraId="2C5922B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62</w:t>
            </w:r>
          </w:p>
        </w:tc>
        <w:tc>
          <w:tcPr>
            <w:tcW w:w="1234" w:type="dxa"/>
          </w:tcPr>
          <w:p w14:paraId="418B7B5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0.571 (0.176–1.854)</w:t>
            </w:r>
          </w:p>
        </w:tc>
        <w:tc>
          <w:tcPr>
            <w:tcW w:w="1234" w:type="dxa"/>
          </w:tcPr>
          <w:p w14:paraId="0EB062D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0.9</w:t>
            </w:r>
          </w:p>
        </w:tc>
      </w:tr>
      <w:tr w14:paraId="64F82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3309646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Chi 2025</w:t>
            </w:r>
          </w:p>
        </w:tc>
        <w:tc>
          <w:tcPr>
            <w:tcW w:w="1234" w:type="dxa"/>
          </w:tcPr>
          <w:p w14:paraId="083D37F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1234" w:type="dxa"/>
          </w:tcPr>
          <w:p w14:paraId="00B746C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106</w:t>
            </w:r>
          </w:p>
        </w:tc>
        <w:tc>
          <w:tcPr>
            <w:tcW w:w="1234" w:type="dxa"/>
          </w:tcPr>
          <w:p w14:paraId="112DFF1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1234" w:type="dxa"/>
          </w:tcPr>
          <w:p w14:paraId="0014097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106</w:t>
            </w:r>
          </w:p>
        </w:tc>
        <w:tc>
          <w:tcPr>
            <w:tcW w:w="1234" w:type="dxa"/>
          </w:tcPr>
          <w:p w14:paraId="38A1F54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0.395 (0.232–0.673)</w:t>
            </w:r>
          </w:p>
        </w:tc>
        <w:tc>
          <w:tcPr>
            <w:tcW w:w="1234" w:type="dxa"/>
          </w:tcPr>
          <w:p w14:paraId="168D7FB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3.5</w:t>
            </w:r>
          </w:p>
        </w:tc>
      </w:tr>
      <w:tr w14:paraId="56855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458F0D4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Jian 2025</w:t>
            </w:r>
          </w:p>
        </w:tc>
        <w:tc>
          <w:tcPr>
            <w:tcW w:w="1234" w:type="dxa"/>
          </w:tcPr>
          <w:p w14:paraId="3C278B5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9</w:t>
            </w:r>
          </w:p>
        </w:tc>
        <w:tc>
          <w:tcPr>
            <w:tcW w:w="1234" w:type="dxa"/>
          </w:tcPr>
          <w:p w14:paraId="73084A4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1234" w:type="dxa"/>
          </w:tcPr>
          <w:p w14:paraId="70FF7309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</w:t>
            </w:r>
          </w:p>
        </w:tc>
        <w:tc>
          <w:tcPr>
            <w:tcW w:w="1234" w:type="dxa"/>
          </w:tcPr>
          <w:p w14:paraId="22DD829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1234" w:type="dxa"/>
          </w:tcPr>
          <w:p w14:paraId="1633291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4.500 (1.046–19.354)</w:t>
            </w:r>
          </w:p>
        </w:tc>
        <w:tc>
          <w:tcPr>
            <w:tcW w:w="1234" w:type="dxa"/>
          </w:tcPr>
          <w:p w14:paraId="62A1F189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0.6</w:t>
            </w:r>
          </w:p>
        </w:tc>
      </w:tr>
      <w:tr w14:paraId="2FECE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21F2005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Lan 2025</w:t>
            </w:r>
          </w:p>
        </w:tc>
        <w:tc>
          <w:tcPr>
            <w:tcW w:w="1234" w:type="dxa"/>
          </w:tcPr>
          <w:p w14:paraId="5411C700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1234" w:type="dxa"/>
          </w:tcPr>
          <w:p w14:paraId="43BB0FE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1234" w:type="dxa"/>
          </w:tcPr>
          <w:p w14:paraId="2A0E65A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1234" w:type="dxa"/>
          </w:tcPr>
          <w:p w14:paraId="58BD709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1234" w:type="dxa"/>
          </w:tcPr>
          <w:p w14:paraId="065AC3B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0.750 (0.432–1.302)</w:t>
            </w:r>
          </w:p>
        </w:tc>
        <w:tc>
          <w:tcPr>
            <w:tcW w:w="1234" w:type="dxa"/>
          </w:tcPr>
          <w:p w14:paraId="2006FF7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3.3</w:t>
            </w:r>
          </w:p>
        </w:tc>
      </w:tr>
      <w:tr w14:paraId="6EE10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3BF380A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Li 2025</w:t>
            </w:r>
          </w:p>
        </w:tc>
        <w:tc>
          <w:tcPr>
            <w:tcW w:w="1234" w:type="dxa"/>
          </w:tcPr>
          <w:p w14:paraId="39923B6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27</w:t>
            </w:r>
          </w:p>
        </w:tc>
        <w:tc>
          <w:tcPr>
            <w:tcW w:w="1234" w:type="dxa"/>
          </w:tcPr>
          <w:p w14:paraId="3489BA0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220</w:t>
            </w:r>
          </w:p>
        </w:tc>
        <w:tc>
          <w:tcPr>
            <w:tcW w:w="1234" w:type="dxa"/>
          </w:tcPr>
          <w:p w14:paraId="02F11BEA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1234" w:type="dxa"/>
          </w:tcPr>
          <w:p w14:paraId="2B7A45B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207</w:t>
            </w:r>
          </w:p>
        </w:tc>
        <w:tc>
          <w:tcPr>
            <w:tcW w:w="1234" w:type="dxa"/>
          </w:tcPr>
          <w:p w14:paraId="31D1EDB8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0.577 (0.372–0.896)</w:t>
            </w:r>
          </w:p>
        </w:tc>
        <w:tc>
          <w:tcPr>
            <w:tcW w:w="1234" w:type="dxa"/>
          </w:tcPr>
          <w:p w14:paraId="331EC13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4.7</w:t>
            </w:r>
          </w:p>
        </w:tc>
      </w:tr>
      <w:tr w14:paraId="7B6FE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3A16DC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Shi 2025</w:t>
            </w:r>
          </w:p>
        </w:tc>
        <w:tc>
          <w:tcPr>
            <w:tcW w:w="1234" w:type="dxa"/>
          </w:tcPr>
          <w:p w14:paraId="768541C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1234" w:type="dxa"/>
          </w:tcPr>
          <w:p w14:paraId="2AC80F7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55</w:t>
            </w:r>
          </w:p>
        </w:tc>
        <w:tc>
          <w:tcPr>
            <w:tcW w:w="1234" w:type="dxa"/>
          </w:tcPr>
          <w:p w14:paraId="658E711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1234" w:type="dxa"/>
          </w:tcPr>
          <w:p w14:paraId="3DEFEE8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54</w:t>
            </w:r>
          </w:p>
        </w:tc>
        <w:tc>
          <w:tcPr>
            <w:tcW w:w="1234" w:type="dxa"/>
          </w:tcPr>
          <w:p w14:paraId="0542967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0.570 (0.366–0.888)</w:t>
            </w:r>
          </w:p>
        </w:tc>
        <w:tc>
          <w:tcPr>
            <w:tcW w:w="1234" w:type="dxa"/>
          </w:tcPr>
          <w:p w14:paraId="648E757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4.6</w:t>
            </w:r>
          </w:p>
        </w:tc>
      </w:tr>
      <w:tr w14:paraId="6387F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000473A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Tan 2025</w:t>
            </w:r>
          </w:p>
        </w:tc>
        <w:tc>
          <w:tcPr>
            <w:tcW w:w="1234" w:type="dxa"/>
          </w:tcPr>
          <w:p w14:paraId="4524563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23</w:t>
            </w:r>
          </w:p>
        </w:tc>
        <w:tc>
          <w:tcPr>
            <w:tcW w:w="1234" w:type="dxa"/>
          </w:tcPr>
          <w:p w14:paraId="441B97C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39</w:t>
            </w:r>
          </w:p>
        </w:tc>
        <w:tc>
          <w:tcPr>
            <w:tcW w:w="1234" w:type="dxa"/>
          </w:tcPr>
          <w:p w14:paraId="4F67ABC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1234" w:type="dxa"/>
          </w:tcPr>
          <w:p w14:paraId="71AB919D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39</w:t>
            </w:r>
          </w:p>
        </w:tc>
        <w:tc>
          <w:tcPr>
            <w:tcW w:w="1234" w:type="dxa"/>
          </w:tcPr>
          <w:p w14:paraId="0BB56DE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0.622 (0.474–0.816)</w:t>
            </w:r>
          </w:p>
        </w:tc>
        <w:tc>
          <w:tcPr>
            <w:tcW w:w="1234" w:type="dxa"/>
          </w:tcPr>
          <w:p w14:paraId="4CECA5B0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8.3</w:t>
            </w:r>
          </w:p>
        </w:tc>
      </w:tr>
      <w:tr w14:paraId="29D50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691111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Zhan 2025</w:t>
            </w:r>
          </w:p>
        </w:tc>
        <w:tc>
          <w:tcPr>
            <w:tcW w:w="1234" w:type="dxa"/>
          </w:tcPr>
          <w:p w14:paraId="3BBE5E9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1234" w:type="dxa"/>
          </w:tcPr>
          <w:p w14:paraId="00ABF9AD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85</w:t>
            </w:r>
          </w:p>
        </w:tc>
        <w:tc>
          <w:tcPr>
            <w:tcW w:w="1234" w:type="dxa"/>
          </w:tcPr>
          <w:p w14:paraId="374721D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42</w:t>
            </w:r>
          </w:p>
        </w:tc>
        <w:tc>
          <w:tcPr>
            <w:tcW w:w="1234" w:type="dxa"/>
          </w:tcPr>
          <w:p w14:paraId="447FC51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81</w:t>
            </w:r>
          </w:p>
        </w:tc>
        <w:tc>
          <w:tcPr>
            <w:tcW w:w="1234" w:type="dxa"/>
          </w:tcPr>
          <w:p w14:paraId="0587CCD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0.408 (0.258–0.647)</w:t>
            </w:r>
          </w:p>
        </w:tc>
        <w:tc>
          <w:tcPr>
            <w:tcW w:w="1234" w:type="dxa"/>
          </w:tcPr>
          <w:p w14:paraId="0AC0C3F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4.4</w:t>
            </w:r>
          </w:p>
        </w:tc>
      </w:tr>
      <w:tr w14:paraId="4CEE4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15018B79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Zhang 2025</w:t>
            </w:r>
          </w:p>
        </w:tc>
        <w:tc>
          <w:tcPr>
            <w:tcW w:w="1234" w:type="dxa"/>
          </w:tcPr>
          <w:p w14:paraId="56F0A6A6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1234" w:type="dxa"/>
          </w:tcPr>
          <w:p w14:paraId="64B02991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1234" w:type="dxa"/>
          </w:tcPr>
          <w:p w14:paraId="0A3CD97E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1234" w:type="dxa"/>
          </w:tcPr>
          <w:p w14:paraId="01CD4F23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1234" w:type="dxa"/>
          </w:tcPr>
          <w:p w14:paraId="30D6BD92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0.545 (0.315–0.946)</w:t>
            </w:r>
          </w:p>
        </w:tc>
        <w:tc>
          <w:tcPr>
            <w:tcW w:w="1234" w:type="dxa"/>
          </w:tcPr>
          <w:p w14:paraId="6751097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3.3</w:t>
            </w:r>
          </w:p>
        </w:tc>
      </w:tr>
      <w:tr w14:paraId="43A7B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</w:tcPr>
          <w:p w14:paraId="25D49FC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Pooled (random-effects)</w:t>
            </w:r>
          </w:p>
        </w:tc>
        <w:tc>
          <w:tcPr>
            <w:tcW w:w="1234" w:type="dxa"/>
          </w:tcPr>
          <w:p w14:paraId="1FE36D5C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474</w:t>
            </w:r>
          </w:p>
        </w:tc>
        <w:tc>
          <w:tcPr>
            <w:tcW w:w="1234" w:type="dxa"/>
          </w:tcPr>
          <w:p w14:paraId="3361E435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2017</w:t>
            </w:r>
          </w:p>
        </w:tc>
        <w:tc>
          <w:tcPr>
            <w:tcW w:w="1234" w:type="dxa"/>
          </w:tcPr>
          <w:p w14:paraId="07988FB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663</w:t>
            </w:r>
          </w:p>
        </w:tc>
        <w:tc>
          <w:tcPr>
            <w:tcW w:w="1234" w:type="dxa"/>
          </w:tcPr>
          <w:p w14:paraId="60161F84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1854</w:t>
            </w:r>
          </w:p>
        </w:tc>
        <w:tc>
          <w:tcPr>
            <w:tcW w:w="1234" w:type="dxa"/>
          </w:tcPr>
          <w:p w14:paraId="384F8ECF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0.663 (0.592–0.742)</w:t>
            </w:r>
          </w:p>
        </w:tc>
        <w:tc>
          <w:tcPr>
            <w:tcW w:w="1234" w:type="dxa"/>
          </w:tcPr>
          <w:p w14:paraId="1239851B">
            <w:pP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100.0</w:t>
            </w:r>
          </w:p>
        </w:tc>
      </w:tr>
    </w:tbl>
    <w:p w14:paraId="0EB5329F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0D7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1231</Characters>
  <Lines>0</Lines>
  <Paragraphs>0</Paragraphs>
  <TotalTime>1</TotalTime>
  <ScaleCrop>false</ScaleCrop>
  <LinksUpToDate>false</LinksUpToDate>
  <CharactersWithSpaces>1316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简金</cp:lastModifiedBy>
  <dcterms:modified xsi:type="dcterms:W3CDTF">2025-12-20T13:37:54Z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eyJoZGlkIjoiNjc2NWE1YWE4ZTlkNjMzZGYwY2ZmZTQ1N2EzZmY1YzQiLCJ1c2VySWQiOiIzOTg5NjAxODIifQ==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98AEF8247AD24625A1C172665D4C7766_12</vt:lpwstr>
  </property>
</Properties>
</file>