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F9548" w14:textId="6F154207" w:rsidR="00620745" w:rsidRPr="00631603" w:rsidRDefault="00620745" w:rsidP="00620745">
      <w:pPr>
        <w:spacing w:beforeLines="50" w:before="120" w:after="0"/>
        <w:rPr>
          <w:rFonts w:ascii="Times New Roman" w:eastAsia="Calibri" w:hAnsi="Times New Roman" w:cs="Times New Roman"/>
          <w:sz w:val="21"/>
        </w:rPr>
      </w:pPr>
      <w:r w:rsidRPr="00631603">
        <w:rPr>
          <w:rFonts w:ascii="Times New Roman" w:eastAsia="等线" w:hAnsi="Times New Roman" w:cs="Times New Roman"/>
          <w:sz w:val="21"/>
          <w:lang w:val="en-GB" w:eastAsia="en-GB"/>
        </w:rPr>
        <w:t>Table A1:</w:t>
      </w:r>
      <w:r w:rsidRPr="00631603">
        <w:rPr>
          <w:rFonts w:ascii="Times New Roman" w:eastAsia="等线" w:hAnsi="Times New Roman" w:cs="Times New Roman"/>
          <w:sz w:val="21"/>
          <w:lang w:val="en-GB"/>
        </w:rPr>
        <w:t xml:space="preserve"> </w:t>
      </w:r>
      <w:r w:rsidRPr="00631603">
        <w:rPr>
          <w:rFonts w:ascii="Times New Roman" w:eastAsia="Calibri" w:hAnsi="Times New Roman" w:cs="Times New Roman"/>
          <w:sz w:val="21"/>
        </w:rPr>
        <w:t>Sample</w:t>
      </w:r>
      <w:r w:rsidRPr="00631603">
        <w:rPr>
          <w:rFonts w:ascii="Times New Roman" w:eastAsiaTheme="minorEastAsia" w:hAnsi="Times New Roman" w:cs="Times New Roman"/>
          <w:sz w:val="21"/>
        </w:rPr>
        <w:t xml:space="preserve"> Sociodemographic</w:t>
      </w:r>
      <w:r w:rsidRPr="00631603">
        <w:rPr>
          <w:rFonts w:ascii="Times New Roman" w:eastAsia="Calibri" w:hAnsi="Times New Roman" w:cs="Times New Roman"/>
          <w:sz w:val="21"/>
        </w:rPr>
        <w:t xml:space="preserve"> Characteristics based on wide data format</w:t>
      </w:r>
    </w:p>
    <w:tbl>
      <w:tblPr>
        <w:tblStyle w:val="TableGrid"/>
        <w:tblW w:w="9900" w:type="dxa"/>
        <w:tblInd w:w="-1170" w:type="dxa"/>
        <w:tblLook w:val="04A0" w:firstRow="1" w:lastRow="0" w:firstColumn="1" w:lastColumn="0" w:noHBand="0" w:noVBand="1"/>
      </w:tblPr>
      <w:tblGrid>
        <w:gridCol w:w="3416"/>
        <w:gridCol w:w="2245"/>
        <w:gridCol w:w="1850"/>
        <w:gridCol w:w="2389"/>
      </w:tblGrid>
      <w:tr w:rsidR="007D4171" w:rsidRPr="00631603" w14:paraId="6349F2CD" w14:textId="77777777" w:rsidTr="00844FB0">
        <w:trPr>
          <w:tblHeader/>
        </w:trPr>
        <w:tc>
          <w:tcPr>
            <w:tcW w:w="3416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B2EBDA8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4" w:type="dxa"/>
            <w:gridSpan w:val="3"/>
            <w:tcBorders>
              <w:top w:val="single" w:sz="0" w:space="0" w:color="000000"/>
              <w:left w:val="nil"/>
              <w:bottom w:val="nil"/>
            </w:tcBorders>
            <w:vAlign w:val="bottom"/>
          </w:tcPr>
          <w:p w14:paraId="1B2E88FC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Multimorbidity</w:t>
            </w:r>
          </w:p>
        </w:tc>
      </w:tr>
      <w:tr w:rsidR="007D4171" w:rsidRPr="00631603" w14:paraId="4E10D4EF" w14:textId="77777777" w:rsidTr="00844FB0">
        <w:trPr>
          <w:tblHeader/>
        </w:trPr>
        <w:tc>
          <w:tcPr>
            <w:tcW w:w="3416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6F498B6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109349B9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No Multimorbidity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7D7FFC3F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Multimorbidity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31FCE603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7D4171" w:rsidRPr="00631603" w14:paraId="0DD2ECB8" w14:textId="77777777" w:rsidTr="00844FB0">
        <w:tc>
          <w:tcPr>
            <w:tcW w:w="3416" w:type="dxa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76C5B87A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245" w:type="dxa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1A43107E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2,739 (31.7%)</w:t>
            </w:r>
          </w:p>
        </w:tc>
        <w:tc>
          <w:tcPr>
            <w:tcW w:w="1850" w:type="dxa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19DC621B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5,915 (68.3%)</w:t>
            </w:r>
          </w:p>
        </w:tc>
        <w:tc>
          <w:tcPr>
            <w:tcW w:w="2389" w:type="dxa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36AC5F5B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8,654 (100.0%)</w:t>
            </w:r>
          </w:p>
        </w:tc>
      </w:tr>
      <w:tr w:rsidR="007D4171" w:rsidRPr="00631603" w14:paraId="79F746C6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00D55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Cognition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C6274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21.856 (5.046)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9B742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20.852 (5.202)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844E1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21.170 (5.174)</w:t>
            </w:r>
          </w:p>
        </w:tc>
      </w:tr>
      <w:tr w:rsidR="007D4171" w:rsidRPr="00631603" w14:paraId="49F4DDEE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30E5F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Disability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592B107A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6423FA79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</w:tcPr>
          <w:p w14:paraId="534CF236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59E9AC3B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2C4E8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0.Difficulty in all tasks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8E320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E4393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29 (0.5%)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34F66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29 (0.3%)</w:t>
            </w:r>
          </w:p>
        </w:tc>
      </w:tr>
      <w:tr w:rsidR="007D4171" w:rsidRPr="00631603" w14:paraId="71A098D4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14BC4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49EEF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12 (0.4%)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1ECB3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61 (1.0%)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25982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73 (0.8%)</w:t>
            </w:r>
          </w:p>
        </w:tc>
      </w:tr>
      <w:tr w:rsidR="007D4171" w:rsidRPr="00631603" w14:paraId="68ABC642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3FD98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47E5E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13 (0.5%)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0C74D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62 (1.0%)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A7EB4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75 (0.9%)</w:t>
            </w:r>
          </w:p>
        </w:tc>
      </w:tr>
      <w:tr w:rsidR="007D4171" w:rsidRPr="00631603" w14:paraId="61ED3765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1D062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3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4037D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13 (0.5%)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69B9E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104 (1.8%)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CC1A1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117 (1.4%)</w:t>
            </w:r>
          </w:p>
        </w:tc>
      </w:tr>
      <w:tr w:rsidR="007D4171" w:rsidRPr="00631603" w14:paraId="63ACF118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30BE9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4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CCAE7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19 (0.7%)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0D0EB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147 (2.5%)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B886A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166 (1.9%)</w:t>
            </w:r>
          </w:p>
        </w:tc>
      </w:tr>
      <w:tr w:rsidR="007D4171" w:rsidRPr="00631603" w14:paraId="15E19D4A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A1476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5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FDE8B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39 (1.4%)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92EB8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276 (4.7%)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239D7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315 (3.6%)</w:t>
            </w:r>
          </w:p>
        </w:tc>
      </w:tr>
      <w:tr w:rsidR="007D4171" w:rsidRPr="00631603" w14:paraId="59DD8B10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BCB7F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6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A6FAC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47 (1.7%)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AFD97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306 (5.2%)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F571B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353 (4.1%)</w:t>
            </w:r>
          </w:p>
        </w:tc>
      </w:tr>
      <w:tr w:rsidR="007D4171" w:rsidRPr="00631603" w14:paraId="2D81F96B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CC027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7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45BC2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71 (2.6%)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0CED0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403 (6.8%)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AB0EB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474 (5.5%)</w:t>
            </w:r>
          </w:p>
        </w:tc>
      </w:tr>
      <w:tr w:rsidR="007D4171" w:rsidRPr="00631603" w14:paraId="0509F79F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A53BD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8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B59A5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174 (6.4%)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ADCA4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807 (13.6%)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F6748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981 (11.3%)</w:t>
            </w:r>
          </w:p>
        </w:tc>
      </w:tr>
      <w:tr w:rsidR="007D4171" w:rsidRPr="00631603" w14:paraId="1E5F9046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D46A8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9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C8833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2,351 (85.8%)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1FF52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3,717 (62.9%)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CAAC0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6,068 (70.1%)</w:t>
            </w:r>
          </w:p>
        </w:tc>
      </w:tr>
      <w:tr w:rsidR="007D4171" w:rsidRPr="00631603" w14:paraId="7114B33F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E7F1B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10.Ability with all tasks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F190F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11DA7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B7B45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 (0.0%)</w:t>
            </w:r>
          </w:p>
        </w:tc>
      </w:tr>
      <w:tr w:rsidR="007D4171" w:rsidRPr="00631603" w14:paraId="72527AF3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D6608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Physical Functioning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62B01B58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1915E207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</w:tcPr>
          <w:p w14:paraId="778CDEF6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48FCFCDF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3B895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0.Poor physical Functioning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D1327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4B601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 (0.0%)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72181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 (0.0%)</w:t>
            </w:r>
          </w:p>
        </w:tc>
      </w:tr>
      <w:tr w:rsidR="007D4171" w:rsidRPr="00631603" w14:paraId="02872212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DDAE5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33B89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6 (0.2%)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FE762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39 (0.7%)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C9B1B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45 (0.5%)</w:t>
            </w:r>
          </w:p>
        </w:tc>
      </w:tr>
      <w:tr w:rsidR="007D4171" w:rsidRPr="00631603" w14:paraId="0965C679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2B60D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EDC54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36 (1.3%)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7578E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185 (3.1%)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6E902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221 (2.6%)</w:t>
            </w:r>
          </w:p>
        </w:tc>
      </w:tr>
      <w:tr w:rsidR="007D4171" w:rsidRPr="00631603" w14:paraId="447C209B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BD425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3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64E28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123 (4.5%)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12FA5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650 (11.0%)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DA1FC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773 (8.9%)</w:t>
            </w:r>
          </w:p>
        </w:tc>
      </w:tr>
      <w:tr w:rsidR="007D4171" w:rsidRPr="00631603" w14:paraId="7312C7E4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BAEE7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4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1B088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305 (11.1%)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E185E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1,106 (18.7%)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98226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1,411 (16.3%)</w:t>
            </w:r>
          </w:p>
        </w:tc>
      </w:tr>
      <w:tr w:rsidR="007D4171" w:rsidRPr="00631603" w14:paraId="6603F1F3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B58BC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5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7F525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1,385 (50.6%)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465E8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1,910 (32.3%)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64A79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3,295 (38.1%)</w:t>
            </w:r>
          </w:p>
        </w:tc>
      </w:tr>
      <w:tr w:rsidR="007D4171" w:rsidRPr="00631603" w14:paraId="45EE68B2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5E9FE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6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E92A3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543 (19.8%)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C3721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1,232 (20.9%)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BC482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1,775 (20.5%)</w:t>
            </w:r>
          </w:p>
        </w:tc>
      </w:tr>
      <w:tr w:rsidR="007D4171" w:rsidRPr="00631603" w14:paraId="15D66E2A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35AB7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7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C0774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267 (9.8%)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6D956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611 (10.3%)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C9D2C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878 (10.2%)</w:t>
            </w:r>
          </w:p>
        </w:tc>
      </w:tr>
      <w:tr w:rsidR="007D4171" w:rsidRPr="00631603" w14:paraId="5A067328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CF82E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8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9DC05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63 (2.3%)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A8774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151 (2.6%)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B4C99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214 (2.5%)</w:t>
            </w:r>
          </w:p>
        </w:tc>
      </w:tr>
      <w:tr w:rsidR="007D4171" w:rsidRPr="00631603" w14:paraId="5037E995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C9CD3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9.Excellent Physical Functioning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91594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7 (0.3%)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DC12F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22 (0.4%)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8E9A2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29 (0.3%)</w:t>
            </w:r>
          </w:p>
        </w:tc>
      </w:tr>
      <w:tr w:rsidR="007D4171" w:rsidRPr="00631603" w14:paraId="5CD1260D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8CB07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Marital Status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48619379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6263712E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</w:tcPr>
          <w:p w14:paraId="1BF9E4F4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7555ED60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DB084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0.Unmarried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99217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943 (34.4%)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669E7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2,504 (42.4%)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98BD3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3,447 (39.9%)</w:t>
            </w:r>
          </w:p>
        </w:tc>
      </w:tr>
      <w:tr w:rsidR="007D4171" w:rsidRPr="00631603" w14:paraId="18FC0E88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05FE7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1.Married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C0DA3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1,796 (65.6%)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415A1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3,405 (57.6%)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EC582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5,201 (60.1%)</w:t>
            </w:r>
          </w:p>
        </w:tc>
      </w:tr>
      <w:tr w:rsidR="007D4171" w:rsidRPr="00631603" w14:paraId="6A686796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62617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Drinking Status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04AFFA0E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6E189950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</w:tcPr>
          <w:p w14:paraId="40BE950A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4C9A569A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AE638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0.Doesnt drink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ECE6F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1,725 (63.1%)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234DD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4,384 (74.2%)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2F97E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6,109 (70.7%)</w:t>
            </w:r>
          </w:p>
        </w:tc>
      </w:tr>
      <w:tr w:rsidR="007D4171" w:rsidRPr="00631603" w14:paraId="4E0AC3EB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92723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1.One day per week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F57B7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248 (9.1%)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4AD78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482 (8.2%)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FB1F4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730 (8.4%)</w:t>
            </w:r>
          </w:p>
        </w:tc>
      </w:tr>
      <w:tr w:rsidR="007D4171" w:rsidRPr="00631603" w14:paraId="65905FB6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AE5F7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2.Twice a week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4F52B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172 (6.3%)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E548D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213 (3.6%)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E8E93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385 (4.5%)</w:t>
            </w:r>
          </w:p>
        </w:tc>
      </w:tr>
      <w:tr w:rsidR="007D4171" w:rsidRPr="00631603" w14:paraId="66A83AAB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4BFCD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3.Thrice a week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F10E3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141 (5.2%)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7A037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200 (3.4%)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A5052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341 (3.9%)</w:t>
            </w:r>
          </w:p>
        </w:tc>
      </w:tr>
      <w:tr w:rsidR="007D4171" w:rsidRPr="00631603" w14:paraId="7AF88E42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FAD00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4.Four days a week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CD502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84 (3.1%)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478CF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88 (1.5%)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B50D3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172 (2.0%)</w:t>
            </w:r>
          </w:p>
        </w:tc>
      </w:tr>
      <w:tr w:rsidR="007D4171" w:rsidRPr="00631603" w14:paraId="476149A7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6717D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5.Five days a week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C9775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66 (2.4%)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B558B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88 (1.5%)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DA0DF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154 (1.8%)</w:t>
            </w:r>
          </w:p>
        </w:tc>
      </w:tr>
      <w:tr w:rsidR="007D4171" w:rsidRPr="00631603" w14:paraId="12513F84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35FCF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6.Six days a week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F87BA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37 (1.4%)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6CA66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51 (0.9%)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FB78C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88 (1.0%)</w:t>
            </w:r>
          </w:p>
        </w:tc>
      </w:tr>
      <w:tr w:rsidR="007D4171" w:rsidRPr="00631603" w14:paraId="118BBDEE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E73A2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7.Everyday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6EF09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261 (9.5%)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CF64D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401 (6.8%)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1AD22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662 (7.7%)</w:t>
            </w:r>
          </w:p>
        </w:tc>
      </w:tr>
      <w:tr w:rsidR="007D4171" w:rsidRPr="00631603" w14:paraId="4298CAEE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21F5D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Smoking Status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217A0CB4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624607AA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</w:tcPr>
          <w:p w14:paraId="33A10064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40B9E49C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DD4B0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0.No Smoking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56808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2,357 (86.9%)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5041A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5,188 (88.5%)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B2365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7,545 (88.0%)</w:t>
            </w:r>
          </w:p>
        </w:tc>
      </w:tr>
      <w:tr w:rsidR="007D4171" w:rsidRPr="00631603" w14:paraId="0275FF60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40585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  1.Smokes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498C9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356 (13.1%)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605D9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674 (11.5%)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B43D5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1,030 (12.0%)</w:t>
            </w:r>
          </w:p>
        </w:tc>
      </w:tr>
      <w:tr w:rsidR="007D4171" w:rsidRPr="00631603" w14:paraId="1659B11E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2B3CF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8CCF1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71.604 (9.025)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B01A0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73.619 (9.305)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A17A4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72.981 (9.265)</w:t>
            </w:r>
          </w:p>
        </w:tc>
      </w:tr>
      <w:tr w:rsidR="007D4171" w:rsidRPr="00631603" w14:paraId="6D27CC28" w14:textId="77777777" w:rsidTr="00844FB0"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C8AC4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Total Wealth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443E3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912,134.528 (1,496,881.170)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D4EA2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519,526.644 (1,052,544.221)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E574C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589,880.632 (1,154,669.644)</w:t>
            </w:r>
          </w:p>
        </w:tc>
      </w:tr>
      <w:tr w:rsidR="007D4171" w:rsidRPr="00631603" w14:paraId="24738F39" w14:textId="77777777" w:rsidTr="00844FB0">
        <w:tc>
          <w:tcPr>
            <w:tcW w:w="3416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2AD01AA9" w14:textId="77777777" w:rsidR="00620745" w:rsidRPr="00631603" w:rsidRDefault="00620745" w:rsidP="00844FB0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Body Mass Index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0C9B9040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25.869 (4.685)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46F9AC55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27.534 (5.916)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735524D9" w14:textId="77777777" w:rsidR="00620745" w:rsidRPr="00631603" w:rsidRDefault="00620745" w:rsidP="00844FB0">
            <w:pPr>
              <w:ind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27.006 (5.609)</w:t>
            </w:r>
          </w:p>
        </w:tc>
      </w:tr>
    </w:tbl>
    <w:p w14:paraId="24C1423D" w14:textId="004A30E3" w:rsidR="00620745" w:rsidRPr="00631603" w:rsidRDefault="00620745">
      <w:pPr>
        <w:rPr>
          <w:rFonts w:ascii="Times New Roman" w:hAnsi="Times New Roman" w:cs="Times New Roman"/>
        </w:rPr>
      </w:pPr>
      <w:r w:rsidRPr="00631603">
        <w:rPr>
          <w:rFonts w:ascii="Times New Roman" w:eastAsia="Calibri" w:hAnsi="Times New Roman" w:cs="Times New Roman"/>
          <w:sz w:val="18"/>
          <w:szCs w:val="18"/>
        </w:rPr>
        <w:t>Cognitive functioning, age, body mass index, and wealth all report the means and standard deviations (in parentheses)</w:t>
      </w:r>
    </w:p>
    <w:p w14:paraId="7B5D7EE1" w14:textId="77777777" w:rsidR="00620745" w:rsidRPr="00631603" w:rsidRDefault="00620745">
      <w:pPr>
        <w:rPr>
          <w:rFonts w:ascii="Times New Roman" w:hAnsi="Times New Roman" w:cs="Times New Roman"/>
        </w:rPr>
      </w:pPr>
    </w:p>
    <w:p w14:paraId="6824C6BE" w14:textId="77777777" w:rsidR="00C41E40" w:rsidRPr="00631603" w:rsidRDefault="00C41E40">
      <w:pPr>
        <w:rPr>
          <w:rFonts w:ascii="Times New Roman" w:hAnsi="Times New Roman" w:cs="Times New Roman"/>
        </w:rPr>
      </w:pPr>
    </w:p>
    <w:p w14:paraId="41DCFF46" w14:textId="77777777" w:rsidR="00C41E40" w:rsidRPr="00631603" w:rsidRDefault="00C41E4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8"/>
        <w:gridCol w:w="1080"/>
        <w:gridCol w:w="1710"/>
        <w:gridCol w:w="810"/>
        <w:gridCol w:w="882"/>
      </w:tblGrid>
      <w:tr w:rsidR="007D4171" w:rsidRPr="00631603" w14:paraId="661DFB23" w14:textId="77777777">
        <w:tc>
          <w:tcPr>
            <w:tcW w:w="0" w:type="auto"/>
            <w:gridSpan w:val="5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61DFB22" w14:textId="6C3FAC3E" w:rsidR="00373097" w:rsidRPr="00631603" w:rsidRDefault="00BA0B93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Table A2: </w:t>
            </w:r>
            <w:r w:rsidR="001A2589" w:rsidRPr="00631603">
              <w:rPr>
                <w:rFonts w:ascii="Times New Roman" w:hAnsi="Times New Roman" w:cs="Times New Roman"/>
                <w:sz w:val="20"/>
                <w:szCs w:val="20"/>
              </w:rPr>
              <w:t>Sex Differences in the Effects of Multimorbidity</w:t>
            </w:r>
          </w:p>
        </w:tc>
      </w:tr>
      <w:tr w:rsidR="007D4171" w:rsidRPr="00631603" w14:paraId="661DFB27" w14:textId="77777777" w:rsidTr="00474610">
        <w:tc>
          <w:tcPr>
            <w:tcW w:w="4878" w:type="dxa"/>
            <w:tcBorders>
              <w:top w:val="single" w:sz="0" w:space="0" w:color="000000"/>
              <w:left w:val="nil"/>
              <w:bottom w:val="single" w:sz="4" w:space="0" w:color="auto"/>
              <w:right w:val="nil"/>
            </w:tcBorders>
          </w:tcPr>
          <w:p w14:paraId="661DFB24" w14:textId="77777777" w:rsidR="00DA4EFC" w:rsidRPr="00631603" w:rsidRDefault="00DA4EFC" w:rsidP="00DA4E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top w:val="single" w:sz="0" w:space="0" w:color="000000"/>
              <w:left w:val="nil"/>
              <w:bottom w:val="single" w:sz="4" w:space="0" w:color="auto"/>
              <w:right w:val="nil"/>
            </w:tcBorders>
            <w:vAlign w:val="bottom"/>
          </w:tcPr>
          <w:p w14:paraId="661DFB25" w14:textId="3C3B859D" w:rsidR="00DA4EFC" w:rsidRPr="00631603" w:rsidRDefault="00DA4EFC" w:rsidP="00DA4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1"/>
              </w:rPr>
              <w:t>Physical Functioning</w:t>
            </w:r>
          </w:p>
        </w:tc>
        <w:tc>
          <w:tcPr>
            <w:tcW w:w="1692" w:type="dxa"/>
            <w:gridSpan w:val="2"/>
            <w:tcBorders>
              <w:top w:val="single" w:sz="0" w:space="0" w:color="000000"/>
              <w:left w:val="nil"/>
              <w:bottom w:val="single" w:sz="4" w:space="0" w:color="auto"/>
              <w:right w:val="nil"/>
            </w:tcBorders>
            <w:vAlign w:val="bottom"/>
          </w:tcPr>
          <w:p w14:paraId="661DFB26" w14:textId="5566667A" w:rsidR="00DA4EFC" w:rsidRPr="00631603" w:rsidRDefault="00DA4EFC" w:rsidP="00DA4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1"/>
              </w:rPr>
              <w:t>Disability</w:t>
            </w:r>
          </w:p>
        </w:tc>
      </w:tr>
      <w:tr w:rsidR="007D4171" w:rsidRPr="00631603" w14:paraId="729CAA36" w14:textId="77777777" w:rsidTr="00474610">
        <w:tc>
          <w:tcPr>
            <w:tcW w:w="48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1935421" w14:textId="77777777" w:rsidR="00D6754C" w:rsidRPr="00631603" w:rsidRDefault="00D6754C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Sex (Ref male)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C0F766A" w14:textId="77777777" w:rsidR="00D6754C" w:rsidRPr="00631603" w:rsidRDefault="00D6754C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-0.261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83EA73C" w14:textId="77777777" w:rsidR="00D6754C" w:rsidRPr="00631603" w:rsidRDefault="00D6754C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A283C2" w14:textId="77777777" w:rsidR="00D6754C" w:rsidRPr="00631603" w:rsidRDefault="00D6754C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A596F3" w14:textId="77777777" w:rsidR="00D6754C" w:rsidRPr="00631603" w:rsidRDefault="00D6754C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661DFB2D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28" w14:textId="3409A7FB" w:rsidR="00373097" w:rsidRPr="00631603" w:rsidRDefault="00AC6018" w:rsidP="003B418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Multimorbidity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61DFB29" w14:textId="77777777" w:rsidR="00373097" w:rsidRPr="00631603" w:rsidRDefault="00373097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61DFB2A" w14:textId="77777777" w:rsidR="00373097" w:rsidRPr="00631603" w:rsidRDefault="00373097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61DFB2B" w14:textId="77777777" w:rsidR="00373097" w:rsidRPr="00631603" w:rsidRDefault="00373097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61DFB2C" w14:textId="77777777" w:rsidR="00373097" w:rsidRPr="00631603" w:rsidRDefault="00373097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661DFB33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2E" w14:textId="7FE258F7" w:rsidR="0015639D" w:rsidRPr="00631603" w:rsidRDefault="00AC6018" w:rsidP="003B4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Cardiometabolic Conditions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2F" w14:textId="77777777" w:rsidR="0015639D" w:rsidRPr="00631603" w:rsidRDefault="0015639D" w:rsidP="00156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-0.171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30" w14:textId="77777777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31" w14:textId="1604F08C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-0.077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32" w14:textId="568CD6B1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7D4171" w:rsidRPr="00631603" w14:paraId="661DFB4B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46" w14:textId="1AE6CF3D" w:rsidR="0015639D" w:rsidRPr="00631603" w:rsidRDefault="005E3422" w:rsidP="003B418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Cardiometabolic Conditions*Female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47" w14:textId="77777777" w:rsidR="0015639D" w:rsidRPr="00631603" w:rsidRDefault="0015639D" w:rsidP="00156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-0.053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61DFB48" w14:textId="77777777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49" w14:textId="6AB06B8C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61DFB4A" w14:textId="77777777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661DFB57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52" w14:textId="2454DD77" w:rsidR="0015639D" w:rsidRPr="00631603" w:rsidRDefault="005E3422" w:rsidP="003B4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Neurological Conditions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53" w14:textId="77777777" w:rsidR="0015639D" w:rsidRPr="00631603" w:rsidRDefault="0015639D" w:rsidP="00156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-0.268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54" w14:textId="77777777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55" w14:textId="0D1ACEAD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-0.046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61DFB56" w14:textId="77777777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661DFB63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5E" w14:textId="1217BA0D" w:rsidR="0015639D" w:rsidRPr="00631603" w:rsidRDefault="00F87A2D" w:rsidP="003B418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Neurological Conditions*Female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5F" w14:textId="77777777" w:rsidR="0015639D" w:rsidRPr="00631603" w:rsidRDefault="0015639D" w:rsidP="00156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-0.107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61DFB60" w14:textId="77777777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61" w14:textId="58777D24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-0.076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61DFB62" w14:textId="77777777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661DFB6F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6A" w14:textId="350724B1" w:rsidR="0015639D" w:rsidRPr="00631603" w:rsidRDefault="00F87A2D" w:rsidP="003B4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Musculoskeletal Conditions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6B" w14:textId="77777777" w:rsidR="0015639D" w:rsidRPr="00631603" w:rsidRDefault="0015639D" w:rsidP="00156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-0.582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6C" w14:textId="77777777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6D" w14:textId="7B08B40D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-0.030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61DFB6E" w14:textId="77777777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661DFB7B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76" w14:textId="46E75EF7" w:rsidR="0015639D" w:rsidRPr="00631603" w:rsidRDefault="00F87A2D" w:rsidP="003B418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Musculoskeletal Conditions*Female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77" w14:textId="77777777" w:rsidR="0015639D" w:rsidRPr="00631603" w:rsidRDefault="0015639D" w:rsidP="00156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-0.236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78" w14:textId="77777777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79" w14:textId="17F05F18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-0.082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61DFB7A" w14:textId="77777777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661DFB87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82" w14:textId="22DFCD25" w:rsidR="0015639D" w:rsidRPr="00631603" w:rsidRDefault="00F87A2D" w:rsidP="003B4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Respiratory Conditions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83" w14:textId="77777777" w:rsidR="0015639D" w:rsidRPr="00631603" w:rsidRDefault="0015639D" w:rsidP="00156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-0.513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84" w14:textId="77777777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85" w14:textId="7B7CE5AB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-0.056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61DFB86" w14:textId="77777777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661DFB93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8E" w14:textId="76CCF36A" w:rsidR="0015639D" w:rsidRPr="00631603" w:rsidRDefault="00F87A2D" w:rsidP="003B418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Respiratory Conditions*Female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8F" w14:textId="77777777" w:rsidR="0015639D" w:rsidRPr="00631603" w:rsidRDefault="0015639D" w:rsidP="00156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61DFB90" w14:textId="77777777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91" w14:textId="0183DC0B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-0.158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61DFB92" w14:textId="77777777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661DFB9F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9A" w14:textId="56631F2C" w:rsidR="0015639D" w:rsidRPr="00631603" w:rsidRDefault="006A5E2F" w:rsidP="003B4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Cancer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9B" w14:textId="77777777" w:rsidR="0015639D" w:rsidRPr="00631603" w:rsidRDefault="0015639D" w:rsidP="00156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-0.008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61DFB9C" w14:textId="77777777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9D" w14:textId="3A9D3C7B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-0.039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61DFB9E" w14:textId="77777777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661DFBAB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A6" w14:textId="10F8BABF" w:rsidR="0015639D" w:rsidRPr="00631603" w:rsidRDefault="006A5E2F" w:rsidP="003B418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Cancer*Female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A7" w14:textId="77777777" w:rsidR="0015639D" w:rsidRPr="00631603" w:rsidRDefault="0015639D" w:rsidP="00156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61DFBA8" w14:textId="77777777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A9" w14:textId="3D261426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61DFBAA" w14:textId="77777777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661DFBB1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AC" w14:textId="31CB4352" w:rsidR="0015639D" w:rsidRPr="00631603" w:rsidRDefault="006A5E2F" w:rsidP="003B4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Race (Ref white)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AD" w14:textId="77777777" w:rsidR="0015639D" w:rsidRPr="00631603" w:rsidRDefault="0015639D" w:rsidP="00156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-0.293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AE" w14:textId="77777777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AF" w14:textId="78DFD676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-0.092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B0" w14:textId="3E3352D8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7D4171" w:rsidRPr="00631603" w14:paraId="661DFBB7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14:paraId="661DFBB2" w14:textId="7B4D5EC0" w:rsidR="006A5E2F" w:rsidRPr="00631603" w:rsidRDefault="006A5E2F" w:rsidP="003B4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Education (Ref no high school)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B3" w14:textId="77777777" w:rsidR="006A5E2F" w:rsidRPr="00631603" w:rsidRDefault="006A5E2F" w:rsidP="006A5E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0.193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B4" w14:textId="77777777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B5" w14:textId="51FE0A8D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61DFBB6" w14:textId="77777777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661DFBBD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14:paraId="661DFBB8" w14:textId="3E9DEBEB" w:rsidR="006A5E2F" w:rsidRPr="00631603" w:rsidRDefault="006A5E2F" w:rsidP="003B4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B9" w14:textId="77777777" w:rsidR="006A5E2F" w:rsidRPr="00631603" w:rsidRDefault="006A5E2F" w:rsidP="006A5E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61DFBBA" w14:textId="77777777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BB" w14:textId="19E79426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BC" w14:textId="642B2FDF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7D4171" w:rsidRPr="00631603" w14:paraId="661DFBC3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14:paraId="661DFBBE" w14:textId="357EE2EB" w:rsidR="006A5E2F" w:rsidRPr="00631603" w:rsidRDefault="006A5E2F" w:rsidP="003B4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Marital Status (Ref unmarried))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BF" w14:textId="77777777" w:rsidR="006A5E2F" w:rsidRPr="00631603" w:rsidRDefault="006A5E2F" w:rsidP="006A5E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0.145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61DFBC0" w14:textId="77777777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C1" w14:textId="67D87572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61DFBC2" w14:textId="77777777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661DFBC9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14:paraId="661DFBC4" w14:textId="661DCFBB" w:rsidR="006A5E2F" w:rsidRPr="00631603" w:rsidRDefault="006A5E2F" w:rsidP="003B4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Socioeconomic Status (Ref: Low SES)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C5" w14:textId="77777777" w:rsidR="006A5E2F" w:rsidRPr="00631603" w:rsidRDefault="006A5E2F" w:rsidP="006A5E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C6" w14:textId="77777777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C7" w14:textId="761E84C8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C8" w14:textId="0BD8DBDA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D4171" w:rsidRPr="00631603" w14:paraId="661DFBCF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14:paraId="661DFBCA" w14:textId="2EAAB5D0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Body Mass Index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CB" w14:textId="77777777" w:rsidR="006A5E2F" w:rsidRPr="00631603" w:rsidRDefault="006A5E2F" w:rsidP="006A5E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-0.074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CC" w14:textId="77777777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CD" w14:textId="197702F4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-0.022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CE" w14:textId="05B90C6E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D4171" w:rsidRPr="00631603" w14:paraId="661DFBD5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14:paraId="661DFBD0" w14:textId="3761E789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Drinking (Ref no)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D1" w14:textId="77777777" w:rsidR="006A5E2F" w:rsidRPr="00631603" w:rsidRDefault="006A5E2F" w:rsidP="006A5E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D2" w14:textId="77777777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D3" w14:textId="271E9DDF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D4" w14:textId="5C9B398B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7D4171" w:rsidRPr="00631603" w14:paraId="661DFBDB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14:paraId="661DFBD6" w14:textId="03005D4B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Smoking (Ref no)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D7" w14:textId="77777777" w:rsidR="006A5E2F" w:rsidRPr="00631603" w:rsidRDefault="006A5E2F" w:rsidP="006A5E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-0.024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61DFBD8" w14:textId="77777777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D9" w14:textId="49FB78EA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-0.115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DA" w14:textId="4F5A86AB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7D4171" w:rsidRPr="00631603" w14:paraId="661DFBE1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14:paraId="661DFBDC" w14:textId="0352E10D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Wave (Ref: 2004)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61DFBDD" w14:textId="77777777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61DFBDE" w14:textId="77777777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61DFBDF" w14:textId="77777777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61DFBE0" w14:textId="77777777" w:rsidR="006A5E2F" w:rsidRPr="00631603" w:rsidRDefault="006A5E2F" w:rsidP="006A5E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661DFBE7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FBE2" w14:textId="03D803E6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E3" w14:textId="77777777" w:rsidR="001D6AA7" w:rsidRPr="00631603" w:rsidRDefault="001D6AA7" w:rsidP="001D6AA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-0.053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61DFBE4" w14:textId="7777777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E5" w14:textId="5EED29E8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-0.023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61DFBE6" w14:textId="7777777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661DFBED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FBE8" w14:textId="38ABAFD6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E9" w14:textId="77777777" w:rsidR="001D6AA7" w:rsidRPr="00631603" w:rsidRDefault="001D6AA7" w:rsidP="001D6AA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-0.143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EA" w14:textId="7777777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EB" w14:textId="4B6D96AD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-0.035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61DFBEC" w14:textId="7777777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661DFBF3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FBEE" w14:textId="73DA7CDE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EF" w14:textId="77777777" w:rsidR="001D6AA7" w:rsidRPr="00631603" w:rsidRDefault="001D6AA7" w:rsidP="001D6AA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-0.324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F0" w14:textId="7777777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F1" w14:textId="463A4C2E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-0.095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F2" w14:textId="458958AD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7D4171" w:rsidRPr="00631603" w14:paraId="661DFBF9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FBF4" w14:textId="2222C1D2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F5" w14:textId="77777777" w:rsidR="001D6AA7" w:rsidRPr="00631603" w:rsidRDefault="001D6AA7" w:rsidP="001D6AA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-0.356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F6" w14:textId="7777777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F7" w14:textId="411BC821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-0.112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F8" w14:textId="61D96750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D4171" w:rsidRPr="00631603" w14:paraId="661DFBFF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FBFA" w14:textId="02B97B31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FB" w14:textId="77777777" w:rsidR="001D6AA7" w:rsidRPr="00631603" w:rsidRDefault="001D6AA7" w:rsidP="001D6AA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-0.620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FC" w14:textId="7777777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FD" w14:textId="6C5D5348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-0.259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BFE" w14:textId="5350EE96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D4171" w:rsidRPr="00631603" w14:paraId="661DFC05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FC00" w14:textId="41FF382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01" w14:textId="77777777" w:rsidR="001D6AA7" w:rsidRPr="00631603" w:rsidRDefault="001D6AA7" w:rsidP="001D6AA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-0.846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02" w14:textId="7777777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03" w14:textId="62DDCD0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-0.373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04" w14:textId="720F6BE4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D4171" w:rsidRPr="00631603" w14:paraId="661DFC0B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FC06" w14:textId="39CE6521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07" w14:textId="77777777" w:rsidR="001D6AA7" w:rsidRPr="00631603" w:rsidRDefault="001D6AA7" w:rsidP="001D6AA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-1.229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08" w14:textId="7777777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09" w14:textId="54AB0EAD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-0.594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0A" w14:textId="415EDEA3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D4171" w:rsidRPr="00631603" w14:paraId="661DFC11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FC0C" w14:textId="3083C3CC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0D" w14:textId="77777777" w:rsidR="001D6AA7" w:rsidRPr="00631603" w:rsidRDefault="001D6AA7" w:rsidP="001D6AA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-1.316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0E" w14:textId="7777777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0F" w14:textId="6F8FDA3F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-0.874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10" w14:textId="7CB4843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D4171" w:rsidRPr="00631603" w14:paraId="661DFC17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12" w14:textId="445317D5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13" w14:textId="77777777" w:rsidR="001D6AA7" w:rsidRPr="00631603" w:rsidRDefault="001D6AA7" w:rsidP="001D6AA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8.325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14" w14:textId="7777777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15" w14:textId="34413063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8.901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16" w14:textId="43EA09ED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D4171" w:rsidRPr="00631603" w14:paraId="661DFC1D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FC18" w14:textId="46924D39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Variance (Wave)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19" w14:textId="77777777" w:rsidR="001D6AA7" w:rsidRPr="00631603" w:rsidRDefault="001D6AA7" w:rsidP="001D6AA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0.334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61DFC1A" w14:textId="7777777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1B" w14:textId="77777777" w:rsidR="001D6AA7" w:rsidRPr="00631603" w:rsidRDefault="001D6AA7" w:rsidP="001D6AA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0.126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61DFC1C" w14:textId="7777777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661DFC23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FC1E" w14:textId="7BA4EA7B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Variance (Wave^2)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1F" w14:textId="77777777" w:rsidR="001D6AA7" w:rsidRPr="00631603" w:rsidRDefault="001D6AA7" w:rsidP="001D6AA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61DFC20" w14:textId="7777777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21" w14:textId="77777777" w:rsidR="001D6AA7" w:rsidRPr="00631603" w:rsidRDefault="001D6AA7" w:rsidP="001D6AA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61DFC22" w14:textId="7777777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661DFC29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FC24" w14:textId="07AAAE91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Variance (Constant)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25" w14:textId="77777777" w:rsidR="001D6AA7" w:rsidRPr="00631603" w:rsidRDefault="001D6AA7" w:rsidP="001D6AA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2.925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61DFC26" w14:textId="7777777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27" w14:textId="77777777" w:rsidR="001D6AA7" w:rsidRPr="00631603" w:rsidRDefault="001D6AA7" w:rsidP="001D6AA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0.354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61DFC28" w14:textId="7777777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661DFC2F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FC2A" w14:textId="631BBDAD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Covariance (Wave, Wave^2)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2B" w14:textId="77777777" w:rsidR="001D6AA7" w:rsidRPr="00631603" w:rsidRDefault="001D6AA7" w:rsidP="001D6AA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2C" w14:textId="7777777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2D" w14:textId="77777777" w:rsidR="001D6AA7" w:rsidRPr="00631603" w:rsidRDefault="001D6AA7" w:rsidP="001D6AA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-0.014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2E" w14:textId="7777777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D4171" w:rsidRPr="00631603" w14:paraId="661DFC35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FC30" w14:textId="0CD6CC3A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Covariance (Wave, Constant)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31" w14:textId="77777777" w:rsidR="001D6AA7" w:rsidRPr="00631603" w:rsidRDefault="001D6AA7" w:rsidP="001D6AA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-0.439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32" w14:textId="7777777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33" w14:textId="77777777" w:rsidR="001D6AA7" w:rsidRPr="00631603" w:rsidRDefault="001D6AA7" w:rsidP="001D6AA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-0.133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34" w14:textId="7777777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D4171" w:rsidRPr="00631603" w14:paraId="661DFC3B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FC36" w14:textId="7CE18271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Covariance (Wave^2, Constant)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37" w14:textId="77777777" w:rsidR="001D6AA7" w:rsidRPr="00631603" w:rsidRDefault="001D6AA7" w:rsidP="001D6AA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38" w14:textId="7777777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39" w14:textId="77777777" w:rsidR="001D6AA7" w:rsidRPr="00631603" w:rsidRDefault="001D6AA7" w:rsidP="001D6AA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3A" w14:textId="7777777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D4171" w:rsidRPr="00631603" w14:paraId="661DFC41" w14:textId="77777777" w:rsidTr="00474610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FC3C" w14:textId="6C3A8E39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Variance (Residuals)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3D" w14:textId="77777777" w:rsidR="001D6AA7" w:rsidRPr="00631603" w:rsidRDefault="001D6AA7" w:rsidP="001D6AA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1.360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61DFC3E" w14:textId="7777777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FC3F" w14:textId="77777777" w:rsidR="001D6AA7" w:rsidRPr="00631603" w:rsidRDefault="001D6AA7" w:rsidP="001D6AA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0.459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61DFC40" w14:textId="77777777" w:rsidR="001D6AA7" w:rsidRPr="00631603" w:rsidRDefault="001D6AA7" w:rsidP="001D6A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661DFD37" w14:textId="77777777" w:rsidTr="00474610">
        <w:tc>
          <w:tcPr>
            <w:tcW w:w="4878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661DFD32" w14:textId="77777777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Number of observations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661DFD33" w14:textId="77777777" w:rsidR="0015639D" w:rsidRPr="00631603" w:rsidRDefault="0015639D" w:rsidP="00156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10940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61DFD34" w14:textId="77777777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661DFD35" w14:textId="77777777" w:rsidR="0015639D" w:rsidRPr="00631603" w:rsidRDefault="0015639D" w:rsidP="001563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10939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61DFD36" w14:textId="77777777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661DFD39" w14:textId="77777777">
        <w:tc>
          <w:tcPr>
            <w:tcW w:w="0" w:type="auto"/>
            <w:gridSpan w:val="5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61DFD38" w14:textId="77777777" w:rsidR="0015639D" w:rsidRPr="00631603" w:rsidRDefault="0015639D" w:rsidP="00156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 p&lt;.01, ** p&lt;.05, * p&lt;.1</w:t>
            </w:r>
            <w:r w:rsidRPr="00631603">
              <w:rPr>
                <w:rFonts w:ascii="Times New Roman" w:hAnsi="Times New Roman" w:cs="Times New Roman"/>
                <w:sz w:val="20"/>
                <w:szCs w:val="20"/>
              </w:rPr>
              <w:br/>
              <w:t>my note</w:t>
            </w:r>
          </w:p>
        </w:tc>
      </w:tr>
    </w:tbl>
    <w:p w14:paraId="661DFD3A" w14:textId="77777777" w:rsidR="00373097" w:rsidRPr="00631603" w:rsidRDefault="00373097" w:rsidP="001563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F29565B" w14:textId="77777777" w:rsidR="00BA0B93" w:rsidRPr="00631603" w:rsidRDefault="00BA0B93" w:rsidP="001563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825FB5B" w14:textId="77777777" w:rsidR="00BA0B93" w:rsidRPr="00631603" w:rsidRDefault="00BA0B93" w:rsidP="001563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7E441E3" w14:textId="77777777" w:rsidR="00BA0B93" w:rsidRPr="00631603" w:rsidRDefault="00BA0B93" w:rsidP="001563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97480E5" w14:textId="77777777" w:rsidR="00BA0B93" w:rsidRPr="00631603" w:rsidRDefault="00BA0B93" w:rsidP="001563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0731FA0" w14:textId="77777777" w:rsidR="00BA0B93" w:rsidRPr="00631603" w:rsidRDefault="00BA0B93" w:rsidP="001563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BFF074D" w14:textId="77777777" w:rsidR="00BA0B93" w:rsidRPr="00631603" w:rsidRDefault="00BA0B93" w:rsidP="001563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02F7B91" w14:textId="77777777" w:rsidR="00BA0B93" w:rsidRPr="00631603" w:rsidRDefault="00BA0B93" w:rsidP="001563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8"/>
        <w:gridCol w:w="990"/>
        <w:gridCol w:w="1170"/>
        <w:gridCol w:w="810"/>
        <w:gridCol w:w="792"/>
      </w:tblGrid>
      <w:tr w:rsidR="007D4171" w:rsidRPr="00631603" w14:paraId="09517F52" w14:textId="77777777" w:rsidTr="00844FB0">
        <w:tc>
          <w:tcPr>
            <w:tcW w:w="0" w:type="auto"/>
            <w:gridSpan w:val="5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49DEB1D" w14:textId="627B7100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Table A3: Racial Differences in the Effects of Multimorbidity</w:t>
            </w:r>
          </w:p>
        </w:tc>
      </w:tr>
      <w:tr w:rsidR="007D4171" w:rsidRPr="00631603" w14:paraId="2BFEDE25" w14:textId="77777777" w:rsidTr="00844FB0">
        <w:tc>
          <w:tcPr>
            <w:tcW w:w="5598" w:type="dxa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</w:tcPr>
          <w:p w14:paraId="168E20B8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6589E199" w14:textId="77777777" w:rsidR="00BA0B93" w:rsidRPr="00631603" w:rsidRDefault="00BA0B93" w:rsidP="00844F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1"/>
              </w:rPr>
              <w:t>Physical Functioning</w:t>
            </w:r>
          </w:p>
        </w:tc>
        <w:tc>
          <w:tcPr>
            <w:tcW w:w="1602" w:type="dxa"/>
            <w:gridSpan w:val="2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75A0919B" w14:textId="77777777" w:rsidR="00BA0B93" w:rsidRPr="00631603" w:rsidRDefault="00BA0B93" w:rsidP="00844F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1"/>
              </w:rPr>
              <w:t>Disability</w:t>
            </w:r>
          </w:p>
        </w:tc>
      </w:tr>
      <w:tr w:rsidR="007D4171" w:rsidRPr="00631603" w14:paraId="4096833C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D0E93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Race (Ref white)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3451524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C48C3BF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E8A3CAC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78466B7D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0ED4C44C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57321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eastAsia="等线" w:hAnsi="Times New Roman" w:cs="Times New Roman"/>
                <w:sz w:val="20"/>
                <w:szCs w:val="20"/>
              </w:rPr>
              <w:t>Black/African American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EAD21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694934B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388F3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0.230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9B0EA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7D4171" w:rsidRPr="00631603" w14:paraId="4279EB5D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B4F6F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322D1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-0.905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97B9D3D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BF16C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0.236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1A7981EC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1CCD796F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72434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Multimorbidity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644BB6D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5D72AF3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A978AE9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52B8F64B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2A26E05B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8572B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Cardiometabolic Conditions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4B6CE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-0.194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5E0CB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D8B10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-0.041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7BACAAF1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0BBCF63D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9BFD4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Cardiometabolic Conditions*</w:t>
            </w:r>
            <w:r w:rsidRPr="00631603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Black/African American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0E768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-0.190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87A4DE3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AAD6B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-0.219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BC54D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7D4171" w:rsidRPr="00631603" w14:paraId="59137D41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F3EC6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Cardiometabolic Conditions*Others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8301B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0.949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A7783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7D899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140D30BD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1F985057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90219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Neurological Conditions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270F7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-0.348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4A58D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FC254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-0.070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EDB85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7D4171" w:rsidRPr="00631603" w14:paraId="6FEBD419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ED6F9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Neurological Conditions*</w:t>
            </w:r>
            <w:r w:rsidRPr="00631603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Black/African American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9DF3B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0.280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215ACEF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7FFC7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-0.241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C3C8E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7D4171" w:rsidRPr="00631603" w14:paraId="7F0113AE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4ABFB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Neurological Conditions*Others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6A16A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-0.890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95B2232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BA4F7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-0.360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3334788A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15C9E0C1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CFA56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Musculoskeletal Conditions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CA675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-0.662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AC1F4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F7366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-0.062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AEE03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7D4171" w:rsidRPr="00631603" w14:paraId="7463E90D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002A8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Musculoskeletal Conditions*</w:t>
            </w:r>
            <w:r w:rsidRPr="00631603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Black/African American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2F039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-0.591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6AB06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BE9D0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-0.128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1D5581DE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43EC8175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09BE6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Musculoskeletal Conditions*Others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989EB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0.842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CBB2A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4F5F9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-0.123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244D48BF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31B1A56C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F3693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Respiratory Conditions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D93C6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-0.519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ADBC3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D9099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-0.160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0FF5E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D4171" w:rsidRPr="00631603" w14:paraId="5F9BD53A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3FCC6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Respiratory Conditions*</w:t>
            </w:r>
            <w:r w:rsidRPr="00631603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Black/African American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4F7EC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-0.159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5C7D0DA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43D46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-0.114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70CF667E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0D5FC6BE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FE9CF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Respiratory Conditions*Others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99EF0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0.934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DE33707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2D938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0.568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3EC5E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7D4171" w:rsidRPr="00631603" w14:paraId="53BBD38A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80C6A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Cancer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10A7D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E5C17EF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ED9FB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-0.014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1ACD5ED5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6EC54FE7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F3DE1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Cancer*</w:t>
            </w:r>
            <w:r w:rsidRPr="00631603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Black/African American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5DE65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-0.383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591939F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906D1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-0.199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7416A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7D4171" w:rsidRPr="00631603" w14:paraId="18B77E7A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74D4D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Cancer*Others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D4A88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-0.754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EA108CA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B0EDD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0.071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08D61A31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06B9D69A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BDC65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Sex (Ref male)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2F2DE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-0.499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C293A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69C90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32E14250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73E02A8A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</w:tcPr>
          <w:p w14:paraId="226A75C3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Education (Ref no high school)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48CEF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0.199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F9786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4BC56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2F29DBC0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37F10CDB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</w:tcPr>
          <w:p w14:paraId="79CCEF82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D4656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031AE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E8AEB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447BD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7D4171" w:rsidRPr="00631603" w14:paraId="070D1FC5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</w:tcPr>
          <w:p w14:paraId="3586F651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Marital Status (Ref unmarried))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44337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0.150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9B35AE3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2A25C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700B92D6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75783091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</w:tcPr>
          <w:p w14:paraId="1D887E24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Socioeconomic Status (Ref: Low SES)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C000D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AA574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A057F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18F02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D4171" w:rsidRPr="00631603" w14:paraId="3EF82402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</w:tcPr>
          <w:p w14:paraId="1EEC19CC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Body Mass Index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668F8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5E556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BD5A7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-0.022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05776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D4171" w:rsidRPr="00631603" w14:paraId="246D958B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</w:tcPr>
          <w:p w14:paraId="508A27E8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Drinking (Ref no)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DE8C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B96F2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AA5F2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CFB32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7D4171" w:rsidRPr="00631603" w14:paraId="6D778540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</w:tcPr>
          <w:p w14:paraId="1B0EA9F3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Smoking (Ref no)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A8873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F716DF4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42319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-0.118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360DA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7D4171" w:rsidRPr="00631603" w14:paraId="451DD869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</w:tcPr>
          <w:p w14:paraId="1D3FE455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Wave (Ref: 2004)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72762ED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D0AF3F6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83E2AB7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73F97C2E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298E3C97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41CF9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8345B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65D4DDD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10A14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-0.023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056C5F3C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138C543B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744BF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52FB3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-0.145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3B77A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287CE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-0.033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7650C46C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750F5EE6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80B9E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25802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-0.327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7139F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8C53A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-0.095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335B0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7D4171" w:rsidRPr="00631603" w14:paraId="1B24DE9D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8A612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7FEF1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-0.361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C4DCC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17AD5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-0.112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1EA42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D4171" w:rsidRPr="00631603" w14:paraId="7C291322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CF171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7760A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-0.623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80605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BC3FC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-0.258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A700B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D4171" w:rsidRPr="00631603" w14:paraId="077CD03B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007F2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DADDA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-0.849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33CFD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7A9FA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-0.372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09D3C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D4171" w:rsidRPr="00631603" w14:paraId="2B781D58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D1B35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9ADCC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-1.234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D5A62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10AF5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-0.594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E6367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D4171" w:rsidRPr="00631603" w14:paraId="0D4B26B8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A71EA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0F9A5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-1.321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60E67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348A1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-0.873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61FB5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D4171" w:rsidRPr="00631603" w14:paraId="50B445FD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90AA8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A9025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8.568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8AF5D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C470B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8.870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E5D0C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D4171" w:rsidRPr="00631603" w14:paraId="7F42530D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DD054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Variance (Wave)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E030D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0.334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5A7F013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1E78A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0.124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120C5C6C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250EF4E9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9264A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Variance (Wave^2)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EB56D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74320EA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296D5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7C7163CF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612B91C3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65A19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Variance (Constant)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B478D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2.900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604B73A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5FF17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0.348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2147F916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16BC645C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3DEB3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Covariance (Wave, Wave^2)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35257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AC139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39DF2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-0.014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F1884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D4171" w:rsidRPr="00631603" w14:paraId="1057FCBE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2E02F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Covariance (Wave, Constant)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F3ED7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-0.442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AC128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0E988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-0.132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BE39E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D4171" w:rsidRPr="00631603" w14:paraId="570E6943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7BE6C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Covariance (Wave^2, Constant)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0EDF4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596BD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4961E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FE559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D4171" w:rsidRPr="00631603" w14:paraId="53CB5639" w14:textId="77777777" w:rsidTr="00844FB0"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918B0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Variance (Residuals)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5009D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1.360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0D5575C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53379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0.459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481474A2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3F6931AD" w14:textId="77777777" w:rsidTr="00844FB0">
        <w:tc>
          <w:tcPr>
            <w:tcW w:w="5598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3AB7ADB6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Number of observations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338FF343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10940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4742A81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678F768B" w14:textId="77777777" w:rsidR="00BA0B93" w:rsidRPr="00631603" w:rsidRDefault="00BA0B93" w:rsidP="00844F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10939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5C3B0FB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171" w:rsidRPr="00631603" w14:paraId="38495C6F" w14:textId="77777777" w:rsidTr="00844FB0">
        <w:tc>
          <w:tcPr>
            <w:tcW w:w="0" w:type="auto"/>
            <w:gridSpan w:val="5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1A37EEF" w14:textId="77777777" w:rsidR="00BA0B93" w:rsidRPr="00631603" w:rsidRDefault="00BA0B93" w:rsidP="00844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sz w:val="20"/>
                <w:szCs w:val="20"/>
              </w:rPr>
              <w:t>*** p&lt;.01, ** p&lt;.05, * p&lt;.1</w:t>
            </w:r>
            <w:r w:rsidRPr="00631603">
              <w:rPr>
                <w:rFonts w:ascii="Times New Roman" w:hAnsi="Times New Roman" w:cs="Times New Roman"/>
                <w:sz w:val="20"/>
                <w:szCs w:val="20"/>
              </w:rPr>
              <w:br/>
              <w:t>my note</w:t>
            </w:r>
          </w:p>
        </w:tc>
      </w:tr>
    </w:tbl>
    <w:p w14:paraId="716BDE58" w14:textId="77777777" w:rsidR="00BA0B93" w:rsidRPr="00631603" w:rsidRDefault="00BA0B93" w:rsidP="00BA0B9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2A4BAC5" w14:textId="77777777" w:rsidR="00BA0B93" w:rsidRPr="00631603" w:rsidRDefault="00BA0B93" w:rsidP="001563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10EC9B7" w14:textId="77777777" w:rsidR="00631603" w:rsidRPr="00631603" w:rsidRDefault="00631603" w:rsidP="001563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4CF8C1F" w14:textId="77777777" w:rsidR="00631603" w:rsidRPr="00631603" w:rsidRDefault="00631603" w:rsidP="001563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6C9BCF4" w14:textId="5BD84296" w:rsidR="00631603" w:rsidRPr="00631603" w:rsidRDefault="00631603" w:rsidP="00631603">
      <w:pPr>
        <w:spacing w:beforeLines="50" w:before="120" w:after="0"/>
        <w:jc w:val="center"/>
        <w:rPr>
          <w:rFonts w:ascii="Times New Roman" w:hAnsi="Times New Roman" w:cs="Times New Roman"/>
          <w:color w:val="000000" w:themeColor="text1"/>
          <w:sz w:val="21"/>
        </w:rPr>
      </w:pPr>
      <w:r w:rsidRPr="00631603">
        <w:rPr>
          <w:rFonts w:ascii="Times New Roman" w:hAnsi="Times New Roman" w:cs="Times New Roman"/>
          <w:color w:val="000000" w:themeColor="text1"/>
          <w:sz w:val="21"/>
        </w:rPr>
        <w:lastRenderedPageBreak/>
        <w:t>Table A4 The mediating effects of BMI on the cognitive functioning domain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1"/>
        <w:gridCol w:w="863"/>
        <w:gridCol w:w="1821"/>
        <w:gridCol w:w="914"/>
        <w:gridCol w:w="1631"/>
      </w:tblGrid>
      <w:tr w:rsidR="00631603" w:rsidRPr="00631603" w14:paraId="716DA0A0" w14:textId="77777777" w:rsidTr="00D942A0">
        <w:trPr>
          <w:trHeight w:val="340"/>
        </w:trPr>
        <w:tc>
          <w:tcPr>
            <w:tcW w:w="2207" w:type="pct"/>
            <w:tcBorders>
              <w:top w:val="single" w:sz="12" w:space="0" w:color="auto"/>
            </w:tcBorders>
            <w:vAlign w:val="bottom"/>
          </w:tcPr>
          <w:p w14:paraId="54628BD8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</w:p>
        </w:tc>
        <w:tc>
          <w:tcPr>
            <w:tcW w:w="1922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39BC7F1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Cognitive Functioning Domain</w:t>
            </w:r>
          </w:p>
        </w:tc>
        <w:tc>
          <w:tcPr>
            <w:tcW w:w="872" w:type="pct"/>
            <w:tcBorders>
              <w:top w:val="single" w:sz="12" w:space="0" w:color="auto"/>
            </w:tcBorders>
            <w:vAlign w:val="bottom"/>
          </w:tcPr>
          <w:p w14:paraId="6A5246A9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</w:p>
        </w:tc>
      </w:tr>
      <w:tr w:rsidR="00631603" w:rsidRPr="00631603" w14:paraId="6EEBAAF6" w14:textId="77777777" w:rsidTr="00D942A0">
        <w:trPr>
          <w:trHeight w:val="340"/>
        </w:trPr>
        <w:tc>
          <w:tcPr>
            <w:tcW w:w="2207" w:type="pct"/>
            <w:tcBorders>
              <w:bottom w:val="single" w:sz="4" w:space="0" w:color="auto"/>
            </w:tcBorders>
            <w:vAlign w:val="bottom"/>
          </w:tcPr>
          <w:p w14:paraId="15B81529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108343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2004</w:t>
            </w:r>
          </w:p>
        </w:tc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88721C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Bootstrap CI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8E9508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2020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bottom"/>
          </w:tcPr>
          <w:p w14:paraId="7FF82D38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Bootstrap CI</w:t>
            </w:r>
          </w:p>
        </w:tc>
      </w:tr>
      <w:tr w:rsidR="00631603" w:rsidRPr="00631603" w14:paraId="27833EE4" w14:textId="77777777" w:rsidTr="00D942A0">
        <w:trPr>
          <w:trHeight w:val="340"/>
        </w:trPr>
        <w:tc>
          <w:tcPr>
            <w:tcW w:w="2207" w:type="pct"/>
            <w:tcBorders>
              <w:top w:val="single" w:sz="4" w:space="0" w:color="auto"/>
            </w:tcBorders>
            <w:vAlign w:val="bottom"/>
          </w:tcPr>
          <w:p w14:paraId="620A95AD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 xml:space="preserve">Constant   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bottom"/>
          </w:tcPr>
          <w:p w14:paraId="4B1D06DB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28.04</w:t>
            </w:r>
          </w:p>
        </w:tc>
        <w:tc>
          <w:tcPr>
            <w:tcW w:w="973" w:type="pct"/>
            <w:tcBorders>
              <w:top w:val="single" w:sz="4" w:space="0" w:color="auto"/>
            </w:tcBorders>
            <w:vAlign w:val="bottom"/>
          </w:tcPr>
          <w:p w14:paraId="339CE6D0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26.73 — 29.31</w:t>
            </w:r>
          </w:p>
        </w:tc>
        <w:tc>
          <w:tcPr>
            <w:tcW w:w="488" w:type="pct"/>
            <w:tcBorders>
              <w:top w:val="single" w:sz="4" w:space="0" w:color="auto"/>
            </w:tcBorders>
            <w:vAlign w:val="bottom"/>
          </w:tcPr>
          <w:p w14:paraId="254F7894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25.68</w:t>
            </w:r>
          </w:p>
        </w:tc>
        <w:tc>
          <w:tcPr>
            <w:tcW w:w="872" w:type="pct"/>
            <w:tcBorders>
              <w:top w:val="single" w:sz="4" w:space="0" w:color="auto"/>
            </w:tcBorders>
            <w:vAlign w:val="bottom"/>
          </w:tcPr>
          <w:p w14:paraId="74D19663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24.25 — 27.07</w:t>
            </w:r>
          </w:p>
        </w:tc>
      </w:tr>
      <w:tr w:rsidR="00631603" w:rsidRPr="00631603" w14:paraId="7E59E7E3" w14:textId="77777777" w:rsidTr="00D942A0">
        <w:trPr>
          <w:trHeight w:val="340"/>
        </w:trPr>
        <w:tc>
          <w:tcPr>
            <w:tcW w:w="2207" w:type="pct"/>
            <w:vAlign w:val="bottom"/>
          </w:tcPr>
          <w:p w14:paraId="71106C18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 xml:space="preserve">Multimorbidity    </w:t>
            </w:r>
          </w:p>
        </w:tc>
        <w:tc>
          <w:tcPr>
            <w:tcW w:w="461" w:type="pct"/>
            <w:vAlign w:val="bottom"/>
          </w:tcPr>
          <w:p w14:paraId="1E0FC88F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-0.18</w:t>
            </w:r>
          </w:p>
        </w:tc>
        <w:tc>
          <w:tcPr>
            <w:tcW w:w="973" w:type="pct"/>
            <w:vAlign w:val="bottom"/>
          </w:tcPr>
          <w:p w14:paraId="5E8DE8E5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-</w:t>
            </w:r>
            <w:proofErr w:type="gramStart"/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0.25 — -</w:t>
            </w:r>
            <w:proofErr w:type="gramEnd"/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0.12</w:t>
            </w:r>
          </w:p>
        </w:tc>
        <w:tc>
          <w:tcPr>
            <w:tcW w:w="488" w:type="pct"/>
            <w:vAlign w:val="bottom"/>
          </w:tcPr>
          <w:p w14:paraId="052C75F5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-0.32</w:t>
            </w:r>
          </w:p>
        </w:tc>
        <w:tc>
          <w:tcPr>
            <w:tcW w:w="872" w:type="pct"/>
            <w:vAlign w:val="bottom"/>
          </w:tcPr>
          <w:p w14:paraId="15B5E68A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-</w:t>
            </w:r>
            <w:proofErr w:type="gramStart"/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0.40 — -</w:t>
            </w:r>
            <w:proofErr w:type="gramEnd"/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0.25</w:t>
            </w:r>
          </w:p>
        </w:tc>
      </w:tr>
      <w:tr w:rsidR="00631603" w:rsidRPr="00631603" w14:paraId="629DB5F0" w14:textId="77777777" w:rsidTr="00D942A0">
        <w:trPr>
          <w:trHeight w:val="340"/>
        </w:trPr>
        <w:tc>
          <w:tcPr>
            <w:tcW w:w="2207" w:type="pct"/>
            <w:vAlign w:val="bottom"/>
          </w:tcPr>
          <w:p w14:paraId="5A21F2AA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 xml:space="preserve">BMI </w:t>
            </w:r>
            <w:r w:rsidRPr="00631603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</w:rPr>
              <w:t>(Ref: No Conditions)</w:t>
            </w:r>
          </w:p>
        </w:tc>
        <w:tc>
          <w:tcPr>
            <w:tcW w:w="461" w:type="pct"/>
            <w:vAlign w:val="bottom"/>
          </w:tcPr>
          <w:p w14:paraId="63673FB1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0.05</w:t>
            </w:r>
          </w:p>
        </w:tc>
        <w:tc>
          <w:tcPr>
            <w:tcW w:w="973" w:type="pct"/>
            <w:vAlign w:val="bottom"/>
          </w:tcPr>
          <w:p w14:paraId="0B0364A3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0.04 — 0.07</w:t>
            </w:r>
          </w:p>
        </w:tc>
        <w:tc>
          <w:tcPr>
            <w:tcW w:w="488" w:type="pct"/>
            <w:vAlign w:val="bottom"/>
          </w:tcPr>
          <w:p w14:paraId="1C3873F2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0.06</w:t>
            </w:r>
          </w:p>
        </w:tc>
        <w:tc>
          <w:tcPr>
            <w:tcW w:w="872" w:type="pct"/>
            <w:vAlign w:val="bottom"/>
          </w:tcPr>
          <w:p w14:paraId="3CC4BD44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0.05 — 0.08</w:t>
            </w:r>
          </w:p>
        </w:tc>
      </w:tr>
      <w:tr w:rsidR="00631603" w:rsidRPr="00631603" w14:paraId="5CE985C3" w14:textId="77777777" w:rsidTr="00D942A0">
        <w:trPr>
          <w:trHeight w:val="340"/>
        </w:trPr>
        <w:tc>
          <w:tcPr>
            <w:tcW w:w="2207" w:type="pct"/>
            <w:vAlign w:val="center"/>
          </w:tcPr>
          <w:p w14:paraId="5759A907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Marital Status</w:t>
            </w:r>
            <w:r w:rsidRPr="00631603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</w:rPr>
              <w:t xml:space="preserve"> (Ref: Unmarried)</w:t>
            </w:r>
          </w:p>
        </w:tc>
        <w:tc>
          <w:tcPr>
            <w:tcW w:w="461" w:type="pct"/>
            <w:vAlign w:val="bottom"/>
          </w:tcPr>
          <w:p w14:paraId="25B66084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-0.16</w:t>
            </w:r>
          </w:p>
        </w:tc>
        <w:tc>
          <w:tcPr>
            <w:tcW w:w="973" w:type="pct"/>
            <w:vAlign w:val="bottom"/>
          </w:tcPr>
          <w:p w14:paraId="60A15BCD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-0.37 — 0.06</w:t>
            </w:r>
          </w:p>
        </w:tc>
        <w:tc>
          <w:tcPr>
            <w:tcW w:w="488" w:type="pct"/>
            <w:vAlign w:val="bottom"/>
          </w:tcPr>
          <w:p w14:paraId="294BBBFD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0.89</w:t>
            </w:r>
          </w:p>
        </w:tc>
        <w:tc>
          <w:tcPr>
            <w:tcW w:w="872" w:type="pct"/>
            <w:vAlign w:val="bottom"/>
          </w:tcPr>
          <w:p w14:paraId="59779DB1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0.66 — 1.12</w:t>
            </w:r>
          </w:p>
        </w:tc>
      </w:tr>
      <w:tr w:rsidR="00631603" w:rsidRPr="00631603" w14:paraId="5CB647C3" w14:textId="77777777" w:rsidTr="00D942A0">
        <w:trPr>
          <w:trHeight w:val="340"/>
        </w:trPr>
        <w:tc>
          <w:tcPr>
            <w:tcW w:w="2207" w:type="pct"/>
            <w:vAlign w:val="bottom"/>
          </w:tcPr>
          <w:p w14:paraId="05BD6A5A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Sex</w:t>
            </w:r>
            <w:r w:rsidRPr="00631603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</w:rPr>
              <w:t xml:space="preserve"> (Ref: Male)</w:t>
            </w:r>
          </w:p>
        </w:tc>
        <w:tc>
          <w:tcPr>
            <w:tcW w:w="461" w:type="pct"/>
            <w:vAlign w:val="bottom"/>
          </w:tcPr>
          <w:p w14:paraId="4EA5B05F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1.01</w:t>
            </w:r>
          </w:p>
        </w:tc>
        <w:tc>
          <w:tcPr>
            <w:tcW w:w="973" w:type="pct"/>
            <w:vAlign w:val="bottom"/>
          </w:tcPr>
          <w:p w14:paraId="456C16C3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0.83 — 1.21</w:t>
            </w:r>
          </w:p>
        </w:tc>
        <w:tc>
          <w:tcPr>
            <w:tcW w:w="488" w:type="pct"/>
            <w:vAlign w:val="bottom"/>
          </w:tcPr>
          <w:p w14:paraId="5EB2000B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1.15</w:t>
            </w:r>
          </w:p>
        </w:tc>
        <w:tc>
          <w:tcPr>
            <w:tcW w:w="872" w:type="pct"/>
            <w:vAlign w:val="bottom"/>
          </w:tcPr>
          <w:p w14:paraId="6DB89197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0.93 — 1.38</w:t>
            </w:r>
          </w:p>
        </w:tc>
      </w:tr>
      <w:tr w:rsidR="00631603" w:rsidRPr="00631603" w14:paraId="406F0DA5" w14:textId="77777777" w:rsidTr="00D942A0">
        <w:trPr>
          <w:trHeight w:val="340"/>
        </w:trPr>
        <w:tc>
          <w:tcPr>
            <w:tcW w:w="2207" w:type="pct"/>
            <w:vAlign w:val="bottom"/>
          </w:tcPr>
          <w:p w14:paraId="57EBF20F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Race</w:t>
            </w:r>
            <w:r w:rsidRPr="00631603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</w:rPr>
              <w:t xml:space="preserve"> (Ref: White)</w:t>
            </w:r>
          </w:p>
        </w:tc>
        <w:tc>
          <w:tcPr>
            <w:tcW w:w="461" w:type="pct"/>
            <w:vAlign w:val="bottom"/>
          </w:tcPr>
          <w:p w14:paraId="11B20AB6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-1.78</w:t>
            </w:r>
          </w:p>
        </w:tc>
        <w:tc>
          <w:tcPr>
            <w:tcW w:w="973" w:type="pct"/>
            <w:vAlign w:val="bottom"/>
          </w:tcPr>
          <w:p w14:paraId="765192C0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-20 — -1.57</w:t>
            </w:r>
          </w:p>
        </w:tc>
        <w:tc>
          <w:tcPr>
            <w:tcW w:w="488" w:type="pct"/>
            <w:vAlign w:val="bottom"/>
          </w:tcPr>
          <w:p w14:paraId="3277B727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-1.15</w:t>
            </w:r>
          </w:p>
        </w:tc>
        <w:tc>
          <w:tcPr>
            <w:tcW w:w="872" w:type="pct"/>
            <w:vAlign w:val="bottom"/>
          </w:tcPr>
          <w:p w14:paraId="35BA201F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-</w:t>
            </w:r>
            <w:proofErr w:type="gramStart"/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1.33 — -</w:t>
            </w:r>
            <w:proofErr w:type="gramEnd"/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0.97</w:t>
            </w:r>
          </w:p>
        </w:tc>
      </w:tr>
      <w:tr w:rsidR="00631603" w:rsidRPr="00631603" w14:paraId="1A914DCC" w14:textId="77777777" w:rsidTr="00D942A0">
        <w:trPr>
          <w:trHeight w:val="340"/>
        </w:trPr>
        <w:tc>
          <w:tcPr>
            <w:tcW w:w="2207" w:type="pct"/>
            <w:vAlign w:val="bottom"/>
          </w:tcPr>
          <w:p w14:paraId="7F6B383F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</w:rPr>
              <w:t>Education Attainment (Ref: &lt; High School)</w:t>
            </w:r>
          </w:p>
        </w:tc>
        <w:tc>
          <w:tcPr>
            <w:tcW w:w="461" w:type="pct"/>
            <w:vAlign w:val="bottom"/>
          </w:tcPr>
          <w:p w14:paraId="4F59C9C3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0.93</w:t>
            </w:r>
          </w:p>
        </w:tc>
        <w:tc>
          <w:tcPr>
            <w:tcW w:w="973" w:type="pct"/>
            <w:vAlign w:val="bottom"/>
          </w:tcPr>
          <w:p w14:paraId="429E27DD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0.86 — 1.01</w:t>
            </w:r>
          </w:p>
        </w:tc>
        <w:tc>
          <w:tcPr>
            <w:tcW w:w="488" w:type="pct"/>
            <w:vAlign w:val="bottom"/>
          </w:tcPr>
          <w:p w14:paraId="486C23F3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1.26</w:t>
            </w:r>
          </w:p>
        </w:tc>
        <w:tc>
          <w:tcPr>
            <w:tcW w:w="872" w:type="pct"/>
            <w:vAlign w:val="bottom"/>
          </w:tcPr>
          <w:p w14:paraId="77ABF2DF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1.17 — 1.34</w:t>
            </w:r>
          </w:p>
        </w:tc>
      </w:tr>
      <w:tr w:rsidR="00631603" w:rsidRPr="00631603" w14:paraId="48170516" w14:textId="77777777" w:rsidTr="00D942A0">
        <w:trPr>
          <w:trHeight w:val="340"/>
        </w:trPr>
        <w:tc>
          <w:tcPr>
            <w:tcW w:w="2207" w:type="pct"/>
            <w:vAlign w:val="bottom"/>
          </w:tcPr>
          <w:p w14:paraId="53625D74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 xml:space="preserve">Age        </w:t>
            </w:r>
          </w:p>
        </w:tc>
        <w:tc>
          <w:tcPr>
            <w:tcW w:w="461" w:type="pct"/>
            <w:vAlign w:val="bottom"/>
          </w:tcPr>
          <w:p w14:paraId="7FA81CE1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-0.16</w:t>
            </w:r>
          </w:p>
        </w:tc>
        <w:tc>
          <w:tcPr>
            <w:tcW w:w="973" w:type="pct"/>
            <w:vAlign w:val="bottom"/>
          </w:tcPr>
          <w:p w14:paraId="6F68D999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-0.17 — -0.15</w:t>
            </w:r>
          </w:p>
        </w:tc>
        <w:tc>
          <w:tcPr>
            <w:tcW w:w="488" w:type="pct"/>
            <w:vAlign w:val="bottom"/>
          </w:tcPr>
          <w:p w14:paraId="2470B826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-0.14</w:t>
            </w:r>
          </w:p>
        </w:tc>
        <w:tc>
          <w:tcPr>
            <w:tcW w:w="872" w:type="pct"/>
            <w:vAlign w:val="bottom"/>
          </w:tcPr>
          <w:p w14:paraId="13553D22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-0.15 — -0.12</w:t>
            </w:r>
          </w:p>
        </w:tc>
      </w:tr>
      <w:tr w:rsidR="00631603" w:rsidRPr="00631603" w14:paraId="53B81277" w14:textId="77777777" w:rsidTr="00D942A0">
        <w:trPr>
          <w:trHeight w:val="340"/>
        </w:trPr>
        <w:tc>
          <w:tcPr>
            <w:tcW w:w="2207" w:type="pct"/>
            <w:vAlign w:val="bottom"/>
          </w:tcPr>
          <w:p w14:paraId="362AFEA0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Smoking</w:t>
            </w:r>
            <w:r w:rsidRPr="00631603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</w:rPr>
              <w:t xml:space="preserve"> (Ref: No smoking)</w:t>
            </w:r>
          </w:p>
        </w:tc>
        <w:tc>
          <w:tcPr>
            <w:tcW w:w="461" w:type="pct"/>
            <w:vAlign w:val="bottom"/>
          </w:tcPr>
          <w:p w14:paraId="2A770D9A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-0.09</w:t>
            </w:r>
          </w:p>
        </w:tc>
        <w:tc>
          <w:tcPr>
            <w:tcW w:w="973" w:type="pct"/>
            <w:vAlign w:val="bottom"/>
          </w:tcPr>
          <w:p w14:paraId="34519FBE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-0.39 — 0.20</w:t>
            </w:r>
          </w:p>
        </w:tc>
        <w:tc>
          <w:tcPr>
            <w:tcW w:w="488" w:type="pct"/>
            <w:vAlign w:val="bottom"/>
          </w:tcPr>
          <w:p w14:paraId="3A6A0AD9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-0.68</w:t>
            </w:r>
          </w:p>
        </w:tc>
        <w:tc>
          <w:tcPr>
            <w:tcW w:w="872" w:type="pct"/>
            <w:vAlign w:val="bottom"/>
          </w:tcPr>
          <w:p w14:paraId="112F03F9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-</w:t>
            </w:r>
            <w:proofErr w:type="gramStart"/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1.05 — -</w:t>
            </w:r>
            <w:proofErr w:type="gramEnd"/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0.31</w:t>
            </w:r>
          </w:p>
        </w:tc>
      </w:tr>
      <w:tr w:rsidR="00631603" w:rsidRPr="00631603" w14:paraId="0CB20823" w14:textId="77777777" w:rsidTr="00D942A0">
        <w:trPr>
          <w:trHeight w:val="340"/>
        </w:trPr>
        <w:tc>
          <w:tcPr>
            <w:tcW w:w="2207" w:type="pct"/>
            <w:vAlign w:val="bottom"/>
          </w:tcPr>
          <w:p w14:paraId="57A9431C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Drinking</w:t>
            </w:r>
            <w:r w:rsidRPr="00631603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</w:rPr>
              <w:t xml:space="preserve"> (Ref: No drinking)</w:t>
            </w:r>
          </w:p>
        </w:tc>
        <w:tc>
          <w:tcPr>
            <w:tcW w:w="461" w:type="pct"/>
            <w:vAlign w:val="bottom"/>
          </w:tcPr>
          <w:p w14:paraId="138067E2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0.13</w:t>
            </w:r>
          </w:p>
        </w:tc>
        <w:tc>
          <w:tcPr>
            <w:tcW w:w="973" w:type="pct"/>
            <w:vAlign w:val="bottom"/>
          </w:tcPr>
          <w:p w14:paraId="401E135B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0.09 — 0.18</w:t>
            </w:r>
          </w:p>
        </w:tc>
        <w:tc>
          <w:tcPr>
            <w:tcW w:w="488" w:type="pct"/>
            <w:vAlign w:val="bottom"/>
          </w:tcPr>
          <w:p w14:paraId="5CD9641F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0.13</w:t>
            </w:r>
          </w:p>
        </w:tc>
        <w:tc>
          <w:tcPr>
            <w:tcW w:w="872" w:type="pct"/>
            <w:vAlign w:val="bottom"/>
          </w:tcPr>
          <w:p w14:paraId="1AE2DFD7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0.08 — 0.18</w:t>
            </w:r>
          </w:p>
        </w:tc>
      </w:tr>
      <w:tr w:rsidR="00631603" w:rsidRPr="00631603" w14:paraId="0B5FC35C" w14:textId="77777777" w:rsidTr="00D942A0">
        <w:trPr>
          <w:trHeight w:val="340"/>
        </w:trPr>
        <w:tc>
          <w:tcPr>
            <w:tcW w:w="2207" w:type="pct"/>
            <w:vAlign w:val="bottom"/>
          </w:tcPr>
          <w:p w14:paraId="24EECFB4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SES</w:t>
            </w:r>
          </w:p>
        </w:tc>
        <w:tc>
          <w:tcPr>
            <w:tcW w:w="461" w:type="pct"/>
            <w:vAlign w:val="bottom"/>
          </w:tcPr>
          <w:p w14:paraId="78A2ED93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0.63</w:t>
            </w:r>
          </w:p>
        </w:tc>
        <w:tc>
          <w:tcPr>
            <w:tcW w:w="973" w:type="pct"/>
            <w:vAlign w:val="bottom"/>
          </w:tcPr>
          <w:p w14:paraId="1D8121A8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0.56 — 0.70</w:t>
            </w:r>
          </w:p>
        </w:tc>
        <w:tc>
          <w:tcPr>
            <w:tcW w:w="488" w:type="pct"/>
            <w:vAlign w:val="bottom"/>
          </w:tcPr>
          <w:p w14:paraId="7DF4EA3E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0.00</w:t>
            </w:r>
          </w:p>
        </w:tc>
        <w:tc>
          <w:tcPr>
            <w:tcW w:w="872" w:type="pct"/>
            <w:vAlign w:val="bottom"/>
          </w:tcPr>
          <w:p w14:paraId="37CB3FEA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0.00 — 0.00</w:t>
            </w:r>
          </w:p>
        </w:tc>
      </w:tr>
      <w:tr w:rsidR="00631603" w:rsidRPr="00631603" w14:paraId="3494052F" w14:textId="77777777" w:rsidTr="00D942A0">
        <w:trPr>
          <w:trHeight w:val="340"/>
        </w:trPr>
        <w:tc>
          <w:tcPr>
            <w:tcW w:w="2207" w:type="pct"/>
            <w:vAlign w:val="bottom"/>
          </w:tcPr>
          <w:p w14:paraId="73D6619B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R-square</w:t>
            </w:r>
          </w:p>
        </w:tc>
        <w:tc>
          <w:tcPr>
            <w:tcW w:w="461" w:type="pct"/>
            <w:vAlign w:val="bottom"/>
          </w:tcPr>
          <w:p w14:paraId="026B7890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0.33</w:t>
            </w:r>
          </w:p>
        </w:tc>
        <w:tc>
          <w:tcPr>
            <w:tcW w:w="973" w:type="pct"/>
            <w:vAlign w:val="bottom"/>
          </w:tcPr>
          <w:p w14:paraId="6FFCEC86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</w:p>
        </w:tc>
        <w:tc>
          <w:tcPr>
            <w:tcW w:w="488" w:type="pct"/>
            <w:vAlign w:val="bottom"/>
          </w:tcPr>
          <w:p w14:paraId="550AC412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0.26</w:t>
            </w:r>
          </w:p>
        </w:tc>
        <w:tc>
          <w:tcPr>
            <w:tcW w:w="872" w:type="pct"/>
            <w:vAlign w:val="bottom"/>
          </w:tcPr>
          <w:p w14:paraId="1910CCF8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</w:p>
        </w:tc>
      </w:tr>
      <w:tr w:rsidR="00631603" w:rsidRPr="00631603" w14:paraId="0F777673" w14:textId="77777777" w:rsidTr="00D942A0">
        <w:trPr>
          <w:trHeight w:val="340"/>
        </w:trPr>
        <w:tc>
          <w:tcPr>
            <w:tcW w:w="2207" w:type="pct"/>
            <w:vAlign w:val="bottom"/>
          </w:tcPr>
          <w:p w14:paraId="2D97B3AB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F</w:t>
            </w:r>
          </w:p>
        </w:tc>
        <w:tc>
          <w:tcPr>
            <w:tcW w:w="461" w:type="pct"/>
            <w:vAlign w:val="bottom"/>
          </w:tcPr>
          <w:p w14:paraId="2FD46790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475.59</w:t>
            </w:r>
          </w:p>
        </w:tc>
        <w:tc>
          <w:tcPr>
            <w:tcW w:w="973" w:type="pct"/>
            <w:vAlign w:val="bottom"/>
          </w:tcPr>
          <w:p w14:paraId="0295BAE2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</w:p>
        </w:tc>
        <w:tc>
          <w:tcPr>
            <w:tcW w:w="488" w:type="pct"/>
            <w:vAlign w:val="bottom"/>
          </w:tcPr>
          <w:p w14:paraId="452F3316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301.24</w:t>
            </w:r>
          </w:p>
        </w:tc>
        <w:tc>
          <w:tcPr>
            <w:tcW w:w="872" w:type="pct"/>
            <w:vAlign w:val="bottom"/>
          </w:tcPr>
          <w:p w14:paraId="3EC7BBAB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</w:p>
        </w:tc>
      </w:tr>
      <w:tr w:rsidR="00631603" w:rsidRPr="00631603" w14:paraId="51759446" w14:textId="77777777" w:rsidTr="00D942A0">
        <w:trPr>
          <w:trHeight w:val="340"/>
        </w:trPr>
        <w:tc>
          <w:tcPr>
            <w:tcW w:w="2207" w:type="pct"/>
            <w:tcBorders>
              <w:bottom w:val="single" w:sz="12" w:space="0" w:color="auto"/>
            </w:tcBorders>
            <w:vAlign w:val="bottom"/>
          </w:tcPr>
          <w:p w14:paraId="7507DFC2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N</w:t>
            </w:r>
          </w:p>
        </w:tc>
        <w:tc>
          <w:tcPr>
            <w:tcW w:w="461" w:type="pct"/>
            <w:tcBorders>
              <w:bottom w:val="single" w:sz="12" w:space="0" w:color="auto"/>
            </w:tcBorders>
            <w:vAlign w:val="bottom"/>
          </w:tcPr>
          <w:p w14:paraId="4A200857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8654</w:t>
            </w:r>
          </w:p>
        </w:tc>
        <w:tc>
          <w:tcPr>
            <w:tcW w:w="973" w:type="pct"/>
            <w:tcBorders>
              <w:bottom w:val="single" w:sz="12" w:space="0" w:color="auto"/>
            </w:tcBorders>
            <w:vAlign w:val="bottom"/>
          </w:tcPr>
          <w:p w14:paraId="49ECDCFA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</w:p>
        </w:tc>
        <w:tc>
          <w:tcPr>
            <w:tcW w:w="488" w:type="pct"/>
            <w:tcBorders>
              <w:bottom w:val="single" w:sz="12" w:space="0" w:color="auto"/>
            </w:tcBorders>
            <w:vAlign w:val="bottom"/>
          </w:tcPr>
          <w:p w14:paraId="1EE647D3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1"/>
              </w:rPr>
              <w:t>7941</w:t>
            </w:r>
          </w:p>
        </w:tc>
        <w:tc>
          <w:tcPr>
            <w:tcW w:w="872" w:type="pct"/>
            <w:tcBorders>
              <w:bottom w:val="single" w:sz="12" w:space="0" w:color="auto"/>
            </w:tcBorders>
            <w:vAlign w:val="bottom"/>
          </w:tcPr>
          <w:p w14:paraId="035E3DCD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1"/>
              </w:rPr>
            </w:pPr>
          </w:p>
        </w:tc>
      </w:tr>
    </w:tbl>
    <w:p w14:paraId="4FF57657" w14:textId="26C6211D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  <w:r w:rsidRPr="00631603">
        <w:rPr>
          <w:rFonts w:ascii="Times New Roman" w:eastAsia="等线" w:hAnsi="Times New Roman" w:cs="Times New Roman"/>
          <w:color w:val="000000" w:themeColor="text1"/>
          <w:sz w:val="21"/>
        </w:rPr>
        <w:t>Note: 95% bootstrap confidence intervals are reported</w:t>
      </w:r>
    </w:p>
    <w:p w14:paraId="38E16512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26B9EA73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2BEADA12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42CF21B0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47C1DA47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0B6FDF5F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664DACD2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13151731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203E1278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17CA5B78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7CDD7796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0C211F3A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3D103016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0BFB4F0D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01B6E849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59F1CA25" w14:textId="05F31C87" w:rsidR="00631603" w:rsidRPr="00631603" w:rsidRDefault="00631603" w:rsidP="00631603">
      <w:pPr>
        <w:spacing w:after="0"/>
        <w:jc w:val="center"/>
        <w:rPr>
          <w:rFonts w:ascii="Times New Roman" w:hAnsi="Times New Roman" w:cs="Times New Roman"/>
          <w:color w:val="000000" w:themeColor="text1"/>
          <w:sz w:val="21"/>
        </w:rPr>
      </w:pPr>
      <w:r w:rsidRPr="00631603">
        <w:rPr>
          <w:rFonts w:ascii="Times New Roman" w:hAnsi="Times New Roman" w:cs="Times New Roman"/>
          <w:color w:val="000000" w:themeColor="text1"/>
          <w:sz w:val="21"/>
        </w:rPr>
        <w:lastRenderedPageBreak/>
        <w:t>Table A5 The mediating effects of BMI on the physical functioning domain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4"/>
        <w:gridCol w:w="914"/>
        <w:gridCol w:w="1625"/>
        <w:gridCol w:w="1016"/>
        <w:gridCol w:w="1541"/>
      </w:tblGrid>
      <w:tr w:rsidR="00631603" w:rsidRPr="00631603" w14:paraId="7B98EDD9" w14:textId="77777777" w:rsidTr="00D942A0">
        <w:trPr>
          <w:trHeight w:val="312"/>
        </w:trPr>
        <w:tc>
          <w:tcPr>
            <w:tcW w:w="2278" w:type="pct"/>
            <w:tcBorders>
              <w:top w:val="single" w:sz="12" w:space="0" w:color="auto"/>
            </w:tcBorders>
            <w:vAlign w:val="bottom"/>
          </w:tcPr>
          <w:p w14:paraId="2BE4DE23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9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062A9F63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Physical Functioning Domain</w:t>
            </w:r>
          </w:p>
        </w:tc>
        <w:tc>
          <w:tcPr>
            <w:tcW w:w="823" w:type="pct"/>
            <w:tcBorders>
              <w:top w:val="single" w:sz="12" w:space="0" w:color="auto"/>
            </w:tcBorders>
            <w:vAlign w:val="bottom"/>
          </w:tcPr>
          <w:p w14:paraId="2C31550F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31603" w:rsidRPr="00631603" w14:paraId="16A9D39E" w14:textId="77777777" w:rsidTr="00D942A0">
        <w:trPr>
          <w:trHeight w:val="312"/>
        </w:trPr>
        <w:tc>
          <w:tcPr>
            <w:tcW w:w="2278" w:type="pct"/>
            <w:tcBorders>
              <w:bottom w:val="single" w:sz="4" w:space="0" w:color="auto"/>
            </w:tcBorders>
            <w:vAlign w:val="bottom"/>
          </w:tcPr>
          <w:p w14:paraId="34E99006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47091F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2004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35ED62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Bootstrap CI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E0C403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vAlign w:val="bottom"/>
          </w:tcPr>
          <w:p w14:paraId="17CC60CA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Bootstrap CI</w:t>
            </w:r>
          </w:p>
        </w:tc>
      </w:tr>
      <w:tr w:rsidR="00631603" w:rsidRPr="00631603" w14:paraId="11C83EB4" w14:textId="77777777" w:rsidTr="00D942A0">
        <w:trPr>
          <w:trHeight w:val="312"/>
        </w:trPr>
        <w:tc>
          <w:tcPr>
            <w:tcW w:w="2278" w:type="pct"/>
            <w:tcBorders>
              <w:top w:val="single" w:sz="4" w:space="0" w:color="auto"/>
            </w:tcBorders>
            <w:vAlign w:val="bottom"/>
          </w:tcPr>
          <w:p w14:paraId="0C280AA6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Constant   </w:t>
            </w:r>
          </w:p>
        </w:tc>
        <w:tc>
          <w:tcPr>
            <w:tcW w:w="488" w:type="pct"/>
            <w:tcBorders>
              <w:top w:val="single" w:sz="4" w:space="0" w:color="auto"/>
            </w:tcBorders>
            <w:vAlign w:val="bottom"/>
          </w:tcPr>
          <w:p w14:paraId="772D4942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6.84</w:t>
            </w:r>
          </w:p>
        </w:tc>
        <w:tc>
          <w:tcPr>
            <w:tcW w:w="868" w:type="pct"/>
            <w:tcBorders>
              <w:top w:val="single" w:sz="4" w:space="0" w:color="auto"/>
            </w:tcBorders>
            <w:vAlign w:val="bottom"/>
          </w:tcPr>
          <w:p w14:paraId="1F6069B5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6.45 — 7.23</w:t>
            </w:r>
          </w:p>
        </w:tc>
        <w:tc>
          <w:tcPr>
            <w:tcW w:w="542" w:type="pct"/>
            <w:tcBorders>
              <w:top w:val="single" w:sz="4" w:space="0" w:color="auto"/>
            </w:tcBorders>
            <w:vAlign w:val="bottom"/>
          </w:tcPr>
          <w:p w14:paraId="50C3FAA0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7.12</w:t>
            </w:r>
          </w:p>
        </w:tc>
        <w:tc>
          <w:tcPr>
            <w:tcW w:w="823" w:type="pct"/>
            <w:tcBorders>
              <w:top w:val="single" w:sz="4" w:space="0" w:color="auto"/>
            </w:tcBorders>
            <w:vAlign w:val="bottom"/>
          </w:tcPr>
          <w:p w14:paraId="0972BCF8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6.73 — 7.51</w:t>
            </w:r>
          </w:p>
        </w:tc>
      </w:tr>
      <w:tr w:rsidR="00631603" w:rsidRPr="00631603" w14:paraId="0FDB6310" w14:textId="77777777" w:rsidTr="00D942A0">
        <w:trPr>
          <w:trHeight w:val="312"/>
        </w:trPr>
        <w:tc>
          <w:tcPr>
            <w:tcW w:w="2278" w:type="pct"/>
            <w:vAlign w:val="bottom"/>
          </w:tcPr>
          <w:p w14:paraId="4A1A333E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Multimorbidity    </w:t>
            </w:r>
          </w:p>
        </w:tc>
        <w:tc>
          <w:tcPr>
            <w:tcW w:w="488" w:type="pct"/>
            <w:vAlign w:val="bottom"/>
          </w:tcPr>
          <w:p w14:paraId="6A2C9FAC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-0.09</w:t>
            </w:r>
          </w:p>
        </w:tc>
        <w:tc>
          <w:tcPr>
            <w:tcW w:w="868" w:type="pct"/>
            <w:vAlign w:val="bottom"/>
          </w:tcPr>
          <w:p w14:paraId="4CF674A2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proofErr w:type="gramStart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 — -</w:t>
            </w:r>
            <w:proofErr w:type="gramEnd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542" w:type="pct"/>
            <w:vAlign w:val="bottom"/>
          </w:tcPr>
          <w:p w14:paraId="25E53AF4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823" w:type="pct"/>
            <w:vAlign w:val="bottom"/>
          </w:tcPr>
          <w:p w14:paraId="66135CC8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-0.09 — -0.05</w:t>
            </w:r>
          </w:p>
        </w:tc>
      </w:tr>
      <w:tr w:rsidR="00631603" w:rsidRPr="00631603" w14:paraId="181F581F" w14:textId="77777777" w:rsidTr="00D942A0">
        <w:trPr>
          <w:trHeight w:val="312"/>
        </w:trPr>
        <w:tc>
          <w:tcPr>
            <w:tcW w:w="2278" w:type="pct"/>
            <w:vAlign w:val="bottom"/>
          </w:tcPr>
          <w:p w14:paraId="6E7420B2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BMI </w:t>
            </w:r>
            <w:r w:rsidRPr="0063160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(Ref: No Conditions)</w:t>
            </w:r>
          </w:p>
        </w:tc>
        <w:tc>
          <w:tcPr>
            <w:tcW w:w="488" w:type="pct"/>
            <w:vAlign w:val="bottom"/>
          </w:tcPr>
          <w:p w14:paraId="78173C3B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868" w:type="pct"/>
            <w:vAlign w:val="bottom"/>
          </w:tcPr>
          <w:p w14:paraId="2E6E8F1B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proofErr w:type="gramStart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 — -</w:t>
            </w:r>
            <w:proofErr w:type="gramEnd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542" w:type="pct"/>
            <w:vAlign w:val="bottom"/>
          </w:tcPr>
          <w:p w14:paraId="6274D965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823" w:type="pct"/>
            <w:vAlign w:val="bottom"/>
          </w:tcPr>
          <w:p w14:paraId="37C4E8AF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proofErr w:type="gramStart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 — -</w:t>
            </w:r>
            <w:proofErr w:type="gramEnd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631603" w:rsidRPr="00631603" w14:paraId="4FAA0ECD" w14:textId="77777777" w:rsidTr="00D942A0">
        <w:trPr>
          <w:trHeight w:val="312"/>
        </w:trPr>
        <w:tc>
          <w:tcPr>
            <w:tcW w:w="2278" w:type="pct"/>
            <w:vAlign w:val="center"/>
          </w:tcPr>
          <w:p w14:paraId="058448E0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Marital Status</w:t>
            </w:r>
            <w:r w:rsidRPr="0063160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(Ref: Unmarried)</w:t>
            </w:r>
          </w:p>
        </w:tc>
        <w:tc>
          <w:tcPr>
            <w:tcW w:w="488" w:type="pct"/>
            <w:vAlign w:val="bottom"/>
          </w:tcPr>
          <w:p w14:paraId="3EEC61E9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868" w:type="pct"/>
            <w:vAlign w:val="bottom"/>
          </w:tcPr>
          <w:p w14:paraId="0D750BC1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 — 0.17</w:t>
            </w:r>
          </w:p>
        </w:tc>
        <w:tc>
          <w:tcPr>
            <w:tcW w:w="542" w:type="pct"/>
            <w:vAlign w:val="bottom"/>
          </w:tcPr>
          <w:p w14:paraId="5E509200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823" w:type="pct"/>
            <w:vAlign w:val="bottom"/>
          </w:tcPr>
          <w:p w14:paraId="53FDEE41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 — 0.15</w:t>
            </w:r>
          </w:p>
        </w:tc>
      </w:tr>
      <w:tr w:rsidR="00631603" w:rsidRPr="00631603" w14:paraId="0FA2FA9A" w14:textId="77777777" w:rsidTr="00D942A0">
        <w:trPr>
          <w:trHeight w:val="312"/>
        </w:trPr>
        <w:tc>
          <w:tcPr>
            <w:tcW w:w="2278" w:type="pct"/>
            <w:vAlign w:val="bottom"/>
          </w:tcPr>
          <w:p w14:paraId="4A06AA7C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Sex</w:t>
            </w:r>
            <w:r w:rsidRPr="0063160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(Ref: Male)</w:t>
            </w:r>
          </w:p>
        </w:tc>
        <w:tc>
          <w:tcPr>
            <w:tcW w:w="488" w:type="pct"/>
            <w:vAlign w:val="bottom"/>
          </w:tcPr>
          <w:p w14:paraId="7CC732FB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868" w:type="pct"/>
            <w:vAlign w:val="bottom"/>
          </w:tcPr>
          <w:p w14:paraId="00FBC285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 — 0.14</w:t>
            </w:r>
          </w:p>
        </w:tc>
        <w:tc>
          <w:tcPr>
            <w:tcW w:w="542" w:type="pct"/>
            <w:vAlign w:val="bottom"/>
          </w:tcPr>
          <w:p w14:paraId="55621B31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823" w:type="pct"/>
            <w:vAlign w:val="bottom"/>
          </w:tcPr>
          <w:p w14:paraId="2FBA0D74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-0.09 — 0.03</w:t>
            </w:r>
          </w:p>
        </w:tc>
      </w:tr>
      <w:tr w:rsidR="00631603" w:rsidRPr="00631603" w14:paraId="73443057" w14:textId="77777777" w:rsidTr="00D942A0">
        <w:trPr>
          <w:trHeight w:val="312"/>
        </w:trPr>
        <w:tc>
          <w:tcPr>
            <w:tcW w:w="2278" w:type="pct"/>
            <w:vAlign w:val="bottom"/>
          </w:tcPr>
          <w:p w14:paraId="7A74A927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Race</w:t>
            </w:r>
            <w:r w:rsidRPr="0063160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(Ref: White)</w:t>
            </w:r>
          </w:p>
        </w:tc>
        <w:tc>
          <w:tcPr>
            <w:tcW w:w="488" w:type="pct"/>
            <w:vAlign w:val="bottom"/>
          </w:tcPr>
          <w:p w14:paraId="688A3ABF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868" w:type="pct"/>
            <w:vAlign w:val="bottom"/>
          </w:tcPr>
          <w:p w14:paraId="19FC9BB6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-0.07 — 0.06</w:t>
            </w:r>
          </w:p>
        </w:tc>
        <w:tc>
          <w:tcPr>
            <w:tcW w:w="542" w:type="pct"/>
            <w:vAlign w:val="bottom"/>
          </w:tcPr>
          <w:p w14:paraId="0AEE654B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823" w:type="pct"/>
            <w:vAlign w:val="bottom"/>
          </w:tcPr>
          <w:p w14:paraId="76B0AF5B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 — 0.12</w:t>
            </w:r>
          </w:p>
        </w:tc>
      </w:tr>
      <w:tr w:rsidR="00631603" w:rsidRPr="00631603" w14:paraId="562823BC" w14:textId="77777777" w:rsidTr="00D942A0">
        <w:trPr>
          <w:trHeight w:val="312"/>
        </w:trPr>
        <w:tc>
          <w:tcPr>
            <w:tcW w:w="2278" w:type="pct"/>
            <w:vAlign w:val="bottom"/>
          </w:tcPr>
          <w:p w14:paraId="19FF643B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Education Attainment (Ref: &lt; High School)</w:t>
            </w:r>
          </w:p>
        </w:tc>
        <w:tc>
          <w:tcPr>
            <w:tcW w:w="488" w:type="pct"/>
            <w:vAlign w:val="bottom"/>
          </w:tcPr>
          <w:p w14:paraId="75B4F130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868" w:type="pct"/>
            <w:vAlign w:val="bottom"/>
          </w:tcPr>
          <w:p w14:paraId="3995C2C3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proofErr w:type="gramStart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 — -</w:t>
            </w:r>
            <w:proofErr w:type="gramEnd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542" w:type="pct"/>
            <w:vAlign w:val="bottom"/>
          </w:tcPr>
          <w:p w14:paraId="415D844A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823" w:type="pct"/>
            <w:vAlign w:val="bottom"/>
          </w:tcPr>
          <w:p w14:paraId="3BA8CF5E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-0.03 — 0.02</w:t>
            </w:r>
          </w:p>
        </w:tc>
      </w:tr>
      <w:tr w:rsidR="00631603" w:rsidRPr="00631603" w14:paraId="26F9586E" w14:textId="77777777" w:rsidTr="00D942A0">
        <w:trPr>
          <w:trHeight w:val="312"/>
        </w:trPr>
        <w:tc>
          <w:tcPr>
            <w:tcW w:w="2278" w:type="pct"/>
            <w:vAlign w:val="bottom"/>
          </w:tcPr>
          <w:p w14:paraId="5CEFD44A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Age        </w:t>
            </w:r>
          </w:p>
        </w:tc>
        <w:tc>
          <w:tcPr>
            <w:tcW w:w="488" w:type="pct"/>
            <w:vAlign w:val="bottom"/>
          </w:tcPr>
          <w:p w14:paraId="77AFF16C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868" w:type="pct"/>
            <w:vAlign w:val="bottom"/>
          </w:tcPr>
          <w:p w14:paraId="33CDB492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proofErr w:type="gramStart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 — -</w:t>
            </w:r>
            <w:proofErr w:type="gramEnd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542" w:type="pct"/>
            <w:vAlign w:val="bottom"/>
          </w:tcPr>
          <w:p w14:paraId="75951416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823" w:type="pct"/>
            <w:vAlign w:val="bottom"/>
          </w:tcPr>
          <w:p w14:paraId="73308208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proofErr w:type="gramStart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 — -</w:t>
            </w:r>
            <w:proofErr w:type="gramEnd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631603" w:rsidRPr="00631603" w14:paraId="38688855" w14:textId="77777777" w:rsidTr="00D942A0">
        <w:trPr>
          <w:trHeight w:val="312"/>
        </w:trPr>
        <w:tc>
          <w:tcPr>
            <w:tcW w:w="2278" w:type="pct"/>
            <w:vAlign w:val="bottom"/>
          </w:tcPr>
          <w:p w14:paraId="46C2409D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Smoking</w:t>
            </w:r>
            <w:r w:rsidRPr="0063160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(Ref: No smoking)</w:t>
            </w:r>
          </w:p>
        </w:tc>
        <w:tc>
          <w:tcPr>
            <w:tcW w:w="488" w:type="pct"/>
            <w:vAlign w:val="bottom"/>
          </w:tcPr>
          <w:p w14:paraId="253599E8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-0.22</w:t>
            </w:r>
          </w:p>
        </w:tc>
        <w:tc>
          <w:tcPr>
            <w:tcW w:w="868" w:type="pct"/>
            <w:vAlign w:val="bottom"/>
          </w:tcPr>
          <w:p w14:paraId="145E2F14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proofErr w:type="gramStart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 — -</w:t>
            </w:r>
            <w:proofErr w:type="gramEnd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542" w:type="pct"/>
            <w:vAlign w:val="bottom"/>
          </w:tcPr>
          <w:p w14:paraId="7C40C4EA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-0.18</w:t>
            </w:r>
          </w:p>
        </w:tc>
        <w:tc>
          <w:tcPr>
            <w:tcW w:w="823" w:type="pct"/>
            <w:vAlign w:val="bottom"/>
          </w:tcPr>
          <w:p w14:paraId="5BCF3D1E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proofErr w:type="gramStart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0.27 — -</w:t>
            </w:r>
            <w:proofErr w:type="gramEnd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</w:tr>
      <w:tr w:rsidR="00631603" w:rsidRPr="00631603" w14:paraId="69C4684C" w14:textId="77777777" w:rsidTr="00D942A0">
        <w:trPr>
          <w:trHeight w:val="312"/>
        </w:trPr>
        <w:tc>
          <w:tcPr>
            <w:tcW w:w="2278" w:type="pct"/>
            <w:vAlign w:val="bottom"/>
          </w:tcPr>
          <w:p w14:paraId="1D42F5F4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Drinking</w:t>
            </w:r>
            <w:r w:rsidRPr="0063160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(Ref: No drinking)</w:t>
            </w:r>
          </w:p>
        </w:tc>
        <w:tc>
          <w:tcPr>
            <w:tcW w:w="488" w:type="pct"/>
            <w:vAlign w:val="bottom"/>
          </w:tcPr>
          <w:p w14:paraId="2CE259A6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868" w:type="pct"/>
            <w:vAlign w:val="bottom"/>
          </w:tcPr>
          <w:p w14:paraId="0295FE24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 — 0.02</w:t>
            </w:r>
          </w:p>
        </w:tc>
        <w:tc>
          <w:tcPr>
            <w:tcW w:w="542" w:type="pct"/>
            <w:vAlign w:val="bottom"/>
          </w:tcPr>
          <w:p w14:paraId="4F434D78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823" w:type="pct"/>
            <w:vAlign w:val="bottom"/>
          </w:tcPr>
          <w:p w14:paraId="63FFDCBF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 — 0.03</w:t>
            </w:r>
          </w:p>
        </w:tc>
      </w:tr>
      <w:tr w:rsidR="00631603" w:rsidRPr="00631603" w14:paraId="17B4D13F" w14:textId="77777777" w:rsidTr="00D942A0">
        <w:trPr>
          <w:trHeight w:val="312"/>
        </w:trPr>
        <w:tc>
          <w:tcPr>
            <w:tcW w:w="2278" w:type="pct"/>
            <w:vAlign w:val="bottom"/>
          </w:tcPr>
          <w:p w14:paraId="2EE20E71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SES</w:t>
            </w:r>
          </w:p>
        </w:tc>
        <w:tc>
          <w:tcPr>
            <w:tcW w:w="488" w:type="pct"/>
            <w:vAlign w:val="bottom"/>
          </w:tcPr>
          <w:p w14:paraId="3150CEEE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868" w:type="pct"/>
            <w:vAlign w:val="bottom"/>
          </w:tcPr>
          <w:p w14:paraId="041F5E0D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 — 0.09</w:t>
            </w:r>
          </w:p>
        </w:tc>
        <w:tc>
          <w:tcPr>
            <w:tcW w:w="542" w:type="pct"/>
            <w:vAlign w:val="bottom"/>
          </w:tcPr>
          <w:p w14:paraId="4267C72E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823" w:type="pct"/>
            <w:vAlign w:val="bottom"/>
          </w:tcPr>
          <w:p w14:paraId="2250FADE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 — 0.00</w:t>
            </w:r>
          </w:p>
        </w:tc>
      </w:tr>
      <w:tr w:rsidR="00631603" w:rsidRPr="00631603" w14:paraId="1008140D" w14:textId="77777777" w:rsidTr="00D942A0">
        <w:trPr>
          <w:trHeight w:val="312"/>
        </w:trPr>
        <w:tc>
          <w:tcPr>
            <w:tcW w:w="2278" w:type="pct"/>
            <w:vAlign w:val="bottom"/>
          </w:tcPr>
          <w:p w14:paraId="0ECC1304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R-square</w:t>
            </w:r>
          </w:p>
        </w:tc>
        <w:tc>
          <w:tcPr>
            <w:tcW w:w="488" w:type="pct"/>
            <w:vAlign w:val="bottom"/>
          </w:tcPr>
          <w:p w14:paraId="46022B9D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868" w:type="pct"/>
            <w:vAlign w:val="bottom"/>
          </w:tcPr>
          <w:p w14:paraId="5C4FF17D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2" w:type="pct"/>
            <w:vAlign w:val="bottom"/>
          </w:tcPr>
          <w:p w14:paraId="01F01EE2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823" w:type="pct"/>
            <w:vAlign w:val="bottom"/>
          </w:tcPr>
          <w:p w14:paraId="73DD68BD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31603" w:rsidRPr="00631603" w14:paraId="3DEA68F5" w14:textId="77777777" w:rsidTr="00D942A0">
        <w:trPr>
          <w:trHeight w:val="312"/>
        </w:trPr>
        <w:tc>
          <w:tcPr>
            <w:tcW w:w="2278" w:type="pct"/>
            <w:vAlign w:val="bottom"/>
          </w:tcPr>
          <w:p w14:paraId="20F5E4CE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488" w:type="pct"/>
            <w:vAlign w:val="bottom"/>
          </w:tcPr>
          <w:p w14:paraId="14578183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51.35</w:t>
            </w:r>
          </w:p>
        </w:tc>
        <w:tc>
          <w:tcPr>
            <w:tcW w:w="868" w:type="pct"/>
            <w:vAlign w:val="bottom"/>
          </w:tcPr>
          <w:p w14:paraId="7C104DC9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2" w:type="pct"/>
            <w:vAlign w:val="bottom"/>
          </w:tcPr>
          <w:p w14:paraId="18851800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33.42</w:t>
            </w:r>
          </w:p>
        </w:tc>
        <w:tc>
          <w:tcPr>
            <w:tcW w:w="823" w:type="pct"/>
            <w:vAlign w:val="bottom"/>
          </w:tcPr>
          <w:p w14:paraId="44F674C4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31603" w:rsidRPr="00631603" w14:paraId="2FE966E1" w14:textId="77777777" w:rsidTr="00D942A0">
        <w:trPr>
          <w:trHeight w:val="312"/>
        </w:trPr>
        <w:tc>
          <w:tcPr>
            <w:tcW w:w="2278" w:type="pct"/>
            <w:tcBorders>
              <w:bottom w:val="single" w:sz="12" w:space="0" w:color="auto"/>
            </w:tcBorders>
            <w:vAlign w:val="bottom"/>
          </w:tcPr>
          <w:p w14:paraId="64C94C1A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8" w:type="pct"/>
            <w:tcBorders>
              <w:bottom w:val="single" w:sz="12" w:space="0" w:color="auto"/>
            </w:tcBorders>
            <w:vAlign w:val="bottom"/>
          </w:tcPr>
          <w:p w14:paraId="19797E21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8654</w:t>
            </w:r>
          </w:p>
        </w:tc>
        <w:tc>
          <w:tcPr>
            <w:tcW w:w="868" w:type="pct"/>
            <w:tcBorders>
              <w:bottom w:val="single" w:sz="12" w:space="0" w:color="auto"/>
            </w:tcBorders>
            <w:vAlign w:val="bottom"/>
          </w:tcPr>
          <w:p w14:paraId="64E8750E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2" w:type="pct"/>
            <w:tcBorders>
              <w:bottom w:val="single" w:sz="12" w:space="0" w:color="auto"/>
            </w:tcBorders>
            <w:vAlign w:val="bottom"/>
          </w:tcPr>
          <w:p w14:paraId="44DF7559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7941.00</w:t>
            </w:r>
          </w:p>
        </w:tc>
        <w:tc>
          <w:tcPr>
            <w:tcW w:w="823" w:type="pct"/>
            <w:tcBorders>
              <w:bottom w:val="single" w:sz="12" w:space="0" w:color="auto"/>
            </w:tcBorders>
            <w:vAlign w:val="bottom"/>
          </w:tcPr>
          <w:p w14:paraId="4BA5BA50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EC86858" w14:textId="281C9B15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  <w:r w:rsidRPr="00631603">
        <w:rPr>
          <w:rFonts w:ascii="Times New Roman" w:eastAsia="等线" w:hAnsi="Times New Roman" w:cs="Times New Roman"/>
          <w:color w:val="000000" w:themeColor="text1"/>
          <w:sz w:val="21"/>
        </w:rPr>
        <w:t>Note: 95% bootstrap confidence intervals are reported</w:t>
      </w:r>
    </w:p>
    <w:p w14:paraId="67E531C7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287F84E7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6F8E7238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6E44DCA8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2CAF778E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6DB2D9AD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51642582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33C5FE2B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20351076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5E1DAC28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60B2B682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691B24D8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2267C2EF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0EA4F7BF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2F4BF3CE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77649868" w14:textId="77777777" w:rsidR="00631603" w:rsidRPr="00631603" w:rsidRDefault="00631603" w:rsidP="0015639D">
      <w:pPr>
        <w:spacing w:line="240" w:lineRule="auto"/>
        <w:rPr>
          <w:rFonts w:ascii="Times New Roman" w:eastAsia="等线" w:hAnsi="Times New Roman" w:cs="Times New Roman"/>
          <w:color w:val="000000" w:themeColor="text1"/>
          <w:sz w:val="21"/>
        </w:rPr>
      </w:pPr>
    </w:p>
    <w:p w14:paraId="2F02BDA0" w14:textId="77777777" w:rsidR="00631603" w:rsidRPr="00631603" w:rsidRDefault="00631603" w:rsidP="00631603">
      <w:pPr>
        <w:spacing w:beforeLines="50" w:before="120" w:after="0"/>
        <w:jc w:val="center"/>
        <w:rPr>
          <w:rFonts w:ascii="Times New Roman" w:hAnsi="Times New Roman" w:cs="Times New Roman"/>
          <w:color w:val="000000" w:themeColor="text1"/>
          <w:sz w:val="21"/>
        </w:rPr>
      </w:pPr>
      <w:r w:rsidRPr="00631603">
        <w:rPr>
          <w:rFonts w:ascii="Times New Roman" w:hAnsi="Times New Roman" w:cs="Times New Roman"/>
          <w:color w:val="000000" w:themeColor="text1"/>
          <w:sz w:val="21"/>
        </w:rPr>
        <w:lastRenderedPageBreak/>
        <w:t>Table A6 The mediating effects of BMI on the disability domain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4"/>
        <w:gridCol w:w="914"/>
        <w:gridCol w:w="1625"/>
        <w:gridCol w:w="1016"/>
        <w:gridCol w:w="1541"/>
      </w:tblGrid>
      <w:tr w:rsidR="00631603" w:rsidRPr="00631603" w14:paraId="18A3A603" w14:textId="77777777" w:rsidTr="00D942A0">
        <w:trPr>
          <w:trHeight w:val="340"/>
        </w:trPr>
        <w:tc>
          <w:tcPr>
            <w:tcW w:w="2278" w:type="pct"/>
            <w:tcBorders>
              <w:top w:val="single" w:sz="12" w:space="0" w:color="auto"/>
            </w:tcBorders>
            <w:vAlign w:val="bottom"/>
          </w:tcPr>
          <w:p w14:paraId="173171BA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9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EE4B4CD" w14:textId="77777777" w:rsidR="00631603" w:rsidRPr="00631603" w:rsidRDefault="00631603" w:rsidP="00D942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Disability Domain</w:t>
            </w:r>
          </w:p>
        </w:tc>
        <w:tc>
          <w:tcPr>
            <w:tcW w:w="823" w:type="pct"/>
            <w:tcBorders>
              <w:top w:val="single" w:sz="12" w:space="0" w:color="auto"/>
            </w:tcBorders>
            <w:vAlign w:val="bottom"/>
          </w:tcPr>
          <w:p w14:paraId="06F8FA36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31603" w:rsidRPr="00631603" w14:paraId="778E31F7" w14:textId="77777777" w:rsidTr="00D942A0">
        <w:trPr>
          <w:trHeight w:val="340"/>
        </w:trPr>
        <w:tc>
          <w:tcPr>
            <w:tcW w:w="2278" w:type="pct"/>
            <w:tcBorders>
              <w:bottom w:val="single" w:sz="4" w:space="0" w:color="auto"/>
            </w:tcBorders>
            <w:vAlign w:val="bottom"/>
          </w:tcPr>
          <w:p w14:paraId="59248400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E8D5B4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2004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5B5533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Bootstrap CI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E05434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vAlign w:val="bottom"/>
          </w:tcPr>
          <w:p w14:paraId="5A0B1E17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Bootstrap CI</w:t>
            </w:r>
          </w:p>
        </w:tc>
      </w:tr>
      <w:tr w:rsidR="00631603" w:rsidRPr="00631603" w14:paraId="62DE05E7" w14:textId="77777777" w:rsidTr="00D942A0">
        <w:trPr>
          <w:trHeight w:val="340"/>
        </w:trPr>
        <w:tc>
          <w:tcPr>
            <w:tcW w:w="2278" w:type="pct"/>
            <w:tcBorders>
              <w:top w:val="single" w:sz="4" w:space="0" w:color="auto"/>
            </w:tcBorders>
            <w:vAlign w:val="bottom"/>
          </w:tcPr>
          <w:p w14:paraId="251FDA3A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Constant   </w:t>
            </w:r>
          </w:p>
        </w:tc>
        <w:tc>
          <w:tcPr>
            <w:tcW w:w="488" w:type="pct"/>
            <w:tcBorders>
              <w:top w:val="single" w:sz="4" w:space="0" w:color="auto"/>
            </w:tcBorders>
            <w:vAlign w:val="bottom"/>
          </w:tcPr>
          <w:p w14:paraId="5203A289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9.84</w:t>
            </w:r>
          </w:p>
        </w:tc>
        <w:tc>
          <w:tcPr>
            <w:tcW w:w="868" w:type="pct"/>
            <w:tcBorders>
              <w:top w:val="single" w:sz="4" w:space="0" w:color="auto"/>
            </w:tcBorders>
            <w:vAlign w:val="bottom"/>
          </w:tcPr>
          <w:p w14:paraId="707F35D6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9.31 — 10.38</w:t>
            </w:r>
          </w:p>
        </w:tc>
        <w:tc>
          <w:tcPr>
            <w:tcW w:w="542" w:type="pct"/>
            <w:tcBorders>
              <w:top w:val="single" w:sz="4" w:space="0" w:color="auto"/>
            </w:tcBorders>
            <w:vAlign w:val="bottom"/>
          </w:tcPr>
          <w:p w14:paraId="5B414B4D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9.84</w:t>
            </w:r>
          </w:p>
        </w:tc>
        <w:tc>
          <w:tcPr>
            <w:tcW w:w="823" w:type="pct"/>
            <w:tcBorders>
              <w:top w:val="single" w:sz="4" w:space="0" w:color="auto"/>
            </w:tcBorders>
            <w:vAlign w:val="bottom"/>
          </w:tcPr>
          <w:p w14:paraId="72F2ACD9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9.31 — 10.38</w:t>
            </w:r>
          </w:p>
        </w:tc>
      </w:tr>
      <w:tr w:rsidR="00631603" w:rsidRPr="00631603" w14:paraId="30E2DC92" w14:textId="77777777" w:rsidTr="00D942A0">
        <w:trPr>
          <w:trHeight w:val="340"/>
        </w:trPr>
        <w:tc>
          <w:tcPr>
            <w:tcW w:w="2278" w:type="pct"/>
            <w:vAlign w:val="bottom"/>
          </w:tcPr>
          <w:p w14:paraId="7A955F88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Multimorbidity    </w:t>
            </w:r>
          </w:p>
        </w:tc>
        <w:tc>
          <w:tcPr>
            <w:tcW w:w="488" w:type="pct"/>
            <w:vAlign w:val="bottom"/>
          </w:tcPr>
          <w:p w14:paraId="4F7EE4D5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-0.26</w:t>
            </w:r>
          </w:p>
        </w:tc>
        <w:tc>
          <w:tcPr>
            <w:tcW w:w="868" w:type="pct"/>
            <w:vAlign w:val="bottom"/>
          </w:tcPr>
          <w:p w14:paraId="521DA61B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proofErr w:type="gramStart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0.28 — -</w:t>
            </w:r>
            <w:proofErr w:type="gramEnd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542" w:type="pct"/>
            <w:vAlign w:val="bottom"/>
          </w:tcPr>
          <w:p w14:paraId="567A34C5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-0.26</w:t>
            </w:r>
          </w:p>
        </w:tc>
        <w:tc>
          <w:tcPr>
            <w:tcW w:w="823" w:type="pct"/>
            <w:vAlign w:val="bottom"/>
          </w:tcPr>
          <w:p w14:paraId="2947570A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proofErr w:type="gramStart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0.28 — -</w:t>
            </w:r>
            <w:proofErr w:type="gramEnd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</w:t>
            </w:r>
          </w:p>
        </w:tc>
      </w:tr>
      <w:tr w:rsidR="00631603" w:rsidRPr="00631603" w14:paraId="68A0C6CA" w14:textId="77777777" w:rsidTr="00D942A0">
        <w:trPr>
          <w:trHeight w:val="340"/>
        </w:trPr>
        <w:tc>
          <w:tcPr>
            <w:tcW w:w="2278" w:type="pct"/>
            <w:vAlign w:val="bottom"/>
          </w:tcPr>
          <w:p w14:paraId="0A34A0E3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BMI </w:t>
            </w:r>
            <w:r w:rsidRPr="0063160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(Ref: No Conditions)</w:t>
            </w:r>
          </w:p>
        </w:tc>
        <w:tc>
          <w:tcPr>
            <w:tcW w:w="488" w:type="pct"/>
            <w:vAlign w:val="bottom"/>
          </w:tcPr>
          <w:p w14:paraId="200CE1C2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868" w:type="pct"/>
            <w:vAlign w:val="bottom"/>
          </w:tcPr>
          <w:p w14:paraId="293D9948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-0.01 — 0.00</w:t>
            </w:r>
          </w:p>
        </w:tc>
        <w:tc>
          <w:tcPr>
            <w:tcW w:w="542" w:type="pct"/>
            <w:vAlign w:val="bottom"/>
          </w:tcPr>
          <w:p w14:paraId="3B2E35C6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823" w:type="pct"/>
            <w:vAlign w:val="bottom"/>
          </w:tcPr>
          <w:p w14:paraId="76D1C5DE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-0.01 — 0.00</w:t>
            </w:r>
          </w:p>
        </w:tc>
      </w:tr>
      <w:tr w:rsidR="00631603" w:rsidRPr="00631603" w14:paraId="45EBBB99" w14:textId="77777777" w:rsidTr="00D942A0">
        <w:trPr>
          <w:trHeight w:val="340"/>
        </w:trPr>
        <w:tc>
          <w:tcPr>
            <w:tcW w:w="2278" w:type="pct"/>
            <w:vAlign w:val="center"/>
          </w:tcPr>
          <w:p w14:paraId="7AF71802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Marital Status</w:t>
            </w:r>
            <w:r w:rsidRPr="0063160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(Ref: Unmarried)</w:t>
            </w:r>
          </w:p>
        </w:tc>
        <w:tc>
          <w:tcPr>
            <w:tcW w:w="488" w:type="pct"/>
            <w:vAlign w:val="bottom"/>
          </w:tcPr>
          <w:p w14:paraId="746102C1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868" w:type="pct"/>
            <w:vAlign w:val="bottom"/>
          </w:tcPr>
          <w:p w14:paraId="48B39408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 — 0.31</w:t>
            </w:r>
          </w:p>
        </w:tc>
        <w:tc>
          <w:tcPr>
            <w:tcW w:w="542" w:type="pct"/>
            <w:vAlign w:val="bottom"/>
          </w:tcPr>
          <w:p w14:paraId="2C42E2BB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823" w:type="pct"/>
            <w:vAlign w:val="bottom"/>
          </w:tcPr>
          <w:p w14:paraId="1D00E206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 — 0.31</w:t>
            </w:r>
          </w:p>
        </w:tc>
      </w:tr>
      <w:tr w:rsidR="00631603" w:rsidRPr="00631603" w14:paraId="31FBF43A" w14:textId="77777777" w:rsidTr="00D942A0">
        <w:trPr>
          <w:trHeight w:val="340"/>
        </w:trPr>
        <w:tc>
          <w:tcPr>
            <w:tcW w:w="2278" w:type="pct"/>
            <w:vAlign w:val="bottom"/>
          </w:tcPr>
          <w:p w14:paraId="7F88B7FE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Sex</w:t>
            </w:r>
            <w:r w:rsidRPr="0063160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(Ref: Male)</w:t>
            </w:r>
          </w:p>
        </w:tc>
        <w:tc>
          <w:tcPr>
            <w:tcW w:w="488" w:type="pct"/>
            <w:vAlign w:val="bottom"/>
          </w:tcPr>
          <w:p w14:paraId="3B077C31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868" w:type="pct"/>
            <w:vAlign w:val="bottom"/>
          </w:tcPr>
          <w:p w14:paraId="29343374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-0.12 — 0.02</w:t>
            </w:r>
          </w:p>
        </w:tc>
        <w:tc>
          <w:tcPr>
            <w:tcW w:w="542" w:type="pct"/>
            <w:vAlign w:val="bottom"/>
          </w:tcPr>
          <w:p w14:paraId="52A69FD6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823" w:type="pct"/>
            <w:vAlign w:val="bottom"/>
          </w:tcPr>
          <w:p w14:paraId="5D4EC582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-0.12 — 0.02</w:t>
            </w:r>
          </w:p>
        </w:tc>
      </w:tr>
      <w:tr w:rsidR="00631603" w:rsidRPr="00631603" w14:paraId="17CA76DD" w14:textId="77777777" w:rsidTr="00D942A0">
        <w:trPr>
          <w:trHeight w:val="340"/>
        </w:trPr>
        <w:tc>
          <w:tcPr>
            <w:tcW w:w="2278" w:type="pct"/>
            <w:vAlign w:val="bottom"/>
          </w:tcPr>
          <w:p w14:paraId="29D53368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Race</w:t>
            </w:r>
            <w:r w:rsidRPr="0063160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(Ref: White)</w:t>
            </w:r>
          </w:p>
        </w:tc>
        <w:tc>
          <w:tcPr>
            <w:tcW w:w="488" w:type="pct"/>
            <w:vAlign w:val="bottom"/>
          </w:tcPr>
          <w:p w14:paraId="7321EA8E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868" w:type="pct"/>
            <w:vAlign w:val="bottom"/>
          </w:tcPr>
          <w:p w14:paraId="77303841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proofErr w:type="gramStart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 — -</w:t>
            </w:r>
            <w:proofErr w:type="gramEnd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542" w:type="pct"/>
            <w:vAlign w:val="bottom"/>
          </w:tcPr>
          <w:p w14:paraId="0FEAFA65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823" w:type="pct"/>
            <w:vAlign w:val="bottom"/>
          </w:tcPr>
          <w:p w14:paraId="4494B402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proofErr w:type="gramStart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 — -</w:t>
            </w:r>
            <w:proofErr w:type="gramEnd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631603" w:rsidRPr="00631603" w14:paraId="147A61AD" w14:textId="77777777" w:rsidTr="00D942A0">
        <w:trPr>
          <w:trHeight w:val="340"/>
        </w:trPr>
        <w:tc>
          <w:tcPr>
            <w:tcW w:w="2278" w:type="pct"/>
            <w:vAlign w:val="bottom"/>
          </w:tcPr>
          <w:p w14:paraId="4D3EB05C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Education Attainment (Ref: &lt; High School)</w:t>
            </w:r>
          </w:p>
        </w:tc>
        <w:tc>
          <w:tcPr>
            <w:tcW w:w="488" w:type="pct"/>
            <w:vAlign w:val="bottom"/>
          </w:tcPr>
          <w:p w14:paraId="79009C79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868" w:type="pct"/>
            <w:vAlign w:val="bottom"/>
          </w:tcPr>
          <w:p w14:paraId="277FD31B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 — 0.15</w:t>
            </w:r>
          </w:p>
        </w:tc>
        <w:tc>
          <w:tcPr>
            <w:tcW w:w="542" w:type="pct"/>
            <w:vAlign w:val="bottom"/>
          </w:tcPr>
          <w:p w14:paraId="6DD2841A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823" w:type="pct"/>
            <w:vAlign w:val="bottom"/>
          </w:tcPr>
          <w:p w14:paraId="4022DCB8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 — 0.15</w:t>
            </w:r>
          </w:p>
        </w:tc>
      </w:tr>
      <w:tr w:rsidR="00631603" w:rsidRPr="00631603" w14:paraId="4C78F3DF" w14:textId="77777777" w:rsidTr="00D942A0">
        <w:trPr>
          <w:trHeight w:val="340"/>
        </w:trPr>
        <w:tc>
          <w:tcPr>
            <w:tcW w:w="2278" w:type="pct"/>
            <w:vAlign w:val="bottom"/>
          </w:tcPr>
          <w:p w14:paraId="3601F3BA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Age        </w:t>
            </w:r>
          </w:p>
        </w:tc>
        <w:tc>
          <w:tcPr>
            <w:tcW w:w="488" w:type="pct"/>
            <w:vAlign w:val="bottom"/>
          </w:tcPr>
          <w:p w14:paraId="03F00429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868" w:type="pct"/>
            <w:vAlign w:val="bottom"/>
          </w:tcPr>
          <w:p w14:paraId="29DC475A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proofErr w:type="gramStart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 — -</w:t>
            </w:r>
            <w:proofErr w:type="gramEnd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542" w:type="pct"/>
            <w:vAlign w:val="bottom"/>
          </w:tcPr>
          <w:p w14:paraId="02AA12DA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823" w:type="pct"/>
            <w:vAlign w:val="bottom"/>
          </w:tcPr>
          <w:p w14:paraId="51A1EFCA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proofErr w:type="gramStart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 — -</w:t>
            </w:r>
            <w:proofErr w:type="gramEnd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631603" w:rsidRPr="00631603" w14:paraId="00BF2962" w14:textId="77777777" w:rsidTr="00D942A0">
        <w:trPr>
          <w:trHeight w:val="340"/>
        </w:trPr>
        <w:tc>
          <w:tcPr>
            <w:tcW w:w="2278" w:type="pct"/>
            <w:vAlign w:val="bottom"/>
          </w:tcPr>
          <w:p w14:paraId="57309A89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Smoking</w:t>
            </w:r>
            <w:r w:rsidRPr="0063160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(Ref: No smoking)</w:t>
            </w:r>
          </w:p>
        </w:tc>
        <w:tc>
          <w:tcPr>
            <w:tcW w:w="488" w:type="pct"/>
            <w:vAlign w:val="bottom"/>
          </w:tcPr>
          <w:p w14:paraId="7EA56284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-0.23</w:t>
            </w:r>
          </w:p>
        </w:tc>
        <w:tc>
          <w:tcPr>
            <w:tcW w:w="868" w:type="pct"/>
            <w:vAlign w:val="bottom"/>
          </w:tcPr>
          <w:p w14:paraId="29C15F9C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proofErr w:type="gramStart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 — -</w:t>
            </w:r>
            <w:proofErr w:type="gramEnd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542" w:type="pct"/>
            <w:vAlign w:val="bottom"/>
          </w:tcPr>
          <w:p w14:paraId="7A7DAEAC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-0.23</w:t>
            </w:r>
          </w:p>
        </w:tc>
        <w:tc>
          <w:tcPr>
            <w:tcW w:w="823" w:type="pct"/>
            <w:vAlign w:val="bottom"/>
          </w:tcPr>
          <w:p w14:paraId="42A2F5DE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proofErr w:type="gramStart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 — -</w:t>
            </w:r>
            <w:proofErr w:type="gramEnd"/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</w:tr>
      <w:tr w:rsidR="00631603" w:rsidRPr="00631603" w14:paraId="6F52AEF0" w14:textId="77777777" w:rsidTr="00D942A0">
        <w:trPr>
          <w:trHeight w:val="340"/>
        </w:trPr>
        <w:tc>
          <w:tcPr>
            <w:tcW w:w="2278" w:type="pct"/>
            <w:vAlign w:val="bottom"/>
          </w:tcPr>
          <w:p w14:paraId="40A33F03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Drinking</w:t>
            </w:r>
            <w:r w:rsidRPr="0063160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(Ref: No drinking)</w:t>
            </w:r>
          </w:p>
        </w:tc>
        <w:tc>
          <w:tcPr>
            <w:tcW w:w="488" w:type="pct"/>
            <w:vAlign w:val="bottom"/>
          </w:tcPr>
          <w:p w14:paraId="51B52896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868" w:type="pct"/>
            <w:vAlign w:val="bottom"/>
          </w:tcPr>
          <w:p w14:paraId="2DE2E746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 — 0.07</w:t>
            </w:r>
          </w:p>
        </w:tc>
        <w:tc>
          <w:tcPr>
            <w:tcW w:w="542" w:type="pct"/>
            <w:vAlign w:val="bottom"/>
          </w:tcPr>
          <w:p w14:paraId="74CF27AB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823" w:type="pct"/>
            <w:vAlign w:val="bottom"/>
          </w:tcPr>
          <w:p w14:paraId="4A31B0A6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 — 0.07</w:t>
            </w:r>
          </w:p>
        </w:tc>
      </w:tr>
      <w:tr w:rsidR="00631603" w:rsidRPr="00631603" w14:paraId="6A863AB1" w14:textId="77777777" w:rsidTr="00D942A0">
        <w:trPr>
          <w:trHeight w:val="340"/>
        </w:trPr>
        <w:tc>
          <w:tcPr>
            <w:tcW w:w="2278" w:type="pct"/>
            <w:vAlign w:val="bottom"/>
          </w:tcPr>
          <w:p w14:paraId="520E16D6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SES</w:t>
            </w:r>
          </w:p>
        </w:tc>
        <w:tc>
          <w:tcPr>
            <w:tcW w:w="488" w:type="pct"/>
            <w:vAlign w:val="bottom"/>
          </w:tcPr>
          <w:p w14:paraId="018EEE15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868" w:type="pct"/>
            <w:vAlign w:val="bottom"/>
          </w:tcPr>
          <w:p w14:paraId="6350430A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 — 0.00</w:t>
            </w:r>
          </w:p>
        </w:tc>
        <w:tc>
          <w:tcPr>
            <w:tcW w:w="542" w:type="pct"/>
            <w:vAlign w:val="bottom"/>
          </w:tcPr>
          <w:p w14:paraId="1928C54E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823" w:type="pct"/>
            <w:vAlign w:val="bottom"/>
          </w:tcPr>
          <w:p w14:paraId="4C260B24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 — 0.00</w:t>
            </w:r>
          </w:p>
        </w:tc>
      </w:tr>
      <w:tr w:rsidR="00631603" w:rsidRPr="00631603" w14:paraId="67D8BD8D" w14:textId="77777777" w:rsidTr="00D942A0">
        <w:trPr>
          <w:trHeight w:val="340"/>
        </w:trPr>
        <w:tc>
          <w:tcPr>
            <w:tcW w:w="2278" w:type="pct"/>
            <w:vAlign w:val="bottom"/>
          </w:tcPr>
          <w:p w14:paraId="3A86979B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R-square</w:t>
            </w:r>
          </w:p>
        </w:tc>
        <w:tc>
          <w:tcPr>
            <w:tcW w:w="488" w:type="pct"/>
            <w:vAlign w:val="bottom"/>
          </w:tcPr>
          <w:p w14:paraId="5872E016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868" w:type="pct"/>
            <w:vAlign w:val="bottom"/>
          </w:tcPr>
          <w:p w14:paraId="4A0B9079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2" w:type="pct"/>
            <w:vAlign w:val="bottom"/>
          </w:tcPr>
          <w:p w14:paraId="38B23BB0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823" w:type="pct"/>
            <w:vAlign w:val="bottom"/>
          </w:tcPr>
          <w:p w14:paraId="28A89E97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31603" w:rsidRPr="00631603" w14:paraId="3D3E9F78" w14:textId="77777777" w:rsidTr="00D942A0">
        <w:trPr>
          <w:trHeight w:val="340"/>
        </w:trPr>
        <w:tc>
          <w:tcPr>
            <w:tcW w:w="2278" w:type="pct"/>
            <w:vAlign w:val="bottom"/>
          </w:tcPr>
          <w:p w14:paraId="00ECBAFE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488" w:type="pct"/>
            <w:vAlign w:val="bottom"/>
          </w:tcPr>
          <w:p w14:paraId="14CE63EA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197.25</w:t>
            </w:r>
          </w:p>
        </w:tc>
        <w:tc>
          <w:tcPr>
            <w:tcW w:w="868" w:type="pct"/>
            <w:vAlign w:val="bottom"/>
          </w:tcPr>
          <w:p w14:paraId="4CDBBFFB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2" w:type="pct"/>
            <w:vAlign w:val="bottom"/>
          </w:tcPr>
          <w:p w14:paraId="2560D976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115.36</w:t>
            </w:r>
          </w:p>
        </w:tc>
        <w:tc>
          <w:tcPr>
            <w:tcW w:w="823" w:type="pct"/>
            <w:vAlign w:val="bottom"/>
          </w:tcPr>
          <w:p w14:paraId="0F835ACA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31603" w:rsidRPr="00631603" w14:paraId="11BE6041" w14:textId="77777777" w:rsidTr="00D942A0">
        <w:trPr>
          <w:trHeight w:val="340"/>
        </w:trPr>
        <w:tc>
          <w:tcPr>
            <w:tcW w:w="2278" w:type="pct"/>
            <w:tcBorders>
              <w:bottom w:val="single" w:sz="12" w:space="0" w:color="auto"/>
            </w:tcBorders>
            <w:vAlign w:val="bottom"/>
          </w:tcPr>
          <w:p w14:paraId="26789F41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8" w:type="pct"/>
            <w:tcBorders>
              <w:bottom w:val="single" w:sz="12" w:space="0" w:color="auto"/>
            </w:tcBorders>
            <w:vAlign w:val="bottom"/>
          </w:tcPr>
          <w:p w14:paraId="7C824039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8654</w:t>
            </w:r>
          </w:p>
        </w:tc>
        <w:tc>
          <w:tcPr>
            <w:tcW w:w="868" w:type="pct"/>
            <w:tcBorders>
              <w:bottom w:val="single" w:sz="12" w:space="0" w:color="auto"/>
            </w:tcBorders>
            <w:vAlign w:val="bottom"/>
          </w:tcPr>
          <w:p w14:paraId="2BE6D314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2" w:type="pct"/>
            <w:tcBorders>
              <w:bottom w:val="single" w:sz="12" w:space="0" w:color="auto"/>
            </w:tcBorders>
            <w:vAlign w:val="bottom"/>
          </w:tcPr>
          <w:p w14:paraId="513C7038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16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7941.00</w:t>
            </w:r>
          </w:p>
        </w:tc>
        <w:tc>
          <w:tcPr>
            <w:tcW w:w="823" w:type="pct"/>
            <w:tcBorders>
              <w:bottom w:val="single" w:sz="12" w:space="0" w:color="auto"/>
            </w:tcBorders>
            <w:vAlign w:val="bottom"/>
          </w:tcPr>
          <w:p w14:paraId="16A9F8E6" w14:textId="77777777" w:rsidR="00631603" w:rsidRPr="00631603" w:rsidRDefault="00631603" w:rsidP="00D942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F7F6924" w14:textId="77777777" w:rsidR="00631603" w:rsidRPr="00631603" w:rsidRDefault="00631603" w:rsidP="00631603">
      <w:pPr>
        <w:spacing w:afterLines="50" w:after="120"/>
        <w:rPr>
          <w:rFonts w:ascii="Times New Roman" w:hAnsi="Times New Roman" w:cs="Times New Roman"/>
          <w:color w:val="000000" w:themeColor="text1"/>
          <w:sz w:val="21"/>
        </w:rPr>
      </w:pPr>
      <w:r w:rsidRPr="00631603">
        <w:rPr>
          <w:rFonts w:ascii="Times New Roman" w:eastAsia="等线" w:hAnsi="Times New Roman" w:cs="Times New Roman"/>
          <w:color w:val="000000" w:themeColor="text1"/>
          <w:sz w:val="21"/>
        </w:rPr>
        <w:t>Note: 95% bootstrap confidence intervals are reported</w:t>
      </w:r>
    </w:p>
    <w:p w14:paraId="1CE8EE18" w14:textId="77777777" w:rsidR="00631603" w:rsidRPr="00631603" w:rsidRDefault="00631603" w:rsidP="0015639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631603" w:rsidRPr="00631603"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FAFAD" w14:textId="77777777" w:rsidR="00707CF2" w:rsidRDefault="00707CF2" w:rsidP="0015639D">
      <w:pPr>
        <w:spacing w:after="0" w:line="240" w:lineRule="auto"/>
      </w:pPr>
      <w:r>
        <w:separator/>
      </w:r>
    </w:p>
  </w:endnote>
  <w:endnote w:type="continuationSeparator" w:id="0">
    <w:p w14:paraId="1F984449" w14:textId="77777777" w:rsidR="00707CF2" w:rsidRDefault="00707CF2" w:rsidP="00156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17A8B" w14:textId="77777777" w:rsidR="00707CF2" w:rsidRDefault="00707CF2" w:rsidP="0015639D">
      <w:pPr>
        <w:spacing w:after="0" w:line="240" w:lineRule="auto"/>
      </w:pPr>
      <w:r>
        <w:separator/>
      </w:r>
    </w:p>
  </w:footnote>
  <w:footnote w:type="continuationSeparator" w:id="0">
    <w:p w14:paraId="196107CC" w14:textId="77777777" w:rsidR="00707CF2" w:rsidRDefault="00707CF2" w:rsidP="001563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cyNTM3MTcwtTA2MDRX0lEKTi0uzszPAykwqgUA8aWkcywAAAA="/>
  </w:docVars>
  <w:rsids>
    <w:rsidRoot w:val="00373097"/>
    <w:rsid w:val="0015639D"/>
    <w:rsid w:val="001A2589"/>
    <w:rsid w:val="001D6AA7"/>
    <w:rsid w:val="00255637"/>
    <w:rsid w:val="00373097"/>
    <w:rsid w:val="003B4182"/>
    <w:rsid w:val="00474610"/>
    <w:rsid w:val="005E02D1"/>
    <w:rsid w:val="005E3422"/>
    <w:rsid w:val="00620745"/>
    <w:rsid w:val="00631603"/>
    <w:rsid w:val="006A5E2F"/>
    <w:rsid w:val="00707CF2"/>
    <w:rsid w:val="007D4171"/>
    <w:rsid w:val="009E3BEA"/>
    <w:rsid w:val="00AC6018"/>
    <w:rsid w:val="00B2091A"/>
    <w:rsid w:val="00B52CD7"/>
    <w:rsid w:val="00B82AED"/>
    <w:rsid w:val="00BA0B93"/>
    <w:rsid w:val="00BE5242"/>
    <w:rsid w:val="00C41E40"/>
    <w:rsid w:val="00D6754C"/>
    <w:rsid w:val="00DA4EFC"/>
    <w:rsid w:val="00DC1204"/>
    <w:rsid w:val="00E343C2"/>
    <w:rsid w:val="00F8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DFB22"/>
  <w15:docId w15:val="{EE8767D1-9B57-4447-9A07-BABE44FC2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563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86130</dc:creator>
  <cp:lastModifiedBy>Nnaelue Ojijieme</cp:lastModifiedBy>
  <cp:revision>8</cp:revision>
  <dcterms:created xsi:type="dcterms:W3CDTF">2026-03-05T14:42:00Z</dcterms:created>
  <dcterms:modified xsi:type="dcterms:W3CDTF">2026-03-08T01:36:00Z</dcterms:modified>
</cp:coreProperties>
</file>