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6534" w14:textId="18C0BA1D" w:rsidR="00DC4B38" w:rsidRPr="00A9279F" w:rsidRDefault="004449AB" w:rsidP="00DC678D">
      <w:pPr>
        <w:pStyle w:val="Figuretablelegend"/>
        <w:rPr>
          <w:lang w:val="en-US"/>
        </w:rPr>
      </w:pPr>
      <w:r>
        <w:rPr>
          <w:lang w:val="en-US"/>
        </w:rPr>
        <w:t>Additional File 2</w:t>
      </w:r>
      <w:r w:rsidR="00DC4B38" w:rsidRPr="00B56E31">
        <w:rPr>
          <w:lang w:val="en-US"/>
        </w:rPr>
        <w:t xml:space="preserve"> </w:t>
      </w:r>
      <w:r w:rsidR="00B77C30" w:rsidRPr="00DC678D">
        <w:rPr>
          <w:b w:val="0"/>
          <w:bCs/>
          <w:lang w:val="en-US"/>
        </w:rPr>
        <w:t xml:space="preserve">Patient </w:t>
      </w:r>
      <w:r w:rsidR="00DC4B38" w:rsidRPr="00DC678D">
        <w:rPr>
          <w:b w:val="0"/>
          <w:bCs/>
          <w:lang w:val="en-US"/>
        </w:rPr>
        <w:t xml:space="preserve">characteristics </w:t>
      </w:r>
      <w:r w:rsidR="00B77C30" w:rsidRPr="00DC678D">
        <w:rPr>
          <w:b w:val="0"/>
          <w:bCs/>
          <w:lang w:val="en-US"/>
        </w:rPr>
        <w:t xml:space="preserve">at baseline </w:t>
      </w:r>
      <w:r w:rsidR="00DC4B38" w:rsidRPr="00DC678D">
        <w:rPr>
          <w:b w:val="0"/>
          <w:bCs/>
          <w:lang w:val="en-US"/>
        </w:rPr>
        <w:t>in patients with CKD stage 3 or 4 (with or without HF)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90"/>
        <w:gridCol w:w="1936"/>
        <w:gridCol w:w="1934"/>
      </w:tblGrid>
      <w:tr w:rsidR="00DC4B38" w:rsidRPr="00FE5605" w14:paraId="79807DCC" w14:textId="77777777" w:rsidTr="00B44696">
        <w:trPr>
          <w:trHeight w:val="372"/>
        </w:trPr>
        <w:tc>
          <w:tcPr>
            <w:tcW w:w="29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B4EEA" w14:textId="77777777" w:rsidR="00DC4B38" w:rsidRPr="00A9279F" w:rsidRDefault="00DC4B38" w:rsidP="00DC678D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F2460" w14:textId="77777777" w:rsidR="00DC4B38" w:rsidRPr="00A9279F" w:rsidRDefault="00DC4B38" w:rsidP="00DC678D">
            <w:pPr>
              <w:pStyle w:val="Tabletext"/>
              <w:ind w:left="57"/>
              <w:rPr>
                <w:b/>
                <w:bCs/>
              </w:rPr>
            </w:pPr>
            <w:r w:rsidRPr="00A9279F">
              <w:rPr>
                <w:b/>
                <w:bCs/>
              </w:rPr>
              <w:t>US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347A7" w14:textId="77777777" w:rsidR="00DC4B38" w:rsidRPr="00A9279F" w:rsidRDefault="00DC4B38" w:rsidP="00DC678D">
            <w:pPr>
              <w:pStyle w:val="Tabletext"/>
              <w:ind w:left="57"/>
              <w:rPr>
                <w:b/>
                <w:bCs/>
              </w:rPr>
            </w:pPr>
            <w:r w:rsidRPr="00A9279F">
              <w:rPr>
                <w:b/>
                <w:bCs/>
              </w:rPr>
              <w:t>Japan</w:t>
            </w:r>
          </w:p>
        </w:tc>
      </w:tr>
      <w:tr w:rsidR="00DC4B38" w:rsidRPr="00FE5605" w14:paraId="2D6072E5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6FAC9" w14:textId="77777777" w:rsidR="00DC4B38" w:rsidRPr="00A9279F" w:rsidRDefault="00DC4B38" w:rsidP="00DC678D">
            <w:pPr>
              <w:pStyle w:val="Tabletext"/>
              <w:ind w:left="57"/>
              <w:rPr>
                <w:b/>
                <w:bCs/>
                <w:lang w:val="en-US"/>
              </w:rPr>
            </w:pPr>
            <w:r w:rsidRPr="00A9279F">
              <w:rPr>
                <w:b/>
                <w:bCs/>
                <w:lang w:val="en-US"/>
              </w:rPr>
              <w:t>Characteristic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FDEA3" w14:textId="1B7895EB" w:rsidR="00DC4B38" w:rsidRPr="00A9279F" w:rsidRDefault="00DC4B38" w:rsidP="00DC678D">
            <w:pPr>
              <w:pStyle w:val="Tabletext"/>
              <w:ind w:left="57"/>
              <w:rPr>
                <w:b/>
                <w:bCs/>
              </w:rPr>
            </w:pPr>
            <w:r w:rsidRPr="00CB3E50">
              <w:rPr>
                <w:b/>
                <w:bCs/>
                <w:i/>
                <w:iCs/>
              </w:rPr>
              <w:t>N</w:t>
            </w:r>
            <w:r w:rsidR="00CB3E50">
              <w:rPr>
                <w:b/>
                <w:bCs/>
              </w:rPr>
              <w:t xml:space="preserve"> </w:t>
            </w:r>
            <w:r w:rsidRPr="00A9279F">
              <w:rPr>
                <w:b/>
                <w:bCs/>
              </w:rPr>
              <w:t>=</w:t>
            </w:r>
            <w:r w:rsidR="00CB3E50">
              <w:rPr>
                <w:b/>
                <w:bCs/>
              </w:rPr>
              <w:t xml:space="preserve"> </w:t>
            </w:r>
            <w:r w:rsidRPr="00A9279F">
              <w:rPr>
                <w:b/>
                <w:bCs/>
              </w:rPr>
              <w:t>11</w:t>
            </w:r>
            <w:r w:rsidR="00CB3E50">
              <w:rPr>
                <w:b/>
                <w:bCs/>
              </w:rPr>
              <w:t>,</w:t>
            </w:r>
            <w:r w:rsidRPr="00A9279F">
              <w:rPr>
                <w:b/>
                <w:bCs/>
              </w:rPr>
              <w:t>873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FD0973" w14:textId="74666F63" w:rsidR="00DC4B38" w:rsidRPr="00A9279F" w:rsidRDefault="00DC4B38" w:rsidP="00DC678D">
            <w:pPr>
              <w:pStyle w:val="Tabletext"/>
              <w:ind w:left="57"/>
              <w:rPr>
                <w:b/>
                <w:bCs/>
              </w:rPr>
            </w:pPr>
            <w:r w:rsidRPr="00CB3E50">
              <w:rPr>
                <w:b/>
                <w:bCs/>
                <w:i/>
                <w:iCs/>
              </w:rPr>
              <w:t>N</w:t>
            </w:r>
            <w:r w:rsidR="00CB3E50">
              <w:rPr>
                <w:b/>
                <w:bCs/>
              </w:rPr>
              <w:t xml:space="preserve"> </w:t>
            </w:r>
            <w:r w:rsidRPr="00A9279F">
              <w:rPr>
                <w:b/>
                <w:bCs/>
              </w:rPr>
              <w:t>=</w:t>
            </w:r>
            <w:r w:rsidR="00CB3E50">
              <w:rPr>
                <w:b/>
                <w:bCs/>
              </w:rPr>
              <w:t xml:space="preserve"> </w:t>
            </w:r>
            <w:r w:rsidRPr="00A9279F">
              <w:rPr>
                <w:b/>
                <w:bCs/>
              </w:rPr>
              <w:t>1</w:t>
            </w:r>
            <w:r w:rsidR="00CA67B9">
              <w:rPr>
                <w:b/>
                <w:bCs/>
              </w:rPr>
              <w:t>,</w:t>
            </w:r>
            <w:r w:rsidRPr="00A9279F">
              <w:rPr>
                <w:b/>
                <w:bCs/>
              </w:rPr>
              <w:t>427</w:t>
            </w:r>
          </w:p>
        </w:tc>
      </w:tr>
      <w:tr w:rsidR="004158B5" w:rsidRPr="00FE5605" w14:paraId="3A3E6019" w14:textId="6574F167" w:rsidTr="00B44696">
        <w:trPr>
          <w:trHeight w:val="372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131CA3" w14:textId="4BC526F9" w:rsidR="004158B5" w:rsidRPr="00B77C30" w:rsidRDefault="00B77C30" w:rsidP="00DC678D">
            <w:pPr>
              <w:pStyle w:val="Footer"/>
              <w:spacing w:before="120" w:after="120" w:line="240" w:lineRule="auto"/>
              <w:ind w:left="57"/>
            </w:pPr>
            <w:r w:rsidRPr="00401040">
              <w:rPr>
                <w:vertAlign w:val="superscript"/>
              </w:rPr>
              <w:t>a</w:t>
            </w:r>
            <w:r w:rsidRPr="00401040">
              <w:t>Excluded from the denominator for non-missing data</w:t>
            </w:r>
          </w:p>
        </w:tc>
      </w:tr>
      <w:tr w:rsidR="00DC4B38" w:rsidRPr="00FE5605" w14:paraId="46C46F3F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4872B" w14:textId="65697C88" w:rsidR="00DC4B38" w:rsidRPr="00A9279F" w:rsidRDefault="00DC4B38" w:rsidP="00DC678D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Age at index, y</w:t>
            </w:r>
            <w:r w:rsidR="00CA67B9">
              <w:rPr>
                <w:lang w:val="en-US"/>
              </w:rPr>
              <w:t>ear</w:t>
            </w:r>
            <w:r w:rsidR="0058442B">
              <w:rPr>
                <w:lang w:val="en-US"/>
              </w:rPr>
              <w:t>s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25D81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9F262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3C9CC829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C8EF6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Mean (SD)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573B9" w14:textId="32D9EEC5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71.</w:t>
            </w:r>
            <w:r w:rsidR="00403D7D">
              <w:rPr>
                <w:lang w:val="en-US"/>
              </w:rPr>
              <w:t>2</w:t>
            </w:r>
            <w:r w:rsidRPr="00A9279F">
              <w:rPr>
                <w:lang w:val="en-US"/>
              </w:rPr>
              <w:t xml:space="preserve"> (12.1)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53986" w14:textId="6DA9C7C4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76.</w:t>
            </w:r>
            <w:r w:rsidR="00403D7D">
              <w:rPr>
                <w:lang w:val="en-US"/>
              </w:rPr>
              <w:t>3</w:t>
            </w:r>
            <w:r w:rsidRPr="00A9279F">
              <w:rPr>
                <w:lang w:val="en-US"/>
              </w:rPr>
              <w:t xml:space="preserve"> (11.5)</w:t>
            </w:r>
          </w:p>
        </w:tc>
      </w:tr>
      <w:tr w:rsidR="00DC4B38" w:rsidRPr="00FE5605" w14:paraId="765BB4B7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797BF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Median (IQR)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565D5" w14:textId="7963B7FD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73 (63–81)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0885A" w14:textId="0149E246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78 (71–84)</w:t>
            </w:r>
          </w:p>
        </w:tc>
      </w:tr>
      <w:tr w:rsidR="00DC4B38" w:rsidRPr="00FE5605" w14:paraId="227C301A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0D062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Male,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71BD6" w14:textId="04C33BF6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6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168 (51.9)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3D196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938 (65.7)</w:t>
            </w:r>
          </w:p>
        </w:tc>
      </w:tr>
      <w:tr w:rsidR="00DC4B38" w:rsidRPr="00FE5605" w14:paraId="1EAD5960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E094D" w14:textId="4C264D9A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HK diagnosis,</w:t>
            </w:r>
            <w:r w:rsidRPr="005776BC">
              <w:rPr>
                <w:i/>
                <w:iCs/>
                <w:lang w:val="en-US"/>
              </w:rPr>
              <w:t xml:space="preserve"> 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776C2" w14:textId="50DFF281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4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981 (42.0)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3DB9F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223 (15.6)</w:t>
            </w:r>
          </w:p>
        </w:tc>
      </w:tr>
      <w:tr w:rsidR="00DC4B38" w:rsidRPr="00FE5605" w14:paraId="23F9DC24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A8007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HK severity at index,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E89AC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47283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097F8DC0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F0EAB" w14:textId="6D387870" w:rsidR="00DC4B38" w:rsidRPr="00A9279F" w:rsidRDefault="00A2208F">
            <w:pPr>
              <w:pStyle w:val="Tabletext"/>
              <w:ind w:left="284"/>
              <w:rPr>
                <w:lang w:val="en-US"/>
              </w:rPr>
            </w:pPr>
            <w:r w:rsidRPr="00C12D5B">
              <w:rPr>
                <w:lang w:val="en-US"/>
              </w:rPr>
              <w:t xml:space="preserve">&gt; </w:t>
            </w:r>
            <w:r w:rsidR="00DC4B38" w:rsidRPr="00A2208F">
              <w:rPr>
                <w:lang w:val="en-US"/>
              </w:rPr>
              <w:t>5.0–5.49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29BCC" w14:textId="3A672A29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912 (49.1)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FCD9A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157 (31.2)</w:t>
            </w:r>
          </w:p>
        </w:tc>
      </w:tr>
      <w:tr w:rsidR="00DC4B38" w:rsidRPr="00FE5605" w14:paraId="33599FB2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DBB83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5.5–5.99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F9CB4" w14:textId="22C944EF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683 (33.7)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B9901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222 (44.0)</w:t>
            </w:r>
          </w:p>
        </w:tc>
      </w:tr>
      <w:tr w:rsidR="00DC4B38" w:rsidRPr="00FE5605" w14:paraId="57F4D1CF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02B76" w14:textId="65B55BDA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≥</w:t>
            </w:r>
            <w:r w:rsidR="00BD54BD">
              <w:rPr>
                <w:lang w:val="en-US"/>
              </w:rPr>
              <w:t xml:space="preserve"> </w:t>
            </w:r>
            <w:r w:rsidRPr="00A9279F">
              <w:rPr>
                <w:lang w:val="en-US"/>
              </w:rPr>
              <w:t>6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FFF64" w14:textId="1E6636BB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375 (17.3)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5A202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125 (24.8)</w:t>
            </w:r>
          </w:p>
        </w:tc>
      </w:tr>
      <w:tr w:rsidR="00DC4B38" w:rsidRPr="00FE5605" w14:paraId="4D2725D3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1DD0C" w14:textId="56714909" w:rsidR="00DC4B38" w:rsidRPr="00AF2BCB" w:rsidRDefault="00DC4B38">
            <w:pPr>
              <w:pStyle w:val="Tabletext"/>
              <w:ind w:left="284"/>
              <w:rPr>
                <w:lang w:val="en-US"/>
              </w:rPr>
            </w:pPr>
            <w:r w:rsidRPr="005776BC">
              <w:rPr>
                <w:lang w:val="en-US"/>
              </w:rPr>
              <w:t>Missing</w:t>
            </w:r>
            <w:r w:rsidR="00F4716C">
              <w:rPr>
                <w:vertAlign w:val="superscript"/>
              </w:rPr>
              <w:t>a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9EFF3" w14:textId="524E565C" w:rsidR="00DC4B38" w:rsidRPr="005776BC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5776BC">
              <w:rPr>
                <w:lang w:val="en-US"/>
              </w:rPr>
              <w:t>3</w:t>
            </w:r>
            <w:r w:rsidR="00047724">
              <w:rPr>
                <w:lang w:val="en-US"/>
              </w:rPr>
              <w:t>,</w:t>
            </w:r>
            <w:r w:rsidRPr="005776BC">
              <w:rPr>
                <w:lang w:val="en-US"/>
              </w:rPr>
              <w:t>903 (32.9)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707E8" w14:textId="77777777" w:rsidR="00DC4B38" w:rsidRPr="005776BC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5776BC">
              <w:rPr>
                <w:lang w:val="en-US"/>
              </w:rPr>
              <w:t>923 (64.7)</w:t>
            </w:r>
          </w:p>
        </w:tc>
      </w:tr>
      <w:tr w:rsidR="00DC4B38" w:rsidRPr="00FE5605" w14:paraId="569635A4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2E19F" w14:textId="747BF16C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Diabetes, </w:t>
            </w:r>
            <w:r w:rsidRPr="005776BC">
              <w:rPr>
                <w:i/>
                <w:iCs/>
                <w:lang w:val="en-US"/>
              </w:rPr>
              <w:t xml:space="preserve">n </w:t>
            </w:r>
            <w:r w:rsidRPr="00A9279F">
              <w:rPr>
                <w:lang w:val="en-US"/>
              </w:rPr>
              <w:t>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68607" w14:textId="2253EAA1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8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132 (68.5)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0785C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618 (43.3)</w:t>
            </w:r>
          </w:p>
        </w:tc>
      </w:tr>
      <w:tr w:rsidR="00DC4B38" w:rsidRPr="00FE5605" w14:paraId="23938CCD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4B4B6" w14:textId="51E9AC54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CKD stage by diagnosis code or by eGFR,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585AD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63CB3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3F3DF5F7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D4BEB" w14:textId="77D1A54B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CKD (</w:t>
            </w:r>
            <w:r w:rsidR="00253BAF">
              <w:rPr>
                <w:lang w:val="en-US"/>
              </w:rPr>
              <w:t>s</w:t>
            </w:r>
            <w:r w:rsidRPr="00A9279F">
              <w:rPr>
                <w:lang w:val="en-US"/>
              </w:rPr>
              <w:t>tage 3 or 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66018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11,873 (100.0)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15DF3" w14:textId="204494DC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427 (100.0)</w:t>
            </w:r>
          </w:p>
        </w:tc>
      </w:tr>
      <w:tr w:rsidR="00DC4B38" w:rsidRPr="00FE5605" w14:paraId="3BE0212C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1D188" w14:textId="6FC18749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CKD </w:t>
            </w:r>
            <w:r w:rsidR="00253BAF">
              <w:rPr>
                <w:lang w:val="en-US"/>
              </w:rPr>
              <w:t>s</w:t>
            </w:r>
            <w:r w:rsidRPr="00A9279F">
              <w:rPr>
                <w:lang w:val="en-US"/>
              </w:rPr>
              <w:t>tage 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02F37" w14:textId="020F7E63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8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931 (75.2)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01E88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534 (37.4)</w:t>
            </w:r>
          </w:p>
        </w:tc>
      </w:tr>
      <w:tr w:rsidR="00DC4B38" w:rsidRPr="00FE5605" w14:paraId="586EF4D6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55FB1" w14:textId="368BA655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CKD </w:t>
            </w:r>
            <w:r w:rsidR="00253BAF">
              <w:rPr>
                <w:lang w:val="en-US"/>
              </w:rPr>
              <w:t>s</w:t>
            </w:r>
            <w:r w:rsidRPr="00A9279F">
              <w:rPr>
                <w:lang w:val="en-US"/>
              </w:rPr>
              <w:t>tage 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4C072" w14:textId="277053DD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942 (24.8)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7C9A0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893 (62.6)</w:t>
            </w:r>
          </w:p>
        </w:tc>
      </w:tr>
      <w:tr w:rsidR="00DC4B38" w:rsidRPr="00FE5605" w14:paraId="538416D2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39D5E" w14:textId="71D7D03D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HF,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90102" w14:textId="1B4E0C19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5</w:t>
            </w:r>
            <w:r w:rsidR="00047724">
              <w:rPr>
                <w:lang w:val="en-US"/>
              </w:rPr>
              <w:t>,</w:t>
            </w:r>
            <w:r w:rsidRPr="00A9279F">
              <w:rPr>
                <w:lang w:val="en-US"/>
              </w:rPr>
              <w:t>471 (46.1)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865BE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755 (52.9)</w:t>
            </w:r>
          </w:p>
        </w:tc>
      </w:tr>
      <w:tr w:rsidR="00DC4B38" w:rsidRPr="00FE5605" w14:paraId="1BBE397B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C463E" w14:textId="0C84E22B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RAASi,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F64BC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83A37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05FD8502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F3EE" w14:textId="67406DE1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ACE</w:t>
            </w:r>
            <w:r w:rsidR="00580DF3">
              <w:rPr>
                <w:lang w:val="en-US"/>
              </w:rPr>
              <w:t>i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DDFE7" w14:textId="68B629AC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6</w:t>
            </w:r>
            <w:r w:rsidR="001E2E8F">
              <w:rPr>
                <w:lang w:val="en-US"/>
              </w:rPr>
              <w:t>,</w:t>
            </w:r>
            <w:r w:rsidRPr="00A9279F">
              <w:rPr>
                <w:lang w:val="en-US"/>
              </w:rPr>
              <w:t>734 (56.7)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3973A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227 (15.9)</w:t>
            </w:r>
          </w:p>
        </w:tc>
      </w:tr>
      <w:tr w:rsidR="00DC4B38" w:rsidRPr="00FE5605" w14:paraId="472B0389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57CB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ARB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8FE2E" w14:textId="2F69A76B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</w:t>
            </w:r>
            <w:r w:rsidR="001E2E8F">
              <w:rPr>
                <w:lang w:val="en-US"/>
              </w:rPr>
              <w:t>,</w:t>
            </w:r>
            <w:r w:rsidRPr="00A9279F">
              <w:rPr>
                <w:lang w:val="en-US"/>
              </w:rPr>
              <w:t>828 (32.2)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C1915" w14:textId="0E2FB64C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1E2E8F">
              <w:rPr>
                <w:lang w:val="en-US"/>
              </w:rPr>
              <w:t>,</w:t>
            </w:r>
            <w:r w:rsidRPr="00A9279F">
              <w:rPr>
                <w:lang w:val="en-US"/>
              </w:rPr>
              <w:t>103 (77.3)</w:t>
            </w:r>
          </w:p>
        </w:tc>
      </w:tr>
      <w:tr w:rsidR="00DC4B38" w:rsidRPr="00FE5605" w14:paraId="40BE2B46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36E7E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ARNi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2BBCD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453 (3.8)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B941E" w14:textId="70A357A5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&lt;</w:t>
            </w:r>
            <w:r w:rsidR="00D670B5">
              <w:rPr>
                <w:lang w:val="en-US"/>
              </w:rPr>
              <w:t xml:space="preserve"> </w:t>
            </w:r>
            <w:r w:rsidRPr="00A9279F">
              <w:rPr>
                <w:lang w:val="en-US"/>
              </w:rPr>
              <w:t>11 patients</w:t>
            </w:r>
          </w:p>
        </w:tc>
      </w:tr>
      <w:tr w:rsidR="00DC4B38" w:rsidRPr="00FE5605" w14:paraId="306955CA" w14:textId="77777777" w:rsidTr="00B44696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EF751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MRA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2C4EE" w14:textId="034877FC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1E2E8F">
              <w:rPr>
                <w:lang w:val="en-US"/>
              </w:rPr>
              <w:t>,</w:t>
            </w:r>
            <w:r w:rsidRPr="00A9279F">
              <w:rPr>
                <w:lang w:val="en-US"/>
              </w:rPr>
              <w:t>646 (22.3)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A486" w14:textId="77777777" w:rsidR="00DC4B38" w:rsidRPr="00A9279F" w:rsidRDefault="00DC4B38" w:rsidP="00C12D5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386 (27.0)</w:t>
            </w:r>
          </w:p>
        </w:tc>
      </w:tr>
    </w:tbl>
    <w:p w14:paraId="0E0E4794" w14:textId="5AB4B824" w:rsidR="00DC4B38" w:rsidRDefault="00AC42A0" w:rsidP="005776BC">
      <w:pPr>
        <w:pStyle w:val="Footer"/>
        <w:rPr>
          <w:b/>
          <w:szCs w:val="24"/>
          <w:lang w:val="en-US"/>
        </w:rPr>
      </w:pPr>
      <w:r w:rsidRPr="009F7D12">
        <w:rPr>
          <w:i/>
          <w:iCs/>
        </w:rPr>
        <w:t>ACEi</w:t>
      </w:r>
      <w:r w:rsidRPr="00B674B1">
        <w:t xml:space="preserve"> angiotensin-converting enzyme</w:t>
      </w:r>
      <w:r>
        <w:t xml:space="preserve"> inhibitor,</w:t>
      </w:r>
      <w:r w:rsidRPr="00B674B1">
        <w:t xml:space="preserve"> </w:t>
      </w:r>
      <w:r w:rsidRPr="009F7D12">
        <w:rPr>
          <w:i/>
          <w:iCs/>
        </w:rPr>
        <w:t>ARB</w:t>
      </w:r>
      <w:r w:rsidRPr="00B674B1">
        <w:t xml:space="preserve"> angiotensin receptor blocker</w:t>
      </w:r>
      <w:r>
        <w:t>,</w:t>
      </w:r>
      <w:r w:rsidRPr="00B674B1">
        <w:t xml:space="preserve"> </w:t>
      </w:r>
      <w:r w:rsidRPr="009F7D12">
        <w:rPr>
          <w:i/>
          <w:iCs/>
        </w:rPr>
        <w:t xml:space="preserve">ARNi </w:t>
      </w:r>
      <w:r w:rsidRPr="00B674B1">
        <w:t>angiotensin receptor</w:t>
      </w:r>
      <w:r>
        <w:t>-</w:t>
      </w:r>
      <w:r w:rsidRPr="00B674B1">
        <w:t>neprilysin inhibitor</w:t>
      </w:r>
      <w:r>
        <w:t xml:space="preserve">, </w:t>
      </w:r>
      <w:r w:rsidRPr="009F7D12">
        <w:rPr>
          <w:i/>
          <w:iCs/>
        </w:rPr>
        <w:t xml:space="preserve">CKD </w:t>
      </w:r>
      <w:r w:rsidRPr="00B674B1">
        <w:t>chronic kidney disease</w:t>
      </w:r>
      <w:r>
        <w:t>,</w:t>
      </w:r>
      <w:r w:rsidRPr="00B674B1">
        <w:t xml:space="preserve"> </w:t>
      </w:r>
      <w:r w:rsidRPr="009F7D12">
        <w:rPr>
          <w:i/>
          <w:iCs/>
        </w:rPr>
        <w:t>eGFR</w:t>
      </w:r>
      <w:r>
        <w:t xml:space="preserve"> </w:t>
      </w:r>
      <w:r w:rsidRPr="00B674B1">
        <w:t>estimated glomerular filtration rate</w:t>
      </w:r>
      <w:r>
        <w:t>,</w:t>
      </w:r>
      <w:r w:rsidRPr="00B674B1">
        <w:t xml:space="preserve"> </w:t>
      </w:r>
      <w:r w:rsidRPr="009F7D12">
        <w:rPr>
          <w:i/>
          <w:iCs/>
        </w:rPr>
        <w:t>HF</w:t>
      </w:r>
      <w:r>
        <w:t xml:space="preserve"> </w:t>
      </w:r>
      <w:r w:rsidRPr="00B674B1">
        <w:t>heart failure</w:t>
      </w:r>
      <w:r>
        <w:t>,</w:t>
      </w:r>
      <w:r w:rsidRPr="00B674B1">
        <w:t xml:space="preserve"> </w:t>
      </w:r>
      <w:r w:rsidRPr="009F7D12">
        <w:rPr>
          <w:i/>
          <w:iCs/>
        </w:rPr>
        <w:t>HK</w:t>
      </w:r>
      <w:r w:rsidRPr="00B674B1">
        <w:t xml:space="preserve"> </w:t>
      </w:r>
      <w:r w:rsidRPr="00B674B1">
        <w:lastRenderedPageBreak/>
        <w:t>hyperkalemia</w:t>
      </w:r>
      <w:r>
        <w:t>,</w:t>
      </w:r>
      <w:r w:rsidRPr="00B674B1">
        <w:t xml:space="preserve"> </w:t>
      </w:r>
      <w:r w:rsidRPr="009F7D12">
        <w:rPr>
          <w:i/>
          <w:iCs/>
        </w:rPr>
        <w:t>IQR</w:t>
      </w:r>
      <w:r w:rsidRPr="00B674B1">
        <w:t xml:space="preserve"> interquartile range</w:t>
      </w:r>
      <w:r>
        <w:t>,</w:t>
      </w:r>
      <w:r w:rsidRPr="009F7D12">
        <w:rPr>
          <w:i/>
          <w:iCs/>
        </w:rPr>
        <w:t xml:space="preserve"> MRA</w:t>
      </w:r>
      <w:r>
        <w:t xml:space="preserve"> </w:t>
      </w:r>
      <w:r w:rsidRPr="00B674B1">
        <w:t>mineralocorticoid receptor antagonist</w:t>
      </w:r>
      <w:r>
        <w:t>,</w:t>
      </w:r>
      <w:r w:rsidRPr="00B674B1">
        <w:t xml:space="preserve"> </w:t>
      </w:r>
      <w:r w:rsidRPr="009F7D12">
        <w:rPr>
          <w:i/>
          <w:iCs/>
        </w:rPr>
        <w:t xml:space="preserve">RAASi </w:t>
      </w:r>
      <w:r w:rsidRPr="00B674B1">
        <w:t>renin-angiotensin-aldosterone system inhibitor</w:t>
      </w:r>
      <w:r>
        <w:t>,</w:t>
      </w:r>
      <w:r w:rsidRPr="00B674B1">
        <w:t xml:space="preserve"> </w:t>
      </w:r>
      <w:r w:rsidRPr="009F7D12">
        <w:rPr>
          <w:i/>
          <w:iCs/>
        </w:rPr>
        <w:t xml:space="preserve">SD </w:t>
      </w:r>
      <w:r w:rsidRPr="00B674B1">
        <w:t>standard deviation</w:t>
      </w:r>
      <w:r w:rsidR="000E3E88">
        <w:t>.</w:t>
      </w:r>
    </w:p>
    <w:sectPr w:rsidR="00DC4B38" w:rsidSect="00962D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CEB7" w14:textId="77777777" w:rsidR="002F53F7" w:rsidRDefault="002F53F7" w:rsidP="001B170B">
      <w:pPr>
        <w:spacing w:after="0" w:line="240" w:lineRule="auto"/>
      </w:pPr>
      <w:r>
        <w:separator/>
      </w:r>
    </w:p>
  </w:endnote>
  <w:endnote w:type="continuationSeparator" w:id="0">
    <w:p w14:paraId="18270938" w14:textId="77777777" w:rsidR="002F53F7" w:rsidRDefault="002F53F7" w:rsidP="001B170B">
      <w:pPr>
        <w:spacing w:after="0" w:line="240" w:lineRule="auto"/>
      </w:pPr>
      <w:r>
        <w:continuationSeparator/>
      </w:r>
    </w:p>
  </w:endnote>
  <w:endnote w:type="continuationNotice" w:id="1">
    <w:p w14:paraId="12B01448" w14:textId="77777777" w:rsidR="002F53F7" w:rsidRDefault="002F5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4439" w14:textId="77777777" w:rsidR="005521C6" w:rsidRDefault="00552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4EB5" w14:textId="77777777" w:rsidR="00E95AD2" w:rsidRDefault="00E95AD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A305F8">
      <w:rPr>
        <w:noProof/>
        <w:lang w:val="de-DE"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8FCF" w14:textId="77777777" w:rsidR="005521C6" w:rsidRDefault="00552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8D344" w14:textId="77777777" w:rsidR="002F53F7" w:rsidRDefault="002F53F7" w:rsidP="001B170B">
      <w:pPr>
        <w:spacing w:after="0" w:line="240" w:lineRule="auto"/>
      </w:pPr>
      <w:r>
        <w:separator/>
      </w:r>
    </w:p>
  </w:footnote>
  <w:footnote w:type="continuationSeparator" w:id="0">
    <w:p w14:paraId="19A604F2" w14:textId="77777777" w:rsidR="002F53F7" w:rsidRDefault="002F53F7" w:rsidP="001B170B">
      <w:pPr>
        <w:spacing w:after="0" w:line="240" w:lineRule="auto"/>
      </w:pPr>
      <w:r>
        <w:continuationSeparator/>
      </w:r>
    </w:p>
  </w:footnote>
  <w:footnote w:type="continuationNotice" w:id="1">
    <w:p w14:paraId="74F5DDCB" w14:textId="77777777" w:rsidR="002F53F7" w:rsidRDefault="002F53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6D06" w14:textId="77777777" w:rsidR="005521C6" w:rsidRDefault="005521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5DE6" w14:textId="77777777" w:rsidR="005521C6" w:rsidRDefault="005521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5D1B" w14:textId="77777777" w:rsidR="005521C6" w:rsidRDefault="00552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B1556"/>
    <w:multiLevelType w:val="hybridMultilevel"/>
    <w:tmpl w:val="DB7CC8C4"/>
    <w:lvl w:ilvl="0" w:tplc="0A0A80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C0A62"/>
    <w:multiLevelType w:val="hybridMultilevel"/>
    <w:tmpl w:val="3BB04D1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62674"/>
    <w:multiLevelType w:val="hybridMultilevel"/>
    <w:tmpl w:val="B1385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947EB"/>
    <w:multiLevelType w:val="hybridMultilevel"/>
    <w:tmpl w:val="AB80E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E4177"/>
    <w:multiLevelType w:val="hybridMultilevel"/>
    <w:tmpl w:val="142C1E9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74922"/>
    <w:multiLevelType w:val="hybridMultilevel"/>
    <w:tmpl w:val="67989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44594"/>
    <w:multiLevelType w:val="hybridMultilevel"/>
    <w:tmpl w:val="46743AFE"/>
    <w:lvl w:ilvl="0" w:tplc="42F2A1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05E3"/>
    <w:multiLevelType w:val="hybridMultilevel"/>
    <w:tmpl w:val="8340C192"/>
    <w:lvl w:ilvl="0" w:tplc="B53666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6541175"/>
    <w:multiLevelType w:val="hybridMultilevel"/>
    <w:tmpl w:val="D270B7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75CE8"/>
    <w:multiLevelType w:val="hybridMultilevel"/>
    <w:tmpl w:val="4882181C"/>
    <w:lvl w:ilvl="0" w:tplc="47DA0A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C6C01"/>
    <w:multiLevelType w:val="hybridMultilevel"/>
    <w:tmpl w:val="1C08BEC4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D7843"/>
    <w:multiLevelType w:val="hybridMultilevel"/>
    <w:tmpl w:val="FAC6193A"/>
    <w:lvl w:ilvl="0" w:tplc="94864CAC">
      <w:start w:val="268"/>
      <w:numFmt w:val="bullet"/>
      <w:lvlText w:val="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0F03134"/>
    <w:multiLevelType w:val="hybridMultilevel"/>
    <w:tmpl w:val="93AE02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627B4"/>
    <w:multiLevelType w:val="hybridMultilevel"/>
    <w:tmpl w:val="4C802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B3F0E"/>
    <w:multiLevelType w:val="hybridMultilevel"/>
    <w:tmpl w:val="1690FA8E"/>
    <w:lvl w:ilvl="0" w:tplc="E45E77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7041F"/>
    <w:multiLevelType w:val="hybridMultilevel"/>
    <w:tmpl w:val="2E2E18B8"/>
    <w:lvl w:ilvl="0" w:tplc="0E58A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7" w15:restartNumberingAfterBreak="0">
    <w:nsid w:val="3A7A1C27"/>
    <w:multiLevelType w:val="hybridMultilevel"/>
    <w:tmpl w:val="CE762E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923F5"/>
    <w:multiLevelType w:val="hybridMultilevel"/>
    <w:tmpl w:val="91CEF7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30" w15:restartNumberingAfterBreak="0">
    <w:nsid w:val="3DE36C9C"/>
    <w:multiLevelType w:val="multilevel"/>
    <w:tmpl w:val="F41E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F86C36"/>
    <w:multiLevelType w:val="hybridMultilevel"/>
    <w:tmpl w:val="F664FB66"/>
    <w:lvl w:ilvl="0" w:tplc="532AC1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6D6964"/>
    <w:multiLevelType w:val="hybridMultilevel"/>
    <w:tmpl w:val="F8DEF99E"/>
    <w:lvl w:ilvl="0" w:tplc="CF9AC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4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BA4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CCF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A6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746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AB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6E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E083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F45690"/>
    <w:multiLevelType w:val="hybridMultilevel"/>
    <w:tmpl w:val="67F457E6"/>
    <w:lvl w:ilvl="0" w:tplc="4552DF8A">
      <w:start w:val="453"/>
      <w:numFmt w:val="bullet"/>
      <w:lvlText w:val=""/>
      <w:lvlJc w:val="left"/>
      <w:pPr>
        <w:ind w:left="41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5" w15:restartNumberingAfterBreak="0">
    <w:nsid w:val="44AE1956"/>
    <w:multiLevelType w:val="hybridMultilevel"/>
    <w:tmpl w:val="452AE516"/>
    <w:lvl w:ilvl="0" w:tplc="2F88C2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213F94"/>
    <w:multiLevelType w:val="hybridMultilevel"/>
    <w:tmpl w:val="B1129B16"/>
    <w:lvl w:ilvl="0" w:tplc="23EA1C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70449"/>
    <w:multiLevelType w:val="hybridMultilevel"/>
    <w:tmpl w:val="390851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202691"/>
    <w:multiLevelType w:val="hybridMultilevel"/>
    <w:tmpl w:val="997CA7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8B2B42"/>
    <w:multiLevelType w:val="multilevel"/>
    <w:tmpl w:val="60C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703DC6"/>
    <w:multiLevelType w:val="hybridMultilevel"/>
    <w:tmpl w:val="4D3E9DC4"/>
    <w:lvl w:ilvl="0" w:tplc="7304CA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7E417A"/>
    <w:multiLevelType w:val="hybridMultilevel"/>
    <w:tmpl w:val="5C303656"/>
    <w:lvl w:ilvl="0" w:tplc="E6888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4E7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A1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08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E9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3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EF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8E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01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34A5F31"/>
    <w:multiLevelType w:val="hybridMultilevel"/>
    <w:tmpl w:val="417493E6"/>
    <w:lvl w:ilvl="0" w:tplc="4B0A2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2CD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83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407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A8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48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A4B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A53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47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3205824"/>
    <w:multiLevelType w:val="hybridMultilevel"/>
    <w:tmpl w:val="4D46F7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9A2"/>
    <w:multiLevelType w:val="multilevel"/>
    <w:tmpl w:val="B1D0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D43F9E"/>
    <w:multiLevelType w:val="hybridMultilevel"/>
    <w:tmpl w:val="96444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792A"/>
    <w:multiLevelType w:val="multilevel"/>
    <w:tmpl w:val="3448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974B6E"/>
    <w:multiLevelType w:val="hybridMultilevel"/>
    <w:tmpl w:val="68248A74"/>
    <w:lvl w:ilvl="0" w:tplc="9D32F5B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34F36"/>
    <w:multiLevelType w:val="hybridMultilevel"/>
    <w:tmpl w:val="1E6ED0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E3A31"/>
    <w:multiLevelType w:val="hybridMultilevel"/>
    <w:tmpl w:val="5DD8AC10"/>
    <w:lvl w:ilvl="0" w:tplc="10F004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37"/>
  </w:num>
  <w:num w:numId="7">
    <w:abstractNumId w:val="18"/>
  </w:num>
  <w:num w:numId="8">
    <w:abstractNumId w:val="23"/>
  </w:num>
  <w:num w:numId="9">
    <w:abstractNumId w:val="47"/>
  </w:num>
  <w:num w:numId="10">
    <w:abstractNumId w:val="22"/>
  </w:num>
  <w:num w:numId="11">
    <w:abstractNumId w:val="27"/>
  </w:num>
  <w:num w:numId="12">
    <w:abstractNumId w:val="39"/>
  </w:num>
  <w:num w:numId="13">
    <w:abstractNumId w:val="15"/>
  </w:num>
  <w:num w:numId="14">
    <w:abstractNumId w:val="12"/>
  </w:num>
  <w:num w:numId="15">
    <w:abstractNumId w:val="42"/>
  </w:num>
  <w:num w:numId="16">
    <w:abstractNumId w:val="32"/>
  </w:num>
  <w:num w:numId="17">
    <w:abstractNumId w:val="45"/>
  </w:num>
  <w:num w:numId="18">
    <w:abstractNumId w:val="49"/>
  </w:num>
  <w:num w:numId="19">
    <w:abstractNumId w:val="19"/>
  </w:num>
  <w:num w:numId="20">
    <w:abstractNumId w:val="10"/>
  </w:num>
  <w:num w:numId="21">
    <w:abstractNumId w:val="34"/>
  </w:num>
  <w:num w:numId="22">
    <w:abstractNumId w:val="26"/>
  </w:num>
  <w:num w:numId="23">
    <w:abstractNumId w:val="29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31"/>
  </w:num>
  <w:num w:numId="35">
    <w:abstractNumId w:val="13"/>
  </w:num>
  <w:num w:numId="36">
    <w:abstractNumId w:val="41"/>
  </w:num>
  <w:num w:numId="37">
    <w:abstractNumId w:val="43"/>
  </w:num>
  <w:num w:numId="38">
    <w:abstractNumId w:val="17"/>
  </w:num>
  <w:num w:numId="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51"/>
  </w:num>
  <w:num w:numId="42">
    <w:abstractNumId w:val="16"/>
  </w:num>
  <w:num w:numId="43">
    <w:abstractNumId w:val="24"/>
  </w:num>
  <w:num w:numId="44">
    <w:abstractNumId w:val="35"/>
  </w:num>
  <w:num w:numId="45">
    <w:abstractNumId w:val="40"/>
  </w:num>
  <w:num w:numId="46">
    <w:abstractNumId w:val="46"/>
  </w:num>
  <w:num w:numId="47">
    <w:abstractNumId w:val="33"/>
  </w:num>
  <w:num w:numId="48">
    <w:abstractNumId w:val="21"/>
  </w:num>
  <w:num w:numId="49">
    <w:abstractNumId w:val="20"/>
  </w:num>
  <w:num w:numId="50">
    <w:abstractNumId w:val="14"/>
  </w:num>
  <w:num w:numId="51">
    <w:abstractNumId w:val="11"/>
  </w:num>
  <w:num w:numId="52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tf55e0jw9dpfe22eovxx9f0z2vtfrvxv2s&quot;&gt;endnote-lokelma@core-medica.com&lt;record-ids&gt;&lt;item&gt;218&lt;/item&gt;&lt;item&gt;226&lt;/item&gt;&lt;item&gt;299&lt;/item&gt;&lt;item&gt;313&lt;/item&gt;&lt;item&gt;331&lt;/item&gt;&lt;item&gt;338&lt;/item&gt;&lt;item&gt;401&lt;/item&gt;&lt;item&gt;425&lt;/item&gt;&lt;item&gt;435&lt;/item&gt;&lt;item&gt;437&lt;/item&gt;&lt;item&gt;488&lt;/item&gt;&lt;item&gt;489&lt;/item&gt;&lt;item&gt;491&lt;/item&gt;&lt;item&gt;492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4&lt;/item&gt;&lt;item&gt;505&lt;/item&gt;&lt;item&gt;507&lt;/item&gt;&lt;item&gt;508&lt;/item&gt;&lt;item&gt;509&lt;/item&gt;&lt;item&gt;510&lt;/item&gt;&lt;item&gt;511&lt;/item&gt;&lt;item&gt;512&lt;/item&gt;&lt;item&gt;513&lt;/item&gt;&lt;/record-ids&gt;&lt;/item&gt;&lt;/Libraries&gt;"/>
  </w:docVars>
  <w:rsids>
    <w:rsidRoot w:val="00446204"/>
    <w:rsid w:val="00000364"/>
    <w:rsid w:val="00000AEA"/>
    <w:rsid w:val="00000D1F"/>
    <w:rsid w:val="000014E9"/>
    <w:rsid w:val="00001EBF"/>
    <w:rsid w:val="0000279D"/>
    <w:rsid w:val="00003CF7"/>
    <w:rsid w:val="00003E68"/>
    <w:rsid w:val="00003F5C"/>
    <w:rsid w:val="000041ED"/>
    <w:rsid w:val="00004640"/>
    <w:rsid w:val="00004642"/>
    <w:rsid w:val="00004720"/>
    <w:rsid w:val="000054C4"/>
    <w:rsid w:val="000055C2"/>
    <w:rsid w:val="000057F3"/>
    <w:rsid w:val="00006E12"/>
    <w:rsid w:val="000072AE"/>
    <w:rsid w:val="000075CD"/>
    <w:rsid w:val="00007680"/>
    <w:rsid w:val="00007AA7"/>
    <w:rsid w:val="000105F3"/>
    <w:rsid w:val="0001081C"/>
    <w:rsid w:val="000110F7"/>
    <w:rsid w:val="00012AC7"/>
    <w:rsid w:val="00012E09"/>
    <w:rsid w:val="00013595"/>
    <w:rsid w:val="000138EA"/>
    <w:rsid w:val="00013BDE"/>
    <w:rsid w:val="00013C2F"/>
    <w:rsid w:val="00013D14"/>
    <w:rsid w:val="00013D15"/>
    <w:rsid w:val="000140C6"/>
    <w:rsid w:val="000145B6"/>
    <w:rsid w:val="00014727"/>
    <w:rsid w:val="000147A5"/>
    <w:rsid w:val="000147D4"/>
    <w:rsid w:val="000149A2"/>
    <w:rsid w:val="00014AF0"/>
    <w:rsid w:val="00014DCB"/>
    <w:rsid w:val="00015D91"/>
    <w:rsid w:val="0001645A"/>
    <w:rsid w:val="0001709F"/>
    <w:rsid w:val="00021A2B"/>
    <w:rsid w:val="00021A5E"/>
    <w:rsid w:val="00021FC9"/>
    <w:rsid w:val="00022312"/>
    <w:rsid w:val="000229B9"/>
    <w:rsid w:val="00022E40"/>
    <w:rsid w:val="0002393F"/>
    <w:rsid w:val="00023F7B"/>
    <w:rsid w:val="00024354"/>
    <w:rsid w:val="00024687"/>
    <w:rsid w:val="000249FC"/>
    <w:rsid w:val="00024B63"/>
    <w:rsid w:val="00024F34"/>
    <w:rsid w:val="000250D7"/>
    <w:rsid w:val="0002518F"/>
    <w:rsid w:val="000253FC"/>
    <w:rsid w:val="0002565E"/>
    <w:rsid w:val="00026090"/>
    <w:rsid w:val="000266C1"/>
    <w:rsid w:val="00026C17"/>
    <w:rsid w:val="00026D57"/>
    <w:rsid w:val="00026DDC"/>
    <w:rsid w:val="00031511"/>
    <w:rsid w:val="00031A41"/>
    <w:rsid w:val="00031B35"/>
    <w:rsid w:val="00031B6D"/>
    <w:rsid w:val="00031DAD"/>
    <w:rsid w:val="000322E2"/>
    <w:rsid w:val="0003258B"/>
    <w:rsid w:val="00032F57"/>
    <w:rsid w:val="0003346D"/>
    <w:rsid w:val="000334A9"/>
    <w:rsid w:val="00033D28"/>
    <w:rsid w:val="00034622"/>
    <w:rsid w:val="00034930"/>
    <w:rsid w:val="000355DE"/>
    <w:rsid w:val="00035760"/>
    <w:rsid w:val="00035A61"/>
    <w:rsid w:val="00035E16"/>
    <w:rsid w:val="000360D6"/>
    <w:rsid w:val="000367E3"/>
    <w:rsid w:val="00036D91"/>
    <w:rsid w:val="00036EE0"/>
    <w:rsid w:val="0004076C"/>
    <w:rsid w:val="00040A1C"/>
    <w:rsid w:val="00040CA7"/>
    <w:rsid w:val="000412E1"/>
    <w:rsid w:val="000412ED"/>
    <w:rsid w:val="000415B2"/>
    <w:rsid w:val="000416CE"/>
    <w:rsid w:val="000419DC"/>
    <w:rsid w:val="00041BC2"/>
    <w:rsid w:val="00041F31"/>
    <w:rsid w:val="0004223A"/>
    <w:rsid w:val="000423A0"/>
    <w:rsid w:val="00042A4B"/>
    <w:rsid w:val="00042AAF"/>
    <w:rsid w:val="00042DD7"/>
    <w:rsid w:val="0004372D"/>
    <w:rsid w:val="00043BBB"/>
    <w:rsid w:val="00043DAA"/>
    <w:rsid w:val="00044242"/>
    <w:rsid w:val="000450B2"/>
    <w:rsid w:val="000458D3"/>
    <w:rsid w:val="000460CE"/>
    <w:rsid w:val="000468FA"/>
    <w:rsid w:val="00046911"/>
    <w:rsid w:val="00046971"/>
    <w:rsid w:val="00046976"/>
    <w:rsid w:val="000470E5"/>
    <w:rsid w:val="000474C5"/>
    <w:rsid w:val="00047724"/>
    <w:rsid w:val="000477B8"/>
    <w:rsid w:val="000477ED"/>
    <w:rsid w:val="00047DC9"/>
    <w:rsid w:val="00047E76"/>
    <w:rsid w:val="00047EC6"/>
    <w:rsid w:val="000501DD"/>
    <w:rsid w:val="00050267"/>
    <w:rsid w:val="000506D2"/>
    <w:rsid w:val="00050A04"/>
    <w:rsid w:val="00050A28"/>
    <w:rsid w:val="000517C8"/>
    <w:rsid w:val="000517E6"/>
    <w:rsid w:val="00052FC6"/>
    <w:rsid w:val="000531C7"/>
    <w:rsid w:val="00053286"/>
    <w:rsid w:val="00053CD7"/>
    <w:rsid w:val="00053D4D"/>
    <w:rsid w:val="00054623"/>
    <w:rsid w:val="00054ABD"/>
    <w:rsid w:val="00054B7A"/>
    <w:rsid w:val="0005607E"/>
    <w:rsid w:val="00056099"/>
    <w:rsid w:val="0005611C"/>
    <w:rsid w:val="00056126"/>
    <w:rsid w:val="00056897"/>
    <w:rsid w:val="00056942"/>
    <w:rsid w:val="00056C53"/>
    <w:rsid w:val="00056D7C"/>
    <w:rsid w:val="0005764B"/>
    <w:rsid w:val="00057B68"/>
    <w:rsid w:val="00057C48"/>
    <w:rsid w:val="00057D0D"/>
    <w:rsid w:val="00060A3A"/>
    <w:rsid w:val="00060D96"/>
    <w:rsid w:val="00061DCD"/>
    <w:rsid w:val="000624CB"/>
    <w:rsid w:val="000624FC"/>
    <w:rsid w:val="00063A20"/>
    <w:rsid w:val="00063EEA"/>
    <w:rsid w:val="00063F7D"/>
    <w:rsid w:val="0006404F"/>
    <w:rsid w:val="000647C8"/>
    <w:rsid w:val="00064FA0"/>
    <w:rsid w:val="00065C6E"/>
    <w:rsid w:val="00065DC4"/>
    <w:rsid w:val="00065EBD"/>
    <w:rsid w:val="0006649E"/>
    <w:rsid w:val="00066B43"/>
    <w:rsid w:val="00066E13"/>
    <w:rsid w:val="000679E5"/>
    <w:rsid w:val="000701B8"/>
    <w:rsid w:val="00070E41"/>
    <w:rsid w:val="000714CA"/>
    <w:rsid w:val="0007179E"/>
    <w:rsid w:val="00071A46"/>
    <w:rsid w:val="00071DC6"/>
    <w:rsid w:val="000721B2"/>
    <w:rsid w:val="0007223A"/>
    <w:rsid w:val="0007238E"/>
    <w:rsid w:val="000726C4"/>
    <w:rsid w:val="0007275F"/>
    <w:rsid w:val="000727C0"/>
    <w:rsid w:val="00072D44"/>
    <w:rsid w:val="00072F06"/>
    <w:rsid w:val="00072F0F"/>
    <w:rsid w:val="00073249"/>
    <w:rsid w:val="000734B4"/>
    <w:rsid w:val="00073B15"/>
    <w:rsid w:val="0007466E"/>
    <w:rsid w:val="00074EF5"/>
    <w:rsid w:val="00075D4F"/>
    <w:rsid w:val="000768A8"/>
    <w:rsid w:val="00076DE6"/>
    <w:rsid w:val="00076FAD"/>
    <w:rsid w:val="00077292"/>
    <w:rsid w:val="00077B21"/>
    <w:rsid w:val="00077F71"/>
    <w:rsid w:val="00080287"/>
    <w:rsid w:val="0008044C"/>
    <w:rsid w:val="00080AF3"/>
    <w:rsid w:val="00081353"/>
    <w:rsid w:val="00081371"/>
    <w:rsid w:val="000814A3"/>
    <w:rsid w:val="00082112"/>
    <w:rsid w:val="00082231"/>
    <w:rsid w:val="00082635"/>
    <w:rsid w:val="000827FF"/>
    <w:rsid w:val="00082E58"/>
    <w:rsid w:val="0008301C"/>
    <w:rsid w:val="00083606"/>
    <w:rsid w:val="00083AE5"/>
    <w:rsid w:val="00083FD7"/>
    <w:rsid w:val="00084778"/>
    <w:rsid w:val="00084C9A"/>
    <w:rsid w:val="00085700"/>
    <w:rsid w:val="0008577D"/>
    <w:rsid w:val="00085C73"/>
    <w:rsid w:val="00085E01"/>
    <w:rsid w:val="000862B7"/>
    <w:rsid w:val="00086CB0"/>
    <w:rsid w:val="000875A8"/>
    <w:rsid w:val="00087F82"/>
    <w:rsid w:val="00090AA8"/>
    <w:rsid w:val="00091199"/>
    <w:rsid w:val="00091AFC"/>
    <w:rsid w:val="00091ED6"/>
    <w:rsid w:val="00092330"/>
    <w:rsid w:val="000928C3"/>
    <w:rsid w:val="000932AA"/>
    <w:rsid w:val="000939D4"/>
    <w:rsid w:val="00094484"/>
    <w:rsid w:val="00094A61"/>
    <w:rsid w:val="00094D12"/>
    <w:rsid w:val="00095717"/>
    <w:rsid w:val="00095ADF"/>
    <w:rsid w:val="00095CC2"/>
    <w:rsid w:val="00095E1E"/>
    <w:rsid w:val="0009660E"/>
    <w:rsid w:val="00096BEC"/>
    <w:rsid w:val="00097615"/>
    <w:rsid w:val="00097A91"/>
    <w:rsid w:val="00097F49"/>
    <w:rsid w:val="00097FE6"/>
    <w:rsid w:val="000A1A21"/>
    <w:rsid w:val="000A1B89"/>
    <w:rsid w:val="000A1BF6"/>
    <w:rsid w:val="000A1D31"/>
    <w:rsid w:val="000A217C"/>
    <w:rsid w:val="000A23EB"/>
    <w:rsid w:val="000A2DEE"/>
    <w:rsid w:val="000A2FA0"/>
    <w:rsid w:val="000A35DF"/>
    <w:rsid w:val="000A3FBE"/>
    <w:rsid w:val="000A4C87"/>
    <w:rsid w:val="000A4D6F"/>
    <w:rsid w:val="000A4FA8"/>
    <w:rsid w:val="000A50FD"/>
    <w:rsid w:val="000A55CD"/>
    <w:rsid w:val="000A6020"/>
    <w:rsid w:val="000A6C9A"/>
    <w:rsid w:val="000A6E1F"/>
    <w:rsid w:val="000A6E69"/>
    <w:rsid w:val="000A7A6F"/>
    <w:rsid w:val="000A7A84"/>
    <w:rsid w:val="000B0079"/>
    <w:rsid w:val="000B08BC"/>
    <w:rsid w:val="000B0D45"/>
    <w:rsid w:val="000B129E"/>
    <w:rsid w:val="000B1336"/>
    <w:rsid w:val="000B18F0"/>
    <w:rsid w:val="000B1D3A"/>
    <w:rsid w:val="000B35F8"/>
    <w:rsid w:val="000B3A4A"/>
    <w:rsid w:val="000B3D34"/>
    <w:rsid w:val="000B414A"/>
    <w:rsid w:val="000B496B"/>
    <w:rsid w:val="000B4CC0"/>
    <w:rsid w:val="000B4EE9"/>
    <w:rsid w:val="000B5385"/>
    <w:rsid w:val="000B55EA"/>
    <w:rsid w:val="000B5FC7"/>
    <w:rsid w:val="000B6AD1"/>
    <w:rsid w:val="000B6F9F"/>
    <w:rsid w:val="000C03C6"/>
    <w:rsid w:val="000C0511"/>
    <w:rsid w:val="000C08E4"/>
    <w:rsid w:val="000C09D0"/>
    <w:rsid w:val="000C0E8B"/>
    <w:rsid w:val="000C1220"/>
    <w:rsid w:val="000C1BDC"/>
    <w:rsid w:val="000C21CA"/>
    <w:rsid w:val="000C2388"/>
    <w:rsid w:val="000C28AF"/>
    <w:rsid w:val="000C2A75"/>
    <w:rsid w:val="000C3653"/>
    <w:rsid w:val="000C386D"/>
    <w:rsid w:val="000C438F"/>
    <w:rsid w:val="000C4400"/>
    <w:rsid w:val="000C482E"/>
    <w:rsid w:val="000C4CA5"/>
    <w:rsid w:val="000C5244"/>
    <w:rsid w:val="000C5552"/>
    <w:rsid w:val="000C5D43"/>
    <w:rsid w:val="000C5ED3"/>
    <w:rsid w:val="000C7F70"/>
    <w:rsid w:val="000D0182"/>
    <w:rsid w:val="000D02C0"/>
    <w:rsid w:val="000D06AF"/>
    <w:rsid w:val="000D1EAD"/>
    <w:rsid w:val="000D27DA"/>
    <w:rsid w:val="000D322B"/>
    <w:rsid w:val="000D32E0"/>
    <w:rsid w:val="000D385D"/>
    <w:rsid w:val="000D3C6F"/>
    <w:rsid w:val="000D41C9"/>
    <w:rsid w:val="000D4DAD"/>
    <w:rsid w:val="000D50AE"/>
    <w:rsid w:val="000D5E5F"/>
    <w:rsid w:val="000D643E"/>
    <w:rsid w:val="000D6A45"/>
    <w:rsid w:val="000D6C86"/>
    <w:rsid w:val="000D7333"/>
    <w:rsid w:val="000D780E"/>
    <w:rsid w:val="000D7985"/>
    <w:rsid w:val="000E05A0"/>
    <w:rsid w:val="000E087C"/>
    <w:rsid w:val="000E0B9B"/>
    <w:rsid w:val="000E0DF9"/>
    <w:rsid w:val="000E1555"/>
    <w:rsid w:val="000E2288"/>
    <w:rsid w:val="000E22AB"/>
    <w:rsid w:val="000E260B"/>
    <w:rsid w:val="000E2736"/>
    <w:rsid w:val="000E31BC"/>
    <w:rsid w:val="000E3734"/>
    <w:rsid w:val="000E3BE7"/>
    <w:rsid w:val="000E3DB2"/>
    <w:rsid w:val="000E3E88"/>
    <w:rsid w:val="000E4A56"/>
    <w:rsid w:val="000E4CE8"/>
    <w:rsid w:val="000E4DB8"/>
    <w:rsid w:val="000E529E"/>
    <w:rsid w:val="000E5ED5"/>
    <w:rsid w:val="000E65FE"/>
    <w:rsid w:val="000E70B8"/>
    <w:rsid w:val="000E74D0"/>
    <w:rsid w:val="000E7529"/>
    <w:rsid w:val="000E7E72"/>
    <w:rsid w:val="000F0CF3"/>
    <w:rsid w:val="000F2AE6"/>
    <w:rsid w:val="000F2EFF"/>
    <w:rsid w:val="000F3077"/>
    <w:rsid w:val="000F30A9"/>
    <w:rsid w:val="000F3464"/>
    <w:rsid w:val="000F3D85"/>
    <w:rsid w:val="000F41A4"/>
    <w:rsid w:val="000F48CA"/>
    <w:rsid w:val="000F4A29"/>
    <w:rsid w:val="000F4B22"/>
    <w:rsid w:val="000F4B7D"/>
    <w:rsid w:val="000F4D6C"/>
    <w:rsid w:val="000F4F07"/>
    <w:rsid w:val="000F5256"/>
    <w:rsid w:val="000F5C6C"/>
    <w:rsid w:val="000F5FE7"/>
    <w:rsid w:val="000F62FA"/>
    <w:rsid w:val="000F6667"/>
    <w:rsid w:val="000F71CD"/>
    <w:rsid w:val="001001F0"/>
    <w:rsid w:val="001001F8"/>
    <w:rsid w:val="00100729"/>
    <w:rsid w:val="001007C1"/>
    <w:rsid w:val="00100EF2"/>
    <w:rsid w:val="00100FBC"/>
    <w:rsid w:val="001014B9"/>
    <w:rsid w:val="0010168B"/>
    <w:rsid w:val="0010207C"/>
    <w:rsid w:val="0010231E"/>
    <w:rsid w:val="0010252D"/>
    <w:rsid w:val="00103090"/>
    <w:rsid w:val="001033C2"/>
    <w:rsid w:val="00103594"/>
    <w:rsid w:val="00103982"/>
    <w:rsid w:val="00103CF3"/>
    <w:rsid w:val="0010417C"/>
    <w:rsid w:val="001043D3"/>
    <w:rsid w:val="0010548D"/>
    <w:rsid w:val="0010597C"/>
    <w:rsid w:val="00106BD6"/>
    <w:rsid w:val="00106C18"/>
    <w:rsid w:val="00107421"/>
    <w:rsid w:val="001101AF"/>
    <w:rsid w:val="0011047B"/>
    <w:rsid w:val="00110FAD"/>
    <w:rsid w:val="00111597"/>
    <w:rsid w:val="0011198F"/>
    <w:rsid w:val="00111BE1"/>
    <w:rsid w:val="00111D0B"/>
    <w:rsid w:val="00111E5B"/>
    <w:rsid w:val="001123DC"/>
    <w:rsid w:val="00112AD9"/>
    <w:rsid w:val="001130F0"/>
    <w:rsid w:val="00114AD0"/>
    <w:rsid w:val="00114D73"/>
    <w:rsid w:val="00115475"/>
    <w:rsid w:val="00115509"/>
    <w:rsid w:val="00115601"/>
    <w:rsid w:val="001159D1"/>
    <w:rsid w:val="00115FAE"/>
    <w:rsid w:val="00116128"/>
    <w:rsid w:val="001166ED"/>
    <w:rsid w:val="001170F5"/>
    <w:rsid w:val="00117107"/>
    <w:rsid w:val="001178DE"/>
    <w:rsid w:val="00117E63"/>
    <w:rsid w:val="001202C7"/>
    <w:rsid w:val="00120E7F"/>
    <w:rsid w:val="00121823"/>
    <w:rsid w:val="00121D69"/>
    <w:rsid w:val="001221FC"/>
    <w:rsid w:val="0012261C"/>
    <w:rsid w:val="00122647"/>
    <w:rsid w:val="001227E7"/>
    <w:rsid w:val="001229FA"/>
    <w:rsid w:val="00122A64"/>
    <w:rsid w:val="001238D8"/>
    <w:rsid w:val="00124FCE"/>
    <w:rsid w:val="0012547D"/>
    <w:rsid w:val="0012580B"/>
    <w:rsid w:val="001258E8"/>
    <w:rsid w:val="00125EBB"/>
    <w:rsid w:val="00126132"/>
    <w:rsid w:val="00126961"/>
    <w:rsid w:val="001270E4"/>
    <w:rsid w:val="001274D5"/>
    <w:rsid w:val="001277B3"/>
    <w:rsid w:val="0012799D"/>
    <w:rsid w:val="00127CCD"/>
    <w:rsid w:val="00130169"/>
    <w:rsid w:val="001304DA"/>
    <w:rsid w:val="0013071F"/>
    <w:rsid w:val="00130D85"/>
    <w:rsid w:val="00130ED4"/>
    <w:rsid w:val="00131615"/>
    <w:rsid w:val="00132730"/>
    <w:rsid w:val="00132DA4"/>
    <w:rsid w:val="00132E01"/>
    <w:rsid w:val="00133297"/>
    <w:rsid w:val="001337B5"/>
    <w:rsid w:val="00133935"/>
    <w:rsid w:val="00133A61"/>
    <w:rsid w:val="00133A7A"/>
    <w:rsid w:val="00133CD9"/>
    <w:rsid w:val="00133E6A"/>
    <w:rsid w:val="00134116"/>
    <w:rsid w:val="001344C0"/>
    <w:rsid w:val="00134FFA"/>
    <w:rsid w:val="00135007"/>
    <w:rsid w:val="001351EB"/>
    <w:rsid w:val="001357A9"/>
    <w:rsid w:val="0013685F"/>
    <w:rsid w:val="00136B8A"/>
    <w:rsid w:val="00136C85"/>
    <w:rsid w:val="0013704C"/>
    <w:rsid w:val="001376ED"/>
    <w:rsid w:val="00137CF3"/>
    <w:rsid w:val="0014005A"/>
    <w:rsid w:val="0014028F"/>
    <w:rsid w:val="0014043B"/>
    <w:rsid w:val="00140A16"/>
    <w:rsid w:val="00141001"/>
    <w:rsid w:val="001412DC"/>
    <w:rsid w:val="001419A1"/>
    <w:rsid w:val="00141A96"/>
    <w:rsid w:val="00141D16"/>
    <w:rsid w:val="00141F4D"/>
    <w:rsid w:val="0014214F"/>
    <w:rsid w:val="00142237"/>
    <w:rsid w:val="001423A2"/>
    <w:rsid w:val="001429FE"/>
    <w:rsid w:val="00142CE7"/>
    <w:rsid w:val="00142F10"/>
    <w:rsid w:val="00143540"/>
    <w:rsid w:val="00143BB4"/>
    <w:rsid w:val="001443AE"/>
    <w:rsid w:val="001450E9"/>
    <w:rsid w:val="00146935"/>
    <w:rsid w:val="001469FA"/>
    <w:rsid w:val="00146BF3"/>
    <w:rsid w:val="00146E80"/>
    <w:rsid w:val="00147495"/>
    <w:rsid w:val="0015017C"/>
    <w:rsid w:val="0015026B"/>
    <w:rsid w:val="001505F5"/>
    <w:rsid w:val="00150EF1"/>
    <w:rsid w:val="00150F9C"/>
    <w:rsid w:val="00151BB7"/>
    <w:rsid w:val="00152439"/>
    <w:rsid w:val="0015243D"/>
    <w:rsid w:val="00152D5A"/>
    <w:rsid w:val="00152D9F"/>
    <w:rsid w:val="00152DA1"/>
    <w:rsid w:val="00153390"/>
    <w:rsid w:val="001539BA"/>
    <w:rsid w:val="00153FA4"/>
    <w:rsid w:val="001547AB"/>
    <w:rsid w:val="00155925"/>
    <w:rsid w:val="00157F46"/>
    <w:rsid w:val="001610D7"/>
    <w:rsid w:val="001615AA"/>
    <w:rsid w:val="00161693"/>
    <w:rsid w:val="001619F2"/>
    <w:rsid w:val="00161CC6"/>
    <w:rsid w:val="001622A8"/>
    <w:rsid w:val="00163612"/>
    <w:rsid w:val="001636F1"/>
    <w:rsid w:val="00163AF6"/>
    <w:rsid w:val="00163E6C"/>
    <w:rsid w:val="00163F9B"/>
    <w:rsid w:val="00164527"/>
    <w:rsid w:val="0016501B"/>
    <w:rsid w:val="0016540D"/>
    <w:rsid w:val="001658B9"/>
    <w:rsid w:val="00165AAB"/>
    <w:rsid w:val="00165BC0"/>
    <w:rsid w:val="00165E4A"/>
    <w:rsid w:val="00165E4F"/>
    <w:rsid w:val="00167215"/>
    <w:rsid w:val="00167225"/>
    <w:rsid w:val="001674FF"/>
    <w:rsid w:val="00170269"/>
    <w:rsid w:val="001705AA"/>
    <w:rsid w:val="0017156B"/>
    <w:rsid w:val="001715D3"/>
    <w:rsid w:val="001719BA"/>
    <w:rsid w:val="00171AAE"/>
    <w:rsid w:val="00172301"/>
    <w:rsid w:val="001727F0"/>
    <w:rsid w:val="0017299A"/>
    <w:rsid w:val="00172ACA"/>
    <w:rsid w:val="00172BF5"/>
    <w:rsid w:val="001745F1"/>
    <w:rsid w:val="0017471A"/>
    <w:rsid w:val="00174887"/>
    <w:rsid w:val="001749A7"/>
    <w:rsid w:val="00174F4E"/>
    <w:rsid w:val="00175015"/>
    <w:rsid w:val="001750D9"/>
    <w:rsid w:val="0017580B"/>
    <w:rsid w:val="001759D2"/>
    <w:rsid w:val="00176868"/>
    <w:rsid w:val="00176AE8"/>
    <w:rsid w:val="00176FF1"/>
    <w:rsid w:val="0017762D"/>
    <w:rsid w:val="0017765C"/>
    <w:rsid w:val="00177AF1"/>
    <w:rsid w:val="00177B63"/>
    <w:rsid w:val="00177BF3"/>
    <w:rsid w:val="00177FD9"/>
    <w:rsid w:val="001802D3"/>
    <w:rsid w:val="0018035C"/>
    <w:rsid w:val="0018087D"/>
    <w:rsid w:val="0018094F"/>
    <w:rsid w:val="00180DE0"/>
    <w:rsid w:val="00181339"/>
    <w:rsid w:val="00181D0D"/>
    <w:rsid w:val="00182E99"/>
    <w:rsid w:val="001838CC"/>
    <w:rsid w:val="00184510"/>
    <w:rsid w:val="00185ED9"/>
    <w:rsid w:val="0018660A"/>
    <w:rsid w:val="00186A3E"/>
    <w:rsid w:val="00187617"/>
    <w:rsid w:val="0018797A"/>
    <w:rsid w:val="00187D31"/>
    <w:rsid w:val="00187D95"/>
    <w:rsid w:val="00191768"/>
    <w:rsid w:val="00191BF8"/>
    <w:rsid w:val="00191D8C"/>
    <w:rsid w:val="00192DA6"/>
    <w:rsid w:val="00192E15"/>
    <w:rsid w:val="00192EE7"/>
    <w:rsid w:val="00193809"/>
    <w:rsid w:val="0019404C"/>
    <w:rsid w:val="001945C9"/>
    <w:rsid w:val="00194877"/>
    <w:rsid w:val="00194C55"/>
    <w:rsid w:val="00194FC7"/>
    <w:rsid w:val="00195228"/>
    <w:rsid w:val="0019603F"/>
    <w:rsid w:val="00196525"/>
    <w:rsid w:val="0019654D"/>
    <w:rsid w:val="00196BD5"/>
    <w:rsid w:val="00197918"/>
    <w:rsid w:val="00197F50"/>
    <w:rsid w:val="00197FDF"/>
    <w:rsid w:val="001A067A"/>
    <w:rsid w:val="001A1F63"/>
    <w:rsid w:val="001A244B"/>
    <w:rsid w:val="001A2889"/>
    <w:rsid w:val="001A2B35"/>
    <w:rsid w:val="001A2BC7"/>
    <w:rsid w:val="001A2F23"/>
    <w:rsid w:val="001A307E"/>
    <w:rsid w:val="001A30B4"/>
    <w:rsid w:val="001A4168"/>
    <w:rsid w:val="001A439C"/>
    <w:rsid w:val="001A454E"/>
    <w:rsid w:val="001A464B"/>
    <w:rsid w:val="001A47E4"/>
    <w:rsid w:val="001A5112"/>
    <w:rsid w:val="001A52EB"/>
    <w:rsid w:val="001A561F"/>
    <w:rsid w:val="001A58A2"/>
    <w:rsid w:val="001A5FD3"/>
    <w:rsid w:val="001A65A4"/>
    <w:rsid w:val="001A6C63"/>
    <w:rsid w:val="001A6C85"/>
    <w:rsid w:val="001A7A6F"/>
    <w:rsid w:val="001A7DE8"/>
    <w:rsid w:val="001B089C"/>
    <w:rsid w:val="001B0B5C"/>
    <w:rsid w:val="001B0FC1"/>
    <w:rsid w:val="001B1400"/>
    <w:rsid w:val="001B15A0"/>
    <w:rsid w:val="001B170B"/>
    <w:rsid w:val="001B1B31"/>
    <w:rsid w:val="001B1BF9"/>
    <w:rsid w:val="001B1EC6"/>
    <w:rsid w:val="001B24A0"/>
    <w:rsid w:val="001B27AF"/>
    <w:rsid w:val="001B289A"/>
    <w:rsid w:val="001B2E1F"/>
    <w:rsid w:val="001B3CF8"/>
    <w:rsid w:val="001B3D24"/>
    <w:rsid w:val="001B3F2F"/>
    <w:rsid w:val="001B4E33"/>
    <w:rsid w:val="001B592E"/>
    <w:rsid w:val="001B5B34"/>
    <w:rsid w:val="001B5B8B"/>
    <w:rsid w:val="001B5F50"/>
    <w:rsid w:val="001B6187"/>
    <w:rsid w:val="001B632E"/>
    <w:rsid w:val="001B66AC"/>
    <w:rsid w:val="001B6CDB"/>
    <w:rsid w:val="001B745E"/>
    <w:rsid w:val="001B7AC0"/>
    <w:rsid w:val="001B7B15"/>
    <w:rsid w:val="001B7FBE"/>
    <w:rsid w:val="001C0027"/>
    <w:rsid w:val="001C05E7"/>
    <w:rsid w:val="001C086B"/>
    <w:rsid w:val="001C0968"/>
    <w:rsid w:val="001C0E56"/>
    <w:rsid w:val="001C121F"/>
    <w:rsid w:val="001C147C"/>
    <w:rsid w:val="001C189C"/>
    <w:rsid w:val="001C1EC0"/>
    <w:rsid w:val="001C217E"/>
    <w:rsid w:val="001C2A4D"/>
    <w:rsid w:val="001C302D"/>
    <w:rsid w:val="001C313F"/>
    <w:rsid w:val="001C3CA8"/>
    <w:rsid w:val="001C3D93"/>
    <w:rsid w:val="001C4893"/>
    <w:rsid w:val="001C49B9"/>
    <w:rsid w:val="001C4EE7"/>
    <w:rsid w:val="001C5097"/>
    <w:rsid w:val="001C645E"/>
    <w:rsid w:val="001C6539"/>
    <w:rsid w:val="001C7E96"/>
    <w:rsid w:val="001D010F"/>
    <w:rsid w:val="001D065F"/>
    <w:rsid w:val="001D0CC8"/>
    <w:rsid w:val="001D1BC7"/>
    <w:rsid w:val="001D1CC9"/>
    <w:rsid w:val="001D1ECF"/>
    <w:rsid w:val="001D204C"/>
    <w:rsid w:val="001D2144"/>
    <w:rsid w:val="001D340D"/>
    <w:rsid w:val="001D361C"/>
    <w:rsid w:val="001D3827"/>
    <w:rsid w:val="001D398F"/>
    <w:rsid w:val="001D3B0F"/>
    <w:rsid w:val="001D4925"/>
    <w:rsid w:val="001D4DFF"/>
    <w:rsid w:val="001D5006"/>
    <w:rsid w:val="001D611A"/>
    <w:rsid w:val="001D62FE"/>
    <w:rsid w:val="001D6B29"/>
    <w:rsid w:val="001D6EC5"/>
    <w:rsid w:val="001D7757"/>
    <w:rsid w:val="001E055A"/>
    <w:rsid w:val="001E0725"/>
    <w:rsid w:val="001E07B6"/>
    <w:rsid w:val="001E0A31"/>
    <w:rsid w:val="001E0B7E"/>
    <w:rsid w:val="001E1666"/>
    <w:rsid w:val="001E1AC2"/>
    <w:rsid w:val="001E1EEE"/>
    <w:rsid w:val="001E2673"/>
    <w:rsid w:val="001E2E8F"/>
    <w:rsid w:val="001E3981"/>
    <w:rsid w:val="001E4F48"/>
    <w:rsid w:val="001E51EA"/>
    <w:rsid w:val="001E5BB6"/>
    <w:rsid w:val="001E61FA"/>
    <w:rsid w:val="001E6E88"/>
    <w:rsid w:val="001E6FA8"/>
    <w:rsid w:val="001E725B"/>
    <w:rsid w:val="001E762D"/>
    <w:rsid w:val="001E7858"/>
    <w:rsid w:val="001F07DD"/>
    <w:rsid w:val="001F0883"/>
    <w:rsid w:val="001F1361"/>
    <w:rsid w:val="001F1608"/>
    <w:rsid w:val="001F1D99"/>
    <w:rsid w:val="001F1F1C"/>
    <w:rsid w:val="001F2090"/>
    <w:rsid w:val="001F2900"/>
    <w:rsid w:val="001F2D4B"/>
    <w:rsid w:val="001F35D9"/>
    <w:rsid w:val="001F3720"/>
    <w:rsid w:val="001F3762"/>
    <w:rsid w:val="001F3A00"/>
    <w:rsid w:val="001F3CA3"/>
    <w:rsid w:val="001F419F"/>
    <w:rsid w:val="001F4237"/>
    <w:rsid w:val="001F4ADE"/>
    <w:rsid w:val="001F4EFB"/>
    <w:rsid w:val="001F5639"/>
    <w:rsid w:val="001F5FA2"/>
    <w:rsid w:val="001F6134"/>
    <w:rsid w:val="001F6CC4"/>
    <w:rsid w:val="001F7E61"/>
    <w:rsid w:val="00201E4C"/>
    <w:rsid w:val="002020EA"/>
    <w:rsid w:val="0020239B"/>
    <w:rsid w:val="00202454"/>
    <w:rsid w:val="00202A78"/>
    <w:rsid w:val="00202A93"/>
    <w:rsid w:val="00203BBC"/>
    <w:rsid w:val="00204B56"/>
    <w:rsid w:val="00205012"/>
    <w:rsid w:val="002051C2"/>
    <w:rsid w:val="002052CA"/>
    <w:rsid w:val="00205765"/>
    <w:rsid w:val="0020582B"/>
    <w:rsid w:val="002058FC"/>
    <w:rsid w:val="00205914"/>
    <w:rsid w:val="00205A43"/>
    <w:rsid w:val="00205CF5"/>
    <w:rsid w:val="0020604D"/>
    <w:rsid w:val="0020633F"/>
    <w:rsid w:val="002063AC"/>
    <w:rsid w:val="002066B1"/>
    <w:rsid w:val="0020684F"/>
    <w:rsid w:val="00206F6C"/>
    <w:rsid w:val="002070B6"/>
    <w:rsid w:val="00207189"/>
    <w:rsid w:val="00207234"/>
    <w:rsid w:val="00207A76"/>
    <w:rsid w:val="00210168"/>
    <w:rsid w:val="00210C0B"/>
    <w:rsid w:val="002110E7"/>
    <w:rsid w:val="002119F6"/>
    <w:rsid w:val="00212A95"/>
    <w:rsid w:val="00212AD7"/>
    <w:rsid w:val="00213002"/>
    <w:rsid w:val="0021344C"/>
    <w:rsid w:val="002138E6"/>
    <w:rsid w:val="00213C4C"/>
    <w:rsid w:val="00213EE4"/>
    <w:rsid w:val="0021465B"/>
    <w:rsid w:val="00214885"/>
    <w:rsid w:val="00214BC0"/>
    <w:rsid w:val="00214C16"/>
    <w:rsid w:val="00214C67"/>
    <w:rsid w:val="00215AC5"/>
    <w:rsid w:val="00215B2D"/>
    <w:rsid w:val="00215B87"/>
    <w:rsid w:val="00216070"/>
    <w:rsid w:val="002160F6"/>
    <w:rsid w:val="002162E1"/>
    <w:rsid w:val="002168AF"/>
    <w:rsid w:val="002174C0"/>
    <w:rsid w:val="002176EE"/>
    <w:rsid w:val="0021797B"/>
    <w:rsid w:val="00217FC5"/>
    <w:rsid w:val="002201BB"/>
    <w:rsid w:val="00220828"/>
    <w:rsid w:val="00220AFD"/>
    <w:rsid w:val="00220DFB"/>
    <w:rsid w:val="00220E52"/>
    <w:rsid w:val="00220F61"/>
    <w:rsid w:val="00221975"/>
    <w:rsid w:val="00221EFA"/>
    <w:rsid w:val="00222653"/>
    <w:rsid w:val="00222712"/>
    <w:rsid w:val="00222C6E"/>
    <w:rsid w:val="00222F91"/>
    <w:rsid w:val="00223256"/>
    <w:rsid w:val="00223A41"/>
    <w:rsid w:val="00223C5D"/>
    <w:rsid w:val="002242DD"/>
    <w:rsid w:val="00224423"/>
    <w:rsid w:val="002247FC"/>
    <w:rsid w:val="0022535C"/>
    <w:rsid w:val="0022549E"/>
    <w:rsid w:val="002256E3"/>
    <w:rsid w:val="002257D1"/>
    <w:rsid w:val="00225C4E"/>
    <w:rsid w:val="00225F5B"/>
    <w:rsid w:val="0022609F"/>
    <w:rsid w:val="002263B6"/>
    <w:rsid w:val="00226535"/>
    <w:rsid w:val="002266BF"/>
    <w:rsid w:val="0022727E"/>
    <w:rsid w:val="002279AD"/>
    <w:rsid w:val="00227DE6"/>
    <w:rsid w:val="00230187"/>
    <w:rsid w:val="00230498"/>
    <w:rsid w:val="00230BF5"/>
    <w:rsid w:val="002313A5"/>
    <w:rsid w:val="002328D4"/>
    <w:rsid w:val="00232F80"/>
    <w:rsid w:val="0023336B"/>
    <w:rsid w:val="0023376C"/>
    <w:rsid w:val="00233917"/>
    <w:rsid w:val="00233937"/>
    <w:rsid w:val="002343E0"/>
    <w:rsid w:val="00234B2C"/>
    <w:rsid w:val="00234DDE"/>
    <w:rsid w:val="00234EFE"/>
    <w:rsid w:val="00234F2D"/>
    <w:rsid w:val="00235963"/>
    <w:rsid w:val="00235D49"/>
    <w:rsid w:val="00235DBE"/>
    <w:rsid w:val="002366ED"/>
    <w:rsid w:val="002369EC"/>
    <w:rsid w:val="00236E4F"/>
    <w:rsid w:val="00236ED9"/>
    <w:rsid w:val="00237223"/>
    <w:rsid w:val="00237BFB"/>
    <w:rsid w:val="00237C39"/>
    <w:rsid w:val="00237C96"/>
    <w:rsid w:val="00237EF8"/>
    <w:rsid w:val="0024062B"/>
    <w:rsid w:val="0024069E"/>
    <w:rsid w:val="002406A3"/>
    <w:rsid w:val="002407D2"/>
    <w:rsid w:val="00240DDD"/>
    <w:rsid w:val="00241112"/>
    <w:rsid w:val="00241D3C"/>
    <w:rsid w:val="00242190"/>
    <w:rsid w:val="002421EE"/>
    <w:rsid w:val="00242264"/>
    <w:rsid w:val="002422BE"/>
    <w:rsid w:val="0024249B"/>
    <w:rsid w:val="0024324C"/>
    <w:rsid w:val="00243393"/>
    <w:rsid w:val="00243720"/>
    <w:rsid w:val="002439B9"/>
    <w:rsid w:val="00243D00"/>
    <w:rsid w:val="00243E42"/>
    <w:rsid w:val="00244567"/>
    <w:rsid w:val="002455C3"/>
    <w:rsid w:val="00245794"/>
    <w:rsid w:val="00245E10"/>
    <w:rsid w:val="002460AC"/>
    <w:rsid w:val="00246134"/>
    <w:rsid w:val="0024631F"/>
    <w:rsid w:val="00246963"/>
    <w:rsid w:val="0024761F"/>
    <w:rsid w:val="00250281"/>
    <w:rsid w:val="00250393"/>
    <w:rsid w:val="002505B8"/>
    <w:rsid w:val="00250694"/>
    <w:rsid w:val="00251099"/>
    <w:rsid w:val="00251228"/>
    <w:rsid w:val="0025122F"/>
    <w:rsid w:val="00251C8D"/>
    <w:rsid w:val="0025205D"/>
    <w:rsid w:val="002520C5"/>
    <w:rsid w:val="0025263D"/>
    <w:rsid w:val="00252E1E"/>
    <w:rsid w:val="00253297"/>
    <w:rsid w:val="002534FE"/>
    <w:rsid w:val="00253ADD"/>
    <w:rsid w:val="00253AF2"/>
    <w:rsid w:val="00253B0A"/>
    <w:rsid w:val="00253BAF"/>
    <w:rsid w:val="00253CF8"/>
    <w:rsid w:val="002540E2"/>
    <w:rsid w:val="00254A2F"/>
    <w:rsid w:val="00254EBF"/>
    <w:rsid w:val="00254FE7"/>
    <w:rsid w:val="00255414"/>
    <w:rsid w:val="00255A90"/>
    <w:rsid w:val="00255BC1"/>
    <w:rsid w:val="00255E66"/>
    <w:rsid w:val="00255EC4"/>
    <w:rsid w:val="00255F6E"/>
    <w:rsid w:val="00256535"/>
    <w:rsid w:val="0025694E"/>
    <w:rsid w:val="00256AE6"/>
    <w:rsid w:val="00256C19"/>
    <w:rsid w:val="00256D6B"/>
    <w:rsid w:val="00256ED6"/>
    <w:rsid w:val="00256F0C"/>
    <w:rsid w:val="002578D0"/>
    <w:rsid w:val="00261DF4"/>
    <w:rsid w:val="00261F4A"/>
    <w:rsid w:val="002623C8"/>
    <w:rsid w:val="00263426"/>
    <w:rsid w:val="00264F3C"/>
    <w:rsid w:val="00265561"/>
    <w:rsid w:val="00265F4F"/>
    <w:rsid w:val="00266134"/>
    <w:rsid w:val="002663FB"/>
    <w:rsid w:val="002665EA"/>
    <w:rsid w:val="002671AF"/>
    <w:rsid w:val="00267326"/>
    <w:rsid w:val="002673EC"/>
    <w:rsid w:val="0026765F"/>
    <w:rsid w:val="00270213"/>
    <w:rsid w:val="00270AF6"/>
    <w:rsid w:val="00271C1E"/>
    <w:rsid w:val="00271F66"/>
    <w:rsid w:val="00272B67"/>
    <w:rsid w:val="002732BA"/>
    <w:rsid w:val="002732C8"/>
    <w:rsid w:val="00273499"/>
    <w:rsid w:val="00273A95"/>
    <w:rsid w:val="002741DC"/>
    <w:rsid w:val="0027478F"/>
    <w:rsid w:val="0027506C"/>
    <w:rsid w:val="0027537B"/>
    <w:rsid w:val="0027562A"/>
    <w:rsid w:val="00275C85"/>
    <w:rsid w:val="002764A9"/>
    <w:rsid w:val="002765F0"/>
    <w:rsid w:val="002767DC"/>
    <w:rsid w:val="00276865"/>
    <w:rsid w:val="00276E80"/>
    <w:rsid w:val="00277201"/>
    <w:rsid w:val="002773C6"/>
    <w:rsid w:val="00277467"/>
    <w:rsid w:val="00277863"/>
    <w:rsid w:val="00277AEC"/>
    <w:rsid w:val="00277AF5"/>
    <w:rsid w:val="00280528"/>
    <w:rsid w:val="00280D99"/>
    <w:rsid w:val="00280E8C"/>
    <w:rsid w:val="002813C6"/>
    <w:rsid w:val="00281BA5"/>
    <w:rsid w:val="00281D1C"/>
    <w:rsid w:val="00282700"/>
    <w:rsid w:val="00283229"/>
    <w:rsid w:val="00283751"/>
    <w:rsid w:val="00284006"/>
    <w:rsid w:val="00284712"/>
    <w:rsid w:val="0028500C"/>
    <w:rsid w:val="00285206"/>
    <w:rsid w:val="00285B59"/>
    <w:rsid w:val="00286081"/>
    <w:rsid w:val="00286359"/>
    <w:rsid w:val="002864A7"/>
    <w:rsid w:val="00286C09"/>
    <w:rsid w:val="00286EE1"/>
    <w:rsid w:val="00287CA5"/>
    <w:rsid w:val="002902FB"/>
    <w:rsid w:val="00290D13"/>
    <w:rsid w:val="00290D34"/>
    <w:rsid w:val="00290E09"/>
    <w:rsid w:val="00291011"/>
    <w:rsid w:val="00291982"/>
    <w:rsid w:val="00291A55"/>
    <w:rsid w:val="00292D93"/>
    <w:rsid w:val="00292E03"/>
    <w:rsid w:val="00293359"/>
    <w:rsid w:val="00293F3F"/>
    <w:rsid w:val="002956C4"/>
    <w:rsid w:val="002959B5"/>
    <w:rsid w:val="00295FEB"/>
    <w:rsid w:val="002961D4"/>
    <w:rsid w:val="00296D03"/>
    <w:rsid w:val="00296D78"/>
    <w:rsid w:val="00297117"/>
    <w:rsid w:val="0029737E"/>
    <w:rsid w:val="00297759"/>
    <w:rsid w:val="00297B84"/>
    <w:rsid w:val="00297E76"/>
    <w:rsid w:val="00297EEC"/>
    <w:rsid w:val="002A000C"/>
    <w:rsid w:val="002A0752"/>
    <w:rsid w:val="002A08D5"/>
    <w:rsid w:val="002A0D4B"/>
    <w:rsid w:val="002A0D55"/>
    <w:rsid w:val="002A0D59"/>
    <w:rsid w:val="002A0DA6"/>
    <w:rsid w:val="002A102B"/>
    <w:rsid w:val="002A125F"/>
    <w:rsid w:val="002A16F5"/>
    <w:rsid w:val="002A177A"/>
    <w:rsid w:val="002A2326"/>
    <w:rsid w:val="002A2359"/>
    <w:rsid w:val="002A2A64"/>
    <w:rsid w:val="002A3CBC"/>
    <w:rsid w:val="002A49C9"/>
    <w:rsid w:val="002A55E7"/>
    <w:rsid w:val="002A56D4"/>
    <w:rsid w:val="002A57CD"/>
    <w:rsid w:val="002A57EF"/>
    <w:rsid w:val="002A6056"/>
    <w:rsid w:val="002A617F"/>
    <w:rsid w:val="002A7C25"/>
    <w:rsid w:val="002B0552"/>
    <w:rsid w:val="002B073B"/>
    <w:rsid w:val="002B07C2"/>
    <w:rsid w:val="002B0919"/>
    <w:rsid w:val="002B10D8"/>
    <w:rsid w:val="002B1490"/>
    <w:rsid w:val="002B2247"/>
    <w:rsid w:val="002B2401"/>
    <w:rsid w:val="002B2C54"/>
    <w:rsid w:val="002B2DCE"/>
    <w:rsid w:val="002B3825"/>
    <w:rsid w:val="002B3921"/>
    <w:rsid w:val="002B3990"/>
    <w:rsid w:val="002B3BBB"/>
    <w:rsid w:val="002B4792"/>
    <w:rsid w:val="002B4AFA"/>
    <w:rsid w:val="002B4EFC"/>
    <w:rsid w:val="002B4FD3"/>
    <w:rsid w:val="002B521A"/>
    <w:rsid w:val="002B564B"/>
    <w:rsid w:val="002B5DF8"/>
    <w:rsid w:val="002B6004"/>
    <w:rsid w:val="002B619A"/>
    <w:rsid w:val="002B6A02"/>
    <w:rsid w:val="002B6BB8"/>
    <w:rsid w:val="002B6D5F"/>
    <w:rsid w:val="002B7923"/>
    <w:rsid w:val="002B7AC2"/>
    <w:rsid w:val="002B7DC4"/>
    <w:rsid w:val="002B7EB8"/>
    <w:rsid w:val="002C05CB"/>
    <w:rsid w:val="002C05D1"/>
    <w:rsid w:val="002C072C"/>
    <w:rsid w:val="002C0941"/>
    <w:rsid w:val="002C10B1"/>
    <w:rsid w:val="002C115F"/>
    <w:rsid w:val="002C221F"/>
    <w:rsid w:val="002C2717"/>
    <w:rsid w:val="002C27A6"/>
    <w:rsid w:val="002C297F"/>
    <w:rsid w:val="002C2EA8"/>
    <w:rsid w:val="002C30FD"/>
    <w:rsid w:val="002C3351"/>
    <w:rsid w:val="002C337B"/>
    <w:rsid w:val="002C33CC"/>
    <w:rsid w:val="002C4A93"/>
    <w:rsid w:val="002C4CF1"/>
    <w:rsid w:val="002C54D6"/>
    <w:rsid w:val="002C5C22"/>
    <w:rsid w:val="002C5E17"/>
    <w:rsid w:val="002C634B"/>
    <w:rsid w:val="002C63CF"/>
    <w:rsid w:val="002C66B1"/>
    <w:rsid w:val="002C6F80"/>
    <w:rsid w:val="002C7518"/>
    <w:rsid w:val="002C7592"/>
    <w:rsid w:val="002C7604"/>
    <w:rsid w:val="002C7801"/>
    <w:rsid w:val="002C7808"/>
    <w:rsid w:val="002C7918"/>
    <w:rsid w:val="002D06CF"/>
    <w:rsid w:val="002D0E38"/>
    <w:rsid w:val="002D0FB4"/>
    <w:rsid w:val="002D11DD"/>
    <w:rsid w:val="002D15A0"/>
    <w:rsid w:val="002D16A0"/>
    <w:rsid w:val="002D1A44"/>
    <w:rsid w:val="002D1A81"/>
    <w:rsid w:val="002D205B"/>
    <w:rsid w:val="002D299F"/>
    <w:rsid w:val="002D3408"/>
    <w:rsid w:val="002D40E5"/>
    <w:rsid w:val="002D4159"/>
    <w:rsid w:val="002D5863"/>
    <w:rsid w:val="002D58FA"/>
    <w:rsid w:val="002D5986"/>
    <w:rsid w:val="002D5BBA"/>
    <w:rsid w:val="002D626E"/>
    <w:rsid w:val="002D64D6"/>
    <w:rsid w:val="002D6B87"/>
    <w:rsid w:val="002D6B8E"/>
    <w:rsid w:val="002D6F4E"/>
    <w:rsid w:val="002D748A"/>
    <w:rsid w:val="002E0829"/>
    <w:rsid w:val="002E0EA3"/>
    <w:rsid w:val="002E168A"/>
    <w:rsid w:val="002E2DF4"/>
    <w:rsid w:val="002E2FA5"/>
    <w:rsid w:val="002E3128"/>
    <w:rsid w:val="002E3398"/>
    <w:rsid w:val="002E3604"/>
    <w:rsid w:val="002E368E"/>
    <w:rsid w:val="002E38E1"/>
    <w:rsid w:val="002E4898"/>
    <w:rsid w:val="002E4F1A"/>
    <w:rsid w:val="002E529B"/>
    <w:rsid w:val="002E5497"/>
    <w:rsid w:val="002E5501"/>
    <w:rsid w:val="002E6197"/>
    <w:rsid w:val="002E6A99"/>
    <w:rsid w:val="002E6B62"/>
    <w:rsid w:val="002E6E0A"/>
    <w:rsid w:val="002E74B7"/>
    <w:rsid w:val="002E7703"/>
    <w:rsid w:val="002E7A5D"/>
    <w:rsid w:val="002F0912"/>
    <w:rsid w:val="002F0B64"/>
    <w:rsid w:val="002F1A6D"/>
    <w:rsid w:val="002F219A"/>
    <w:rsid w:val="002F26A3"/>
    <w:rsid w:val="002F289B"/>
    <w:rsid w:val="002F3D3D"/>
    <w:rsid w:val="002F4221"/>
    <w:rsid w:val="002F49FB"/>
    <w:rsid w:val="002F4B9F"/>
    <w:rsid w:val="002F514A"/>
    <w:rsid w:val="002F53C3"/>
    <w:rsid w:val="002F53F7"/>
    <w:rsid w:val="002F58E1"/>
    <w:rsid w:val="002F59C2"/>
    <w:rsid w:val="002F657A"/>
    <w:rsid w:val="002F6947"/>
    <w:rsid w:val="002F6C8A"/>
    <w:rsid w:val="002F6DA8"/>
    <w:rsid w:val="002F7018"/>
    <w:rsid w:val="002F7201"/>
    <w:rsid w:val="002F74DC"/>
    <w:rsid w:val="002F77BD"/>
    <w:rsid w:val="00300598"/>
    <w:rsid w:val="0030062E"/>
    <w:rsid w:val="003006C1"/>
    <w:rsid w:val="003007B1"/>
    <w:rsid w:val="00300A41"/>
    <w:rsid w:val="00300CAB"/>
    <w:rsid w:val="00301220"/>
    <w:rsid w:val="003015E7"/>
    <w:rsid w:val="0030189C"/>
    <w:rsid w:val="00301A3B"/>
    <w:rsid w:val="00301E24"/>
    <w:rsid w:val="00302234"/>
    <w:rsid w:val="00302271"/>
    <w:rsid w:val="00302409"/>
    <w:rsid w:val="00302787"/>
    <w:rsid w:val="0030282E"/>
    <w:rsid w:val="00302836"/>
    <w:rsid w:val="00302F53"/>
    <w:rsid w:val="00303203"/>
    <w:rsid w:val="003033C7"/>
    <w:rsid w:val="00303A77"/>
    <w:rsid w:val="003046D8"/>
    <w:rsid w:val="00304B44"/>
    <w:rsid w:val="00304F41"/>
    <w:rsid w:val="00305210"/>
    <w:rsid w:val="003054AC"/>
    <w:rsid w:val="00305AC6"/>
    <w:rsid w:val="00306701"/>
    <w:rsid w:val="00306B22"/>
    <w:rsid w:val="00306C2C"/>
    <w:rsid w:val="00307114"/>
    <w:rsid w:val="003071FE"/>
    <w:rsid w:val="00307886"/>
    <w:rsid w:val="00310274"/>
    <w:rsid w:val="003106E0"/>
    <w:rsid w:val="00310AC5"/>
    <w:rsid w:val="00311279"/>
    <w:rsid w:val="003116B2"/>
    <w:rsid w:val="00311841"/>
    <w:rsid w:val="00311909"/>
    <w:rsid w:val="003119B2"/>
    <w:rsid w:val="00311C7A"/>
    <w:rsid w:val="00311D90"/>
    <w:rsid w:val="00311DBD"/>
    <w:rsid w:val="00312219"/>
    <w:rsid w:val="003127C6"/>
    <w:rsid w:val="003127E8"/>
    <w:rsid w:val="00312A95"/>
    <w:rsid w:val="00313304"/>
    <w:rsid w:val="00313765"/>
    <w:rsid w:val="003138B4"/>
    <w:rsid w:val="0031459A"/>
    <w:rsid w:val="00315841"/>
    <w:rsid w:val="00315AB4"/>
    <w:rsid w:val="00316B59"/>
    <w:rsid w:val="0031740A"/>
    <w:rsid w:val="00317BAA"/>
    <w:rsid w:val="003208B6"/>
    <w:rsid w:val="00320A2C"/>
    <w:rsid w:val="00320ED0"/>
    <w:rsid w:val="00321A09"/>
    <w:rsid w:val="00321B73"/>
    <w:rsid w:val="00321DC8"/>
    <w:rsid w:val="0032234C"/>
    <w:rsid w:val="00323E66"/>
    <w:rsid w:val="00324804"/>
    <w:rsid w:val="0032523D"/>
    <w:rsid w:val="003254A9"/>
    <w:rsid w:val="00325668"/>
    <w:rsid w:val="0032579D"/>
    <w:rsid w:val="00325CF0"/>
    <w:rsid w:val="00326185"/>
    <w:rsid w:val="00326406"/>
    <w:rsid w:val="00326DE6"/>
    <w:rsid w:val="00326E51"/>
    <w:rsid w:val="00326FAE"/>
    <w:rsid w:val="003271CC"/>
    <w:rsid w:val="00327C65"/>
    <w:rsid w:val="00330442"/>
    <w:rsid w:val="00331A9D"/>
    <w:rsid w:val="00332884"/>
    <w:rsid w:val="00333D95"/>
    <w:rsid w:val="00334394"/>
    <w:rsid w:val="003347E3"/>
    <w:rsid w:val="003351A9"/>
    <w:rsid w:val="003352E1"/>
    <w:rsid w:val="00335772"/>
    <w:rsid w:val="00335A08"/>
    <w:rsid w:val="00335AEF"/>
    <w:rsid w:val="003365A3"/>
    <w:rsid w:val="003367A0"/>
    <w:rsid w:val="00336DB9"/>
    <w:rsid w:val="00336F7F"/>
    <w:rsid w:val="00337010"/>
    <w:rsid w:val="00337170"/>
    <w:rsid w:val="003376A2"/>
    <w:rsid w:val="00337A56"/>
    <w:rsid w:val="00337F57"/>
    <w:rsid w:val="0034005A"/>
    <w:rsid w:val="003402CD"/>
    <w:rsid w:val="00340EF0"/>
    <w:rsid w:val="00341078"/>
    <w:rsid w:val="003412E9"/>
    <w:rsid w:val="00341BC3"/>
    <w:rsid w:val="00341D0B"/>
    <w:rsid w:val="00341D0D"/>
    <w:rsid w:val="003420C5"/>
    <w:rsid w:val="0034255B"/>
    <w:rsid w:val="0034274E"/>
    <w:rsid w:val="003427BA"/>
    <w:rsid w:val="0034292F"/>
    <w:rsid w:val="00343333"/>
    <w:rsid w:val="00343C9C"/>
    <w:rsid w:val="00343DAC"/>
    <w:rsid w:val="003440D0"/>
    <w:rsid w:val="003449CE"/>
    <w:rsid w:val="00344D2C"/>
    <w:rsid w:val="00345897"/>
    <w:rsid w:val="00345A81"/>
    <w:rsid w:val="00345CD6"/>
    <w:rsid w:val="00346998"/>
    <w:rsid w:val="00346DD7"/>
    <w:rsid w:val="00346E47"/>
    <w:rsid w:val="00347642"/>
    <w:rsid w:val="00347E8E"/>
    <w:rsid w:val="003505CA"/>
    <w:rsid w:val="00350C01"/>
    <w:rsid w:val="0035103D"/>
    <w:rsid w:val="003514DC"/>
    <w:rsid w:val="003516DC"/>
    <w:rsid w:val="00351E1B"/>
    <w:rsid w:val="0035252C"/>
    <w:rsid w:val="003525F9"/>
    <w:rsid w:val="0035298A"/>
    <w:rsid w:val="00352FCA"/>
    <w:rsid w:val="003533B5"/>
    <w:rsid w:val="003536D3"/>
    <w:rsid w:val="003536F9"/>
    <w:rsid w:val="00353A5F"/>
    <w:rsid w:val="00354A46"/>
    <w:rsid w:val="00354F41"/>
    <w:rsid w:val="00355011"/>
    <w:rsid w:val="00355125"/>
    <w:rsid w:val="0035532D"/>
    <w:rsid w:val="003559DF"/>
    <w:rsid w:val="00355ED5"/>
    <w:rsid w:val="00356141"/>
    <w:rsid w:val="00356CB8"/>
    <w:rsid w:val="00356D30"/>
    <w:rsid w:val="00356DE0"/>
    <w:rsid w:val="00357223"/>
    <w:rsid w:val="0035755F"/>
    <w:rsid w:val="0035795E"/>
    <w:rsid w:val="00360271"/>
    <w:rsid w:val="003603D2"/>
    <w:rsid w:val="003605D0"/>
    <w:rsid w:val="003607AF"/>
    <w:rsid w:val="00360D4C"/>
    <w:rsid w:val="003612E6"/>
    <w:rsid w:val="0036159F"/>
    <w:rsid w:val="00361609"/>
    <w:rsid w:val="003617CC"/>
    <w:rsid w:val="00361812"/>
    <w:rsid w:val="00361EC3"/>
    <w:rsid w:val="00362202"/>
    <w:rsid w:val="003626F0"/>
    <w:rsid w:val="0036281C"/>
    <w:rsid w:val="00363998"/>
    <w:rsid w:val="00363E5B"/>
    <w:rsid w:val="00364041"/>
    <w:rsid w:val="0036458A"/>
    <w:rsid w:val="00364D42"/>
    <w:rsid w:val="0036556C"/>
    <w:rsid w:val="003655EE"/>
    <w:rsid w:val="003661D8"/>
    <w:rsid w:val="003668CD"/>
    <w:rsid w:val="00366B95"/>
    <w:rsid w:val="00366D6F"/>
    <w:rsid w:val="0036726C"/>
    <w:rsid w:val="00367BB0"/>
    <w:rsid w:val="00367BB1"/>
    <w:rsid w:val="00370353"/>
    <w:rsid w:val="00370556"/>
    <w:rsid w:val="0037109D"/>
    <w:rsid w:val="00371A8B"/>
    <w:rsid w:val="00371BB6"/>
    <w:rsid w:val="00371FE4"/>
    <w:rsid w:val="003724B4"/>
    <w:rsid w:val="003725A5"/>
    <w:rsid w:val="003726D2"/>
    <w:rsid w:val="00373E81"/>
    <w:rsid w:val="003744E2"/>
    <w:rsid w:val="00375215"/>
    <w:rsid w:val="00375533"/>
    <w:rsid w:val="00375D30"/>
    <w:rsid w:val="00375E92"/>
    <w:rsid w:val="003762EF"/>
    <w:rsid w:val="003763B5"/>
    <w:rsid w:val="003765E7"/>
    <w:rsid w:val="00376A18"/>
    <w:rsid w:val="00377367"/>
    <w:rsid w:val="00377AEB"/>
    <w:rsid w:val="00377E26"/>
    <w:rsid w:val="00380878"/>
    <w:rsid w:val="00380B8F"/>
    <w:rsid w:val="00380B99"/>
    <w:rsid w:val="00380C08"/>
    <w:rsid w:val="00380EAA"/>
    <w:rsid w:val="00381238"/>
    <w:rsid w:val="0038133C"/>
    <w:rsid w:val="0038210F"/>
    <w:rsid w:val="003824FD"/>
    <w:rsid w:val="00382769"/>
    <w:rsid w:val="00382C0A"/>
    <w:rsid w:val="00382E88"/>
    <w:rsid w:val="00383C26"/>
    <w:rsid w:val="00383E1A"/>
    <w:rsid w:val="00383EEF"/>
    <w:rsid w:val="00384703"/>
    <w:rsid w:val="0038476D"/>
    <w:rsid w:val="00384E08"/>
    <w:rsid w:val="00385255"/>
    <w:rsid w:val="00385BD2"/>
    <w:rsid w:val="00385E93"/>
    <w:rsid w:val="00385F1F"/>
    <w:rsid w:val="00386DC2"/>
    <w:rsid w:val="003874AF"/>
    <w:rsid w:val="0038776F"/>
    <w:rsid w:val="00390219"/>
    <w:rsid w:val="00390287"/>
    <w:rsid w:val="00390403"/>
    <w:rsid w:val="0039062A"/>
    <w:rsid w:val="00390DFE"/>
    <w:rsid w:val="00390FCE"/>
    <w:rsid w:val="00391128"/>
    <w:rsid w:val="0039181B"/>
    <w:rsid w:val="00391FDE"/>
    <w:rsid w:val="003924AA"/>
    <w:rsid w:val="0039299E"/>
    <w:rsid w:val="00392AB8"/>
    <w:rsid w:val="003934DF"/>
    <w:rsid w:val="003943DC"/>
    <w:rsid w:val="003945A3"/>
    <w:rsid w:val="00394F59"/>
    <w:rsid w:val="00395831"/>
    <w:rsid w:val="00396533"/>
    <w:rsid w:val="0039656D"/>
    <w:rsid w:val="00396D70"/>
    <w:rsid w:val="0039742F"/>
    <w:rsid w:val="00397AFD"/>
    <w:rsid w:val="00397CB3"/>
    <w:rsid w:val="003A0506"/>
    <w:rsid w:val="003A0899"/>
    <w:rsid w:val="003A0A6F"/>
    <w:rsid w:val="003A0C9B"/>
    <w:rsid w:val="003A0E5D"/>
    <w:rsid w:val="003A11C4"/>
    <w:rsid w:val="003A1D9F"/>
    <w:rsid w:val="003A2495"/>
    <w:rsid w:val="003A2751"/>
    <w:rsid w:val="003A2CB1"/>
    <w:rsid w:val="003A3B2E"/>
    <w:rsid w:val="003A3C95"/>
    <w:rsid w:val="003A4324"/>
    <w:rsid w:val="003A43E4"/>
    <w:rsid w:val="003A48A5"/>
    <w:rsid w:val="003A49FE"/>
    <w:rsid w:val="003A4AB2"/>
    <w:rsid w:val="003A4C4F"/>
    <w:rsid w:val="003A4CDF"/>
    <w:rsid w:val="003A5570"/>
    <w:rsid w:val="003A58E6"/>
    <w:rsid w:val="003A5B16"/>
    <w:rsid w:val="003A5E5C"/>
    <w:rsid w:val="003A629F"/>
    <w:rsid w:val="003A6BD4"/>
    <w:rsid w:val="003A6C8F"/>
    <w:rsid w:val="003A6D6F"/>
    <w:rsid w:val="003A6DC6"/>
    <w:rsid w:val="003A76F7"/>
    <w:rsid w:val="003B0164"/>
    <w:rsid w:val="003B01EF"/>
    <w:rsid w:val="003B0835"/>
    <w:rsid w:val="003B09DD"/>
    <w:rsid w:val="003B0B33"/>
    <w:rsid w:val="003B10CD"/>
    <w:rsid w:val="003B1C87"/>
    <w:rsid w:val="003B1D7F"/>
    <w:rsid w:val="003B2566"/>
    <w:rsid w:val="003B2B7F"/>
    <w:rsid w:val="003B2D8D"/>
    <w:rsid w:val="003B2FB7"/>
    <w:rsid w:val="003B39E1"/>
    <w:rsid w:val="003B3B4E"/>
    <w:rsid w:val="003B3FE1"/>
    <w:rsid w:val="003B41E2"/>
    <w:rsid w:val="003B4735"/>
    <w:rsid w:val="003B4CC1"/>
    <w:rsid w:val="003B5208"/>
    <w:rsid w:val="003B5400"/>
    <w:rsid w:val="003B5993"/>
    <w:rsid w:val="003B65A4"/>
    <w:rsid w:val="003B6B95"/>
    <w:rsid w:val="003B7E33"/>
    <w:rsid w:val="003C021B"/>
    <w:rsid w:val="003C05F7"/>
    <w:rsid w:val="003C08F1"/>
    <w:rsid w:val="003C0AC6"/>
    <w:rsid w:val="003C0CA9"/>
    <w:rsid w:val="003C0EDD"/>
    <w:rsid w:val="003C14D8"/>
    <w:rsid w:val="003C1819"/>
    <w:rsid w:val="003C2430"/>
    <w:rsid w:val="003C24A2"/>
    <w:rsid w:val="003C380D"/>
    <w:rsid w:val="003C3E4A"/>
    <w:rsid w:val="003C4C45"/>
    <w:rsid w:val="003C5E02"/>
    <w:rsid w:val="003C5E38"/>
    <w:rsid w:val="003C61F8"/>
    <w:rsid w:val="003C6E9A"/>
    <w:rsid w:val="003C726A"/>
    <w:rsid w:val="003C7A3A"/>
    <w:rsid w:val="003C7A63"/>
    <w:rsid w:val="003C7E11"/>
    <w:rsid w:val="003D0056"/>
    <w:rsid w:val="003D0A78"/>
    <w:rsid w:val="003D1A5E"/>
    <w:rsid w:val="003D2026"/>
    <w:rsid w:val="003D2719"/>
    <w:rsid w:val="003D295F"/>
    <w:rsid w:val="003D2E13"/>
    <w:rsid w:val="003D3301"/>
    <w:rsid w:val="003D3511"/>
    <w:rsid w:val="003D43E5"/>
    <w:rsid w:val="003D4BC5"/>
    <w:rsid w:val="003D4DAB"/>
    <w:rsid w:val="003D4ED8"/>
    <w:rsid w:val="003D4F85"/>
    <w:rsid w:val="003D5021"/>
    <w:rsid w:val="003D554F"/>
    <w:rsid w:val="003D60EB"/>
    <w:rsid w:val="003D6649"/>
    <w:rsid w:val="003D667A"/>
    <w:rsid w:val="003D6AFA"/>
    <w:rsid w:val="003D7E4F"/>
    <w:rsid w:val="003D7FBB"/>
    <w:rsid w:val="003E0238"/>
    <w:rsid w:val="003E0B6B"/>
    <w:rsid w:val="003E1EDA"/>
    <w:rsid w:val="003E2346"/>
    <w:rsid w:val="003E26C1"/>
    <w:rsid w:val="003E298F"/>
    <w:rsid w:val="003E29BE"/>
    <w:rsid w:val="003E2B58"/>
    <w:rsid w:val="003E2D59"/>
    <w:rsid w:val="003E3471"/>
    <w:rsid w:val="003E3A18"/>
    <w:rsid w:val="003E430E"/>
    <w:rsid w:val="003E437D"/>
    <w:rsid w:val="003E47DB"/>
    <w:rsid w:val="003E4883"/>
    <w:rsid w:val="003E493E"/>
    <w:rsid w:val="003E4DB4"/>
    <w:rsid w:val="003E5455"/>
    <w:rsid w:val="003E57C7"/>
    <w:rsid w:val="003E5902"/>
    <w:rsid w:val="003E619B"/>
    <w:rsid w:val="003E6363"/>
    <w:rsid w:val="003E651C"/>
    <w:rsid w:val="003E71A0"/>
    <w:rsid w:val="003E722A"/>
    <w:rsid w:val="003F00AF"/>
    <w:rsid w:val="003F0454"/>
    <w:rsid w:val="003F04E2"/>
    <w:rsid w:val="003F06FB"/>
    <w:rsid w:val="003F101C"/>
    <w:rsid w:val="003F104C"/>
    <w:rsid w:val="003F17BD"/>
    <w:rsid w:val="003F18F0"/>
    <w:rsid w:val="003F23C9"/>
    <w:rsid w:val="003F2D55"/>
    <w:rsid w:val="003F4518"/>
    <w:rsid w:val="003F467E"/>
    <w:rsid w:val="003F5254"/>
    <w:rsid w:val="003F5390"/>
    <w:rsid w:val="003F59ED"/>
    <w:rsid w:val="003F5D65"/>
    <w:rsid w:val="003F5DD2"/>
    <w:rsid w:val="003F752A"/>
    <w:rsid w:val="003F76CC"/>
    <w:rsid w:val="003F7889"/>
    <w:rsid w:val="003F7DAE"/>
    <w:rsid w:val="003F7DC8"/>
    <w:rsid w:val="00400300"/>
    <w:rsid w:val="0040049F"/>
    <w:rsid w:val="004008E8"/>
    <w:rsid w:val="00400900"/>
    <w:rsid w:val="004009DD"/>
    <w:rsid w:val="00400B12"/>
    <w:rsid w:val="00401040"/>
    <w:rsid w:val="004016BA"/>
    <w:rsid w:val="0040183F"/>
    <w:rsid w:val="00401A75"/>
    <w:rsid w:val="00401EC9"/>
    <w:rsid w:val="004024FC"/>
    <w:rsid w:val="00402538"/>
    <w:rsid w:val="0040375C"/>
    <w:rsid w:val="00403D7D"/>
    <w:rsid w:val="004040AD"/>
    <w:rsid w:val="0040459D"/>
    <w:rsid w:val="0040481A"/>
    <w:rsid w:val="004048F3"/>
    <w:rsid w:val="00404C4F"/>
    <w:rsid w:val="00404E73"/>
    <w:rsid w:val="00405CAA"/>
    <w:rsid w:val="00405F67"/>
    <w:rsid w:val="004060E2"/>
    <w:rsid w:val="0040617A"/>
    <w:rsid w:val="00406CCE"/>
    <w:rsid w:val="0041029B"/>
    <w:rsid w:val="00410432"/>
    <w:rsid w:val="00410A2A"/>
    <w:rsid w:val="00410B45"/>
    <w:rsid w:val="00411FC2"/>
    <w:rsid w:val="004123CA"/>
    <w:rsid w:val="00412408"/>
    <w:rsid w:val="0041259B"/>
    <w:rsid w:val="004129F3"/>
    <w:rsid w:val="00412E3D"/>
    <w:rsid w:val="00413008"/>
    <w:rsid w:val="004136BB"/>
    <w:rsid w:val="004138C6"/>
    <w:rsid w:val="00413C5B"/>
    <w:rsid w:val="004143CD"/>
    <w:rsid w:val="0041484B"/>
    <w:rsid w:val="004151C7"/>
    <w:rsid w:val="004153F6"/>
    <w:rsid w:val="0041542A"/>
    <w:rsid w:val="004158B5"/>
    <w:rsid w:val="004168C5"/>
    <w:rsid w:val="00416B34"/>
    <w:rsid w:val="00416E8D"/>
    <w:rsid w:val="00417333"/>
    <w:rsid w:val="004176F0"/>
    <w:rsid w:val="00417EB1"/>
    <w:rsid w:val="00417EDA"/>
    <w:rsid w:val="004205A9"/>
    <w:rsid w:val="004207C6"/>
    <w:rsid w:val="00420AC7"/>
    <w:rsid w:val="00421421"/>
    <w:rsid w:val="00421548"/>
    <w:rsid w:val="00422D43"/>
    <w:rsid w:val="00423581"/>
    <w:rsid w:val="0042376C"/>
    <w:rsid w:val="004239CE"/>
    <w:rsid w:val="00424223"/>
    <w:rsid w:val="004249AF"/>
    <w:rsid w:val="0042565A"/>
    <w:rsid w:val="00425865"/>
    <w:rsid w:val="00425F27"/>
    <w:rsid w:val="00426034"/>
    <w:rsid w:val="00426159"/>
    <w:rsid w:val="00426462"/>
    <w:rsid w:val="00426A70"/>
    <w:rsid w:val="00426B15"/>
    <w:rsid w:val="00426C2E"/>
    <w:rsid w:val="00426C31"/>
    <w:rsid w:val="004272E1"/>
    <w:rsid w:val="00427AB2"/>
    <w:rsid w:val="00430492"/>
    <w:rsid w:val="00430579"/>
    <w:rsid w:val="004322CC"/>
    <w:rsid w:val="004336DC"/>
    <w:rsid w:val="00433A04"/>
    <w:rsid w:val="00433D67"/>
    <w:rsid w:val="00433F58"/>
    <w:rsid w:val="00433FF8"/>
    <w:rsid w:val="004346A9"/>
    <w:rsid w:val="004350DF"/>
    <w:rsid w:val="00435731"/>
    <w:rsid w:val="00435E86"/>
    <w:rsid w:val="00436225"/>
    <w:rsid w:val="004364DE"/>
    <w:rsid w:val="00436A4A"/>
    <w:rsid w:val="00437503"/>
    <w:rsid w:val="00437769"/>
    <w:rsid w:val="0043783D"/>
    <w:rsid w:val="0043784B"/>
    <w:rsid w:val="0043799A"/>
    <w:rsid w:val="00437F35"/>
    <w:rsid w:val="00437F3C"/>
    <w:rsid w:val="0044010C"/>
    <w:rsid w:val="00440151"/>
    <w:rsid w:val="004401AA"/>
    <w:rsid w:val="004406A0"/>
    <w:rsid w:val="00440750"/>
    <w:rsid w:val="0044080A"/>
    <w:rsid w:val="00440A1B"/>
    <w:rsid w:val="0044189E"/>
    <w:rsid w:val="0044190D"/>
    <w:rsid w:val="00442147"/>
    <w:rsid w:val="004423D2"/>
    <w:rsid w:val="004429D5"/>
    <w:rsid w:val="00442D07"/>
    <w:rsid w:val="00442E7F"/>
    <w:rsid w:val="00442F31"/>
    <w:rsid w:val="00443077"/>
    <w:rsid w:val="00444169"/>
    <w:rsid w:val="00444315"/>
    <w:rsid w:val="004448FF"/>
    <w:rsid w:val="004449AB"/>
    <w:rsid w:val="00444EB7"/>
    <w:rsid w:val="00445A0B"/>
    <w:rsid w:val="00445B86"/>
    <w:rsid w:val="00446078"/>
    <w:rsid w:val="00446204"/>
    <w:rsid w:val="004478C9"/>
    <w:rsid w:val="004478CB"/>
    <w:rsid w:val="00447F34"/>
    <w:rsid w:val="004501CC"/>
    <w:rsid w:val="004503CC"/>
    <w:rsid w:val="0045051A"/>
    <w:rsid w:val="00450907"/>
    <w:rsid w:val="00450BAD"/>
    <w:rsid w:val="00450D70"/>
    <w:rsid w:val="00450EB7"/>
    <w:rsid w:val="00451392"/>
    <w:rsid w:val="004516F5"/>
    <w:rsid w:val="00451772"/>
    <w:rsid w:val="00451E31"/>
    <w:rsid w:val="00453533"/>
    <w:rsid w:val="00453FBE"/>
    <w:rsid w:val="00454080"/>
    <w:rsid w:val="004547CE"/>
    <w:rsid w:val="0045482C"/>
    <w:rsid w:val="00454A86"/>
    <w:rsid w:val="00454C29"/>
    <w:rsid w:val="00454EB0"/>
    <w:rsid w:val="00455412"/>
    <w:rsid w:val="0045636E"/>
    <w:rsid w:val="00456BBF"/>
    <w:rsid w:val="0045731C"/>
    <w:rsid w:val="004576A5"/>
    <w:rsid w:val="00457CFC"/>
    <w:rsid w:val="00460A3C"/>
    <w:rsid w:val="0046136C"/>
    <w:rsid w:val="004616C7"/>
    <w:rsid w:val="00461A09"/>
    <w:rsid w:val="00461DB5"/>
    <w:rsid w:val="00461FE2"/>
    <w:rsid w:val="00462355"/>
    <w:rsid w:val="004628CE"/>
    <w:rsid w:val="004632EB"/>
    <w:rsid w:val="00463557"/>
    <w:rsid w:val="00463BCC"/>
    <w:rsid w:val="00463C91"/>
    <w:rsid w:val="0046439F"/>
    <w:rsid w:val="00464D4A"/>
    <w:rsid w:val="004654EA"/>
    <w:rsid w:val="004661DD"/>
    <w:rsid w:val="004662FC"/>
    <w:rsid w:val="0046631C"/>
    <w:rsid w:val="00466634"/>
    <w:rsid w:val="004670C2"/>
    <w:rsid w:val="00467912"/>
    <w:rsid w:val="00467ABD"/>
    <w:rsid w:val="00467E5E"/>
    <w:rsid w:val="0047010D"/>
    <w:rsid w:val="00470379"/>
    <w:rsid w:val="00471339"/>
    <w:rsid w:val="00471492"/>
    <w:rsid w:val="00471521"/>
    <w:rsid w:val="0047162A"/>
    <w:rsid w:val="00471930"/>
    <w:rsid w:val="004722D3"/>
    <w:rsid w:val="00472C3B"/>
    <w:rsid w:val="00472E3E"/>
    <w:rsid w:val="00473182"/>
    <w:rsid w:val="00474017"/>
    <w:rsid w:val="00474033"/>
    <w:rsid w:val="00474144"/>
    <w:rsid w:val="004741B1"/>
    <w:rsid w:val="00474252"/>
    <w:rsid w:val="004746CB"/>
    <w:rsid w:val="00474D5A"/>
    <w:rsid w:val="00474F60"/>
    <w:rsid w:val="0047516D"/>
    <w:rsid w:val="00475249"/>
    <w:rsid w:val="00475278"/>
    <w:rsid w:val="00475A55"/>
    <w:rsid w:val="00476E24"/>
    <w:rsid w:val="0047767F"/>
    <w:rsid w:val="00477E4B"/>
    <w:rsid w:val="0048038D"/>
    <w:rsid w:val="00480587"/>
    <w:rsid w:val="00480D5A"/>
    <w:rsid w:val="00480E2C"/>
    <w:rsid w:val="00481023"/>
    <w:rsid w:val="0048145B"/>
    <w:rsid w:val="004830C7"/>
    <w:rsid w:val="004831F8"/>
    <w:rsid w:val="00483212"/>
    <w:rsid w:val="004838DB"/>
    <w:rsid w:val="0048433A"/>
    <w:rsid w:val="004847D1"/>
    <w:rsid w:val="00485070"/>
    <w:rsid w:val="00487FBB"/>
    <w:rsid w:val="00487FF0"/>
    <w:rsid w:val="004904CD"/>
    <w:rsid w:val="00490646"/>
    <w:rsid w:val="0049094E"/>
    <w:rsid w:val="00490AB0"/>
    <w:rsid w:val="004911FA"/>
    <w:rsid w:val="00491491"/>
    <w:rsid w:val="0049184E"/>
    <w:rsid w:val="00491A1B"/>
    <w:rsid w:val="00493CC5"/>
    <w:rsid w:val="00493F0E"/>
    <w:rsid w:val="00494134"/>
    <w:rsid w:val="00494AC8"/>
    <w:rsid w:val="00494BC8"/>
    <w:rsid w:val="00494CB8"/>
    <w:rsid w:val="0049548B"/>
    <w:rsid w:val="00495F73"/>
    <w:rsid w:val="00496A60"/>
    <w:rsid w:val="00497597"/>
    <w:rsid w:val="00497EAD"/>
    <w:rsid w:val="004A0281"/>
    <w:rsid w:val="004A0757"/>
    <w:rsid w:val="004A0838"/>
    <w:rsid w:val="004A2172"/>
    <w:rsid w:val="004A2413"/>
    <w:rsid w:val="004A2E5B"/>
    <w:rsid w:val="004A3067"/>
    <w:rsid w:val="004A3C9D"/>
    <w:rsid w:val="004A4056"/>
    <w:rsid w:val="004A42F8"/>
    <w:rsid w:val="004A46C3"/>
    <w:rsid w:val="004A4705"/>
    <w:rsid w:val="004A49F4"/>
    <w:rsid w:val="004A5E7D"/>
    <w:rsid w:val="004A6237"/>
    <w:rsid w:val="004A62FB"/>
    <w:rsid w:val="004A7454"/>
    <w:rsid w:val="004B011E"/>
    <w:rsid w:val="004B03BB"/>
    <w:rsid w:val="004B0B3D"/>
    <w:rsid w:val="004B1288"/>
    <w:rsid w:val="004B178C"/>
    <w:rsid w:val="004B21E7"/>
    <w:rsid w:val="004B2281"/>
    <w:rsid w:val="004B253B"/>
    <w:rsid w:val="004B29DF"/>
    <w:rsid w:val="004B29ED"/>
    <w:rsid w:val="004B2A4D"/>
    <w:rsid w:val="004B2D06"/>
    <w:rsid w:val="004B3762"/>
    <w:rsid w:val="004B414E"/>
    <w:rsid w:val="004B544D"/>
    <w:rsid w:val="004B54B4"/>
    <w:rsid w:val="004B5875"/>
    <w:rsid w:val="004B64A1"/>
    <w:rsid w:val="004B6780"/>
    <w:rsid w:val="004B6B8F"/>
    <w:rsid w:val="004B7AAA"/>
    <w:rsid w:val="004B7F67"/>
    <w:rsid w:val="004C0281"/>
    <w:rsid w:val="004C0700"/>
    <w:rsid w:val="004C13E6"/>
    <w:rsid w:val="004C175A"/>
    <w:rsid w:val="004C1D3A"/>
    <w:rsid w:val="004C2642"/>
    <w:rsid w:val="004C28F8"/>
    <w:rsid w:val="004C2F2B"/>
    <w:rsid w:val="004C37CD"/>
    <w:rsid w:val="004C3D8D"/>
    <w:rsid w:val="004C3DA4"/>
    <w:rsid w:val="004C403D"/>
    <w:rsid w:val="004C4128"/>
    <w:rsid w:val="004C4181"/>
    <w:rsid w:val="004C4199"/>
    <w:rsid w:val="004C4CEA"/>
    <w:rsid w:val="004C507F"/>
    <w:rsid w:val="004C59C5"/>
    <w:rsid w:val="004C5D08"/>
    <w:rsid w:val="004C5F0F"/>
    <w:rsid w:val="004C657F"/>
    <w:rsid w:val="004C6A0C"/>
    <w:rsid w:val="004C6BE1"/>
    <w:rsid w:val="004C7015"/>
    <w:rsid w:val="004C7EAC"/>
    <w:rsid w:val="004D03F9"/>
    <w:rsid w:val="004D0608"/>
    <w:rsid w:val="004D064A"/>
    <w:rsid w:val="004D09CA"/>
    <w:rsid w:val="004D0AEC"/>
    <w:rsid w:val="004D1904"/>
    <w:rsid w:val="004D1E9B"/>
    <w:rsid w:val="004D20EC"/>
    <w:rsid w:val="004D2730"/>
    <w:rsid w:val="004D29CA"/>
    <w:rsid w:val="004D358A"/>
    <w:rsid w:val="004D3B67"/>
    <w:rsid w:val="004D3BC9"/>
    <w:rsid w:val="004D3DBB"/>
    <w:rsid w:val="004D4B43"/>
    <w:rsid w:val="004D4D8F"/>
    <w:rsid w:val="004D60BC"/>
    <w:rsid w:val="004D6AFA"/>
    <w:rsid w:val="004D6DE4"/>
    <w:rsid w:val="004D7209"/>
    <w:rsid w:val="004D7B7B"/>
    <w:rsid w:val="004D7B84"/>
    <w:rsid w:val="004D7F09"/>
    <w:rsid w:val="004E0991"/>
    <w:rsid w:val="004E13C7"/>
    <w:rsid w:val="004E13D5"/>
    <w:rsid w:val="004E16FA"/>
    <w:rsid w:val="004E1734"/>
    <w:rsid w:val="004E2056"/>
    <w:rsid w:val="004E262F"/>
    <w:rsid w:val="004E2F60"/>
    <w:rsid w:val="004E339C"/>
    <w:rsid w:val="004E33E2"/>
    <w:rsid w:val="004E34FC"/>
    <w:rsid w:val="004E3B2C"/>
    <w:rsid w:val="004E4DB2"/>
    <w:rsid w:val="004E50C3"/>
    <w:rsid w:val="004E5568"/>
    <w:rsid w:val="004E5750"/>
    <w:rsid w:val="004E58C0"/>
    <w:rsid w:val="004E59A4"/>
    <w:rsid w:val="004E5C56"/>
    <w:rsid w:val="004E670A"/>
    <w:rsid w:val="004E691B"/>
    <w:rsid w:val="004E69A0"/>
    <w:rsid w:val="004E69DB"/>
    <w:rsid w:val="004E7539"/>
    <w:rsid w:val="004E7D8A"/>
    <w:rsid w:val="004E7EC5"/>
    <w:rsid w:val="004F097C"/>
    <w:rsid w:val="004F0E6F"/>
    <w:rsid w:val="004F14B0"/>
    <w:rsid w:val="004F23B5"/>
    <w:rsid w:val="004F2D49"/>
    <w:rsid w:val="004F3955"/>
    <w:rsid w:val="004F3A85"/>
    <w:rsid w:val="004F3AE8"/>
    <w:rsid w:val="004F3D3E"/>
    <w:rsid w:val="004F3D9D"/>
    <w:rsid w:val="004F4B9B"/>
    <w:rsid w:val="004F5619"/>
    <w:rsid w:val="004F5898"/>
    <w:rsid w:val="004F5D36"/>
    <w:rsid w:val="004F6406"/>
    <w:rsid w:val="004F7470"/>
    <w:rsid w:val="004F7DD3"/>
    <w:rsid w:val="00500137"/>
    <w:rsid w:val="005001C4"/>
    <w:rsid w:val="00500485"/>
    <w:rsid w:val="00500513"/>
    <w:rsid w:val="00500CE8"/>
    <w:rsid w:val="00500F36"/>
    <w:rsid w:val="00501575"/>
    <w:rsid w:val="005017A7"/>
    <w:rsid w:val="00501AC9"/>
    <w:rsid w:val="00501B27"/>
    <w:rsid w:val="00501E9A"/>
    <w:rsid w:val="00502A0B"/>
    <w:rsid w:val="00502A96"/>
    <w:rsid w:val="00502E8A"/>
    <w:rsid w:val="00502EE3"/>
    <w:rsid w:val="005036DC"/>
    <w:rsid w:val="005037A9"/>
    <w:rsid w:val="00503B40"/>
    <w:rsid w:val="00504040"/>
    <w:rsid w:val="00504988"/>
    <w:rsid w:val="00504C74"/>
    <w:rsid w:val="00504F18"/>
    <w:rsid w:val="00504F60"/>
    <w:rsid w:val="00505136"/>
    <w:rsid w:val="0050543E"/>
    <w:rsid w:val="00505D12"/>
    <w:rsid w:val="00506E0E"/>
    <w:rsid w:val="005076B7"/>
    <w:rsid w:val="00507736"/>
    <w:rsid w:val="00507B0A"/>
    <w:rsid w:val="00507C2D"/>
    <w:rsid w:val="00507E8A"/>
    <w:rsid w:val="005112C3"/>
    <w:rsid w:val="00511B05"/>
    <w:rsid w:val="00511F54"/>
    <w:rsid w:val="00512540"/>
    <w:rsid w:val="00512A37"/>
    <w:rsid w:val="00512C32"/>
    <w:rsid w:val="00512E04"/>
    <w:rsid w:val="00512FC4"/>
    <w:rsid w:val="00513658"/>
    <w:rsid w:val="0051393C"/>
    <w:rsid w:val="005143AB"/>
    <w:rsid w:val="005156F3"/>
    <w:rsid w:val="00515BAF"/>
    <w:rsid w:val="0051635E"/>
    <w:rsid w:val="00516903"/>
    <w:rsid w:val="0051690A"/>
    <w:rsid w:val="00516F84"/>
    <w:rsid w:val="00517E7A"/>
    <w:rsid w:val="00517E7B"/>
    <w:rsid w:val="005202DB"/>
    <w:rsid w:val="005208D8"/>
    <w:rsid w:val="00520E1C"/>
    <w:rsid w:val="00520E51"/>
    <w:rsid w:val="005220E8"/>
    <w:rsid w:val="005221EB"/>
    <w:rsid w:val="005226CF"/>
    <w:rsid w:val="00522AD9"/>
    <w:rsid w:val="00522B78"/>
    <w:rsid w:val="00522D83"/>
    <w:rsid w:val="00522FFC"/>
    <w:rsid w:val="00523394"/>
    <w:rsid w:val="005237C2"/>
    <w:rsid w:val="00523EB8"/>
    <w:rsid w:val="00524111"/>
    <w:rsid w:val="005242AF"/>
    <w:rsid w:val="00524713"/>
    <w:rsid w:val="0052472B"/>
    <w:rsid w:val="00524909"/>
    <w:rsid w:val="00524E95"/>
    <w:rsid w:val="00524EFF"/>
    <w:rsid w:val="005253A6"/>
    <w:rsid w:val="00525474"/>
    <w:rsid w:val="00525E9A"/>
    <w:rsid w:val="005266FA"/>
    <w:rsid w:val="005267EB"/>
    <w:rsid w:val="00526AF8"/>
    <w:rsid w:val="00526C5E"/>
    <w:rsid w:val="00526CB8"/>
    <w:rsid w:val="0052747B"/>
    <w:rsid w:val="00530290"/>
    <w:rsid w:val="005310AB"/>
    <w:rsid w:val="0053164E"/>
    <w:rsid w:val="00531855"/>
    <w:rsid w:val="005325DF"/>
    <w:rsid w:val="00533214"/>
    <w:rsid w:val="0053369B"/>
    <w:rsid w:val="00533AEC"/>
    <w:rsid w:val="00533B0A"/>
    <w:rsid w:val="00535629"/>
    <w:rsid w:val="00535B83"/>
    <w:rsid w:val="00536383"/>
    <w:rsid w:val="00536412"/>
    <w:rsid w:val="005366DD"/>
    <w:rsid w:val="005366E8"/>
    <w:rsid w:val="00536D52"/>
    <w:rsid w:val="00536F93"/>
    <w:rsid w:val="00537908"/>
    <w:rsid w:val="00537FFD"/>
    <w:rsid w:val="005406FF"/>
    <w:rsid w:val="0054083C"/>
    <w:rsid w:val="00540B44"/>
    <w:rsid w:val="00540BEE"/>
    <w:rsid w:val="00540F1B"/>
    <w:rsid w:val="0054135E"/>
    <w:rsid w:val="00541587"/>
    <w:rsid w:val="00541E87"/>
    <w:rsid w:val="005420CA"/>
    <w:rsid w:val="00542867"/>
    <w:rsid w:val="00542A2A"/>
    <w:rsid w:val="00543209"/>
    <w:rsid w:val="00543939"/>
    <w:rsid w:val="0054426C"/>
    <w:rsid w:val="0054433E"/>
    <w:rsid w:val="005447FB"/>
    <w:rsid w:val="005449AA"/>
    <w:rsid w:val="00544D33"/>
    <w:rsid w:val="00545895"/>
    <w:rsid w:val="00545B36"/>
    <w:rsid w:val="00545C12"/>
    <w:rsid w:val="00545DE8"/>
    <w:rsid w:val="00546287"/>
    <w:rsid w:val="00546EF8"/>
    <w:rsid w:val="0054709E"/>
    <w:rsid w:val="0054793D"/>
    <w:rsid w:val="0054798F"/>
    <w:rsid w:val="005508F2"/>
    <w:rsid w:val="00551007"/>
    <w:rsid w:val="00551487"/>
    <w:rsid w:val="00551AC4"/>
    <w:rsid w:val="005521C6"/>
    <w:rsid w:val="005521F8"/>
    <w:rsid w:val="005526B3"/>
    <w:rsid w:val="0055340D"/>
    <w:rsid w:val="00553630"/>
    <w:rsid w:val="005539FA"/>
    <w:rsid w:val="00553C9C"/>
    <w:rsid w:val="00554237"/>
    <w:rsid w:val="00554304"/>
    <w:rsid w:val="0055447A"/>
    <w:rsid w:val="00554732"/>
    <w:rsid w:val="00554940"/>
    <w:rsid w:val="00555498"/>
    <w:rsid w:val="00555589"/>
    <w:rsid w:val="00555850"/>
    <w:rsid w:val="00555FCF"/>
    <w:rsid w:val="00556945"/>
    <w:rsid w:val="005572F3"/>
    <w:rsid w:val="00557A77"/>
    <w:rsid w:val="00557C4E"/>
    <w:rsid w:val="00560BD9"/>
    <w:rsid w:val="0056107D"/>
    <w:rsid w:val="00561116"/>
    <w:rsid w:val="005616B9"/>
    <w:rsid w:val="005619B5"/>
    <w:rsid w:val="00561B62"/>
    <w:rsid w:val="00561EE4"/>
    <w:rsid w:val="0056216C"/>
    <w:rsid w:val="00562401"/>
    <w:rsid w:val="005631CC"/>
    <w:rsid w:val="0056371B"/>
    <w:rsid w:val="00563B3A"/>
    <w:rsid w:val="00563BDA"/>
    <w:rsid w:val="00563ED3"/>
    <w:rsid w:val="0056456D"/>
    <w:rsid w:val="00564D52"/>
    <w:rsid w:val="00564E7E"/>
    <w:rsid w:val="005654B1"/>
    <w:rsid w:val="00565639"/>
    <w:rsid w:val="00565C2A"/>
    <w:rsid w:val="005660A3"/>
    <w:rsid w:val="0056626D"/>
    <w:rsid w:val="00566983"/>
    <w:rsid w:val="0056720D"/>
    <w:rsid w:val="00567526"/>
    <w:rsid w:val="00567768"/>
    <w:rsid w:val="00567A44"/>
    <w:rsid w:val="00567B41"/>
    <w:rsid w:val="00567ECD"/>
    <w:rsid w:val="00570A6E"/>
    <w:rsid w:val="00570BCA"/>
    <w:rsid w:val="00570FFF"/>
    <w:rsid w:val="00571EC0"/>
    <w:rsid w:val="00571F0F"/>
    <w:rsid w:val="00573228"/>
    <w:rsid w:val="005734F7"/>
    <w:rsid w:val="00573845"/>
    <w:rsid w:val="005740AF"/>
    <w:rsid w:val="00574137"/>
    <w:rsid w:val="00574A75"/>
    <w:rsid w:val="00574D86"/>
    <w:rsid w:val="00575798"/>
    <w:rsid w:val="00577147"/>
    <w:rsid w:val="00577501"/>
    <w:rsid w:val="005776BC"/>
    <w:rsid w:val="00577B5D"/>
    <w:rsid w:val="0058024F"/>
    <w:rsid w:val="0058061D"/>
    <w:rsid w:val="005807AC"/>
    <w:rsid w:val="00580C95"/>
    <w:rsid w:val="00580DF3"/>
    <w:rsid w:val="005817B7"/>
    <w:rsid w:val="00581C55"/>
    <w:rsid w:val="005825F2"/>
    <w:rsid w:val="0058354B"/>
    <w:rsid w:val="0058387E"/>
    <w:rsid w:val="00584198"/>
    <w:rsid w:val="005842EE"/>
    <w:rsid w:val="0058442B"/>
    <w:rsid w:val="00584603"/>
    <w:rsid w:val="00584805"/>
    <w:rsid w:val="00584993"/>
    <w:rsid w:val="00584B0B"/>
    <w:rsid w:val="00585C7E"/>
    <w:rsid w:val="00585FFA"/>
    <w:rsid w:val="0058646B"/>
    <w:rsid w:val="00586932"/>
    <w:rsid w:val="005875DD"/>
    <w:rsid w:val="0058778D"/>
    <w:rsid w:val="00590207"/>
    <w:rsid w:val="0059034B"/>
    <w:rsid w:val="00590D07"/>
    <w:rsid w:val="00590FAF"/>
    <w:rsid w:val="00591A55"/>
    <w:rsid w:val="00591AAD"/>
    <w:rsid w:val="005924AE"/>
    <w:rsid w:val="00593BF0"/>
    <w:rsid w:val="00593E95"/>
    <w:rsid w:val="00594195"/>
    <w:rsid w:val="005943F9"/>
    <w:rsid w:val="00595185"/>
    <w:rsid w:val="0059534C"/>
    <w:rsid w:val="005953AB"/>
    <w:rsid w:val="00595F8E"/>
    <w:rsid w:val="0059637C"/>
    <w:rsid w:val="005963EB"/>
    <w:rsid w:val="0059647F"/>
    <w:rsid w:val="00596BAE"/>
    <w:rsid w:val="005971D7"/>
    <w:rsid w:val="0059754D"/>
    <w:rsid w:val="005976A6"/>
    <w:rsid w:val="0059774D"/>
    <w:rsid w:val="0059792F"/>
    <w:rsid w:val="00597C06"/>
    <w:rsid w:val="005A01A7"/>
    <w:rsid w:val="005A0A7C"/>
    <w:rsid w:val="005A0B6A"/>
    <w:rsid w:val="005A0ED1"/>
    <w:rsid w:val="005A1038"/>
    <w:rsid w:val="005A1245"/>
    <w:rsid w:val="005A18AC"/>
    <w:rsid w:val="005A1CDF"/>
    <w:rsid w:val="005A1FBA"/>
    <w:rsid w:val="005A262E"/>
    <w:rsid w:val="005A268D"/>
    <w:rsid w:val="005A26B5"/>
    <w:rsid w:val="005A2E60"/>
    <w:rsid w:val="005A2EB5"/>
    <w:rsid w:val="005A3362"/>
    <w:rsid w:val="005A3570"/>
    <w:rsid w:val="005A3A0F"/>
    <w:rsid w:val="005A3FF1"/>
    <w:rsid w:val="005A4D98"/>
    <w:rsid w:val="005A4EBE"/>
    <w:rsid w:val="005A4F7B"/>
    <w:rsid w:val="005A52D0"/>
    <w:rsid w:val="005A576E"/>
    <w:rsid w:val="005A5A8B"/>
    <w:rsid w:val="005A6ADA"/>
    <w:rsid w:val="005A6F70"/>
    <w:rsid w:val="005A7030"/>
    <w:rsid w:val="005A71A6"/>
    <w:rsid w:val="005A79F0"/>
    <w:rsid w:val="005A7D67"/>
    <w:rsid w:val="005A7F5A"/>
    <w:rsid w:val="005B069C"/>
    <w:rsid w:val="005B1016"/>
    <w:rsid w:val="005B1C01"/>
    <w:rsid w:val="005B201E"/>
    <w:rsid w:val="005B2133"/>
    <w:rsid w:val="005B2619"/>
    <w:rsid w:val="005B2881"/>
    <w:rsid w:val="005B2D84"/>
    <w:rsid w:val="005B35E1"/>
    <w:rsid w:val="005B3919"/>
    <w:rsid w:val="005B3E5B"/>
    <w:rsid w:val="005B4AA8"/>
    <w:rsid w:val="005B4F80"/>
    <w:rsid w:val="005B532F"/>
    <w:rsid w:val="005B6916"/>
    <w:rsid w:val="005B6D2C"/>
    <w:rsid w:val="005B7279"/>
    <w:rsid w:val="005B7727"/>
    <w:rsid w:val="005B7C43"/>
    <w:rsid w:val="005C017A"/>
    <w:rsid w:val="005C0BC4"/>
    <w:rsid w:val="005C1032"/>
    <w:rsid w:val="005C1347"/>
    <w:rsid w:val="005C15FD"/>
    <w:rsid w:val="005C1660"/>
    <w:rsid w:val="005C1C6F"/>
    <w:rsid w:val="005C2C5F"/>
    <w:rsid w:val="005C316C"/>
    <w:rsid w:val="005C36B4"/>
    <w:rsid w:val="005C36BC"/>
    <w:rsid w:val="005C3ABB"/>
    <w:rsid w:val="005C4469"/>
    <w:rsid w:val="005C44E2"/>
    <w:rsid w:val="005C4CD7"/>
    <w:rsid w:val="005C4CEE"/>
    <w:rsid w:val="005C64D7"/>
    <w:rsid w:val="005C6DA6"/>
    <w:rsid w:val="005C75E4"/>
    <w:rsid w:val="005C7705"/>
    <w:rsid w:val="005C794F"/>
    <w:rsid w:val="005C7E0F"/>
    <w:rsid w:val="005D0642"/>
    <w:rsid w:val="005D0DB6"/>
    <w:rsid w:val="005D1361"/>
    <w:rsid w:val="005D138D"/>
    <w:rsid w:val="005D2310"/>
    <w:rsid w:val="005D2344"/>
    <w:rsid w:val="005D2B7D"/>
    <w:rsid w:val="005D33E9"/>
    <w:rsid w:val="005D39DD"/>
    <w:rsid w:val="005D4BFE"/>
    <w:rsid w:val="005D5389"/>
    <w:rsid w:val="005D542D"/>
    <w:rsid w:val="005D595C"/>
    <w:rsid w:val="005D6013"/>
    <w:rsid w:val="005D6672"/>
    <w:rsid w:val="005D7035"/>
    <w:rsid w:val="005E094F"/>
    <w:rsid w:val="005E1081"/>
    <w:rsid w:val="005E1D11"/>
    <w:rsid w:val="005E1D5F"/>
    <w:rsid w:val="005E2050"/>
    <w:rsid w:val="005E2ECF"/>
    <w:rsid w:val="005E31BF"/>
    <w:rsid w:val="005E31D9"/>
    <w:rsid w:val="005E326F"/>
    <w:rsid w:val="005E3597"/>
    <w:rsid w:val="005E373B"/>
    <w:rsid w:val="005E3A4A"/>
    <w:rsid w:val="005E3BF4"/>
    <w:rsid w:val="005E3D14"/>
    <w:rsid w:val="005E42E9"/>
    <w:rsid w:val="005E4EB4"/>
    <w:rsid w:val="005E4F52"/>
    <w:rsid w:val="005E50EA"/>
    <w:rsid w:val="005E5107"/>
    <w:rsid w:val="005E51FE"/>
    <w:rsid w:val="005E602C"/>
    <w:rsid w:val="005E62CA"/>
    <w:rsid w:val="005E65EB"/>
    <w:rsid w:val="005E75F8"/>
    <w:rsid w:val="005E79A3"/>
    <w:rsid w:val="005F0122"/>
    <w:rsid w:val="005F0131"/>
    <w:rsid w:val="005F01EA"/>
    <w:rsid w:val="005F0441"/>
    <w:rsid w:val="005F07E2"/>
    <w:rsid w:val="005F0E06"/>
    <w:rsid w:val="005F1035"/>
    <w:rsid w:val="005F24A0"/>
    <w:rsid w:val="005F287B"/>
    <w:rsid w:val="005F28BF"/>
    <w:rsid w:val="005F296C"/>
    <w:rsid w:val="005F3933"/>
    <w:rsid w:val="005F3B67"/>
    <w:rsid w:val="005F3E07"/>
    <w:rsid w:val="005F4AC2"/>
    <w:rsid w:val="005F4AE7"/>
    <w:rsid w:val="005F4CA8"/>
    <w:rsid w:val="005F5726"/>
    <w:rsid w:val="005F61A4"/>
    <w:rsid w:val="005F6456"/>
    <w:rsid w:val="005F6FE9"/>
    <w:rsid w:val="005F76C2"/>
    <w:rsid w:val="005F76D3"/>
    <w:rsid w:val="005F76FC"/>
    <w:rsid w:val="005F7B44"/>
    <w:rsid w:val="005F7C39"/>
    <w:rsid w:val="006000B1"/>
    <w:rsid w:val="00600181"/>
    <w:rsid w:val="006005EB"/>
    <w:rsid w:val="00600B46"/>
    <w:rsid w:val="00600DA9"/>
    <w:rsid w:val="00601158"/>
    <w:rsid w:val="00601217"/>
    <w:rsid w:val="00601307"/>
    <w:rsid w:val="0060140C"/>
    <w:rsid w:val="00601503"/>
    <w:rsid w:val="0060172C"/>
    <w:rsid w:val="00601A93"/>
    <w:rsid w:val="00601DCE"/>
    <w:rsid w:val="00602072"/>
    <w:rsid w:val="006024E1"/>
    <w:rsid w:val="006029FD"/>
    <w:rsid w:val="0060307A"/>
    <w:rsid w:val="00603AEF"/>
    <w:rsid w:val="0060432D"/>
    <w:rsid w:val="00604436"/>
    <w:rsid w:val="006046BB"/>
    <w:rsid w:val="00604895"/>
    <w:rsid w:val="0060497D"/>
    <w:rsid w:val="00604C5D"/>
    <w:rsid w:val="00604E6E"/>
    <w:rsid w:val="0060520C"/>
    <w:rsid w:val="006060E9"/>
    <w:rsid w:val="0060665B"/>
    <w:rsid w:val="00606944"/>
    <w:rsid w:val="00607140"/>
    <w:rsid w:val="006072C7"/>
    <w:rsid w:val="0060739E"/>
    <w:rsid w:val="00607540"/>
    <w:rsid w:val="00610B31"/>
    <w:rsid w:val="0061178A"/>
    <w:rsid w:val="00611B51"/>
    <w:rsid w:val="00612207"/>
    <w:rsid w:val="006124FA"/>
    <w:rsid w:val="0061258D"/>
    <w:rsid w:val="00612AE0"/>
    <w:rsid w:val="00612E56"/>
    <w:rsid w:val="0061320E"/>
    <w:rsid w:val="00613814"/>
    <w:rsid w:val="00613CBC"/>
    <w:rsid w:val="006145CC"/>
    <w:rsid w:val="006147D5"/>
    <w:rsid w:val="00614C48"/>
    <w:rsid w:val="00614EC0"/>
    <w:rsid w:val="006150F8"/>
    <w:rsid w:val="00615284"/>
    <w:rsid w:val="00615594"/>
    <w:rsid w:val="006157F4"/>
    <w:rsid w:val="00617B52"/>
    <w:rsid w:val="006205AB"/>
    <w:rsid w:val="00620D9A"/>
    <w:rsid w:val="00620EFD"/>
    <w:rsid w:val="00620FA3"/>
    <w:rsid w:val="00620FC2"/>
    <w:rsid w:val="00621079"/>
    <w:rsid w:val="00621174"/>
    <w:rsid w:val="00621FF9"/>
    <w:rsid w:val="006223CE"/>
    <w:rsid w:val="006223DA"/>
    <w:rsid w:val="00622740"/>
    <w:rsid w:val="00622BF7"/>
    <w:rsid w:val="00622F45"/>
    <w:rsid w:val="00623D65"/>
    <w:rsid w:val="00623F28"/>
    <w:rsid w:val="00624256"/>
    <w:rsid w:val="00624698"/>
    <w:rsid w:val="0062495C"/>
    <w:rsid w:val="00624B37"/>
    <w:rsid w:val="00624C3B"/>
    <w:rsid w:val="00625457"/>
    <w:rsid w:val="006258D9"/>
    <w:rsid w:val="00625AB1"/>
    <w:rsid w:val="00625C83"/>
    <w:rsid w:val="00625CFC"/>
    <w:rsid w:val="00626083"/>
    <w:rsid w:val="006266DF"/>
    <w:rsid w:val="00626EE2"/>
    <w:rsid w:val="00627906"/>
    <w:rsid w:val="00630136"/>
    <w:rsid w:val="006304CF"/>
    <w:rsid w:val="006304EC"/>
    <w:rsid w:val="006313A1"/>
    <w:rsid w:val="006314B7"/>
    <w:rsid w:val="00631586"/>
    <w:rsid w:val="00631A35"/>
    <w:rsid w:val="00632757"/>
    <w:rsid w:val="00633295"/>
    <w:rsid w:val="00633AA3"/>
    <w:rsid w:val="00633BD4"/>
    <w:rsid w:val="00633D23"/>
    <w:rsid w:val="00634582"/>
    <w:rsid w:val="00634667"/>
    <w:rsid w:val="00634843"/>
    <w:rsid w:val="00634862"/>
    <w:rsid w:val="00635674"/>
    <w:rsid w:val="0063592E"/>
    <w:rsid w:val="00635A59"/>
    <w:rsid w:val="00635F36"/>
    <w:rsid w:val="0063654C"/>
    <w:rsid w:val="00636560"/>
    <w:rsid w:val="006365CD"/>
    <w:rsid w:val="0063690F"/>
    <w:rsid w:val="00637745"/>
    <w:rsid w:val="0064005F"/>
    <w:rsid w:val="00640685"/>
    <w:rsid w:val="00641F57"/>
    <w:rsid w:val="0064224F"/>
    <w:rsid w:val="006424DC"/>
    <w:rsid w:val="006428D7"/>
    <w:rsid w:val="00642A68"/>
    <w:rsid w:val="00642CA9"/>
    <w:rsid w:val="0064316C"/>
    <w:rsid w:val="00643180"/>
    <w:rsid w:val="00643AC5"/>
    <w:rsid w:val="00643D9B"/>
    <w:rsid w:val="00643E06"/>
    <w:rsid w:val="006464C7"/>
    <w:rsid w:val="00646766"/>
    <w:rsid w:val="0065079E"/>
    <w:rsid w:val="006508D1"/>
    <w:rsid w:val="00650B87"/>
    <w:rsid w:val="00650BBB"/>
    <w:rsid w:val="00650D98"/>
    <w:rsid w:val="00651340"/>
    <w:rsid w:val="0065280C"/>
    <w:rsid w:val="0065313F"/>
    <w:rsid w:val="0065331B"/>
    <w:rsid w:val="006539CC"/>
    <w:rsid w:val="00653EAA"/>
    <w:rsid w:val="006545E6"/>
    <w:rsid w:val="00654974"/>
    <w:rsid w:val="00654D2A"/>
    <w:rsid w:val="006554D6"/>
    <w:rsid w:val="0065565E"/>
    <w:rsid w:val="00655854"/>
    <w:rsid w:val="0065590C"/>
    <w:rsid w:val="00655F15"/>
    <w:rsid w:val="00656580"/>
    <w:rsid w:val="006565E1"/>
    <w:rsid w:val="0065666A"/>
    <w:rsid w:val="00656796"/>
    <w:rsid w:val="00656A33"/>
    <w:rsid w:val="00656C43"/>
    <w:rsid w:val="00657311"/>
    <w:rsid w:val="00657852"/>
    <w:rsid w:val="00660D68"/>
    <w:rsid w:val="006611A7"/>
    <w:rsid w:val="0066142C"/>
    <w:rsid w:val="006614EA"/>
    <w:rsid w:val="00661585"/>
    <w:rsid w:val="006622B3"/>
    <w:rsid w:val="00662A1E"/>
    <w:rsid w:val="00662A52"/>
    <w:rsid w:val="00662B79"/>
    <w:rsid w:val="0066317A"/>
    <w:rsid w:val="00663937"/>
    <w:rsid w:val="00663FAC"/>
    <w:rsid w:val="00664624"/>
    <w:rsid w:val="00665C36"/>
    <w:rsid w:val="00665CDF"/>
    <w:rsid w:val="00665F82"/>
    <w:rsid w:val="00666A7D"/>
    <w:rsid w:val="00666FD7"/>
    <w:rsid w:val="00667059"/>
    <w:rsid w:val="0066733E"/>
    <w:rsid w:val="006678E4"/>
    <w:rsid w:val="006678EA"/>
    <w:rsid w:val="00667CE8"/>
    <w:rsid w:val="00670477"/>
    <w:rsid w:val="00670B71"/>
    <w:rsid w:val="006715A9"/>
    <w:rsid w:val="006716F5"/>
    <w:rsid w:val="0067190B"/>
    <w:rsid w:val="00672090"/>
    <w:rsid w:val="006724A5"/>
    <w:rsid w:val="00672A12"/>
    <w:rsid w:val="006734A4"/>
    <w:rsid w:val="00673BEF"/>
    <w:rsid w:val="00673E80"/>
    <w:rsid w:val="00673FF8"/>
    <w:rsid w:val="006742DF"/>
    <w:rsid w:val="006749C9"/>
    <w:rsid w:val="00674DFA"/>
    <w:rsid w:val="00674F4F"/>
    <w:rsid w:val="00675334"/>
    <w:rsid w:val="006753E5"/>
    <w:rsid w:val="00676A18"/>
    <w:rsid w:val="00676E57"/>
    <w:rsid w:val="00677823"/>
    <w:rsid w:val="00680E40"/>
    <w:rsid w:val="006815D7"/>
    <w:rsid w:val="00681A6C"/>
    <w:rsid w:val="00681A6F"/>
    <w:rsid w:val="00681EEF"/>
    <w:rsid w:val="00682091"/>
    <w:rsid w:val="00682F1A"/>
    <w:rsid w:val="00682FAB"/>
    <w:rsid w:val="00683694"/>
    <w:rsid w:val="00683A85"/>
    <w:rsid w:val="00683D04"/>
    <w:rsid w:val="00683EE3"/>
    <w:rsid w:val="00684879"/>
    <w:rsid w:val="00684CDD"/>
    <w:rsid w:val="00684CF5"/>
    <w:rsid w:val="00684E92"/>
    <w:rsid w:val="00685034"/>
    <w:rsid w:val="00685A35"/>
    <w:rsid w:val="00685ADA"/>
    <w:rsid w:val="00685C8D"/>
    <w:rsid w:val="00686161"/>
    <w:rsid w:val="00686BD5"/>
    <w:rsid w:val="00686C1D"/>
    <w:rsid w:val="00687140"/>
    <w:rsid w:val="0068716F"/>
    <w:rsid w:val="00687577"/>
    <w:rsid w:val="00687767"/>
    <w:rsid w:val="00687876"/>
    <w:rsid w:val="006878AF"/>
    <w:rsid w:val="00687BF3"/>
    <w:rsid w:val="00687E63"/>
    <w:rsid w:val="00687FAA"/>
    <w:rsid w:val="006904BD"/>
    <w:rsid w:val="00690635"/>
    <w:rsid w:val="0069081A"/>
    <w:rsid w:val="00690A0D"/>
    <w:rsid w:val="00691372"/>
    <w:rsid w:val="0069162E"/>
    <w:rsid w:val="006916E1"/>
    <w:rsid w:val="00691A48"/>
    <w:rsid w:val="00691CD7"/>
    <w:rsid w:val="00691F03"/>
    <w:rsid w:val="006922E4"/>
    <w:rsid w:val="00692AB5"/>
    <w:rsid w:val="00692D84"/>
    <w:rsid w:val="0069352A"/>
    <w:rsid w:val="00693899"/>
    <w:rsid w:val="00693BE8"/>
    <w:rsid w:val="00694553"/>
    <w:rsid w:val="0069464E"/>
    <w:rsid w:val="0069485C"/>
    <w:rsid w:val="00694886"/>
    <w:rsid w:val="00694A0D"/>
    <w:rsid w:val="006954DC"/>
    <w:rsid w:val="0069565B"/>
    <w:rsid w:val="006966AD"/>
    <w:rsid w:val="0069672E"/>
    <w:rsid w:val="006970E8"/>
    <w:rsid w:val="006972BB"/>
    <w:rsid w:val="00697518"/>
    <w:rsid w:val="0069762D"/>
    <w:rsid w:val="00697660"/>
    <w:rsid w:val="00697A0C"/>
    <w:rsid w:val="00697AB7"/>
    <w:rsid w:val="006A047B"/>
    <w:rsid w:val="006A0952"/>
    <w:rsid w:val="006A0C5B"/>
    <w:rsid w:val="006A10B1"/>
    <w:rsid w:val="006A14AC"/>
    <w:rsid w:val="006A1E25"/>
    <w:rsid w:val="006A2088"/>
    <w:rsid w:val="006A2E47"/>
    <w:rsid w:val="006A2F95"/>
    <w:rsid w:val="006A3325"/>
    <w:rsid w:val="006A34B0"/>
    <w:rsid w:val="006A3774"/>
    <w:rsid w:val="006A40D2"/>
    <w:rsid w:val="006A4364"/>
    <w:rsid w:val="006A45BB"/>
    <w:rsid w:val="006A51B2"/>
    <w:rsid w:val="006A542F"/>
    <w:rsid w:val="006A5DCD"/>
    <w:rsid w:val="006A5E55"/>
    <w:rsid w:val="006A633C"/>
    <w:rsid w:val="006A6B8B"/>
    <w:rsid w:val="006A71FF"/>
    <w:rsid w:val="006A7488"/>
    <w:rsid w:val="006A7C17"/>
    <w:rsid w:val="006B03C5"/>
    <w:rsid w:val="006B0741"/>
    <w:rsid w:val="006B0965"/>
    <w:rsid w:val="006B0B27"/>
    <w:rsid w:val="006B0DEE"/>
    <w:rsid w:val="006B1177"/>
    <w:rsid w:val="006B2080"/>
    <w:rsid w:val="006B2501"/>
    <w:rsid w:val="006B29F4"/>
    <w:rsid w:val="006B3131"/>
    <w:rsid w:val="006B3144"/>
    <w:rsid w:val="006B351B"/>
    <w:rsid w:val="006B37BE"/>
    <w:rsid w:val="006B3844"/>
    <w:rsid w:val="006B3AEE"/>
    <w:rsid w:val="006B3C55"/>
    <w:rsid w:val="006B41BF"/>
    <w:rsid w:val="006B41F6"/>
    <w:rsid w:val="006B4BBD"/>
    <w:rsid w:val="006B4DA5"/>
    <w:rsid w:val="006B4DF4"/>
    <w:rsid w:val="006B5041"/>
    <w:rsid w:val="006B5A4A"/>
    <w:rsid w:val="006B6BC0"/>
    <w:rsid w:val="006B7A11"/>
    <w:rsid w:val="006C02FE"/>
    <w:rsid w:val="006C0319"/>
    <w:rsid w:val="006C05B0"/>
    <w:rsid w:val="006C0CEB"/>
    <w:rsid w:val="006C0D00"/>
    <w:rsid w:val="006C1002"/>
    <w:rsid w:val="006C16A4"/>
    <w:rsid w:val="006C1A17"/>
    <w:rsid w:val="006C1EF1"/>
    <w:rsid w:val="006C21CE"/>
    <w:rsid w:val="006C2335"/>
    <w:rsid w:val="006C24F8"/>
    <w:rsid w:val="006C2E85"/>
    <w:rsid w:val="006C39D1"/>
    <w:rsid w:val="006C3CEB"/>
    <w:rsid w:val="006C3FDA"/>
    <w:rsid w:val="006C4173"/>
    <w:rsid w:val="006C4428"/>
    <w:rsid w:val="006C47D1"/>
    <w:rsid w:val="006C5F62"/>
    <w:rsid w:val="006C63F2"/>
    <w:rsid w:val="006C6FAE"/>
    <w:rsid w:val="006C755F"/>
    <w:rsid w:val="006C769E"/>
    <w:rsid w:val="006C7A6C"/>
    <w:rsid w:val="006D0380"/>
    <w:rsid w:val="006D0BFE"/>
    <w:rsid w:val="006D1203"/>
    <w:rsid w:val="006D15E4"/>
    <w:rsid w:val="006D1F01"/>
    <w:rsid w:val="006D28D1"/>
    <w:rsid w:val="006D2B83"/>
    <w:rsid w:val="006D3A87"/>
    <w:rsid w:val="006D3D47"/>
    <w:rsid w:val="006D4378"/>
    <w:rsid w:val="006D4403"/>
    <w:rsid w:val="006D4788"/>
    <w:rsid w:val="006D4B5E"/>
    <w:rsid w:val="006D4C58"/>
    <w:rsid w:val="006D55A3"/>
    <w:rsid w:val="006D578C"/>
    <w:rsid w:val="006D5E4B"/>
    <w:rsid w:val="006D5EA9"/>
    <w:rsid w:val="006D6E6B"/>
    <w:rsid w:val="006D6FF6"/>
    <w:rsid w:val="006D7A47"/>
    <w:rsid w:val="006D7EB1"/>
    <w:rsid w:val="006E06FD"/>
    <w:rsid w:val="006E07D0"/>
    <w:rsid w:val="006E07DA"/>
    <w:rsid w:val="006E0AB6"/>
    <w:rsid w:val="006E0E33"/>
    <w:rsid w:val="006E1144"/>
    <w:rsid w:val="006E1148"/>
    <w:rsid w:val="006E11F9"/>
    <w:rsid w:val="006E13E0"/>
    <w:rsid w:val="006E1ACF"/>
    <w:rsid w:val="006E2017"/>
    <w:rsid w:val="006E213F"/>
    <w:rsid w:val="006E22A3"/>
    <w:rsid w:val="006E26B8"/>
    <w:rsid w:val="006E2821"/>
    <w:rsid w:val="006E3DD2"/>
    <w:rsid w:val="006E4B70"/>
    <w:rsid w:val="006E4BDB"/>
    <w:rsid w:val="006E4ED7"/>
    <w:rsid w:val="006E50C3"/>
    <w:rsid w:val="006E5143"/>
    <w:rsid w:val="006E52CB"/>
    <w:rsid w:val="006E55FA"/>
    <w:rsid w:val="006E60E7"/>
    <w:rsid w:val="006E625A"/>
    <w:rsid w:val="006E682A"/>
    <w:rsid w:val="006E68DE"/>
    <w:rsid w:val="006E6C2B"/>
    <w:rsid w:val="006E7464"/>
    <w:rsid w:val="006E7535"/>
    <w:rsid w:val="006E7CB4"/>
    <w:rsid w:val="006F0428"/>
    <w:rsid w:val="006F0445"/>
    <w:rsid w:val="006F0944"/>
    <w:rsid w:val="006F12A1"/>
    <w:rsid w:val="006F14CC"/>
    <w:rsid w:val="006F14CF"/>
    <w:rsid w:val="006F1BAA"/>
    <w:rsid w:val="006F200C"/>
    <w:rsid w:val="006F2918"/>
    <w:rsid w:val="006F2F2D"/>
    <w:rsid w:val="006F32B9"/>
    <w:rsid w:val="006F3380"/>
    <w:rsid w:val="006F35A8"/>
    <w:rsid w:val="006F3D51"/>
    <w:rsid w:val="006F4094"/>
    <w:rsid w:val="006F4351"/>
    <w:rsid w:val="006F44B7"/>
    <w:rsid w:val="006F4599"/>
    <w:rsid w:val="006F5113"/>
    <w:rsid w:val="006F555F"/>
    <w:rsid w:val="006F57FA"/>
    <w:rsid w:val="006F62F0"/>
    <w:rsid w:val="006F6481"/>
    <w:rsid w:val="006F64B1"/>
    <w:rsid w:val="006F6564"/>
    <w:rsid w:val="006F76EE"/>
    <w:rsid w:val="006F77AD"/>
    <w:rsid w:val="006F79C5"/>
    <w:rsid w:val="0070079D"/>
    <w:rsid w:val="0070095E"/>
    <w:rsid w:val="00700BD6"/>
    <w:rsid w:val="00700D62"/>
    <w:rsid w:val="007010CB"/>
    <w:rsid w:val="00702039"/>
    <w:rsid w:val="0070249A"/>
    <w:rsid w:val="00702522"/>
    <w:rsid w:val="00702B34"/>
    <w:rsid w:val="00703315"/>
    <w:rsid w:val="007039F0"/>
    <w:rsid w:val="007042BA"/>
    <w:rsid w:val="0070437B"/>
    <w:rsid w:val="0070475A"/>
    <w:rsid w:val="00704D07"/>
    <w:rsid w:val="00705BFB"/>
    <w:rsid w:val="00706818"/>
    <w:rsid w:val="00706B42"/>
    <w:rsid w:val="00707373"/>
    <w:rsid w:val="007079BC"/>
    <w:rsid w:val="00710330"/>
    <w:rsid w:val="007109B6"/>
    <w:rsid w:val="00710DC2"/>
    <w:rsid w:val="00711109"/>
    <w:rsid w:val="00711384"/>
    <w:rsid w:val="00711826"/>
    <w:rsid w:val="007125CA"/>
    <w:rsid w:val="0071277F"/>
    <w:rsid w:val="00712D26"/>
    <w:rsid w:val="00713267"/>
    <w:rsid w:val="00713CBA"/>
    <w:rsid w:val="0071415F"/>
    <w:rsid w:val="00714441"/>
    <w:rsid w:val="007144B7"/>
    <w:rsid w:val="0071453A"/>
    <w:rsid w:val="00715DA8"/>
    <w:rsid w:val="00715EBD"/>
    <w:rsid w:val="00715F60"/>
    <w:rsid w:val="00716755"/>
    <w:rsid w:val="00716ACC"/>
    <w:rsid w:val="00716FA9"/>
    <w:rsid w:val="00717322"/>
    <w:rsid w:val="00717F89"/>
    <w:rsid w:val="00720402"/>
    <w:rsid w:val="007206AA"/>
    <w:rsid w:val="00721596"/>
    <w:rsid w:val="00721932"/>
    <w:rsid w:val="00721A14"/>
    <w:rsid w:val="00721B84"/>
    <w:rsid w:val="00721EB3"/>
    <w:rsid w:val="00722919"/>
    <w:rsid w:val="00722975"/>
    <w:rsid w:val="00722C7A"/>
    <w:rsid w:val="00723121"/>
    <w:rsid w:val="00723A4F"/>
    <w:rsid w:val="00723FA5"/>
    <w:rsid w:val="007245C1"/>
    <w:rsid w:val="00724F48"/>
    <w:rsid w:val="007255C1"/>
    <w:rsid w:val="00725875"/>
    <w:rsid w:val="00725B8C"/>
    <w:rsid w:val="007265E1"/>
    <w:rsid w:val="00726998"/>
    <w:rsid w:val="007269C4"/>
    <w:rsid w:val="0072733A"/>
    <w:rsid w:val="00727F95"/>
    <w:rsid w:val="007304AA"/>
    <w:rsid w:val="00731405"/>
    <w:rsid w:val="007318B1"/>
    <w:rsid w:val="00731F2C"/>
    <w:rsid w:val="007320C7"/>
    <w:rsid w:val="00734239"/>
    <w:rsid w:val="00734540"/>
    <w:rsid w:val="00735847"/>
    <w:rsid w:val="00735ABA"/>
    <w:rsid w:val="00736929"/>
    <w:rsid w:val="00736949"/>
    <w:rsid w:val="00736A91"/>
    <w:rsid w:val="0073774B"/>
    <w:rsid w:val="00737863"/>
    <w:rsid w:val="00737E75"/>
    <w:rsid w:val="00740A5B"/>
    <w:rsid w:val="00740D92"/>
    <w:rsid w:val="00740E03"/>
    <w:rsid w:val="00741072"/>
    <w:rsid w:val="0074138E"/>
    <w:rsid w:val="0074226F"/>
    <w:rsid w:val="007429A8"/>
    <w:rsid w:val="00742DFA"/>
    <w:rsid w:val="00742F19"/>
    <w:rsid w:val="00742F97"/>
    <w:rsid w:val="007433C8"/>
    <w:rsid w:val="007433D6"/>
    <w:rsid w:val="007433F2"/>
    <w:rsid w:val="0074362B"/>
    <w:rsid w:val="0074366F"/>
    <w:rsid w:val="007437CF"/>
    <w:rsid w:val="00744634"/>
    <w:rsid w:val="00744D32"/>
    <w:rsid w:val="00745622"/>
    <w:rsid w:val="00745830"/>
    <w:rsid w:val="0074673F"/>
    <w:rsid w:val="00746B2C"/>
    <w:rsid w:val="007474CC"/>
    <w:rsid w:val="00747588"/>
    <w:rsid w:val="00747F55"/>
    <w:rsid w:val="007501F3"/>
    <w:rsid w:val="00750394"/>
    <w:rsid w:val="007503C1"/>
    <w:rsid w:val="007503EC"/>
    <w:rsid w:val="00750AE7"/>
    <w:rsid w:val="00750B10"/>
    <w:rsid w:val="00750D48"/>
    <w:rsid w:val="00750D59"/>
    <w:rsid w:val="00751AB4"/>
    <w:rsid w:val="00751B5E"/>
    <w:rsid w:val="00751B93"/>
    <w:rsid w:val="00751CC6"/>
    <w:rsid w:val="00751EF1"/>
    <w:rsid w:val="00752E58"/>
    <w:rsid w:val="00752E95"/>
    <w:rsid w:val="0075305D"/>
    <w:rsid w:val="00753303"/>
    <w:rsid w:val="007537F1"/>
    <w:rsid w:val="00753D16"/>
    <w:rsid w:val="00754364"/>
    <w:rsid w:val="007548C8"/>
    <w:rsid w:val="00754D9B"/>
    <w:rsid w:val="0075524E"/>
    <w:rsid w:val="0075557E"/>
    <w:rsid w:val="00756032"/>
    <w:rsid w:val="007564D3"/>
    <w:rsid w:val="00756A79"/>
    <w:rsid w:val="00756DCC"/>
    <w:rsid w:val="00757450"/>
    <w:rsid w:val="00757F05"/>
    <w:rsid w:val="00760161"/>
    <w:rsid w:val="00761413"/>
    <w:rsid w:val="007616E6"/>
    <w:rsid w:val="007622EE"/>
    <w:rsid w:val="00762520"/>
    <w:rsid w:val="00762757"/>
    <w:rsid w:val="00762A05"/>
    <w:rsid w:val="00762B99"/>
    <w:rsid w:val="00762BA3"/>
    <w:rsid w:val="00763743"/>
    <w:rsid w:val="0076428B"/>
    <w:rsid w:val="00764364"/>
    <w:rsid w:val="007647B7"/>
    <w:rsid w:val="00764CE5"/>
    <w:rsid w:val="00764D03"/>
    <w:rsid w:val="00764F96"/>
    <w:rsid w:val="00765776"/>
    <w:rsid w:val="00765B25"/>
    <w:rsid w:val="00765E57"/>
    <w:rsid w:val="00765EA0"/>
    <w:rsid w:val="00765EBD"/>
    <w:rsid w:val="00766D2B"/>
    <w:rsid w:val="007674DF"/>
    <w:rsid w:val="0077014C"/>
    <w:rsid w:val="00770B84"/>
    <w:rsid w:val="007722A0"/>
    <w:rsid w:val="007724BF"/>
    <w:rsid w:val="0077276B"/>
    <w:rsid w:val="00772F34"/>
    <w:rsid w:val="007735FE"/>
    <w:rsid w:val="00773CE0"/>
    <w:rsid w:val="00773DE2"/>
    <w:rsid w:val="00773E72"/>
    <w:rsid w:val="00773F44"/>
    <w:rsid w:val="00774DA5"/>
    <w:rsid w:val="00775957"/>
    <w:rsid w:val="00776077"/>
    <w:rsid w:val="00776334"/>
    <w:rsid w:val="00776C14"/>
    <w:rsid w:val="0077769F"/>
    <w:rsid w:val="00780219"/>
    <w:rsid w:val="007806AA"/>
    <w:rsid w:val="007815FD"/>
    <w:rsid w:val="007818C7"/>
    <w:rsid w:val="007827EC"/>
    <w:rsid w:val="00782A54"/>
    <w:rsid w:val="0078300B"/>
    <w:rsid w:val="0078308E"/>
    <w:rsid w:val="00783138"/>
    <w:rsid w:val="007834B6"/>
    <w:rsid w:val="007838A4"/>
    <w:rsid w:val="00783F7F"/>
    <w:rsid w:val="007841C0"/>
    <w:rsid w:val="00784894"/>
    <w:rsid w:val="00784AB6"/>
    <w:rsid w:val="00784BB9"/>
    <w:rsid w:val="00784F44"/>
    <w:rsid w:val="00784FE6"/>
    <w:rsid w:val="007855EE"/>
    <w:rsid w:val="00785B01"/>
    <w:rsid w:val="00785CBE"/>
    <w:rsid w:val="00785EA7"/>
    <w:rsid w:val="00785F56"/>
    <w:rsid w:val="00786897"/>
    <w:rsid w:val="00786AB1"/>
    <w:rsid w:val="00787004"/>
    <w:rsid w:val="00787047"/>
    <w:rsid w:val="00787140"/>
    <w:rsid w:val="0078761F"/>
    <w:rsid w:val="007876BE"/>
    <w:rsid w:val="00787BD7"/>
    <w:rsid w:val="00787D11"/>
    <w:rsid w:val="00790A95"/>
    <w:rsid w:val="00790AF6"/>
    <w:rsid w:val="00790C7E"/>
    <w:rsid w:val="00790F3D"/>
    <w:rsid w:val="00790FBC"/>
    <w:rsid w:val="00791B89"/>
    <w:rsid w:val="00791BC3"/>
    <w:rsid w:val="007932FB"/>
    <w:rsid w:val="007936E9"/>
    <w:rsid w:val="00793A69"/>
    <w:rsid w:val="00794590"/>
    <w:rsid w:val="0079473C"/>
    <w:rsid w:val="0079505C"/>
    <w:rsid w:val="0079579F"/>
    <w:rsid w:val="0079593D"/>
    <w:rsid w:val="00796470"/>
    <w:rsid w:val="0079799E"/>
    <w:rsid w:val="00797A00"/>
    <w:rsid w:val="00797BAB"/>
    <w:rsid w:val="007A010D"/>
    <w:rsid w:val="007A0638"/>
    <w:rsid w:val="007A10F4"/>
    <w:rsid w:val="007A1C7D"/>
    <w:rsid w:val="007A200A"/>
    <w:rsid w:val="007A2397"/>
    <w:rsid w:val="007A277B"/>
    <w:rsid w:val="007A2C7C"/>
    <w:rsid w:val="007A2FD5"/>
    <w:rsid w:val="007A3474"/>
    <w:rsid w:val="007A347F"/>
    <w:rsid w:val="007A34CD"/>
    <w:rsid w:val="007A40CE"/>
    <w:rsid w:val="007A423C"/>
    <w:rsid w:val="007A4702"/>
    <w:rsid w:val="007A50AC"/>
    <w:rsid w:val="007A5B72"/>
    <w:rsid w:val="007A5EB9"/>
    <w:rsid w:val="007A6C1D"/>
    <w:rsid w:val="007A6CAC"/>
    <w:rsid w:val="007A7392"/>
    <w:rsid w:val="007A7751"/>
    <w:rsid w:val="007A7ABD"/>
    <w:rsid w:val="007A7AC7"/>
    <w:rsid w:val="007B00A4"/>
    <w:rsid w:val="007B0786"/>
    <w:rsid w:val="007B0917"/>
    <w:rsid w:val="007B1A04"/>
    <w:rsid w:val="007B1CB3"/>
    <w:rsid w:val="007B20A0"/>
    <w:rsid w:val="007B20CA"/>
    <w:rsid w:val="007B218A"/>
    <w:rsid w:val="007B3609"/>
    <w:rsid w:val="007B3AA9"/>
    <w:rsid w:val="007B3FF4"/>
    <w:rsid w:val="007B443E"/>
    <w:rsid w:val="007B56BA"/>
    <w:rsid w:val="007B5AC4"/>
    <w:rsid w:val="007B6313"/>
    <w:rsid w:val="007B6AE0"/>
    <w:rsid w:val="007B6BDF"/>
    <w:rsid w:val="007B6E11"/>
    <w:rsid w:val="007B714B"/>
    <w:rsid w:val="007B76D7"/>
    <w:rsid w:val="007C01D8"/>
    <w:rsid w:val="007C0A9D"/>
    <w:rsid w:val="007C19E9"/>
    <w:rsid w:val="007C1A60"/>
    <w:rsid w:val="007C1CA0"/>
    <w:rsid w:val="007C203D"/>
    <w:rsid w:val="007C296F"/>
    <w:rsid w:val="007C2CBE"/>
    <w:rsid w:val="007C388F"/>
    <w:rsid w:val="007C3C31"/>
    <w:rsid w:val="007C4488"/>
    <w:rsid w:val="007C45B4"/>
    <w:rsid w:val="007C470F"/>
    <w:rsid w:val="007C4C6D"/>
    <w:rsid w:val="007C4DF7"/>
    <w:rsid w:val="007C6898"/>
    <w:rsid w:val="007D0E94"/>
    <w:rsid w:val="007D195B"/>
    <w:rsid w:val="007D1CF6"/>
    <w:rsid w:val="007D2164"/>
    <w:rsid w:val="007D240E"/>
    <w:rsid w:val="007D2A18"/>
    <w:rsid w:val="007D2F2A"/>
    <w:rsid w:val="007D38CD"/>
    <w:rsid w:val="007D3906"/>
    <w:rsid w:val="007D396F"/>
    <w:rsid w:val="007D3D4A"/>
    <w:rsid w:val="007D4311"/>
    <w:rsid w:val="007D4B62"/>
    <w:rsid w:val="007D4FEA"/>
    <w:rsid w:val="007D5E24"/>
    <w:rsid w:val="007D669A"/>
    <w:rsid w:val="007D66A5"/>
    <w:rsid w:val="007D6CF6"/>
    <w:rsid w:val="007D6EDC"/>
    <w:rsid w:val="007D73EA"/>
    <w:rsid w:val="007D75A1"/>
    <w:rsid w:val="007D7858"/>
    <w:rsid w:val="007E002F"/>
    <w:rsid w:val="007E0040"/>
    <w:rsid w:val="007E03FE"/>
    <w:rsid w:val="007E094E"/>
    <w:rsid w:val="007E098F"/>
    <w:rsid w:val="007E179F"/>
    <w:rsid w:val="007E1C09"/>
    <w:rsid w:val="007E2736"/>
    <w:rsid w:val="007E2B93"/>
    <w:rsid w:val="007E307B"/>
    <w:rsid w:val="007E3453"/>
    <w:rsid w:val="007E3571"/>
    <w:rsid w:val="007E3618"/>
    <w:rsid w:val="007E3942"/>
    <w:rsid w:val="007E3B79"/>
    <w:rsid w:val="007E3EE7"/>
    <w:rsid w:val="007E3EFE"/>
    <w:rsid w:val="007E490A"/>
    <w:rsid w:val="007E4AD7"/>
    <w:rsid w:val="007E4B9E"/>
    <w:rsid w:val="007E59EE"/>
    <w:rsid w:val="007E63BA"/>
    <w:rsid w:val="007E6CA9"/>
    <w:rsid w:val="007E70DE"/>
    <w:rsid w:val="007F0EBF"/>
    <w:rsid w:val="007F15AB"/>
    <w:rsid w:val="007F1DEB"/>
    <w:rsid w:val="007F213D"/>
    <w:rsid w:val="007F2AC4"/>
    <w:rsid w:val="007F2E70"/>
    <w:rsid w:val="007F3008"/>
    <w:rsid w:val="007F3286"/>
    <w:rsid w:val="007F3723"/>
    <w:rsid w:val="007F37BB"/>
    <w:rsid w:val="007F3903"/>
    <w:rsid w:val="007F3E97"/>
    <w:rsid w:val="007F419A"/>
    <w:rsid w:val="007F4691"/>
    <w:rsid w:val="007F46FE"/>
    <w:rsid w:val="007F4972"/>
    <w:rsid w:val="007F4B21"/>
    <w:rsid w:val="007F537A"/>
    <w:rsid w:val="007F5B5E"/>
    <w:rsid w:val="007F6834"/>
    <w:rsid w:val="007F685A"/>
    <w:rsid w:val="007F7272"/>
    <w:rsid w:val="007F74AF"/>
    <w:rsid w:val="007F7C41"/>
    <w:rsid w:val="00800867"/>
    <w:rsid w:val="00801828"/>
    <w:rsid w:val="00802229"/>
    <w:rsid w:val="008026A0"/>
    <w:rsid w:val="00802A56"/>
    <w:rsid w:val="00802F42"/>
    <w:rsid w:val="00802F50"/>
    <w:rsid w:val="008034C1"/>
    <w:rsid w:val="00803BF2"/>
    <w:rsid w:val="00803F71"/>
    <w:rsid w:val="0080402A"/>
    <w:rsid w:val="008045B8"/>
    <w:rsid w:val="008045C7"/>
    <w:rsid w:val="0080471D"/>
    <w:rsid w:val="008049BE"/>
    <w:rsid w:val="00804F4A"/>
    <w:rsid w:val="00804F89"/>
    <w:rsid w:val="00805221"/>
    <w:rsid w:val="00805FDF"/>
    <w:rsid w:val="008066A7"/>
    <w:rsid w:val="00806ECB"/>
    <w:rsid w:val="00806F5B"/>
    <w:rsid w:val="0080726D"/>
    <w:rsid w:val="00807654"/>
    <w:rsid w:val="0080770F"/>
    <w:rsid w:val="00807758"/>
    <w:rsid w:val="00810207"/>
    <w:rsid w:val="0081021F"/>
    <w:rsid w:val="008112AD"/>
    <w:rsid w:val="0081143A"/>
    <w:rsid w:val="00811453"/>
    <w:rsid w:val="008115C0"/>
    <w:rsid w:val="00811C5A"/>
    <w:rsid w:val="00811F68"/>
    <w:rsid w:val="00812493"/>
    <w:rsid w:val="008124DE"/>
    <w:rsid w:val="00813F1B"/>
    <w:rsid w:val="0081412D"/>
    <w:rsid w:val="00814278"/>
    <w:rsid w:val="0081433A"/>
    <w:rsid w:val="00814872"/>
    <w:rsid w:val="00814A18"/>
    <w:rsid w:val="00814A42"/>
    <w:rsid w:val="00814D70"/>
    <w:rsid w:val="00814E01"/>
    <w:rsid w:val="00815C40"/>
    <w:rsid w:val="00815CD5"/>
    <w:rsid w:val="00816B97"/>
    <w:rsid w:val="00816D9F"/>
    <w:rsid w:val="00816E22"/>
    <w:rsid w:val="008175E8"/>
    <w:rsid w:val="00817C89"/>
    <w:rsid w:val="0082038F"/>
    <w:rsid w:val="008206CE"/>
    <w:rsid w:val="00820C13"/>
    <w:rsid w:val="00820C7D"/>
    <w:rsid w:val="00821185"/>
    <w:rsid w:val="00821918"/>
    <w:rsid w:val="00822034"/>
    <w:rsid w:val="00823486"/>
    <w:rsid w:val="008239B8"/>
    <w:rsid w:val="00823CDE"/>
    <w:rsid w:val="0082452C"/>
    <w:rsid w:val="00825607"/>
    <w:rsid w:val="008258EF"/>
    <w:rsid w:val="0082610E"/>
    <w:rsid w:val="00826223"/>
    <w:rsid w:val="00826E5B"/>
    <w:rsid w:val="0082746F"/>
    <w:rsid w:val="008305C1"/>
    <w:rsid w:val="00830B52"/>
    <w:rsid w:val="008319B9"/>
    <w:rsid w:val="008319C1"/>
    <w:rsid w:val="00832174"/>
    <w:rsid w:val="008321C1"/>
    <w:rsid w:val="00832531"/>
    <w:rsid w:val="0083258C"/>
    <w:rsid w:val="0083287E"/>
    <w:rsid w:val="008336B2"/>
    <w:rsid w:val="00833F51"/>
    <w:rsid w:val="008341CB"/>
    <w:rsid w:val="00834590"/>
    <w:rsid w:val="00834891"/>
    <w:rsid w:val="00834A78"/>
    <w:rsid w:val="00834F04"/>
    <w:rsid w:val="00835058"/>
    <w:rsid w:val="008357E5"/>
    <w:rsid w:val="008359D8"/>
    <w:rsid w:val="00835F43"/>
    <w:rsid w:val="00836099"/>
    <w:rsid w:val="00836A1B"/>
    <w:rsid w:val="00836A1E"/>
    <w:rsid w:val="00836CC7"/>
    <w:rsid w:val="008373A2"/>
    <w:rsid w:val="00837D96"/>
    <w:rsid w:val="00840931"/>
    <w:rsid w:val="00840BA6"/>
    <w:rsid w:val="00840BDC"/>
    <w:rsid w:val="008413B4"/>
    <w:rsid w:val="0084180B"/>
    <w:rsid w:val="0084195C"/>
    <w:rsid w:val="008421D7"/>
    <w:rsid w:val="0084235C"/>
    <w:rsid w:val="00843B22"/>
    <w:rsid w:val="00843C95"/>
    <w:rsid w:val="00843CE0"/>
    <w:rsid w:val="00844963"/>
    <w:rsid w:val="008453D7"/>
    <w:rsid w:val="0084550E"/>
    <w:rsid w:val="0084551E"/>
    <w:rsid w:val="00845951"/>
    <w:rsid w:val="00845A6A"/>
    <w:rsid w:val="00845C96"/>
    <w:rsid w:val="00845D51"/>
    <w:rsid w:val="00845E27"/>
    <w:rsid w:val="00846064"/>
    <w:rsid w:val="008464C5"/>
    <w:rsid w:val="008465EB"/>
    <w:rsid w:val="00846743"/>
    <w:rsid w:val="008467DE"/>
    <w:rsid w:val="008468B8"/>
    <w:rsid w:val="00847E57"/>
    <w:rsid w:val="00850142"/>
    <w:rsid w:val="0085017A"/>
    <w:rsid w:val="00850561"/>
    <w:rsid w:val="00850B23"/>
    <w:rsid w:val="0085220A"/>
    <w:rsid w:val="008524D1"/>
    <w:rsid w:val="00852626"/>
    <w:rsid w:val="008533A4"/>
    <w:rsid w:val="00855495"/>
    <w:rsid w:val="00855A18"/>
    <w:rsid w:val="00855E9C"/>
    <w:rsid w:val="008566B7"/>
    <w:rsid w:val="00856AA7"/>
    <w:rsid w:val="0085738F"/>
    <w:rsid w:val="00857503"/>
    <w:rsid w:val="00857A57"/>
    <w:rsid w:val="00857C2F"/>
    <w:rsid w:val="00857F9C"/>
    <w:rsid w:val="00857FD3"/>
    <w:rsid w:val="00860465"/>
    <w:rsid w:val="008605A4"/>
    <w:rsid w:val="00860884"/>
    <w:rsid w:val="00860B64"/>
    <w:rsid w:val="008610A8"/>
    <w:rsid w:val="00861BA2"/>
    <w:rsid w:val="00861D7D"/>
    <w:rsid w:val="00861F28"/>
    <w:rsid w:val="00861F3F"/>
    <w:rsid w:val="008625C1"/>
    <w:rsid w:val="0086277D"/>
    <w:rsid w:val="00862B76"/>
    <w:rsid w:val="008634E6"/>
    <w:rsid w:val="00863811"/>
    <w:rsid w:val="0086389E"/>
    <w:rsid w:val="00863C71"/>
    <w:rsid w:val="0086439C"/>
    <w:rsid w:val="008643D0"/>
    <w:rsid w:val="00864708"/>
    <w:rsid w:val="00864916"/>
    <w:rsid w:val="0086505A"/>
    <w:rsid w:val="008653EE"/>
    <w:rsid w:val="00865BB8"/>
    <w:rsid w:val="0086635C"/>
    <w:rsid w:val="00866CD1"/>
    <w:rsid w:val="008700F8"/>
    <w:rsid w:val="00870AE6"/>
    <w:rsid w:val="00871EA6"/>
    <w:rsid w:val="00871F9C"/>
    <w:rsid w:val="008728B1"/>
    <w:rsid w:val="00872916"/>
    <w:rsid w:val="00872BE4"/>
    <w:rsid w:val="0087334B"/>
    <w:rsid w:val="008743CC"/>
    <w:rsid w:val="00874411"/>
    <w:rsid w:val="008749A6"/>
    <w:rsid w:val="00874D43"/>
    <w:rsid w:val="00874E53"/>
    <w:rsid w:val="00875C9A"/>
    <w:rsid w:val="0087625C"/>
    <w:rsid w:val="00876318"/>
    <w:rsid w:val="008765BB"/>
    <w:rsid w:val="00876E88"/>
    <w:rsid w:val="00877714"/>
    <w:rsid w:val="00880063"/>
    <w:rsid w:val="008804C5"/>
    <w:rsid w:val="00880633"/>
    <w:rsid w:val="00880796"/>
    <w:rsid w:val="00880FFA"/>
    <w:rsid w:val="0088129C"/>
    <w:rsid w:val="0088161A"/>
    <w:rsid w:val="00881D52"/>
    <w:rsid w:val="00881DC7"/>
    <w:rsid w:val="008821B7"/>
    <w:rsid w:val="0088241F"/>
    <w:rsid w:val="00882425"/>
    <w:rsid w:val="008825B4"/>
    <w:rsid w:val="00882637"/>
    <w:rsid w:val="008836B7"/>
    <w:rsid w:val="00883AC0"/>
    <w:rsid w:val="00883AF1"/>
    <w:rsid w:val="00883D7F"/>
    <w:rsid w:val="00883E96"/>
    <w:rsid w:val="008844EA"/>
    <w:rsid w:val="00885211"/>
    <w:rsid w:val="00885709"/>
    <w:rsid w:val="008866C6"/>
    <w:rsid w:val="008870C9"/>
    <w:rsid w:val="00887EA4"/>
    <w:rsid w:val="00890858"/>
    <w:rsid w:val="008908FD"/>
    <w:rsid w:val="00891956"/>
    <w:rsid w:val="00892043"/>
    <w:rsid w:val="00892E66"/>
    <w:rsid w:val="008932FD"/>
    <w:rsid w:val="00893509"/>
    <w:rsid w:val="0089368E"/>
    <w:rsid w:val="00893A9B"/>
    <w:rsid w:val="00893B21"/>
    <w:rsid w:val="0089465D"/>
    <w:rsid w:val="0089484A"/>
    <w:rsid w:val="00894DDF"/>
    <w:rsid w:val="00894E65"/>
    <w:rsid w:val="00895A84"/>
    <w:rsid w:val="00895AE6"/>
    <w:rsid w:val="00895C2A"/>
    <w:rsid w:val="00895F5E"/>
    <w:rsid w:val="0089688B"/>
    <w:rsid w:val="00896DB0"/>
    <w:rsid w:val="0089737C"/>
    <w:rsid w:val="0089769C"/>
    <w:rsid w:val="008A06B8"/>
    <w:rsid w:val="008A0801"/>
    <w:rsid w:val="008A0803"/>
    <w:rsid w:val="008A093F"/>
    <w:rsid w:val="008A0AB3"/>
    <w:rsid w:val="008A108B"/>
    <w:rsid w:val="008A10F7"/>
    <w:rsid w:val="008A125A"/>
    <w:rsid w:val="008A15B6"/>
    <w:rsid w:val="008A16E2"/>
    <w:rsid w:val="008A2358"/>
    <w:rsid w:val="008A2534"/>
    <w:rsid w:val="008A29EE"/>
    <w:rsid w:val="008A2E20"/>
    <w:rsid w:val="008A34AA"/>
    <w:rsid w:val="008A376A"/>
    <w:rsid w:val="008A3A11"/>
    <w:rsid w:val="008A3FF2"/>
    <w:rsid w:val="008A4284"/>
    <w:rsid w:val="008A4646"/>
    <w:rsid w:val="008A4A61"/>
    <w:rsid w:val="008A4D73"/>
    <w:rsid w:val="008A4F00"/>
    <w:rsid w:val="008A4FED"/>
    <w:rsid w:val="008A5AEB"/>
    <w:rsid w:val="008A639C"/>
    <w:rsid w:val="008A6E61"/>
    <w:rsid w:val="008A6F8E"/>
    <w:rsid w:val="008A713E"/>
    <w:rsid w:val="008A7644"/>
    <w:rsid w:val="008A7EA5"/>
    <w:rsid w:val="008A7FB9"/>
    <w:rsid w:val="008B00C1"/>
    <w:rsid w:val="008B03D0"/>
    <w:rsid w:val="008B0675"/>
    <w:rsid w:val="008B0741"/>
    <w:rsid w:val="008B09ED"/>
    <w:rsid w:val="008B0EFA"/>
    <w:rsid w:val="008B0FB1"/>
    <w:rsid w:val="008B1061"/>
    <w:rsid w:val="008B10CB"/>
    <w:rsid w:val="008B24EA"/>
    <w:rsid w:val="008B285C"/>
    <w:rsid w:val="008B2C8D"/>
    <w:rsid w:val="008B2CDA"/>
    <w:rsid w:val="008B301E"/>
    <w:rsid w:val="008B3151"/>
    <w:rsid w:val="008B3750"/>
    <w:rsid w:val="008B3A4F"/>
    <w:rsid w:val="008B3F25"/>
    <w:rsid w:val="008B43D8"/>
    <w:rsid w:val="008B478B"/>
    <w:rsid w:val="008B5A8E"/>
    <w:rsid w:val="008B5E7F"/>
    <w:rsid w:val="008B66F0"/>
    <w:rsid w:val="008B6747"/>
    <w:rsid w:val="008B6A0B"/>
    <w:rsid w:val="008B6E66"/>
    <w:rsid w:val="008B6F4F"/>
    <w:rsid w:val="008B75A8"/>
    <w:rsid w:val="008B7B2E"/>
    <w:rsid w:val="008B7B32"/>
    <w:rsid w:val="008B7C24"/>
    <w:rsid w:val="008B7DC3"/>
    <w:rsid w:val="008C0786"/>
    <w:rsid w:val="008C0A24"/>
    <w:rsid w:val="008C0C21"/>
    <w:rsid w:val="008C1147"/>
    <w:rsid w:val="008C16C3"/>
    <w:rsid w:val="008C1FD5"/>
    <w:rsid w:val="008C2482"/>
    <w:rsid w:val="008C2E28"/>
    <w:rsid w:val="008C4C41"/>
    <w:rsid w:val="008C4CBB"/>
    <w:rsid w:val="008C4DAD"/>
    <w:rsid w:val="008C4ED8"/>
    <w:rsid w:val="008C4EED"/>
    <w:rsid w:val="008C567C"/>
    <w:rsid w:val="008C56D5"/>
    <w:rsid w:val="008C5782"/>
    <w:rsid w:val="008C5EEC"/>
    <w:rsid w:val="008C6895"/>
    <w:rsid w:val="008C6B2B"/>
    <w:rsid w:val="008C6E72"/>
    <w:rsid w:val="008C7E00"/>
    <w:rsid w:val="008C7F2D"/>
    <w:rsid w:val="008D03EB"/>
    <w:rsid w:val="008D06A5"/>
    <w:rsid w:val="008D0A4D"/>
    <w:rsid w:val="008D0F29"/>
    <w:rsid w:val="008D194C"/>
    <w:rsid w:val="008D24CA"/>
    <w:rsid w:val="008D2729"/>
    <w:rsid w:val="008D2761"/>
    <w:rsid w:val="008D281F"/>
    <w:rsid w:val="008D2DA1"/>
    <w:rsid w:val="008D3368"/>
    <w:rsid w:val="008D35B1"/>
    <w:rsid w:val="008D3A2D"/>
    <w:rsid w:val="008D3B45"/>
    <w:rsid w:val="008D3C2C"/>
    <w:rsid w:val="008D3E44"/>
    <w:rsid w:val="008D408E"/>
    <w:rsid w:val="008D40B7"/>
    <w:rsid w:val="008D460B"/>
    <w:rsid w:val="008D4835"/>
    <w:rsid w:val="008D4872"/>
    <w:rsid w:val="008D5214"/>
    <w:rsid w:val="008D52BE"/>
    <w:rsid w:val="008D55B3"/>
    <w:rsid w:val="008D5B91"/>
    <w:rsid w:val="008D5DF7"/>
    <w:rsid w:val="008D6096"/>
    <w:rsid w:val="008D6506"/>
    <w:rsid w:val="008D7FBD"/>
    <w:rsid w:val="008E0273"/>
    <w:rsid w:val="008E0A1A"/>
    <w:rsid w:val="008E1475"/>
    <w:rsid w:val="008E1C75"/>
    <w:rsid w:val="008E23E5"/>
    <w:rsid w:val="008E2B3E"/>
    <w:rsid w:val="008E2C1D"/>
    <w:rsid w:val="008E2F42"/>
    <w:rsid w:val="008E3036"/>
    <w:rsid w:val="008E3178"/>
    <w:rsid w:val="008E3455"/>
    <w:rsid w:val="008E4179"/>
    <w:rsid w:val="008E41BD"/>
    <w:rsid w:val="008E4C42"/>
    <w:rsid w:val="008E5525"/>
    <w:rsid w:val="008E5D62"/>
    <w:rsid w:val="008E5E58"/>
    <w:rsid w:val="008E6E8C"/>
    <w:rsid w:val="008E70C0"/>
    <w:rsid w:val="008E70FA"/>
    <w:rsid w:val="008E77B8"/>
    <w:rsid w:val="008E79D3"/>
    <w:rsid w:val="008E7D47"/>
    <w:rsid w:val="008F0343"/>
    <w:rsid w:val="008F081B"/>
    <w:rsid w:val="008F0D8F"/>
    <w:rsid w:val="008F1ED7"/>
    <w:rsid w:val="008F22EE"/>
    <w:rsid w:val="008F31ED"/>
    <w:rsid w:val="008F3396"/>
    <w:rsid w:val="008F3CE4"/>
    <w:rsid w:val="008F3DC4"/>
    <w:rsid w:val="008F3EFF"/>
    <w:rsid w:val="008F4249"/>
    <w:rsid w:val="008F45E3"/>
    <w:rsid w:val="008F4669"/>
    <w:rsid w:val="008F4777"/>
    <w:rsid w:val="008F4DE2"/>
    <w:rsid w:val="008F53E2"/>
    <w:rsid w:val="008F58FC"/>
    <w:rsid w:val="008F5DDE"/>
    <w:rsid w:val="008F5E87"/>
    <w:rsid w:val="008F60E2"/>
    <w:rsid w:val="008F6A09"/>
    <w:rsid w:val="008F6A5D"/>
    <w:rsid w:val="008F6EE1"/>
    <w:rsid w:val="008F6FEF"/>
    <w:rsid w:val="00900B30"/>
    <w:rsid w:val="00900C56"/>
    <w:rsid w:val="009020AF"/>
    <w:rsid w:val="009023F1"/>
    <w:rsid w:val="00902491"/>
    <w:rsid w:val="0090292A"/>
    <w:rsid w:val="00902A8C"/>
    <w:rsid w:val="00902F9B"/>
    <w:rsid w:val="009037B0"/>
    <w:rsid w:val="00903E0E"/>
    <w:rsid w:val="0090460D"/>
    <w:rsid w:val="0090529B"/>
    <w:rsid w:val="00905B30"/>
    <w:rsid w:val="00906124"/>
    <w:rsid w:val="00906839"/>
    <w:rsid w:val="00906A48"/>
    <w:rsid w:val="00907149"/>
    <w:rsid w:val="009075E3"/>
    <w:rsid w:val="00907AD4"/>
    <w:rsid w:val="0091001D"/>
    <w:rsid w:val="0091035C"/>
    <w:rsid w:val="00910A89"/>
    <w:rsid w:val="00910C0B"/>
    <w:rsid w:val="00911943"/>
    <w:rsid w:val="00911BD4"/>
    <w:rsid w:val="00912051"/>
    <w:rsid w:val="00913019"/>
    <w:rsid w:val="0091338E"/>
    <w:rsid w:val="00914131"/>
    <w:rsid w:val="009143BF"/>
    <w:rsid w:val="0091453B"/>
    <w:rsid w:val="00914C86"/>
    <w:rsid w:val="00915CB3"/>
    <w:rsid w:val="009162F6"/>
    <w:rsid w:val="0091699C"/>
    <w:rsid w:val="00916D38"/>
    <w:rsid w:val="009173C1"/>
    <w:rsid w:val="00917581"/>
    <w:rsid w:val="009177C5"/>
    <w:rsid w:val="00917F0B"/>
    <w:rsid w:val="009201C7"/>
    <w:rsid w:val="009212EF"/>
    <w:rsid w:val="00921336"/>
    <w:rsid w:val="00921924"/>
    <w:rsid w:val="009224B4"/>
    <w:rsid w:val="0092257D"/>
    <w:rsid w:val="00922B7B"/>
    <w:rsid w:val="00922BB3"/>
    <w:rsid w:val="009232C3"/>
    <w:rsid w:val="0092334B"/>
    <w:rsid w:val="009239EC"/>
    <w:rsid w:val="00923DEE"/>
    <w:rsid w:val="009240D9"/>
    <w:rsid w:val="009245D0"/>
    <w:rsid w:val="00924B6C"/>
    <w:rsid w:val="00924BA3"/>
    <w:rsid w:val="00924C03"/>
    <w:rsid w:val="0092560C"/>
    <w:rsid w:val="00925D6B"/>
    <w:rsid w:val="00925D71"/>
    <w:rsid w:val="00926279"/>
    <w:rsid w:val="00926606"/>
    <w:rsid w:val="00927022"/>
    <w:rsid w:val="009271E5"/>
    <w:rsid w:val="0092724E"/>
    <w:rsid w:val="00930E7A"/>
    <w:rsid w:val="009310CD"/>
    <w:rsid w:val="009317B3"/>
    <w:rsid w:val="00931A3D"/>
    <w:rsid w:val="00931B65"/>
    <w:rsid w:val="00931BD1"/>
    <w:rsid w:val="009322DC"/>
    <w:rsid w:val="00932A24"/>
    <w:rsid w:val="00933055"/>
    <w:rsid w:val="00933463"/>
    <w:rsid w:val="009334A8"/>
    <w:rsid w:val="009334C2"/>
    <w:rsid w:val="00934340"/>
    <w:rsid w:val="00934EBA"/>
    <w:rsid w:val="00935113"/>
    <w:rsid w:val="00935B00"/>
    <w:rsid w:val="00935CC5"/>
    <w:rsid w:val="00937CBC"/>
    <w:rsid w:val="00940008"/>
    <w:rsid w:val="00940120"/>
    <w:rsid w:val="00940C7B"/>
    <w:rsid w:val="00940CEC"/>
    <w:rsid w:val="00940DA7"/>
    <w:rsid w:val="00941174"/>
    <w:rsid w:val="009416CF"/>
    <w:rsid w:val="009419EC"/>
    <w:rsid w:val="00941A98"/>
    <w:rsid w:val="00941AED"/>
    <w:rsid w:val="00942FE2"/>
    <w:rsid w:val="00943488"/>
    <w:rsid w:val="00944054"/>
    <w:rsid w:val="0094457A"/>
    <w:rsid w:val="00944A34"/>
    <w:rsid w:val="00944BFC"/>
    <w:rsid w:val="00944D93"/>
    <w:rsid w:val="00944FBF"/>
    <w:rsid w:val="00945DDD"/>
    <w:rsid w:val="00946138"/>
    <w:rsid w:val="0094731A"/>
    <w:rsid w:val="00947A8C"/>
    <w:rsid w:val="00947E5B"/>
    <w:rsid w:val="00950C6C"/>
    <w:rsid w:val="00950D99"/>
    <w:rsid w:val="00950F22"/>
    <w:rsid w:val="00952229"/>
    <w:rsid w:val="00953252"/>
    <w:rsid w:val="009533D2"/>
    <w:rsid w:val="00953E0E"/>
    <w:rsid w:val="00953F22"/>
    <w:rsid w:val="009540E2"/>
    <w:rsid w:val="00954D0E"/>
    <w:rsid w:val="00954DF9"/>
    <w:rsid w:val="0095520B"/>
    <w:rsid w:val="00955AFC"/>
    <w:rsid w:val="00955EA5"/>
    <w:rsid w:val="00956080"/>
    <w:rsid w:val="00956344"/>
    <w:rsid w:val="009568EF"/>
    <w:rsid w:val="0095690D"/>
    <w:rsid w:val="00956C3A"/>
    <w:rsid w:val="00956CB9"/>
    <w:rsid w:val="00957482"/>
    <w:rsid w:val="00957760"/>
    <w:rsid w:val="00957CFB"/>
    <w:rsid w:val="00957ED6"/>
    <w:rsid w:val="00960050"/>
    <w:rsid w:val="009601C3"/>
    <w:rsid w:val="00960279"/>
    <w:rsid w:val="00961274"/>
    <w:rsid w:val="00961D42"/>
    <w:rsid w:val="00961FBC"/>
    <w:rsid w:val="0096208D"/>
    <w:rsid w:val="0096214E"/>
    <w:rsid w:val="00962277"/>
    <w:rsid w:val="009622CE"/>
    <w:rsid w:val="009624AD"/>
    <w:rsid w:val="009624C3"/>
    <w:rsid w:val="009624D3"/>
    <w:rsid w:val="00962A19"/>
    <w:rsid w:val="00962DBE"/>
    <w:rsid w:val="00962E73"/>
    <w:rsid w:val="00963323"/>
    <w:rsid w:val="009634F7"/>
    <w:rsid w:val="009637FB"/>
    <w:rsid w:val="00963C66"/>
    <w:rsid w:val="00964201"/>
    <w:rsid w:val="009645FA"/>
    <w:rsid w:val="009646CA"/>
    <w:rsid w:val="009647B5"/>
    <w:rsid w:val="00964A20"/>
    <w:rsid w:val="00964B47"/>
    <w:rsid w:val="00964E6B"/>
    <w:rsid w:val="0096500A"/>
    <w:rsid w:val="00965557"/>
    <w:rsid w:val="00965686"/>
    <w:rsid w:val="009656DD"/>
    <w:rsid w:val="00966E88"/>
    <w:rsid w:val="00967606"/>
    <w:rsid w:val="009676FC"/>
    <w:rsid w:val="00967A21"/>
    <w:rsid w:val="00967E67"/>
    <w:rsid w:val="00970EFA"/>
    <w:rsid w:val="00971800"/>
    <w:rsid w:val="00971A83"/>
    <w:rsid w:val="00972ADA"/>
    <w:rsid w:val="00972B6F"/>
    <w:rsid w:val="00972D6E"/>
    <w:rsid w:val="009741AD"/>
    <w:rsid w:val="009741E6"/>
    <w:rsid w:val="009746FD"/>
    <w:rsid w:val="009749F4"/>
    <w:rsid w:val="00974D87"/>
    <w:rsid w:val="0097588A"/>
    <w:rsid w:val="009772EF"/>
    <w:rsid w:val="009804AA"/>
    <w:rsid w:val="009807A5"/>
    <w:rsid w:val="00980984"/>
    <w:rsid w:val="009814D5"/>
    <w:rsid w:val="009819C8"/>
    <w:rsid w:val="00981A82"/>
    <w:rsid w:val="00982209"/>
    <w:rsid w:val="00982863"/>
    <w:rsid w:val="00982DBB"/>
    <w:rsid w:val="0098337D"/>
    <w:rsid w:val="0098359C"/>
    <w:rsid w:val="00983C36"/>
    <w:rsid w:val="00984631"/>
    <w:rsid w:val="00984E8D"/>
    <w:rsid w:val="0098518C"/>
    <w:rsid w:val="00985238"/>
    <w:rsid w:val="00986183"/>
    <w:rsid w:val="009861DB"/>
    <w:rsid w:val="00986261"/>
    <w:rsid w:val="00986454"/>
    <w:rsid w:val="009864A6"/>
    <w:rsid w:val="00986642"/>
    <w:rsid w:val="009866D2"/>
    <w:rsid w:val="009867C6"/>
    <w:rsid w:val="00986F94"/>
    <w:rsid w:val="0098716E"/>
    <w:rsid w:val="009871EB"/>
    <w:rsid w:val="00987BB5"/>
    <w:rsid w:val="00990216"/>
    <w:rsid w:val="00990D67"/>
    <w:rsid w:val="0099147A"/>
    <w:rsid w:val="009915A1"/>
    <w:rsid w:val="009916E1"/>
    <w:rsid w:val="00991B7C"/>
    <w:rsid w:val="00991B85"/>
    <w:rsid w:val="009922E5"/>
    <w:rsid w:val="00992443"/>
    <w:rsid w:val="0099267D"/>
    <w:rsid w:val="009926C1"/>
    <w:rsid w:val="009934F6"/>
    <w:rsid w:val="009936AA"/>
    <w:rsid w:val="00993C54"/>
    <w:rsid w:val="00993D59"/>
    <w:rsid w:val="009943B2"/>
    <w:rsid w:val="0099514D"/>
    <w:rsid w:val="0099539A"/>
    <w:rsid w:val="00995D57"/>
    <w:rsid w:val="00996641"/>
    <w:rsid w:val="00996C3E"/>
    <w:rsid w:val="00996CBA"/>
    <w:rsid w:val="009974D2"/>
    <w:rsid w:val="009974D9"/>
    <w:rsid w:val="009A0393"/>
    <w:rsid w:val="009A045D"/>
    <w:rsid w:val="009A063B"/>
    <w:rsid w:val="009A0D18"/>
    <w:rsid w:val="009A116E"/>
    <w:rsid w:val="009A13B3"/>
    <w:rsid w:val="009A1720"/>
    <w:rsid w:val="009A1BB8"/>
    <w:rsid w:val="009A20E8"/>
    <w:rsid w:val="009A2A8F"/>
    <w:rsid w:val="009A2DC1"/>
    <w:rsid w:val="009A2FE9"/>
    <w:rsid w:val="009A30F9"/>
    <w:rsid w:val="009A335F"/>
    <w:rsid w:val="009A442E"/>
    <w:rsid w:val="009A4675"/>
    <w:rsid w:val="009A524C"/>
    <w:rsid w:val="009A5593"/>
    <w:rsid w:val="009A56DC"/>
    <w:rsid w:val="009A5B14"/>
    <w:rsid w:val="009A5C65"/>
    <w:rsid w:val="009A6878"/>
    <w:rsid w:val="009A6C4E"/>
    <w:rsid w:val="009A7088"/>
    <w:rsid w:val="009A7192"/>
    <w:rsid w:val="009A739B"/>
    <w:rsid w:val="009A77AD"/>
    <w:rsid w:val="009A7918"/>
    <w:rsid w:val="009A7953"/>
    <w:rsid w:val="009B034A"/>
    <w:rsid w:val="009B04A2"/>
    <w:rsid w:val="009B061D"/>
    <w:rsid w:val="009B0B13"/>
    <w:rsid w:val="009B0E79"/>
    <w:rsid w:val="009B117E"/>
    <w:rsid w:val="009B1504"/>
    <w:rsid w:val="009B1A56"/>
    <w:rsid w:val="009B1F6A"/>
    <w:rsid w:val="009B2FA7"/>
    <w:rsid w:val="009B31CC"/>
    <w:rsid w:val="009B40ED"/>
    <w:rsid w:val="009B46FE"/>
    <w:rsid w:val="009B4709"/>
    <w:rsid w:val="009B52D8"/>
    <w:rsid w:val="009B5910"/>
    <w:rsid w:val="009B63A8"/>
    <w:rsid w:val="009B67F6"/>
    <w:rsid w:val="009B6A60"/>
    <w:rsid w:val="009B707A"/>
    <w:rsid w:val="009B7800"/>
    <w:rsid w:val="009B7F98"/>
    <w:rsid w:val="009C047E"/>
    <w:rsid w:val="009C0B55"/>
    <w:rsid w:val="009C0C06"/>
    <w:rsid w:val="009C10AA"/>
    <w:rsid w:val="009C1306"/>
    <w:rsid w:val="009C245C"/>
    <w:rsid w:val="009C2472"/>
    <w:rsid w:val="009C2783"/>
    <w:rsid w:val="009C2C24"/>
    <w:rsid w:val="009C2D1E"/>
    <w:rsid w:val="009C2E13"/>
    <w:rsid w:val="009C359B"/>
    <w:rsid w:val="009C3AAF"/>
    <w:rsid w:val="009C5424"/>
    <w:rsid w:val="009C5429"/>
    <w:rsid w:val="009C5975"/>
    <w:rsid w:val="009C5EAB"/>
    <w:rsid w:val="009C6293"/>
    <w:rsid w:val="009C6805"/>
    <w:rsid w:val="009C6931"/>
    <w:rsid w:val="009C6EA6"/>
    <w:rsid w:val="009C7D58"/>
    <w:rsid w:val="009D0087"/>
    <w:rsid w:val="009D02D9"/>
    <w:rsid w:val="009D0C3A"/>
    <w:rsid w:val="009D17F0"/>
    <w:rsid w:val="009D1AD5"/>
    <w:rsid w:val="009D1E93"/>
    <w:rsid w:val="009D2129"/>
    <w:rsid w:val="009D2620"/>
    <w:rsid w:val="009D27BB"/>
    <w:rsid w:val="009D2EF1"/>
    <w:rsid w:val="009D30C1"/>
    <w:rsid w:val="009D348E"/>
    <w:rsid w:val="009D3590"/>
    <w:rsid w:val="009D3CCA"/>
    <w:rsid w:val="009D42EA"/>
    <w:rsid w:val="009D43D4"/>
    <w:rsid w:val="009D4D7A"/>
    <w:rsid w:val="009D4DEA"/>
    <w:rsid w:val="009D550D"/>
    <w:rsid w:val="009D58FF"/>
    <w:rsid w:val="009D5AEB"/>
    <w:rsid w:val="009D5E6D"/>
    <w:rsid w:val="009D641D"/>
    <w:rsid w:val="009D68CB"/>
    <w:rsid w:val="009E054C"/>
    <w:rsid w:val="009E11D3"/>
    <w:rsid w:val="009E124F"/>
    <w:rsid w:val="009E14B5"/>
    <w:rsid w:val="009E1D72"/>
    <w:rsid w:val="009E1F0E"/>
    <w:rsid w:val="009E2381"/>
    <w:rsid w:val="009E2DD8"/>
    <w:rsid w:val="009E31CA"/>
    <w:rsid w:val="009E3C85"/>
    <w:rsid w:val="009E3E41"/>
    <w:rsid w:val="009E4269"/>
    <w:rsid w:val="009E4779"/>
    <w:rsid w:val="009E480E"/>
    <w:rsid w:val="009E4A81"/>
    <w:rsid w:val="009E581E"/>
    <w:rsid w:val="009E5A40"/>
    <w:rsid w:val="009E5C72"/>
    <w:rsid w:val="009E6710"/>
    <w:rsid w:val="009E6B08"/>
    <w:rsid w:val="009E6BC7"/>
    <w:rsid w:val="009E6DC4"/>
    <w:rsid w:val="009E71E0"/>
    <w:rsid w:val="009E7D46"/>
    <w:rsid w:val="009F0517"/>
    <w:rsid w:val="009F062A"/>
    <w:rsid w:val="009F07D8"/>
    <w:rsid w:val="009F09D3"/>
    <w:rsid w:val="009F0E67"/>
    <w:rsid w:val="009F1093"/>
    <w:rsid w:val="009F1102"/>
    <w:rsid w:val="009F12A0"/>
    <w:rsid w:val="009F146F"/>
    <w:rsid w:val="009F1542"/>
    <w:rsid w:val="009F1724"/>
    <w:rsid w:val="009F1AB4"/>
    <w:rsid w:val="009F1FC8"/>
    <w:rsid w:val="009F1FDB"/>
    <w:rsid w:val="009F2093"/>
    <w:rsid w:val="009F2C29"/>
    <w:rsid w:val="009F3177"/>
    <w:rsid w:val="009F3735"/>
    <w:rsid w:val="009F40D5"/>
    <w:rsid w:val="009F47F3"/>
    <w:rsid w:val="009F49B6"/>
    <w:rsid w:val="009F4A4B"/>
    <w:rsid w:val="009F51C2"/>
    <w:rsid w:val="009F5AC8"/>
    <w:rsid w:val="009F5F1D"/>
    <w:rsid w:val="009F6372"/>
    <w:rsid w:val="009F6507"/>
    <w:rsid w:val="009F710E"/>
    <w:rsid w:val="009F7295"/>
    <w:rsid w:val="009F7762"/>
    <w:rsid w:val="009F78D6"/>
    <w:rsid w:val="00A010E3"/>
    <w:rsid w:val="00A01658"/>
    <w:rsid w:val="00A0186E"/>
    <w:rsid w:val="00A01EE3"/>
    <w:rsid w:val="00A0242A"/>
    <w:rsid w:val="00A025B4"/>
    <w:rsid w:val="00A02753"/>
    <w:rsid w:val="00A02767"/>
    <w:rsid w:val="00A02BF4"/>
    <w:rsid w:val="00A02CCC"/>
    <w:rsid w:val="00A03020"/>
    <w:rsid w:val="00A030E8"/>
    <w:rsid w:val="00A03354"/>
    <w:rsid w:val="00A036E4"/>
    <w:rsid w:val="00A03DB4"/>
    <w:rsid w:val="00A04358"/>
    <w:rsid w:val="00A04897"/>
    <w:rsid w:val="00A049FC"/>
    <w:rsid w:val="00A04DF5"/>
    <w:rsid w:val="00A04E8C"/>
    <w:rsid w:val="00A04E93"/>
    <w:rsid w:val="00A0528C"/>
    <w:rsid w:val="00A05310"/>
    <w:rsid w:val="00A056EF"/>
    <w:rsid w:val="00A05B2F"/>
    <w:rsid w:val="00A05C75"/>
    <w:rsid w:val="00A05E20"/>
    <w:rsid w:val="00A05F2D"/>
    <w:rsid w:val="00A06115"/>
    <w:rsid w:val="00A066A9"/>
    <w:rsid w:val="00A06733"/>
    <w:rsid w:val="00A06A92"/>
    <w:rsid w:val="00A06B25"/>
    <w:rsid w:val="00A06C66"/>
    <w:rsid w:val="00A06DFA"/>
    <w:rsid w:val="00A077FE"/>
    <w:rsid w:val="00A0797C"/>
    <w:rsid w:val="00A07BF3"/>
    <w:rsid w:val="00A10DDD"/>
    <w:rsid w:val="00A11F32"/>
    <w:rsid w:val="00A11FB7"/>
    <w:rsid w:val="00A1228D"/>
    <w:rsid w:val="00A1340A"/>
    <w:rsid w:val="00A136D2"/>
    <w:rsid w:val="00A13946"/>
    <w:rsid w:val="00A13D17"/>
    <w:rsid w:val="00A15599"/>
    <w:rsid w:val="00A159D5"/>
    <w:rsid w:val="00A16165"/>
    <w:rsid w:val="00A1710F"/>
    <w:rsid w:val="00A1730D"/>
    <w:rsid w:val="00A1740C"/>
    <w:rsid w:val="00A17462"/>
    <w:rsid w:val="00A17F4B"/>
    <w:rsid w:val="00A20AC1"/>
    <w:rsid w:val="00A20BB0"/>
    <w:rsid w:val="00A20D06"/>
    <w:rsid w:val="00A2103E"/>
    <w:rsid w:val="00A21912"/>
    <w:rsid w:val="00A21A18"/>
    <w:rsid w:val="00A21AAF"/>
    <w:rsid w:val="00A21BE0"/>
    <w:rsid w:val="00A21DC7"/>
    <w:rsid w:val="00A22030"/>
    <w:rsid w:val="00A2208F"/>
    <w:rsid w:val="00A2306E"/>
    <w:rsid w:val="00A23523"/>
    <w:rsid w:val="00A2382D"/>
    <w:rsid w:val="00A243A5"/>
    <w:rsid w:val="00A24459"/>
    <w:rsid w:val="00A24510"/>
    <w:rsid w:val="00A24782"/>
    <w:rsid w:val="00A2547E"/>
    <w:rsid w:val="00A2582B"/>
    <w:rsid w:val="00A25F59"/>
    <w:rsid w:val="00A261AA"/>
    <w:rsid w:val="00A26268"/>
    <w:rsid w:val="00A26974"/>
    <w:rsid w:val="00A277B2"/>
    <w:rsid w:val="00A278E2"/>
    <w:rsid w:val="00A27FD8"/>
    <w:rsid w:val="00A3032F"/>
    <w:rsid w:val="00A3039F"/>
    <w:rsid w:val="00A305F8"/>
    <w:rsid w:val="00A30785"/>
    <w:rsid w:val="00A308F9"/>
    <w:rsid w:val="00A30B56"/>
    <w:rsid w:val="00A30BEE"/>
    <w:rsid w:val="00A30F65"/>
    <w:rsid w:val="00A3137F"/>
    <w:rsid w:val="00A314D7"/>
    <w:rsid w:val="00A31C83"/>
    <w:rsid w:val="00A32057"/>
    <w:rsid w:val="00A321A0"/>
    <w:rsid w:val="00A3243C"/>
    <w:rsid w:val="00A32C49"/>
    <w:rsid w:val="00A33539"/>
    <w:rsid w:val="00A33A79"/>
    <w:rsid w:val="00A340FE"/>
    <w:rsid w:val="00A3418F"/>
    <w:rsid w:val="00A34569"/>
    <w:rsid w:val="00A350E3"/>
    <w:rsid w:val="00A35F23"/>
    <w:rsid w:val="00A377E3"/>
    <w:rsid w:val="00A37DAD"/>
    <w:rsid w:val="00A40417"/>
    <w:rsid w:val="00A4088A"/>
    <w:rsid w:val="00A410B0"/>
    <w:rsid w:val="00A411E0"/>
    <w:rsid w:val="00A41590"/>
    <w:rsid w:val="00A417B0"/>
    <w:rsid w:val="00A419E2"/>
    <w:rsid w:val="00A41B5B"/>
    <w:rsid w:val="00A41BDA"/>
    <w:rsid w:val="00A42305"/>
    <w:rsid w:val="00A425B3"/>
    <w:rsid w:val="00A42622"/>
    <w:rsid w:val="00A4305C"/>
    <w:rsid w:val="00A43576"/>
    <w:rsid w:val="00A43EEE"/>
    <w:rsid w:val="00A43F07"/>
    <w:rsid w:val="00A44724"/>
    <w:rsid w:val="00A44C66"/>
    <w:rsid w:val="00A44E49"/>
    <w:rsid w:val="00A450D3"/>
    <w:rsid w:val="00A457C7"/>
    <w:rsid w:val="00A45D03"/>
    <w:rsid w:val="00A45DB3"/>
    <w:rsid w:val="00A463F8"/>
    <w:rsid w:val="00A46A7D"/>
    <w:rsid w:val="00A46ADD"/>
    <w:rsid w:val="00A46FA1"/>
    <w:rsid w:val="00A47640"/>
    <w:rsid w:val="00A476CC"/>
    <w:rsid w:val="00A477D9"/>
    <w:rsid w:val="00A47BDE"/>
    <w:rsid w:val="00A504B5"/>
    <w:rsid w:val="00A5098E"/>
    <w:rsid w:val="00A51DC9"/>
    <w:rsid w:val="00A51F09"/>
    <w:rsid w:val="00A51F23"/>
    <w:rsid w:val="00A5333B"/>
    <w:rsid w:val="00A5367B"/>
    <w:rsid w:val="00A54589"/>
    <w:rsid w:val="00A546A4"/>
    <w:rsid w:val="00A54CD3"/>
    <w:rsid w:val="00A5544C"/>
    <w:rsid w:val="00A5574C"/>
    <w:rsid w:val="00A55E97"/>
    <w:rsid w:val="00A56AF9"/>
    <w:rsid w:val="00A56BA1"/>
    <w:rsid w:val="00A56FCE"/>
    <w:rsid w:val="00A6060E"/>
    <w:rsid w:val="00A60EC3"/>
    <w:rsid w:val="00A61C60"/>
    <w:rsid w:val="00A61D00"/>
    <w:rsid w:val="00A621B7"/>
    <w:rsid w:val="00A6239F"/>
    <w:rsid w:val="00A62803"/>
    <w:rsid w:val="00A62820"/>
    <w:rsid w:val="00A62A1E"/>
    <w:rsid w:val="00A62C9F"/>
    <w:rsid w:val="00A63040"/>
    <w:rsid w:val="00A63599"/>
    <w:rsid w:val="00A63604"/>
    <w:rsid w:val="00A6368E"/>
    <w:rsid w:val="00A63705"/>
    <w:rsid w:val="00A63791"/>
    <w:rsid w:val="00A638F6"/>
    <w:rsid w:val="00A63EAA"/>
    <w:rsid w:val="00A6437A"/>
    <w:rsid w:val="00A644C0"/>
    <w:rsid w:val="00A6530C"/>
    <w:rsid w:val="00A653D6"/>
    <w:rsid w:val="00A65E15"/>
    <w:rsid w:val="00A66116"/>
    <w:rsid w:val="00A66620"/>
    <w:rsid w:val="00A6667A"/>
    <w:rsid w:val="00A667C2"/>
    <w:rsid w:val="00A66A03"/>
    <w:rsid w:val="00A677DD"/>
    <w:rsid w:val="00A6793E"/>
    <w:rsid w:val="00A67D5F"/>
    <w:rsid w:val="00A7037E"/>
    <w:rsid w:val="00A70708"/>
    <w:rsid w:val="00A70F8B"/>
    <w:rsid w:val="00A71139"/>
    <w:rsid w:val="00A71899"/>
    <w:rsid w:val="00A736BD"/>
    <w:rsid w:val="00A73781"/>
    <w:rsid w:val="00A742DD"/>
    <w:rsid w:val="00A746F7"/>
    <w:rsid w:val="00A74D78"/>
    <w:rsid w:val="00A74DA8"/>
    <w:rsid w:val="00A75B1E"/>
    <w:rsid w:val="00A75ECB"/>
    <w:rsid w:val="00A76BA7"/>
    <w:rsid w:val="00A7751C"/>
    <w:rsid w:val="00A77576"/>
    <w:rsid w:val="00A776D2"/>
    <w:rsid w:val="00A77D6D"/>
    <w:rsid w:val="00A77F12"/>
    <w:rsid w:val="00A803E3"/>
    <w:rsid w:val="00A805A3"/>
    <w:rsid w:val="00A806A2"/>
    <w:rsid w:val="00A807FC"/>
    <w:rsid w:val="00A80A09"/>
    <w:rsid w:val="00A8197C"/>
    <w:rsid w:val="00A81C28"/>
    <w:rsid w:val="00A81FE0"/>
    <w:rsid w:val="00A82450"/>
    <w:rsid w:val="00A826DB"/>
    <w:rsid w:val="00A82835"/>
    <w:rsid w:val="00A8286D"/>
    <w:rsid w:val="00A82DBE"/>
    <w:rsid w:val="00A83121"/>
    <w:rsid w:val="00A833C6"/>
    <w:rsid w:val="00A839B5"/>
    <w:rsid w:val="00A83C9B"/>
    <w:rsid w:val="00A847A7"/>
    <w:rsid w:val="00A84890"/>
    <w:rsid w:val="00A84C50"/>
    <w:rsid w:val="00A84D48"/>
    <w:rsid w:val="00A84E92"/>
    <w:rsid w:val="00A85592"/>
    <w:rsid w:val="00A857A2"/>
    <w:rsid w:val="00A85A80"/>
    <w:rsid w:val="00A86F95"/>
    <w:rsid w:val="00A86FD6"/>
    <w:rsid w:val="00A87D4B"/>
    <w:rsid w:val="00A87F3C"/>
    <w:rsid w:val="00A90A98"/>
    <w:rsid w:val="00A91788"/>
    <w:rsid w:val="00A91B95"/>
    <w:rsid w:val="00A9279F"/>
    <w:rsid w:val="00A92862"/>
    <w:rsid w:val="00A92897"/>
    <w:rsid w:val="00A92D66"/>
    <w:rsid w:val="00A933D7"/>
    <w:rsid w:val="00A941B6"/>
    <w:rsid w:val="00A94D83"/>
    <w:rsid w:val="00A96000"/>
    <w:rsid w:val="00A96851"/>
    <w:rsid w:val="00A974FC"/>
    <w:rsid w:val="00A9752C"/>
    <w:rsid w:val="00A9769D"/>
    <w:rsid w:val="00A97C47"/>
    <w:rsid w:val="00AA0EBF"/>
    <w:rsid w:val="00AA1A94"/>
    <w:rsid w:val="00AA1E19"/>
    <w:rsid w:val="00AA1E7A"/>
    <w:rsid w:val="00AA20F7"/>
    <w:rsid w:val="00AA2467"/>
    <w:rsid w:val="00AA2A9B"/>
    <w:rsid w:val="00AA2D3F"/>
    <w:rsid w:val="00AA460A"/>
    <w:rsid w:val="00AA480F"/>
    <w:rsid w:val="00AA4EEE"/>
    <w:rsid w:val="00AA4F5C"/>
    <w:rsid w:val="00AA5878"/>
    <w:rsid w:val="00AA59FB"/>
    <w:rsid w:val="00AA5BBF"/>
    <w:rsid w:val="00AA5D51"/>
    <w:rsid w:val="00AA5F0A"/>
    <w:rsid w:val="00AA5F91"/>
    <w:rsid w:val="00AA614C"/>
    <w:rsid w:val="00AA6568"/>
    <w:rsid w:val="00AA656E"/>
    <w:rsid w:val="00AA6922"/>
    <w:rsid w:val="00AA69E8"/>
    <w:rsid w:val="00AA6C54"/>
    <w:rsid w:val="00AA7424"/>
    <w:rsid w:val="00AA7836"/>
    <w:rsid w:val="00AB074B"/>
    <w:rsid w:val="00AB0A8F"/>
    <w:rsid w:val="00AB0D23"/>
    <w:rsid w:val="00AB1796"/>
    <w:rsid w:val="00AB1AE2"/>
    <w:rsid w:val="00AB1AEA"/>
    <w:rsid w:val="00AB33B0"/>
    <w:rsid w:val="00AB3AE1"/>
    <w:rsid w:val="00AB3D1A"/>
    <w:rsid w:val="00AB3D81"/>
    <w:rsid w:val="00AB42B1"/>
    <w:rsid w:val="00AB4527"/>
    <w:rsid w:val="00AB4B74"/>
    <w:rsid w:val="00AB56C4"/>
    <w:rsid w:val="00AB606A"/>
    <w:rsid w:val="00AB637D"/>
    <w:rsid w:val="00AB683C"/>
    <w:rsid w:val="00AB6983"/>
    <w:rsid w:val="00AB6C02"/>
    <w:rsid w:val="00AB6CD6"/>
    <w:rsid w:val="00AB6F8D"/>
    <w:rsid w:val="00AB75A2"/>
    <w:rsid w:val="00AB7665"/>
    <w:rsid w:val="00AB7B3D"/>
    <w:rsid w:val="00AB7F38"/>
    <w:rsid w:val="00AC07CA"/>
    <w:rsid w:val="00AC0867"/>
    <w:rsid w:val="00AC14DE"/>
    <w:rsid w:val="00AC2194"/>
    <w:rsid w:val="00AC2C25"/>
    <w:rsid w:val="00AC2C31"/>
    <w:rsid w:val="00AC357F"/>
    <w:rsid w:val="00AC3858"/>
    <w:rsid w:val="00AC3A2E"/>
    <w:rsid w:val="00AC4280"/>
    <w:rsid w:val="00AC42A0"/>
    <w:rsid w:val="00AC4377"/>
    <w:rsid w:val="00AC4589"/>
    <w:rsid w:val="00AC465D"/>
    <w:rsid w:val="00AC484B"/>
    <w:rsid w:val="00AC4A16"/>
    <w:rsid w:val="00AC4A40"/>
    <w:rsid w:val="00AC5214"/>
    <w:rsid w:val="00AC53BC"/>
    <w:rsid w:val="00AC5C65"/>
    <w:rsid w:val="00AC5E0C"/>
    <w:rsid w:val="00AC5F2C"/>
    <w:rsid w:val="00AC61B6"/>
    <w:rsid w:val="00AC6B1A"/>
    <w:rsid w:val="00AC6D88"/>
    <w:rsid w:val="00AC6FB9"/>
    <w:rsid w:val="00AC73EE"/>
    <w:rsid w:val="00AC741B"/>
    <w:rsid w:val="00AC7604"/>
    <w:rsid w:val="00AC7642"/>
    <w:rsid w:val="00AC7C15"/>
    <w:rsid w:val="00AD0559"/>
    <w:rsid w:val="00AD0CA5"/>
    <w:rsid w:val="00AD1000"/>
    <w:rsid w:val="00AD229C"/>
    <w:rsid w:val="00AD273E"/>
    <w:rsid w:val="00AD352E"/>
    <w:rsid w:val="00AD38AC"/>
    <w:rsid w:val="00AD38B5"/>
    <w:rsid w:val="00AD38DB"/>
    <w:rsid w:val="00AD3B50"/>
    <w:rsid w:val="00AD3C0F"/>
    <w:rsid w:val="00AD47B6"/>
    <w:rsid w:val="00AD525D"/>
    <w:rsid w:val="00AD52D9"/>
    <w:rsid w:val="00AD5C7E"/>
    <w:rsid w:val="00AD5D91"/>
    <w:rsid w:val="00AD6DFC"/>
    <w:rsid w:val="00AD75C0"/>
    <w:rsid w:val="00AD7919"/>
    <w:rsid w:val="00AD79A7"/>
    <w:rsid w:val="00AE076A"/>
    <w:rsid w:val="00AE14F0"/>
    <w:rsid w:val="00AE19AC"/>
    <w:rsid w:val="00AE1E9C"/>
    <w:rsid w:val="00AE1F0F"/>
    <w:rsid w:val="00AE1F51"/>
    <w:rsid w:val="00AE1F88"/>
    <w:rsid w:val="00AE1FBF"/>
    <w:rsid w:val="00AE2346"/>
    <w:rsid w:val="00AE2852"/>
    <w:rsid w:val="00AE29E5"/>
    <w:rsid w:val="00AE3045"/>
    <w:rsid w:val="00AE3568"/>
    <w:rsid w:val="00AE4056"/>
    <w:rsid w:val="00AE40F8"/>
    <w:rsid w:val="00AE5294"/>
    <w:rsid w:val="00AE55FD"/>
    <w:rsid w:val="00AE5A45"/>
    <w:rsid w:val="00AE5BA3"/>
    <w:rsid w:val="00AE5C91"/>
    <w:rsid w:val="00AE5D02"/>
    <w:rsid w:val="00AE5D37"/>
    <w:rsid w:val="00AE61E4"/>
    <w:rsid w:val="00AE693A"/>
    <w:rsid w:val="00AE6B81"/>
    <w:rsid w:val="00AE702D"/>
    <w:rsid w:val="00AE7A19"/>
    <w:rsid w:val="00AE7C96"/>
    <w:rsid w:val="00AF09D8"/>
    <w:rsid w:val="00AF1622"/>
    <w:rsid w:val="00AF19ED"/>
    <w:rsid w:val="00AF1FB4"/>
    <w:rsid w:val="00AF2658"/>
    <w:rsid w:val="00AF27B8"/>
    <w:rsid w:val="00AF28B0"/>
    <w:rsid w:val="00AF2BCB"/>
    <w:rsid w:val="00AF2C5F"/>
    <w:rsid w:val="00AF3028"/>
    <w:rsid w:val="00AF40BE"/>
    <w:rsid w:val="00AF4127"/>
    <w:rsid w:val="00AF4217"/>
    <w:rsid w:val="00AF4337"/>
    <w:rsid w:val="00AF4340"/>
    <w:rsid w:val="00AF474A"/>
    <w:rsid w:val="00AF482A"/>
    <w:rsid w:val="00AF52AE"/>
    <w:rsid w:val="00AF6002"/>
    <w:rsid w:val="00AF6B06"/>
    <w:rsid w:val="00AF778E"/>
    <w:rsid w:val="00AF7F01"/>
    <w:rsid w:val="00B003C8"/>
    <w:rsid w:val="00B00D77"/>
    <w:rsid w:val="00B00E68"/>
    <w:rsid w:val="00B012F0"/>
    <w:rsid w:val="00B01317"/>
    <w:rsid w:val="00B0151D"/>
    <w:rsid w:val="00B01929"/>
    <w:rsid w:val="00B01B8D"/>
    <w:rsid w:val="00B01CD8"/>
    <w:rsid w:val="00B01EFF"/>
    <w:rsid w:val="00B02188"/>
    <w:rsid w:val="00B02566"/>
    <w:rsid w:val="00B02BDA"/>
    <w:rsid w:val="00B02C28"/>
    <w:rsid w:val="00B031BE"/>
    <w:rsid w:val="00B0356B"/>
    <w:rsid w:val="00B036F4"/>
    <w:rsid w:val="00B03A7E"/>
    <w:rsid w:val="00B04F0B"/>
    <w:rsid w:val="00B0594E"/>
    <w:rsid w:val="00B05D2D"/>
    <w:rsid w:val="00B06B7B"/>
    <w:rsid w:val="00B072FA"/>
    <w:rsid w:val="00B07925"/>
    <w:rsid w:val="00B07CC7"/>
    <w:rsid w:val="00B07FE6"/>
    <w:rsid w:val="00B1027F"/>
    <w:rsid w:val="00B10CFA"/>
    <w:rsid w:val="00B1118A"/>
    <w:rsid w:val="00B1124B"/>
    <w:rsid w:val="00B11ED8"/>
    <w:rsid w:val="00B12129"/>
    <w:rsid w:val="00B12196"/>
    <w:rsid w:val="00B126D4"/>
    <w:rsid w:val="00B12748"/>
    <w:rsid w:val="00B12936"/>
    <w:rsid w:val="00B12D01"/>
    <w:rsid w:val="00B13024"/>
    <w:rsid w:val="00B13B47"/>
    <w:rsid w:val="00B14EC1"/>
    <w:rsid w:val="00B1573A"/>
    <w:rsid w:val="00B1616E"/>
    <w:rsid w:val="00B16191"/>
    <w:rsid w:val="00B167DB"/>
    <w:rsid w:val="00B170B1"/>
    <w:rsid w:val="00B170D9"/>
    <w:rsid w:val="00B170F1"/>
    <w:rsid w:val="00B17253"/>
    <w:rsid w:val="00B17882"/>
    <w:rsid w:val="00B17899"/>
    <w:rsid w:val="00B20135"/>
    <w:rsid w:val="00B21FAC"/>
    <w:rsid w:val="00B221DF"/>
    <w:rsid w:val="00B22480"/>
    <w:rsid w:val="00B22B6F"/>
    <w:rsid w:val="00B2354A"/>
    <w:rsid w:val="00B238CF"/>
    <w:rsid w:val="00B24055"/>
    <w:rsid w:val="00B24DFA"/>
    <w:rsid w:val="00B25228"/>
    <w:rsid w:val="00B25FD1"/>
    <w:rsid w:val="00B260A9"/>
    <w:rsid w:val="00B268C2"/>
    <w:rsid w:val="00B2724A"/>
    <w:rsid w:val="00B27252"/>
    <w:rsid w:val="00B27388"/>
    <w:rsid w:val="00B27CEC"/>
    <w:rsid w:val="00B300A6"/>
    <w:rsid w:val="00B308B4"/>
    <w:rsid w:val="00B3187B"/>
    <w:rsid w:val="00B32493"/>
    <w:rsid w:val="00B32704"/>
    <w:rsid w:val="00B32A30"/>
    <w:rsid w:val="00B338DF"/>
    <w:rsid w:val="00B33EB2"/>
    <w:rsid w:val="00B343B9"/>
    <w:rsid w:val="00B34648"/>
    <w:rsid w:val="00B349B1"/>
    <w:rsid w:val="00B349BA"/>
    <w:rsid w:val="00B35823"/>
    <w:rsid w:val="00B358F8"/>
    <w:rsid w:val="00B365C7"/>
    <w:rsid w:val="00B405FE"/>
    <w:rsid w:val="00B40833"/>
    <w:rsid w:val="00B4085C"/>
    <w:rsid w:val="00B40BC6"/>
    <w:rsid w:val="00B40D59"/>
    <w:rsid w:val="00B410AC"/>
    <w:rsid w:val="00B41B83"/>
    <w:rsid w:val="00B41F67"/>
    <w:rsid w:val="00B42020"/>
    <w:rsid w:val="00B422E7"/>
    <w:rsid w:val="00B42856"/>
    <w:rsid w:val="00B42C8D"/>
    <w:rsid w:val="00B42D3C"/>
    <w:rsid w:val="00B42EB4"/>
    <w:rsid w:val="00B42F01"/>
    <w:rsid w:val="00B432B9"/>
    <w:rsid w:val="00B434EE"/>
    <w:rsid w:val="00B43F4D"/>
    <w:rsid w:val="00B44043"/>
    <w:rsid w:val="00B44283"/>
    <w:rsid w:val="00B44696"/>
    <w:rsid w:val="00B448D9"/>
    <w:rsid w:val="00B45595"/>
    <w:rsid w:val="00B457F9"/>
    <w:rsid w:val="00B45937"/>
    <w:rsid w:val="00B46673"/>
    <w:rsid w:val="00B4668A"/>
    <w:rsid w:val="00B46A68"/>
    <w:rsid w:val="00B46C85"/>
    <w:rsid w:val="00B46D27"/>
    <w:rsid w:val="00B46F63"/>
    <w:rsid w:val="00B470FE"/>
    <w:rsid w:val="00B475CB"/>
    <w:rsid w:val="00B47612"/>
    <w:rsid w:val="00B47CE5"/>
    <w:rsid w:val="00B47E97"/>
    <w:rsid w:val="00B508F6"/>
    <w:rsid w:val="00B52531"/>
    <w:rsid w:val="00B5280C"/>
    <w:rsid w:val="00B529D1"/>
    <w:rsid w:val="00B52B8B"/>
    <w:rsid w:val="00B53641"/>
    <w:rsid w:val="00B541A9"/>
    <w:rsid w:val="00B5496B"/>
    <w:rsid w:val="00B5524E"/>
    <w:rsid w:val="00B555FC"/>
    <w:rsid w:val="00B55E12"/>
    <w:rsid w:val="00B5628D"/>
    <w:rsid w:val="00B566C2"/>
    <w:rsid w:val="00B566F0"/>
    <w:rsid w:val="00B5684C"/>
    <w:rsid w:val="00B568E9"/>
    <w:rsid w:val="00B56A7B"/>
    <w:rsid w:val="00B56E31"/>
    <w:rsid w:val="00B56EAF"/>
    <w:rsid w:val="00B601E4"/>
    <w:rsid w:val="00B606B3"/>
    <w:rsid w:val="00B60FA1"/>
    <w:rsid w:val="00B620E0"/>
    <w:rsid w:val="00B623D3"/>
    <w:rsid w:val="00B624B6"/>
    <w:rsid w:val="00B625DB"/>
    <w:rsid w:val="00B627CB"/>
    <w:rsid w:val="00B62AA4"/>
    <w:rsid w:val="00B62EDC"/>
    <w:rsid w:val="00B635B9"/>
    <w:rsid w:val="00B63935"/>
    <w:rsid w:val="00B63976"/>
    <w:rsid w:val="00B63B43"/>
    <w:rsid w:val="00B63BE5"/>
    <w:rsid w:val="00B63EBE"/>
    <w:rsid w:val="00B64246"/>
    <w:rsid w:val="00B64607"/>
    <w:rsid w:val="00B64746"/>
    <w:rsid w:val="00B647FE"/>
    <w:rsid w:val="00B64DAF"/>
    <w:rsid w:val="00B6622B"/>
    <w:rsid w:val="00B66437"/>
    <w:rsid w:val="00B66B37"/>
    <w:rsid w:val="00B66CBE"/>
    <w:rsid w:val="00B66F60"/>
    <w:rsid w:val="00B671C0"/>
    <w:rsid w:val="00B67534"/>
    <w:rsid w:val="00B67EB9"/>
    <w:rsid w:val="00B702D9"/>
    <w:rsid w:val="00B704BA"/>
    <w:rsid w:val="00B70602"/>
    <w:rsid w:val="00B7084E"/>
    <w:rsid w:val="00B71231"/>
    <w:rsid w:val="00B71692"/>
    <w:rsid w:val="00B7242C"/>
    <w:rsid w:val="00B7279D"/>
    <w:rsid w:val="00B734B2"/>
    <w:rsid w:val="00B738ED"/>
    <w:rsid w:val="00B73C62"/>
    <w:rsid w:val="00B7410A"/>
    <w:rsid w:val="00B7431D"/>
    <w:rsid w:val="00B74EAA"/>
    <w:rsid w:val="00B75325"/>
    <w:rsid w:val="00B753FD"/>
    <w:rsid w:val="00B75880"/>
    <w:rsid w:val="00B76526"/>
    <w:rsid w:val="00B76668"/>
    <w:rsid w:val="00B768EB"/>
    <w:rsid w:val="00B76929"/>
    <w:rsid w:val="00B773A2"/>
    <w:rsid w:val="00B7745A"/>
    <w:rsid w:val="00B77C30"/>
    <w:rsid w:val="00B80310"/>
    <w:rsid w:val="00B804CF"/>
    <w:rsid w:val="00B80948"/>
    <w:rsid w:val="00B80A4D"/>
    <w:rsid w:val="00B8162C"/>
    <w:rsid w:val="00B8251B"/>
    <w:rsid w:val="00B82875"/>
    <w:rsid w:val="00B83110"/>
    <w:rsid w:val="00B834D3"/>
    <w:rsid w:val="00B83AA2"/>
    <w:rsid w:val="00B83B47"/>
    <w:rsid w:val="00B83D1B"/>
    <w:rsid w:val="00B844C2"/>
    <w:rsid w:val="00B84D60"/>
    <w:rsid w:val="00B84DE7"/>
    <w:rsid w:val="00B865A1"/>
    <w:rsid w:val="00B8662B"/>
    <w:rsid w:val="00B86820"/>
    <w:rsid w:val="00B8694E"/>
    <w:rsid w:val="00B86AE8"/>
    <w:rsid w:val="00B86E70"/>
    <w:rsid w:val="00B87045"/>
    <w:rsid w:val="00B87B29"/>
    <w:rsid w:val="00B87E8A"/>
    <w:rsid w:val="00B905CD"/>
    <w:rsid w:val="00B90936"/>
    <w:rsid w:val="00B90AEC"/>
    <w:rsid w:val="00B90C38"/>
    <w:rsid w:val="00B919D9"/>
    <w:rsid w:val="00B919FD"/>
    <w:rsid w:val="00B9211E"/>
    <w:rsid w:val="00B921BA"/>
    <w:rsid w:val="00B92450"/>
    <w:rsid w:val="00B92590"/>
    <w:rsid w:val="00B928A0"/>
    <w:rsid w:val="00B936C1"/>
    <w:rsid w:val="00B93B41"/>
    <w:rsid w:val="00B93C35"/>
    <w:rsid w:val="00B94975"/>
    <w:rsid w:val="00B94C00"/>
    <w:rsid w:val="00B9534C"/>
    <w:rsid w:val="00B953DD"/>
    <w:rsid w:val="00B9583A"/>
    <w:rsid w:val="00B95A98"/>
    <w:rsid w:val="00B95CD1"/>
    <w:rsid w:val="00B965D8"/>
    <w:rsid w:val="00B96C15"/>
    <w:rsid w:val="00BA02E1"/>
    <w:rsid w:val="00BA064F"/>
    <w:rsid w:val="00BA0980"/>
    <w:rsid w:val="00BA1647"/>
    <w:rsid w:val="00BA179B"/>
    <w:rsid w:val="00BA1A2A"/>
    <w:rsid w:val="00BA31DC"/>
    <w:rsid w:val="00BA3C0A"/>
    <w:rsid w:val="00BA48F0"/>
    <w:rsid w:val="00BA4986"/>
    <w:rsid w:val="00BA4CBB"/>
    <w:rsid w:val="00BA504E"/>
    <w:rsid w:val="00BA5252"/>
    <w:rsid w:val="00BA5302"/>
    <w:rsid w:val="00BA53A7"/>
    <w:rsid w:val="00BA5B93"/>
    <w:rsid w:val="00BA6101"/>
    <w:rsid w:val="00BA69D9"/>
    <w:rsid w:val="00BA6C89"/>
    <w:rsid w:val="00BA7114"/>
    <w:rsid w:val="00BA715F"/>
    <w:rsid w:val="00BA71E8"/>
    <w:rsid w:val="00BA7B15"/>
    <w:rsid w:val="00BB0E88"/>
    <w:rsid w:val="00BB1160"/>
    <w:rsid w:val="00BB1C1A"/>
    <w:rsid w:val="00BB1DAD"/>
    <w:rsid w:val="00BB253E"/>
    <w:rsid w:val="00BB36C0"/>
    <w:rsid w:val="00BB3D49"/>
    <w:rsid w:val="00BB3DA6"/>
    <w:rsid w:val="00BB3FDF"/>
    <w:rsid w:val="00BB46F7"/>
    <w:rsid w:val="00BB4878"/>
    <w:rsid w:val="00BB4A13"/>
    <w:rsid w:val="00BB4A16"/>
    <w:rsid w:val="00BB4BC6"/>
    <w:rsid w:val="00BB4DF8"/>
    <w:rsid w:val="00BB5636"/>
    <w:rsid w:val="00BB5A17"/>
    <w:rsid w:val="00BB5D75"/>
    <w:rsid w:val="00BB5F2D"/>
    <w:rsid w:val="00BB6C72"/>
    <w:rsid w:val="00BB758F"/>
    <w:rsid w:val="00BB7626"/>
    <w:rsid w:val="00BB7685"/>
    <w:rsid w:val="00BB7DBE"/>
    <w:rsid w:val="00BB7E13"/>
    <w:rsid w:val="00BB7FC6"/>
    <w:rsid w:val="00BC056A"/>
    <w:rsid w:val="00BC0F77"/>
    <w:rsid w:val="00BC14D5"/>
    <w:rsid w:val="00BC1A07"/>
    <w:rsid w:val="00BC1BCD"/>
    <w:rsid w:val="00BC2D9A"/>
    <w:rsid w:val="00BC3BEA"/>
    <w:rsid w:val="00BC3C86"/>
    <w:rsid w:val="00BC3F1B"/>
    <w:rsid w:val="00BC4021"/>
    <w:rsid w:val="00BC42D1"/>
    <w:rsid w:val="00BC4BB4"/>
    <w:rsid w:val="00BC4E9A"/>
    <w:rsid w:val="00BC51AA"/>
    <w:rsid w:val="00BC523E"/>
    <w:rsid w:val="00BC6B88"/>
    <w:rsid w:val="00BC6D98"/>
    <w:rsid w:val="00BC7315"/>
    <w:rsid w:val="00BC79A5"/>
    <w:rsid w:val="00BC7C37"/>
    <w:rsid w:val="00BD030C"/>
    <w:rsid w:val="00BD090A"/>
    <w:rsid w:val="00BD0F53"/>
    <w:rsid w:val="00BD1106"/>
    <w:rsid w:val="00BD1E54"/>
    <w:rsid w:val="00BD1F7C"/>
    <w:rsid w:val="00BD224B"/>
    <w:rsid w:val="00BD22C3"/>
    <w:rsid w:val="00BD23D7"/>
    <w:rsid w:val="00BD3734"/>
    <w:rsid w:val="00BD3749"/>
    <w:rsid w:val="00BD3AAF"/>
    <w:rsid w:val="00BD3BC0"/>
    <w:rsid w:val="00BD469C"/>
    <w:rsid w:val="00BD54BD"/>
    <w:rsid w:val="00BD55B1"/>
    <w:rsid w:val="00BD5C9D"/>
    <w:rsid w:val="00BD5F5E"/>
    <w:rsid w:val="00BD6629"/>
    <w:rsid w:val="00BD6BB1"/>
    <w:rsid w:val="00BD6C41"/>
    <w:rsid w:val="00BD793C"/>
    <w:rsid w:val="00BD7DE1"/>
    <w:rsid w:val="00BE0664"/>
    <w:rsid w:val="00BE1319"/>
    <w:rsid w:val="00BE132B"/>
    <w:rsid w:val="00BE13E6"/>
    <w:rsid w:val="00BE19BB"/>
    <w:rsid w:val="00BE20FD"/>
    <w:rsid w:val="00BE21EE"/>
    <w:rsid w:val="00BE2EB6"/>
    <w:rsid w:val="00BE3448"/>
    <w:rsid w:val="00BE36DC"/>
    <w:rsid w:val="00BE3744"/>
    <w:rsid w:val="00BE3984"/>
    <w:rsid w:val="00BE3A03"/>
    <w:rsid w:val="00BE4022"/>
    <w:rsid w:val="00BE448B"/>
    <w:rsid w:val="00BE484D"/>
    <w:rsid w:val="00BE5094"/>
    <w:rsid w:val="00BE57D6"/>
    <w:rsid w:val="00BE5852"/>
    <w:rsid w:val="00BE6074"/>
    <w:rsid w:val="00BE6A31"/>
    <w:rsid w:val="00BE6C6A"/>
    <w:rsid w:val="00BE782F"/>
    <w:rsid w:val="00BE7BD5"/>
    <w:rsid w:val="00BE7C2F"/>
    <w:rsid w:val="00BF05F1"/>
    <w:rsid w:val="00BF1460"/>
    <w:rsid w:val="00BF1A69"/>
    <w:rsid w:val="00BF1C29"/>
    <w:rsid w:val="00BF1F4F"/>
    <w:rsid w:val="00BF2039"/>
    <w:rsid w:val="00BF2424"/>
    <w:rsid w:val="00BF263E"/>
    <w:rsid w:val="00BF3216"/>
    <w:rsid w:val="00BF3D36"/>
    <w:rsid w:val="00BF45BD"/>
    <w:rsid w:val="00BF46DB"/>
    <w:rsid w:val="00BF4B5D"/>
    <w:rsid w:val="00BF4E46"/>
    <w:rsid w:val="00BF5149"/>
    <w:rsid w:val="00BF583C"/>
    <w:rsid w:val="00BF5983"/>
    <w:rsid w:val="00BF5C08"/>
    <w:rsid w:val="00BF620C"/>
    <w:rsid w:val="00BF7013"/>
    <w:rsid w:val="00BF7E66"/>
    <w:rsid w:val="00C000CE"/>
    <w:rsid w:val="00C002D3"/>
    <w:rsid w:val="00C005E4"/>
    <w:rsid w:val="00C00AB9"/>
    <w:rsid w:val="00C0103E"/>
    <w:rsid w:val="00C016E7"/>
    <w:rsid w:val="00C01B58"/>
    <w:rsid w:val="00C02715"/>
    <w:rsid w:val="00C0290F"/>
    <w:rsid w:val="00C02FF1"/>
    <w:rsid w:val="00C03278"/>
    <w:rsid w:val="00C032B6"/>
    <w:rsid w:val="00C03520"/>
    <w:rsid w:val="00C0382C"/>
    <w:rsid w:val="00C039E6"/>
    <w:rsid w:val="00C04125"/>
    <w:rsid w:val="00C0456F"/>
    <w:rsid w:val="00C04585"/>
    <w:rsid w:val="00C05109"/>
    <w:rsid w:val="00C051A5"/>
    <w:rsid w:val="00C056CC"/>
    <w:rsid w:val="00C057E4"/>
    <w:rsid w:val="00C064EB"/>
    <w:rsid w:val="00C06F3B"/>
    <w:rsid w:val="00C07B4B"/>
    <w:rsid w:val="00C07D4A"/>
    <w:rsid w:val="00C1002A"/>
    <w:rsid w:val="00C1179E"/>
    <w:rsid w:val="00C11ACF"/>
    <w:rsid w:val="00C125E1"/>
    <w:rsid w:val="00C12802"/>
    <w:rsid w:val="00C1283C"/>
    <w:rsid w:val="00C12D5B"/>
    <w:rsid w:val="00C12F2A"/>
    <w:rsid w:val="00C1335D"/>
    <w:rsid w:val="00C1399F"/>
    <w:rsid w:val="00C13EF7"/>
    <w:rsid w:val="00C13F30"/>
    <w:rsid w:val="00C14075"/>
    <w:rsid w:val="00C14485"/>
    <w:rsid w:val="00C146B3"/>
    <w:rsid w:val="00C147A1"/>
    <w:rsid w:val="00C14CA5"/>
    <w:rsid w:val="00C15125"/>
    <w:rsid w:val="00C15188"/>
    <w:rsid w:val="00C1544F"/>
    <w:rsid w:val="00C157A4"/>
    <w:rsid w:val="00C15E11"/>
    <w:rsid w:val="00C16795"/>
    <w:rsid w:val="00C169A7"/>
    <w:rsid w:val="00C169E0"/>
    <w:rsid w:val="00C16B45"/>
    <w:rsid w:val="00C17027"/>
    <w:rsid w:val="00C17200"/>
    <w:rsid w:val="00C174DD"/>
    <w:rsid w:val="00C201F4"/>
    <w:rsid w:val="00C20291"/>
    <w:rsid w:val="00C2043F"/>
    <w:rsid w:val="00C20925"/>
    <w:rsid w:val="00C20E20"/>
    <w:rsid w:val="00C20EF1"/>
    <w:rsid w:val="00C20F7A"/>
    <w:rsid w:val="00C21342"/>
    <w:rsid w:val="00C21452"/>
    <w:rsid w:val="00C21474"/>
    <w:rsid w:val="00C218CB"/>
    <w:rsid w:val="00C21DE1"/>
    <w:rsid w:val="00C22356"/>
    <w:rsid w:val="00C2246A"/>
    <w:rsid w:val="00C22502"/>
    <w:rsid w:val="00C22739"/>
    <w:rsid w:val="00C22B2B"/>
    <w:rsid w:val="00C22E66"/>
    <w:rsid w:val="00C2317F"/>
    <w:rsid w:val="00C2324F"/>
    <w:rsid w:val="00C23511"/>
    <w:rsid w:val="00C23A7A"/>
    <w:rsid w:val="00C2422C"/>
    <w:rsid w:val="00C24665"/>
    <w:rsid w:val="00C249EE"/>
    <w:rsid w:val="00C24D03"/>
    <w:rsid w:val="00C25239"/>
    <w:rsid w:val="00C255DD"/>
    <w:rsid w:val="00C25632"/>
    <w:rsid w:val="00C259F1"/>
    <w:rsid w:val="00C267DA"/>
    <w:rsid w:val="00C26894"/>
    <w:rsid w:val="00C269BC"/>
    <w:rsid w:val="00C2708C"/>
    <w:rsid w:val="00C276DA"/>
    <w:rsid w:val="00C27B44"/>
    <w:rsid w:val="00C30500"/>
    <w:rsid w:val="00C30A15"/>
    <w:rsid w:val="00C30BF0"/>
    <w:rsid w:val="00C31452"/>
    <w:rsid w:val="00C318A1"/>
    <w:rsid w:val="00C31BFC"/>
    <w:rsid w:val="00C320CC"/>
    <w:rsid w:val="00C3224E"/>
    <w:rsid w:val="00C32A58"/>
    <w:rsid w:val="00C32CDF"/>
    <w:rsid w:val="00C32CF4"/>
    <w:rsid w:val="00C332F1"/>
    <w:rsid w:val="00C33D0C"/>
    <w:rsid w:val="00C344DA"/>
    <w:rsid w:val="00C346B3"/>
    <w:rsid w:val="00C34C2E"/>
    <w:rsid w:val="00C3583D"/>
    <w:rsid w:val="00C35C2E"/>
    <w:rsid w:val="00C366AA"/>
    <w:rsid w:val="00C37063"/>
    <w:rsid w:val="00C3722C"/>
    <w:rsid w:val="00C37258"/>
    <w:rsid w:val="00C37EAA"/>
    <w:rsid w:val="00C41C2D"/>
    <w:rsid w:val="00C41D84"/>
    <w:rsid w:val="00C41EA3"/>
    <w:rsid w:val="00C42C37"/>
    <w:rsid w:val="00C42DA8"/>
    <w:rsid w:val="00C43C4A"/>
    <w:rsid w:val="00C43D18"/>
    <w:rsid w:val="00C43D64"/>
    <w:rsid w:val="00C43ECA"/>
    <w:rsid w:val="00C444FE"/>
    <w:rsid w:val="00C45675"/>
    <w:rsid w:val="00C457D0"/>
    <w:rsid w:val="00C45E1D"/>
    <w:rsid w:val="00C45E24"/>
    <w:rsid w:val="00C45E6F"/>
    <w:rsid w:val="00C46248"/>
    <w:rsid w:val="00C46443"/>
    <w:rsid w:val="00C47AE9"/>
    <w:rsid w:val="00C50A4F"/>
    <w:rsid w:val="00C51930"/>
    <w:rsid w:val="00C51A84"/>
    <w:rsid w:val="00C51E44"/>
    <w:rsid w:val="00C52EC3"/>
    <w:rsid w:val="00C52EE3"/>
    <w:rsid w:val="00C53980"/>
    <w:rsid w:val="00C54982"/>
    <w:rsid w:val="00C54B4D"/>
    <w:rsid w:val="00C555C4"/>
    <w:rsid w:val="00C55A1B"/>
    <w:rsid w:val="00C55BF9"/>
    <w:rsid w:val="00C55CE9"/>
    <w:rsid w:val="00C561A7"/>
    <w:rsid w:val="00C56CBE"/>
    <w:rsid w:val="00C56EDF"/>
    <w:rsid w:val="00C57520"/>
    <w:rsid w:val="00C57A02"/>
    <w:rsid w:val="00C57D23"/>
    <w:rsid w:val="00C57DA7"/>
    <w:rsid w:val="00C6029C"/>
    <w:rsid w:val="00C6086B"/>
    <w:rsid w:val="00C60B26"/>
    <w:rsid w:val="00C6118C"/>
    <w:rsid w:val="00C614D7"/>
    <w:rsid w:val="00C61543"/>
    <w:rsid w:val="00C61EAA"/>
    <w:rsid w:val="00C61F82"/>
    <w:rsid w:val="00C6286D"/>
    <w:rsid w:val="00C637D5"/>
    <w:rsid w:val="00C63CF3"/>
    <w:rsid w:val="00C63D8F"/>
    <w:rsid w:val="00C64EF7"/>
    <w:rsid w:val="00C6630C"/>
    <w:rsid w:val="00C669E0"/>
    <w:rsid w:val="00C67052"/>
    <w:rsid w:val="00C67163"/>
    <w:rsid w:val="00C6754A"/>
    <w:rsid w:val="00C675E2"/>
    <w:rsid w:val="00C67929"/>
    <w:rsid w:val="00C679F6"/>
    <w:rsid w:val="00C67E44"/>
    <w:rsid w:val="00C715BD"/>
    <w:rsid w:val="00C719E6"/>
    <w:rsid w:val="00C71B59"/>
    <w:rsid w:val="00C724FF"/>
    <w:rsid w:val="00C72817"/>
    <w:rsid w:val="00C72BA4"/>
    <w:rsid w:val="00C73445"/>
    <w:rsid w:val="00C736C6"/>
    <w:rsid w:val="00C73A5C"/>
    <w:rsid w:val="00C73B52"/>
    <w:rsid w:val="00C73CE3"/>
    <w:rsid w:val="00C74755"/>
    <w:rsid w:val="00C74892"/>
    <w:rsid w:val="00C74A45"/>
    <w:rsid w:val="00C7509D"/>
    <w:rsid w:val="00C752CF"/>
    <w:rsid w:val="00C75A1A"/>
    <w:rsid w:val="00C75F82"/>
    <w:rsid w:val="00C76220"/>
    <w:rsid w:val="00C7637B"/>
    <w:rsid w:val="00C76436"/>
    <w:rsid w:val="00C76482"/>
    <w:rsid w:val="00C76A6C"/>
    <w:rsid w:val="00C76FAF"/>
    <w:rsid w:val="00C7723E"/>
    <w:rsid w:val="00C77295"/>
    <w:rsid w:val="00C77713"/>
    <w:rsid w:val="00C80201"/>
    <w:rsid w:val="00C80DF1"/>
    <w:rsid w:val="00C80E38"/>
    <w:rsid w:val="00C80F00"/>
    <w:rsid w:val="00C80FB5"/>
    <w:rsid w:val="00C813AB"/>
    <w:rsid w:val="00C819C9"/>
    <w:rsid w:val="00C837F8"/>
    <w:rsid w:val="00C84425"/>
    <w:rsid w:val="00C84864"/>
    <w:rsid w:val="00C85105"/>
    <w:rsid w:val="00C85D11"/>
    <w:rsid w:val="00C85F52"/>
    <w:rsid w:val="00C861B0"/>
    <w:rsid w:val="00C864AE"/>
    <w:rsid w:val="00C86856"/>
    <w:rsid w:val="00C86A88"/>
    <w:rsid w:val="00C86F0B"/>
    <w:rsid w:val="00C86FA8"/>
    <w:rsid w:val="00C87AE2"/>
    <w:rsid w:val="00C90EC5"/>
    <w:rsid w:val="00C90F40"/>
    <w:rsid w:val="00C92A7F"/>
    <w:rsid w:val="00C937B7"/>
    <w:rsid w:val="00C93F3B"/>
    <w:rsid w:val="00C94BB0"/>
    <w:rsid w:val="00C950DB"/>
    <w:rsid w:val="00C9575D"/>
    <w:rsid w:val="00C95B9D"/>
    <w:rsid w:val="00C96143"/>
    <w:rsid w:val="00C96277"/>
    <w:rsid w:val="00C962B7"/>
    <w:rsid w:val="00C96445"/>
    <w:rsid w:val="00C96714"/>
    <w:rsid w:val="00C96CA9"/>
    <w:rsid w:val="00C973DD"/>
    <w:rsid w:val="00C97A10"/>
    <w:rsid w:val="00C97E49"/>
    <w:rsid w:val="00C97EE5"/>
    <w:rsid w:val="00CA012F"/>
    <w:rsid w:val="00CA0171"/>
    <w:rsid w:val="00CA0C63"/>
    <w:rsid w:val="00CA0F2C"/>
    <w:rsid w:val="00CA10EA"/>
    <w:rsid w:val="00CA1BB8"/>
    <w:rsid w:val="00CA1F25"/>
    <w:rsid w:val="00CA23A1"/>
    <w:rsid w:val="00CA28F1"/>
    <w:rsid w:val="00CA2BF8"/>
    <w:rsid w:val="00CA316B"/>
    <w:rsid w:val="00CA3E4A"/>
    <w:rsid w:val="00CA4B8C"/>
    <w:rsid w:val="00CA4C19"/>
    <w:rsid w:val="00CA564B"/>
    <w:rsid w:val="00CA5A35"/>
    <w:rsid w:val="00CA64E3"/>
    <w:rsid w:val="00CA67B9"/>
    <w:rsid w:val="00CA6A83"/>
    <w:rsid w:val="00CA7759"/>
    <w:rsid w:val="00CA793A"/>
    <w:rsid w:val="00CA7EB4"/>
    <w:rsid w:val="00CB0ADD"/>
    <w:rsid w:val="00CB127F"/>
    <w:rsid w:val="00CB15C4"/>
    <w:rsid w:val="00CB1C47"/>
    <w:rsid w:val="00CB1E0C"/>
    <w:rsid w:val="00CB1E5E"/>
    <w:rsid w:val="00CB1EED"/>
    <w:rsid w:val="00CB279E"/>
    <w:rsid w:val="00CB2865"/>
    <w:rsid w:val="00CB31C1"/>
    <w:rsid w:val="00CB3251"/>
    <w:rsid w:val="00CB3DB6"/>
    <w:rsid w:val="00CB3E50"/>
    <w:rsid w:val="00CB546B"/>
    <w:rsid w:val="00CB565E"/>
    <w:rsid w:val="00CB5E5E"/>
    <w:rsid w:val="00CB655B"/>
    <w:rsid w:val="00CB6AFE"/>
    <w:rsid w:val="00CB6C77"/>
    <w:rsid w:val="00CB7607"/>
    <w:rsid w:val="00CC0113"/>
    <w:rsid w:val="00CC0156"/>
    <w:rsid w:val="00CC0C88"/>
    <w:rsid w:val="00CC0DF7"/>
    <w:rsid w:val="00CC1084"/>
    <w:rsid w:val="00CC1BBC"/>
    <w:rsid w:val="00CC1CA4"/>
    <w:rsid w:val="00CC2096"/>
    <w:rsid w:val="00CC2463"/>
    <w:rsid w:val="00CC2647"/>
    <w:rsid w:val="00CC2716"/>
    <w:rsid w:val="00CC29C7"/>
    <w:rsid w:val="00CC2EB4"/>
    <w:rsid w:val="00CC3199"/>
    <w:rsid w:val="00CC39B2"/>
    <w:rsid w:val="00CC3C06"/>
    <w:rsid w:val="00CC4198"/>
    <w:rsid w:val="00CC44B8"/>
    <w:rsid w:val="00CC46FE"/>
    <w:rsid w:val="00CC486C"/>
    <w:rsid w:val="00CC4AD5"/>
    <w:rsid w:val="00CC4BFA"/>
    <w:rsid w:val="00CC507B"/>
    <w:rsid w:val="00CC5097"/>
    <w:rsid w:val="00CC5212"/>
    <w:rsid w:val="00CC55FA"/>
    <w:rsid w:val="00CC5840"/>
    <w:rsid w:val="00CC5FC8"/>
    <w:rsid w:val="00CC60DF"/>
    <w:rsid w:val="00CC61A8"/>
    <w:rsid w:val="00CC6354"/>
    <w:rsid w:val="00CC6CC9"/>
    <w:rsid w:val="00CC6E5B"/>
    <w:rsid w:val="00CC77F5"/>
    <w:rsid w:val="00CC794B"/>
    <w:rsid w:val="00CC7DA9"/>
    <w:rsid w:val="00CC7DE4"/>
    <w:rsid w:val="00CD0883"/>
    <w:rsid w:val="00CD0F52"/>
    <w:rsid w:val="00CD0F98"/>
    <w:rsid w:val="00CD1DA7"/>
    <w:rsid w:val="00CD1ECE"/>
    <w:rsid w:val="00CD242B"/>
    <w:rsid w:val="00CD28E5"/>
    <w:rsid w:val="00CD2BA4"/>
    <w:rsid w:val="00CD43AE"/>
    <w:rsid w:val="00CD43D6"/>
    <w:rsid w:val="00CD4871"/>
    <w:rsid w:val="00CD48F5"/>
    <w:rsid w:val="00CD56D5"/>
    <w:rsid w:val="00CD595D"/>
    <w:rsid w:val="00CD59E1"/>
    <w:rsid w:val="00CD5DBC"/>
    <w:rsid w:val="00CD5DFB"/>
    <w:rsid w:val="00CD61CB"/>
    <w:rsid w:val="00CD64A9"/>
    <w:rsid w:val="00CD671C"/>
    <w:rsid w:val="00CD7201"/>
    <w:rsid w:val="00CD7670"/>
    <w:rsid w:val="00CD7A2E"/>
    <w:rsid w:val="00CE0ACE"/>
    <w:rsid w:val="00CE0B44"/>
    <w:rsid w:val="00CE0BE8"/>
    <w:rsid w:val="00CE10DE"/>
    <w:rsid w:val="00CE122C"/>
    <w:rsid w:val="00CE1408"/>
    <w:rsid w:val="00CE1BF4"/>
    <w:rsid w:val="00CE1D2A"/>
    <w:rsid w:val="00CE236B"/>
    <w:rsid w:val="00CE2EC2"/>
    <w:rsid w:val="00CE3D1E"/>
    <w:rsid w:val="00CE40FD"/>
    <w:rsid w:val="00CE4E4C"/>
    <w:rsid w:val="00CE5351"/>
    <w:rsid w:val="00CE53C0"/>
    <w:rsid w:val="00CE57F3"/>
    <w:rsid w:val="00CE5BAB"/>
    <w:rsid w:val="00CE6990"/>
    <w:rsid w:val="00CE747C"/>
    <w:rsid w:val="00CF00BA"/>
    <w:rsid w:val="00CF02DC"/>
    <w:rsid w:val="00CF0720"/>
    <w:rsid w:val="00CF076F"/>
    <w:rsid w:val="00CF0B16"/>
    <w:rsid w:val="00CF0BFE"/>
    <w:rsid w:val="00CF0C4B"/>
    <w:rsid w:val="00CF0F2B"/>
    <w:rsid w:val="00CF1026"/>
    <w:rsid w:val="00CF1384"/>
    <w:rsid w:val="00CF17C1"/>
    <w:rsid w:val="00CF19CB"/>
    <w:rsid w:val="00CF1EC8"/>
    <w:rsid w:val="00CF2010"/>
    <w:rsid w:val="00CF25F1"/>
    <w:rsid w:val="00CF329B"/>
    <w:rsid w:val="00CF39BD"/>
    <w:rsid w:val="00CF406D"/>
    <w:rsid w:val="00CF4FFE"/>
    <w:rsid w:val="00CF5C2A"/>
    <w:rsid w:val="00CF5D79"/>
    <w:rsid w:val="00CF6287"/>
    <w:rsid w:val="00CF655F"/>
    <w:rsid w:val="00CF6B51"/>
    <w:rsid w:val="00CF718A"/>
    <w:rsid w:val="00CF753C"/>
    <w:rsid w:val="00CF75F6"/>
    <w:rsid w:val="00CF7B2A"/>
    <w:rsid w:val="00CF7EB9"/>
    <w:rsid w:val="00D002DD"/>
    <w:rsid w:val="00D00B25"/>
    <w:rsid w:val="00D00C7E"/>
    <w:rsid w:val="00D00E1D"/>
    <w:rsid w:val="00D0102C"/>
    <w:rsid w:val="00D013B4"/>
    <w:rsid w:val="00D01BDA"/>
    <w:rsid w:val="00D0246A"/>
    <w:rsid w:val="00D02811"/>
    <w:rsid w:val="00D0396F"/>
    <w:rsid w:val="00D04216"/>
    <w:rsid w:val="00D04296"/>
    <w:rsid w:val="00D04BB2"/>
    <w:rsid w:val="00D04BD9"/>
    <w:rsid w:val="00D0517C"/>
    <w:rsid w:val="00D05819"/>
    <w:rsid w:val="00D05ACB"/>
    <w:rsid w:val="00D060AB"/>
    <w:rsid w:val="00D06190"/>
    <w:rsid w:val="00D06635"/>
    <w:rsid w:val="00D07169"/>
    <w:rsid w:val="00D0739B"/>
    <w:rsid w:val="00D07D02"/>
    <w:rsid w:val="00D07DD3"/>
    <w:rsid w:val="00D07FB4"/>
    <w:rsid w:val="00D10036"/>
    <w:rsid w:val="00D10722"/>
    <w:rsid w:val="00D1085C"/>
    <w:rsid w:val="00D10DD6"/>
    <w:rsid w:val="00D1100F"/>
    <w:rsid w:val="00D11299"/>
    <w:rsid w:val="00D11CD3"/>
    <w:rsid w:val="00D11D28"/>
    <w:rsid w:val="00D120F2"/>
    <w:rsid w:val="00D12274"/>
    <w:rsid w:val="00D12640"/>
    <w:rsid w:val="00D12AA9"/>
    <w:rsid w:val="00D12D73"/>
    <w:rsid w:val="00D12F78"/>
    <w:rsid w:val="00D12FD0"/>
    <w:rsid w:val="00D1339C"/>
    <w:rsid w:val="00D13826"/>
    <w:rsid w:val="00D1445C"/>
    <w:rsid w:val="00D15065"/>
    <w:rsid w:val="00D15080"/>
    <w:rsid w:val="00D150BB"/>
    <w:rsid w:val="00D1535C"/>
    <w:rsid w:val="00D1549E"/>
    <w:rsid w:val="00D15BAD"/>
    <w:rsid w:val="00D15BD7"/>
    <w:rsid w:val="00D16252"/>
    <w:rsid w:val="00D162DF"/>
    <w:rsid w:val="00D168B4"/>
    <w:rsid w:val="00D172F5"/>
    <w:rsid w:val="00D17614"/>
    <w:rsid w:val="00D17765"/>
    <w:rsid w:val="00D1795E"/>
    <w:rsid w:val="00D204D4"/>
    <w:rsid w:val="00D2056F"/>
    <w:rsid w:val="00D205D4"/>
    <w:rsid w:val="00D206E3"/>
    <w:rsid w:val="00D20B78"/>
    <w:rsid w:val="00D20FBE"/>
    <w:rsid w:val="00D20FBF"/>
    <w:rsid w:val="00D21443"/>
    <w:rsid w:val="00D21E9F"/>
    <w:rsid w:val="00D221C5"/>
    <w:rsid w:val="00D22A72"/>
    <w:rsid w:val="00D22A92"/>
    <w:rsid w:val="00D22C83"/>
    <w:rsid w:val="00D2307F"/>
    <w:rsid w:val="00D23CC6"/>
    <w:rsid w:val="00D23ECE"/>
    <w:rsid w:val="00D247B8"/>
    <w:rsid w:val="00D24D11"/>
    <w:rsid w:val="00D25892"/>
    <w:rsid w:val="00D25CF0"/>
    <w:rsid w:val="00D25D72"/>
    <w:rsid w:val="00D26254"/>
    <w:rsid w:val="00D26899"/>
    <w:rsid w:val="00D26AB8"/>
    <w:rsid w:val="00D26B10"/>
    <w:rsid w:val="00D27B79"/>
    <w:rsid w:val="00D3155C"/>
    <w:rsid w:val="00D3273D"/>
    <w:rsid w:val="00D32C40"/>
    <w:rsid w:val="00D32F42"/>
    <w:rsid w:val="00D33552"/>
    <w:rsid w:val="00D335C7"/>
    <w:rsid w:val="00D339E3"/>
    <w:rsid w:val="00D33EB9"/>
    <w:rsid w:val="00D341BA"/>
    <w:rsid w:val="00D34ABB"/>
    <w:rsid w:val="00D34B2A"/>
    <w:rsid w:val="00D36286"/>
    <w:rsid w:val="00D41625"/>
    <w:rsid w:val="00D41FCE"/>
    <w:rsid w:val="00D421F6"/>
    <w:rsid w:val="00D42C3A"/>
    <w:rsid w:val="00D42C5A"/>
    <w:rsid w:val="00D42F81"/>
    <w:rsid w:val="00D43315"/>
    <w:rsid w:val="00D434A4"/>
    <w:rsid w:val="00D4374A"/>
    <w:rsid w:val="00D44238"/>
    <w:rsid w:val="00D44339"/>
    <w:rsid w:val="00D44385"/>
    <w:rsid w:val="00D44D0F"/>
    <w:rsid w:val="00D457E0"/>
    <w:rsid w:val="00D45AC6"/>
    <w:rsid w:val="00D46644"/>
    <w:rsid w:val="00D46E4F"/>
    <w:rsid w:val="00D46FA9"/>
    <w:rsid w:val="00D47856"/>
    <w:rsid w:val="00D47E4C"/>
    <w:rsid w:val="00D47E50"/>
    <w:rsid w:val="00D505B0"/>
    <w:rsid w:val="00D506A4"/>
    <w:rsid w:val="00D50959"/>
    <w:rsid w:val="00D50BE1"/>
    <w:rsid w:val="00D510E0"/>
    <w:rsid w:val="00D5134E"/>
    <w:rsid w:val="00D51401"/>
    <w:rsid w:val="00D51820"/>
    <w:rsid w:val="00D51B59"/>
    <w:rsid w:val="00D51CEC"/>
    <w:rsid w:val="00D51EFF"/>
    <w:rsid w:val="00D526A3"/>
    <w:rsid w:val="00D52A6F"/>
    <w:rsid w:val="00D53463"/>
    <w:rsid w:val="00D53C9B"/>
    <w:rsid w:val="00D53D69"/>
    <w:rsid w:val="00D549DE"/>
    <w:rsid w:val="00D55262"/>
    <w:rsid w:val="00D55702"/>
    <w:rsid w:val="00D55849"/>
    <w:rsid w:val="00D55A34"/>
    <w:rsid w:val="00D55AE4"/>
    <w:rsid w:val="00D55D68"/>
    <w:rsid w:val="00D56090"/>
    <w:rsid w:val="00D56A5F"/>
    <w:rsid w:val="00D56EBE"/>
    <w:rsid w:val="00D57073"/>
    <w:rsid w:val="00D5781E"/>
    <w:rsid w:val="00D57889"/>
    <w:rsid w:val="00D610D6"/>
    <w:rsid w:val="00D6153E"/>
    <w:rsid w:val="00D619DC"/>
    <w:rsid w:val="00D625A2"/>
    <w:rsid w:val="00D62F03"/>
    <w:rsid w:val="00D636D9"/>
    <w:rsid w:val="00D637F1"/>
    <w:rsid w:val="00D63AE8"/>
    <w:rsid w:val="00D63BE4"/>
    <w:rsid w:val="00D63D4F"/>
    <w:rsid w:val="00D63DF9"/>
    <w:rsid w:val="00D644D5"/>
    <w:rsid w:val="00D64743"/>
    <w:rsid w:val="00D64D1F"/>
    <w:rsid w:val="00D6502D"/>
    <w:rsid w:val="00D65618"/>
    <w:rsid w:val="00D65E9D"/>
    <w:rsid w:val="00D65FEF"/>
    <w:rsid w:val="00D669D0"/>
    <w:rsid w:val="00D670B5"/>
    <w:rsid w:val="00D673DB"/>
    <w:rsid w:val="00D67BDA"/>
    <w:rsid w:val="00D702F1"/>
    <w:rsid w:val="00D70F0E"/>
    <w:rsid w:val="00D72B75"/>
    <w:rsid w:val="00D72C0B"/>
    <w:rsid w:val="00D72DC7"/>
    <w:rsid w:val="00D72EF5"/>
    <w:rsid w:val="00D73666"/>
    <w:rsid w:val="00D73A7B"/>
    <w:rsid w:val="00D73C02"/>
    <w:rsid w:val="00D7401C"/>
    <w:rsid w:val="00D7440A"/>
    <w:rsid w:val="00D7480F"/>
    <w:rsid w:val="00D74A15"/>
    <w:rsid w:val="00D75713"/>
    <w:rsid w:val="00D772FF"/>
    <w:rsid w:val="00D7766D"/>
    <w:rsid w:val="00D80013"/>
    <w:rsid w:val="00D80019"/>
    <w:rsid w:val="00D80497"/>
    <w:rsid w:val="00D80648"/>
    <w:rsid w:val="00D81B5B"/>
    <w:rsid w:val="00D81EE8"/>
    <w:rsid w:val="00D82C9D"/>
    <w:rsid w:val="00D82ED9"/>
    <w:rsid w:val="00D83671"/>
    <w:rsid w:val="00D83915"/>
    <w:rsid w:val="00D83975"/>
    <w:rsid w:val="00D83C59"/>
    <w:rsid w:val="00D83D1C"/>
    <w:rsid w:val="00D8409A"/>
    <w:rsid w:val="00D840FD"/>
    <w:rsid w:val="00D843F0"/>
    <w:rsid w:val="00D8454B"/>
    <w:rsid w:val="00D849B9"/>
    <w:rsid w:val="00D85335"/>
    <w:rsid w:val="00D859F8"/>
    <w:rsid w:val="00D85E1F"/>
    <w:rsid w:val="00D8613F"/>
    <w:rsid w:val="00D86973"/>
    <w:rsid w:val="00D86D50"/>
    <w:rsid w:val="00D87319"/>
    <w:rsid w:val="00D875AB"/>
    <w:rsid w:val="00D87A85"/>
    <w:rsid w:val="00D87CD8"/>
    <w:rsid w:val="00D90055"/>
    <w:rsid w:val="00D90113"/>
    <w:rsid w:val="00D901B0"/>
    <w:rsid w:val="00D902BC"/>
    <w:rsid w:val="00D9089A"/>
    <w:rsid w:val="00D90AEF"/>
    <w:rsid w:val="00D9109E"/>
    <w:rsid w:val="00D911B5"/>
    <w:rsid w:val="00D91325"/>
    <w:rsid w:val="00D914B3"/>
    <w:rsid w:val="00D917EB"/>
    <w:rsid w:val="00D91CFF"/>
    <w:rsid w:val="00D9217E"/>
    <w:rsid w:val="00D9280D"/>
    <w:rsid w:val="00D93C53"/>
    <w:rsid w:val="00D943EC"/>
    <w:rsid w:val="00D9477C"/>
    <w:rsid w:val="00D948FA"/>
    <w:rsid w:val="00D94E91"/>
    <w:rsid w:val="00D9508B"/>
    <w:rsid w:val="00D951A4"/>
    <w:rsid w:val="00D956FE"/>
    <w:rsid w:val="00D95721"/>
    <w:rsid w:val="00D95F33"/>
    <w:rsid w:val="00D960D0"/>
    <w:rsid w:val="00D963B4"/>
    <w:rsid w:val="00D966BF"/>
    <w:rsid w:val="00D96E41"/>
    <w:rsid w:val="00D96F35"/>
    <w:rsid w:val="00D973D4"/>
    <w:rsid w:val="00DA03D8"/>
    <w:rsid w:val="00DA0D29"/>
    <w:rsid w:val="00DA11BB"/>
    <w:rsid w:val="00DA2214"/>
    <w:rsid w:val="00DA251C"/>
    <w:rsid w:val="00DA2824"/>
    <w:rsid w:val="00DA2E1F"/>
    <w:rsid w:val="00DA333A"/>
    <w:rsid w:val="00DA33E7"/>
    <w:rsid w:val="00DA357C"/>
    <w:rsid w:val="00DA3FC5"/>
    <w:rsid w:val="00DA453B"/>
    <w:rsid w:val="00DA4DEF"/>
    <w:rsid w:val="00DA4F8A"/>
    <w:rsid w:val="00DA65B0"/>
    <w:rsid w:val="00DA66BD"/>
    <w:rsid w:val="00DA6F52"/>
    <w:rsid w:val="00DA73FC"/>
    <w:rsid w:val="00DA75EF"/>
    <w:rsid w:val="00DA7667"/>
    <w:rsid w:val="00DA7CF8"/>
    <w:rsid w:val="00DB015F"/>
    <w:rsid w:val="00DB01A2"/>
    <w:rsid w:val="00DB01E6"/>
    <w:rsid w:val="00DB075B"/>
    <w:rsid w:val="00DB099E"/>
    <w:rsid w:val="00DB0FE3"/>
    <w:rsid w:val="00DB1082"/>
    <w:rsid w:val="00DB11D3"/>
    <w:rsid w:val="00DB129A"/>
    <w:rsid w:val="00DB153D"/>
    <w:rsid w:val="00DB291A"/>
    <w:rsid w:val="00DB2933"/>
    <w:rsid w:val="00DB2B5F"/>
    <w:rsid w:val="00DB3729"/>
    <w:rsid w:val="00DB3DED"/>
    <w:rsid w:val="00DB4014"/>
    <w:rsid w:val="00DB478B"/>
    <w:rsid w:val="00DB4B1E"/>
    <w:rsid w:val="00DB4CA7"/>
    <w:rsid w:val="00DB4FE6"/>
    <w:rsid w:val="00DB4FEC"/>
    <w:rsid w:val="00DB5B37"/>
    <w:rsid w:val="00DB63EE"/>
    <w:rsid w:val="00DB662F"/>
    <w:rsid w:val="00DB70B2"/>
    <w:rsid w:val="00DB7452"/>
    <w:rsid w:val="00DB766F"/>
    <w:rsid w:val="00DB7942"/>
    <w:rsid w:val="00DB7E97"/>
    <w:rsid w:val="00DC0098"/>
    <w:rsid w:val="00DC122B"/>
    <w:rsid w:val="00DC13EC"/>
    <w:rsid w:val="00DC2069"/>
    <w:rsid w:val="00DC29F6"/>
    <w:rsid w:val="00DC2EB3"/>
    <w:rsid w:val="00DC3685"/>
    <w:rsid w:val="00DC36F4"/>
    <w:rsid w:val="00DC4692"/>
    <w:rsid w:val="00DC46A0"/>
    <w:rsid w:val="00DC48A5"/>
    <w:rsid w:val="00DC4B38"/>
    <w:rsid w:val="00DC53D4"/>
    <w:rsid w:val="00DC5663"/>
    <w:rsid w:val="00DC567F"/>
    <w:rsid w:val="00DC5CD7"/>
    <w:rsid w:val="00DC678D"/>
    <w:rsid w:val="00DC6C5A"/>
    <w:rsid w:val="00DC6ED2"/>
    <w:rsid w:val="00DC7660"/>
    <w:rsid w:val="00DC7B6B"/>
    <w:rsid w:val="00DC7EEF"/>
    <w:rsid w:val="00DD0563"/>
    <w:rsid w:val="00DD0629"/>
    <w:rsid w:val="00DD0CDA"/>
    <w:rsid w:val="00DD0E52"/>
    <w:rsid w:val="00DD1440"/>
    <w:rsid w:val="00DD1DB4"/>
    <w:rsid w:val="00DD243B"/>
    <w:rsid w:val="00DD2A17"/>
    <w:rsid w:val="00DD2A1E"/>
    <w:rsid w:val="00DD2F0C"/>
    <w:rsid w:val="00DD3295"/>
    <w:rsid w:val="00DD3364"/>
    <w:rsid w:val="00DD349D"/>
    <w:rsid w:val="00DD35FD"/>
    <w:rsid w:val="00DD39E1"/>
    <w:rsid w:val="00DD40A6"/>
    <w:rsid w:val="00DD4273"/>
    <w:rsid w:val="00DD42BA"/>
    <w:rsid w:val="00DD47B8"/>
    <w:rsid w:val="00DD4891"/>
    <w:rsid w:val="00DD5F2B"/>
    <w:rsid w:val="00DD682C"/>
    <w:rsid w:val="00DD68AC"/>
    <w:rsid w:val="00DD6C0B"/>
    <w:rsid w:val="00DD6E84"/>
    <w:rsid w:val="00DD7330"/>
    <w:rsid w:val="00DD75DC"/>
    <w:rsid w:val="00DD76AE"/>
    <w:rsid w:val="00DD76BF"/>
    <w:rsid w:val="00DD772A"/>
    <w:rsid w:val="00DE0260"/>
    <w:rsid w:val="00DE034A"/>
    <w:rsid w:val="00DE08BD"/>
    <w:rsid w:val="00DE0DFF"/>
    <w:rsid w:val="00DE0E7F"/>
    <w:rsid w:val="00DE13C1"/>
    <w:rsid w:val="00DE1968"/>
    <w:rsid w:val="00DE217B"/>
    <w:rsid w:val="00DE262D"/>
    <w:rsid w:val="00DE2DCB"/>
    <w:rsid w:val="00DE3696"/>
    <w:rsid w:val="00DE41DB"/>
    <w:rsid w:val="00DE45FD"/>
    <w:rsid w:val="00DE5296"/>
    <w:rsid w:val="00DE53EC"/>
    <w:rsid w:val="00DE57E9"/>
    <w:rsid w:val="00DE5EE6"/>
    <w:rsid w:val="00DE69A9"/>
    <w:rsid w:val="00DE6D37"/>
    <w:rsid w:val="00DE7A08"/>
    <w:rsid w:val="00DE7D9D"/>
    <w:rsid w:val="00DE7DEE"/>
    <w:rsid w:val="00DE7EF6"/>
    <w:rsid w:val="00DF006D"/>
    <w:rsid w:val="00DF03AE"/>
    <w:rsid w:val="00DF0793"/>
    <w:rsid w:val="00DF1A7B"/>
    <w:rsid w:val="00DF22AE"/>
    <w:rsid w:val="00DF2686"/>
    <w:rsid w:val="00DF28CB"/>
    <w:rsid w:val="00DF2EDF"/>
    <w:rsid w:val="00DF3AD0"/>
    <w:rsid w:val="00DF3F5C"/>
    <w:rsid w:val="00DF421B"/>
    <w:rsid w:val="00DF43E8"/>
    <w:rsid w:val="00DF46B0"/>
    <w:rsid w:val="00DF46CB"/>
    <w:rsid w:val="00DF4F50"/>
    <w:rsid w:val="00DF4F6E"/>
    <w:rsid w:val="00DF50D0"/>
    <w:rsid w:val="00DF6317"/>
    <w:rsid w:val="00DF6A34"/>
    <w:rsid w:val="00DF6BDE"/>
    <w:rsid w:val="00DF7BE8"/>
    <w:rsid w:val="00E00E60"/>
    <w:rsid w:val="00E0126D"/>
    <w:rsid w:val="00E017B3"/>
    <w:rsid w:val="00E0198C"/>
    <w:rsid w:val="00E01EED"/>
    <w:rsid w:val="00E02023"/>
    <w:rsid w:val="00E02126"/>
    <w:rsid w:val="00E02294"/>
    <w:rsid w:val="00E03140"/>
    <w:rsid w:val="00E036F4"/>
    <w:rsid w:val="00E047FE"/>
    <w:rsid w:val="00E04C62"/>
    <w:rsid w:val="00E05216"/>
    <w:rsid w:val="00E054D3"/>
    <w:rsid w:val="00E058DC"/>
    <w:rsid w:val="00E05DAA"/>
    <w:rsid w:val="00E069AC"/>
    <w:rsid w:val="00E069D1"/>
    <w:rsid w:val="00E06A57"/>
    <w:rsid w:val="00E06AF8"/>
    <w:rsid w:val="00E06D6A"/>
    <w:rsid w:val="00E071F9"/>
    <w:rsid w:val="00E07B52"/>
    <w:rsid w:val="00E07D47"/>
    <w:rsid w:val="00E1027F"/>
    <w:rsid w:val="00E106C1"/>
    <w:rsid w:val="00E10A0B"/>
    <w:rsid w:val="00E11441"/>
    <w:rsid w:val="00E119F3"/>
    <w:rsid w:val="00E1227D"/>
    <w:rsid w:val="00E1269A"/>
    <w:rsid w:val="00E129CF"/>
    <w:rsid w:val="00E13362"/>
    <w:rsid w:val="00E13456"/>
    <w:rsid w:val="00E13751"/>
    <w:rsid w:val="00E14816"/>
    <w:rsid w:val="00E14A7F"/>
    <w:rsid w:val="00E14C33"/>
    <w:rsid w:val="00E15F9B"/>
    <w:rsid w:val="00E1606B"/>
    <w:rsid w:val="00E1641C"/>
    <w:rsid w:val="00E17169"/>
    <w:rsid w:val="00E1731B"/>
    <w:rsid w:val="00E17577"/>
    <w:rsid w:val="00E178E1"/>
    <w:rsid w:val="00E2143B"/>
    <w:rsid w:val="00E21865"/>
    <w:rsid w:val="00E21A11"/>
    <w:rsid w:val="00E224FE"/>
    <w:rsid w:val="00E22929"/>
    <w:rsid w:val="00E2307F"/>
    <w:rsid w:val="00E2349A"/>
    <w:rsid w:val="00E2352C"/>
    <w:rsid w:val="00E24D65"/>
    <w:rsid w:val="00E2506B"/>
    <w:rsid w:val="00E2553C"/>
    <w:rsid w:val="00E257D6"/>
    <w:rsid w:val="00E258DE"/>
    <w:rsid w:val="00E26C6A"/>
    <w:rsid w:val="00E27084"/>
    <w:rsid w:val="00E279E7"/>
    <w:rsid w:val="00E27FD8"/>
    <w:rsid w:val="00E3000F"/>
    <w:rsid w:val="00E3002F"/>
    <w:rsid w:val="00E3058D"/>
    <w:rsid w:val="00E310B8"/>
    <w:rsid w:val="00E31185"/>
    <w:rsid w:val="00E315FC"/>
    <w:rsid w:val="00E317B7"/>
    <w:rsid w:val="00E31917"/>
    <w:rsid w:val="00E31935"/>
    <w:rsid w:val="00E3195D"/>
    <w:rsid w:val="00E31C73"/>
    <w:rsid w:val="00E32262"/>
    <w:rsid w:val="00E322DD"/>
    <w:rsid w:val="00E32986"/>
    <w:rsid w:val="00E32D97"/>
    <w:rsid w:val="00E332C1"/>
    <w:rsid w:val="00E333B3"/>
    <w:rsid w:val="00E33D56"/>
    <w:rsid w:val="00E33E1F"/>
    <w:rsid w:val="00E3449C"/>
    <w:rsid w:val="00E355AD"/>
    <w:rsid w:val="00E35BF5"/>
    <w:rsid w:val="00E36261"/>
    <w:rsid w:val="00E366B1"/>
    <w:rsid w:val="00E3680A"/>
    <w:rsid w:val="00E368F6"/>
    <w:rsid w:val="00E369EA"/>
    <w:rsid w:val="00E36C0B"/>
    <w:rsid w:val="00E3736B"/>
    <w:rsid w:val="00E37628"/>
    <w:rsid w:val="00E3764C"/>
    <w:rsid w:val="00E377F4"/>
    <w:rsid w:val="00E37AA0"/>
    <w:rsid w:val="00E37DC1"/>
    <w:rsid w:val="00E40176"/>
    <w:rsid w:val="00E4034F"/>
    <w:rsid w:val="00E4072B"/>
    <w:rsid w:val="00E40F42"/>
    <w:rsid w:val="00E41041"/>
    <w:rsid w:val="00E4146B"/>
    <w:rsid w:val="00E41ABF"/>
    <w:rsid w:val="00E41B2D"/>
    <w:rsid w:val="00E42D1B"/>
    <w:rsid w:val="00E43273"/>
    <w:rsid w:val="00E43FF7"/>
    <w:rsid w:val="00E44358"/>
    <w:rsid w:val="00E443BA"/>
    <w:rsid w:val="00E444D4"/>
    <w:rsid w:val="00E4562F"/>
    <w:rsid w:val="00E45A2E"/>
    <w:rsid w:val="00E45DB2"/>
    <w:rsid w:val="00E469DA"/>
    <w:rsid w:val="00E46D77"/>
    <w:rsid w:val="00E473AA"/>
    <w:rsid w:val="00E50576"/>
    <w:rsid w:val="00E508EA"/>
    <w:rsid w:val="00E510CF"/>
    <w:rsid w:val="00E51B5D"/>
    <w:rsid w:val="00E526BE"/>
    <w:rsid w:val="00E52AFA"/>
    <w:rsid w:val="00E53761"/>
    <w:rsid w:val="00E53CCE"/>
    <w:rsid w:val="00E53CD6"/>
    <w:rsid w:val="00E544D7"/>
    <w:rsid w:val="00E54628"/>
    <w:rsid w:val="00E54672"/>
    <w:rsid w:val="00E554B2"/>
    <w:rsid w:val="00E55B41"/>
    <w:rsid w:val="00E56207"/>
    <w:rsid w:val="00E5681E"/>
    <w:rsid w:val="00E5697E"/>
    <w:rsid w:val="00E6019A"/>
    <w:rsid w:val="00E60493"/>
    <w:rsid w:val="00E606DA"/>
    <w:rsid w:val="00E60895"/>
    <w:rsid w:val="00E60C25"/>
    <w:rsid w:val="00E60C47"/>
    <w:rsid w:val="00E60E2A"/>
    <w:rsid w:val="00E614DE"/>
    <w:rsid w:val="00E61C95"/>
    <w:rsid w:val="00E62C1E"/>
    <w:rsid w:val="00E63081"/>
    <w:rsid w:val="00E630EE"/>
    <w:rsid w:val="00E631AF"/>
    <w:rsid w:val="00E63993"/>
    <w:rsid w:val="00E63D6E"/>
    <w:rsid w:val="00E64187"/>
    <w:rsid w:val="00E643B3"/>
    <w:rsid w:val="00E65587"/>
    <w:rsid w:val="00E65D70"/>
    <w:rsid w:val="00E6615B"/>
    <w:rsid w:val="00E66482"/>
    <w:rsid w:val="00E66CC9"/>
    <w:rsid w:val="00E6760F"/>
    <w:rsid w:val="00E6774B"/>
    <w:rsid w:val="00E70267"/>
    <w:rsid w:val="00E7037D"/>
    <w:rsid w:val="00E705B9"/>
    <w:rsid w:val="00E7083E"/>
    <w:rsid w:val="00E70AA0"/>
    <w:rsid w:val="00E71111"/>
    <w:rsid w:val="00E711C8"/>
    <w:rsid w:val="00E7125D"/>
    <w:rsid w:val="00E71432"/>
    <w:rsid w:val="00E71F7E"/>
    <w:rsid w:val="00E721E5"/>
    <w:rsid w:val="00E72380"/>
    <w:rsid w:val="00E72573"/>
    <w:rsid w:val="00E72E0A"/>
    <w:rsid w:val="00E73B51"/>
    <w:rsid w:val="00E743B3"/>
    <w:rsid w:val="00E7440F"/>
    <w:rsid w:val="00E7461F"/>
    <w:rsid w:val="00E74DA3"/>
    <w:rsid w:val="00E751AF"/>
    <w:rsid w:val="00E75268"/>
    <w:rsid w:val="00E75D03"/>
    <w:rsid w:val="00E76042"/>
    <w:rsid w:val="00E762C1"/>
    <w:rsid w:val="00E7636B"/>
    <w:rsid w:val="00E764DC"/>
    <w:rsid w:val="00E7660B"/>
    <w:rsid w:val="00E7674C"/>
    <w:rsid w:val="00E768AF"/>
    <w:rsid w:val="00E769BD"/>
    <w:rsid w:val="00E76D5D"/>
    <w:rsid w:val="00E76E48"/>
    <w:rsid w:val="00E77596"/>
    <w:rsid w:val="00E77CA7"/>
    <w:rsid w:val="00E8020F"/>
    <w:rsid w:val="00E80948"/>
    <w:rsid w:val="00E8099A"/>
    <w:rsid w:val="00E813EA"/>
    <w:rsid w:val="00E81735"/>
    <w:rsid w:val="00E81895"/>
    <w:rsid w:val="00E81DA3"/>
    <w:rsid w:val="00E81E10"/>
    <w:rsid w:val="00E82448"/>
    <w:rsid w:val="00E826C1"/>
    <w:rsid w:val="00E828FD"/>
    <w:rsid w:val="00E82A71"/>
    <w:rsid w:val="00E836F2"/>
    <w:rsid w:val="00E846D4"/>
    <w:rsid w:val="00E85082"/>
    <w:rsid w:val="00E8563F"/>
    <w:rsid w:val="00E85F0B"/>
    <w:rsid w:val="00E8611A"/>
    <w:rsid w:val="00E863D9"/>
    <w:rsid w:val="00E864A7"/>
    <w:rsid w:val="00E86834"/>
    <w:rsid w:val="00E869E2"/>
    <w:rsid w:val="00E86A65"/>
    <w:rsid w:val="00E86C35"/>
    <w:rsid w:val="00E86CD7"/>
    <w:rsid w:val="00E86FE4"/>
    <w:rsid w:val="00E875FF"/>
    <w:rsid w:val="00E878E5"/>
    <w:rsid w:val="00E87F95"/>
    <w:rsid w:val="00E90150"/>
    <w:rsid w:val="00E9037D"/>
    <w:rsid w:val="00E90581"/>
    <w:rsid w:val="00E9166C"/>
    <w:rsid w:val="00E918F2"/>
    <w:rsid w:val="00E9192B"/>
    <w:rsid w:val="00E9279B"/>
    <w:rsid w:val="00E9285A"/>
    <w:rsid w:val="00E92EBE"/>
    <w:rsid w:val="00E93378"/>
    <w:rsid w:val="00E93A8D"/>
    <w:rsid w:val="00E93AF2"/>
    <w:rsid w:val="00E93BB1"/>
    <w:rsid w:val="00E93CB4"/>
    <w:rsid w:val="00E93D33"/>
    <w:rsid w:val="00E951E4"/>
    <w:rsid w:val="00E95576"/>
    <w:rsid w:val="00E95999"/>
    <w:rsid w:val="00E95AD2"/>
    <w:rsid w:val="00E95B43"/>
    <w:rsid w:val="00E95FD4"/>
    <w:rsid w:val="00E96179"/>
    <w:rsid w:val="00E963E7"/>
    <w:rsid w:val="00E968C1"/>
    <w:rsid w:val="00E96A03"/>
    <w:rsid w:val="00E96B55"/>
    <w:rsid w:val="00E971E0"/>
    <w:rsid w:val="00E97A0A"/>
    <w:rsid w:val="00E97E06"/>
    <w:rsid w:val="00E97EE3"/>
    <w:rsid w:val="00EA0591"/>
    <w:rsid w:val="00EA0926"/>
    <w:rsid w:val="00EA09F1"/>
    <w:rsid w:val="00EA0DF8"/>
    <w:rsid w:val="00EA1FF7"/>
    <w:rsid w:val="00EA23B4"/>
    <w:rsid w:val="00EA26D4"/>
    <w:rsid w:val="00EA2C1A"/>
    <w:rsid w:val="00EA3106"/>
    <w:rsid w:val="00EA35B6"/>
    <w:rsid w:val="00EA3E55"/>
    <w:rsid w:val="00EA4232"/>
    <w:rsid w:val="00EA4343"/>
    <w:rsid w:val="00EA4805"/>
    <w:rsid w:val="00EA4B95"/>
    <w:rsid w:val="00EA4D34"/>
    <w:rsid w:val="00EA5618"/>
    <w:rsid w:val="00EA57C4"/>
    <w:rsid w:val="00EA623E"/>
    <w:rsid w:val="00EA630A"/>
    <w:rsid w:val="00EA673E"/>
    <w:rsid w:val="00EA679D"/>
    <w:rsid w:val="00EA689B"/>
    <w:rsid w:val="00EA6A90"/>
    <w:rsid w:val="00EA6D0F"/>
    <w:rsid w:val="00EA7067"/>
    <w:rsid w:val="00EA74F6"/>
    <w:rsid w:val="00EA7E03"/>
    <w:rsid w:val="00EB0E1F"/>
    <w:rsid w:val="00EB15C6"/>
    <w:rsid w:val="00EB16FA"/>
    <w:rsid w:val="00EB1AC5"/>
    <w:rsid w:val="00EB1BDF"/>
    <w:rsid w:val="00EB1D6A"/>
    <w:rsid w:val="00EB2471"/>
    <w:rsid w:val="00EB2631"/>
    <w:rsid w:val="00EB2654"/>
    <w:rsid w:val="00EB2A28"/>
    <w:rsid w:val="00EB2CC5"/>
    <w:rsid w:val="00EB3B7A"/>
    <w:rsid w:val="00EB44E1"/>
    <w:rsid w:val="00EB5928"/>
    <w:rsid w:val="00EB5B86"/>
    <w:rsid w:val="00EB5CA1"/>
    <w:rsid w:val="00EB649E"/>
    <w:rsid w:val="00EB6598"/>
    <w:rsid w:val="00EB6804"/>
    <w:rsid w:val="00EB7220"/>
    <w:rsid w:val="00EB7327"/>
    <w:rsid w:val="00EB7DD8"/>
    <w:rsid w:val="00EC057C"/>
    <w:rsid w:val="00EC0D38"/>
    <w:rsid w:val="00EC18F1"/>
    <w:rsid w:val="00EC1908"/>
    <w:rsid w:val="00EC19B0"/>
    <w:rsid w:val="00EC1CE4"/>
    <w:rsid w:val="00EC2B9A"/>
    <w:rsid w:val="00EC3352"/>
    <w:rsid w:val="00EC3AC8"/>
    <w:rsid w:val="00EC45BD"/>
    <w:rsid w:val="00EC4CF2"/>
    <w:rsid w:val="00EC4DF1"/>
    <w:rsid w:val="00EC4F2E"/>
    <w:rsid w:val="00EC4F71"/>
    <w:rsid w:val="00EC5307"/>
    <w:rsid w:val="00EC5C94"/>
    <w:rsid w:val="00EC5CB0"/>
    <w:rsid w:val="00EC5DBF"/>
    <w:rsid w:val="00EC64B6"/>
    <w:rsid w:val="00EC6F12"/>
    <w:rsid w:val="00EC7179"/>
    <w:rsid w:val="00ED0A43"/>
    <w:rsid w:val="00ED108D"/>
    <w:rsid w:val="00ED12BA"/>
    <w:rsid w:val="00ED14F8"/>
    <w:rsid w:val="00ED1540"/>
    <w:rsid w:val="00ED1B6E"/>
    <w:rsid w:val="00ED1D73"/>
    <w:rsid w:val="00ED1DA8"/>
    <w:rsid w:val="00ED1E83"/>
    <w:rsid w:val="00ED30C3"/>
    <w:rsid w:val="00ED3243"/>
    <w:rsid w:val="00ED3721"/>
    <w:rsid w:val="00ED3800"/>
    <w:rsid w:val="00ED3FC0"/>
    <w:rsid w:val="00ED4393"/>
    <w:rsid w:val="00ED48AE"/>
    <w:rsid w:val="00ED50D0"/>
    <w:rsid w:val="00ED5608"/>
    <w:rsid w:val="00ED5723"/>
    <w:rsid w:val="00ED63F2"/>
    <w:rsid w:val="00ED706E"/>
    <w:rsid w:val="00ED7512"/>
    <w:rsid w:val="00ED7A48"/>
    <w:rsid w:val="00ED7F08"/>
    <w:rsid w:val="00ED7F18"/>
    <w:rsid w:val="00EE02DA"/>
    <w:rsid w:val="00EE03A6"/>
    <w:rsid w:val="00EE0520"/>
    <w:rsid w:val="00EE078D"/>
    <w:rsid w:val="00EE0D3D"/>
    <w:rsid w:val="00EE0FED"/>
    <w:rsid w:val="00EE14DF"/>
    <w:rsid w:val="00EE1D8B"/>
    <w:rsid w:val="00EE1DD9"/>
    <w:rsid w:val="00EE2567"/>
    <w:rsid w:val="00EE25AD"/>
    <w:rsid w:val="00EE2AAA"/>
    <w:rsid w:val="00EE33F5"/>
    <w:rsid w:val="00EE38F5"/>
    <w:rsid w:val="00EE3FF9"/>
    <w:rsid w:val="00EE40DB"/>
    <w:rsid w:val="00EE463A"/>
    <w:rsid w:val="00EE4812"/>
    <w:rsid w:val="00EE4EE7"/>
    <w:rsid w:val="00EE519D"/>
    <w:rsid w:val="00EE52F0"/>
    <w:rsid w:val="00EE53C1"/>
    <w:rsid w:val="00EE5D59"/>
    <w:rsid w:val="00EE61AC"/>
    <w:rsid w:val="00EE716A"/>
    <w:rsid w:val="00EE777F"/>
    <w:rsid w:val="00EF050D"/>
    <w:rsid w:val="00EF0C33"/>
    <w:rsid w:val="00EF0F0B"/>
    <w:rsid w:val="00EF1512"/>
    <w:rsid w:val="00EF16B2"/>
    <w:rsid w:val="00EF1848"/>
    <w:rsid w:val="00EF1869"/>
    <w:rsid w:val="00EF22C1"/>
    <w:rsid w:val="00EF29F8"/>
    <w:rsid w:val="00EF33EE"/>
    <w:rsid w:val="00EF33F3"/>
    <w:rsid w:val="00EF35CE"/>
    <w:rsid w:val="00EF36B7"/>
    <w:rsid w:val="00EF3865"/>
    <w:rsid w:val="00EF3D77"/>
    <w:rsid w:val="00EF3F16"/>
    <w:rsid w:val="00EF40EC"/>
    <w:rsid w:val="00EF42F3"/>
    <w:rsid w:val="00EF440D"/>
    <w:rsid w:val="00EF4901"/>
    <w:rsid w:val="00EF4F76"/>
    <w:rsid w:val="00EF585A"/>
    <w:rsid w:val="00EF5B7C"/>
    <w:rsid w:val="00EF5C60"/>
    <w:rsid w:val="00EF64A4"/>
    <w:rsid w:val="00EF6919"/>
    <w:rsid w:val="00EF71AB"/>
    <w:rsid w:val="00EF77C3"/>
    <w:rsid w:val="00F00891"/>
    <w:rsid w:val="00F015EC"/>
    <w:rsid w:val="00F0192B"/>
    <w:rsid w:val="00F01F21"/>
    <w:rsid w:val="00F02350"/>
    <w:rsid w:val="00F02A25"/>
    <w:rsid w:val="00F02CE2"/>
    <w:rsid w:val="00F02E84"/>
    <w:rsid w:val="00F02F72"/>
    <w:rsid w:val="00F030D7"/>
    <w:rsid w:val="00F0476D"/>
    <w:rsid w:val="00F04AB8"/>
    <w:rsid w:val="00F04F21"/>
    <w:rsid w:val="00F053D2"/>
    <w:rsid w:val="00F053FD"/>
    <w:rsid w:val="00F054C9"/>
    <w:rsid w:val="00F05F3F"/>
    <w:rsid w:val="00F06696"/>
    <w:rsid w:val="00F06A15"/>
    <w:rsid w:val="00F06BC9"/>
    <w:rsid w:val="00F07412"/>
    <w:rsid w:val="00F0761A"/>
    <w:rsid w:val="00F10534"/>
    <w:rsid w:val="00F112C0"/>
    <w:rsid w:val="00F11690"/>
    <w:rsid w:val="00F118A8"/>
    <w:rsid w:val="00F1198F"/>
    <w:rsid w:val="00F11D99"/>
    <w:rsid w:val="00F11E96"/>
    <w:rsid w:val="00F11FB7"/>
    <w:rsid w:val="00F1289A"/>
    <w:rsid w:val="00F1391C"/>
    <w:rsid w:val="00F13A75"/>
    <w:rsid w:val="00F13ACB"/>
    <w:rsid w:val="00F13B61"/>
    <w:rsid w:val="00F13C81"/>
    <w:rsid w:val="00F13F71"/>
    <w:rsid w:val="00F1419E"/>
    <w:rsid w:val="00F14BDA"/>
    <w:rsid w:val="00F15167"/>
    <w:rsid w:val="00F15341"/>
    <w:rsid w:val="00F1700B"/>
    <w:rsid w:val="00F175D4"/>
    <w:rsid w:val="00F1771B"/>
    <w:rsid w:val="00F20DD8"/>
    <w:rsid w:val="00F20E6F"/>
    <w:rsid w:val="00F21EC0"/>
    <w:rsid w:val="00F226F9"/>
    <w:rsid w:val="00F22C08"/>
    <w:rsid w:val="00F22F5E"/>
    <w:rsid w:val="00F231AA"/>
    <w:rsid w:val="00F233D1"/>
    <w:rsid w:val="00F23BB6"/>
    <w:rsid w:val="00F240B2"/>
    <w:rsid w:val="00F24387"/>
    <w:rsid w:val="00F24712"/>
    <w:rsid w:val="00F250F6"/>
    <w:rsid w:val="00F25412"/>
    <w:rsid w:val="00F258D5"/>
    <w:rsid w:val="00F25CC7"/>
    <w:rsid w:val="00F26052"/>
    <w:rsid w:val="00F265E2"/>
    <w:rsid w:val="00F26F92"/>
    <w:rsid w:val="00F273A1"/>
    <w:rsid w:val="00F2780C"/>
    <w:rsid w:val="00F27BB6"/>
    <w:rsid w:val="00F30121"/>
    <w:rsid w:val="00F3082C"/>
    <w:rsid w:val="00F30F54"/>
    <w:rsid w:val="00F31000"/>
    <w:rsid w:val="00F31597"/>
    <w:rsid w:val="00F31B05"/>
    <w:rsid w:val="00F31C32"/>
    <w:rsid w:val="00F31E7A"/>
    <w:rsid w:val="00F32690"/>
    <w:rsid w:val="00F33019"/>
    <w:rsid w:val="00F33584"/>
    <w:rsid w:val="00F338DA"/>
    <w:rsid w:val="00F33D9C"/>
    <w:rsid w:val="00F34232"/>
    <w:rsid w:val="00F34AF3"/>
    <w:rsid w:val="00F34E26"/>
    <w:rsid w:val="00F35282"/>
    <w:rsid w:val="00F36C61"/>
    <w:rsid w:val="00F36C80"/>
    <w:rsid w:val="00F36E4E"/>
    <w:rsid w:val="00F36F2D"/>
    <w:rsid w:val="00F3762A"/>
    <w:rsid w:val="00F3770A"/>
    <w:rsid w:val="00F37AE8"/>
    <w:rsid w:val="00F40464"/>
    <w:rsid w:val="00F4047D"/>
    <w:rsid w:val="00F40A82"/>
    <w:rsid w:val="00F40FC3"/>
    <w:rsid w:val="00F412C0"/>
    <w:rsid w:val="00F41325"/>
    <w:rsid w:val="00F41AFF"/>
    <w:rsid w:val="00F41D99"/>
    <w:rsid w:val="00F41DC8"/>
    <w:rsid w:val="00F4236A"/>
    <w:rsid w:val="00F42C85"/>
    <w:rsid w:val="00F435D5"/>
    <w:rsid w:val="00F436A5"/>
    <w:rsid w:val="00F43883"/>
    <w:rsid w:val="00F438BC"/>
    <w:rsid w:val="00F43913"/>
    <w:rsid w:val="00F43B5B"/>
    <w:rsid w:val="00F45C25"/>
    <w:rsid w:val="00F46D62"/>
    <w:rsid w:val="00F46E35"/>
    <w:rsid w:val="00F4716C"/>
    <w:rsid w:val="00F47451"/>
    <w:rsid w:val="00F479A5"/>
    <w:rsid w:val="00F47ECA"/>
    <w:rsid w:val="00F500F0"/>
    <w:rsid w:val="00F50203"/>
    <w:rsid w:val="00F50BFF"/>
    <w:rsid w:val="00F50FBC"/>
    <w:rsid w:val="00F51A7C"/>
    <w:rsid w:val="00F51CBF"/>
    <w:rsid w:val="00F51D9F"/>
    <w:rsid w:val="00F51EFF"/>
    <w:rsid w:val="00F527BF"/>
    <w:rsid w:val="00F528CA"/>
    <w:rsid w:val="00F52B91"/>
    <w:rsid w:val="00F52D41"/>
    <w:rsid w:val="00F54791"/>
    <w:rsid w:val="00F54F20"/>
    <w:rsid w:val="00F556E1"/>
    <w:rsid w:val="00F560FE"/>
    <w:rsid w:val="00F56100"/>
    <w:rsid w:val="00F561C7"/>
    <w:rsid w:val="00F568CC"/>
    <w:rsid w:val="00F56AC7"/>
    <w:rsid w:val="00F56D4B"/>
    <w:rsid w:val="00F57532"/>
    <w:rsid w:val="00F606DF"/>
    <w:rsid w:val="00F614ED"/>
    <w:rsid w:val="00F61A16"/>
    <w:rsid w:val="00F6228C"/>
    <w:rsid w:val="00F62ABE"/>
    <w:rsid w:val="00F62FD0"/>
    <w:rsid w:val="00F63A54"/>
    <w:rsid w:val="00F6429C"/>
    <w:rsid w:val="00F65B91"/>
    <w:rsid w:val="00F65FA7"/>
    <w:rsid w:val="00F66202"/>
    <w:rsid w:val="00F668D4"/>
    <w:rsid w:val="00F66F0F"/>
    <w:rsid w:val="00F67C4A"/>
    <w:rsid w:val="00F67EB9"/>
    <w:rsid w:val="00F702AA"/>
    <w:rsid w:val="00F70AF8"/>
    <w:rsid w:val="00F70F35"/>
    <w:rsid w:val="00F71396"/>
    <w:rsid w:val="00F71531"/>
    <w:rsid w:val="00F719BA"/>
    <w:rsid w:val="00F72025"/>
    <w:rsid w:val="00F7264D"/>
    <w:rsid w:val="00F7265D"/>
    <w:rsid w:val="00F72708"/>
    <w:rsid w:val="00F72E52"/>
    <w:rsid w:val="00F7356C"/>
    <w:rsid w:val="00F73BE3"/>
    <w:rsid w:val="00F74B41"/>
    <w:rsid w:val="00F7579B"/>
    <w:rsid w:val="00F75B40"/>
    <w:rsid w:val="00F75D51"/>
    <w:rsid w:val="00F7611A"/>
    <w:rsid w:val="00F7760E"/>
    <w:rsid w:val="00F777DD"/>
    <w:rsid w:val="00F77E6B"/>
    <w:rsid w:val="00F800F2"/>
    <w:rsid w:val="00F80142"/>
    <w:rsid w:val="00F8050B"/>
    <w:rsid w:val="00F81008"/>
    <w:rsid w:val="00F81236"/>
    <w:rsid w:val="00F81B7B"/>
    <w:rsid w:val="00F81DF9"/>
    <w:rsid w:val="00F81E30"/>
    <w:rsid w:val="00F820AA"/>
    <w:rsid w:val="00F820D2"/>
    <w:rsid w:val="00F822BB"/>
    <w:rsid w:val="00F824C4"/>
    <w:rsid w:val="00F8251D"/>
    <w:rsid w:val="00F8265B"/>
    <w:rsid w:val="00F826BB"/>
    <w:rsid w:val="00F82895"/>
    <w:rsid w:val="00F82A3C"/>
    <w:rsid w:val="00F83955"/>
    <w:rsid w:val="00F83D13"/>
    <w:rsid w:val="00F83EE4"/>
    <w:rsid w:val="00F84406"/>
    <w:rsid w:val="00F84D15"/>
    <w:rsid w:val="00F84D5C"/>
    <w:rsid w:val="00F84DA9"/>
    <w:rsid w:val="00F851B9"/>
    <w:rsid w:val="00F852AD"/>
    <w:rsid w:val="00F853B3"/>
    <w:rsid w:val="00F854CD"/>
    <w:rsid w:val="00F85979"/>
    <w:rsid w:val="00F8625D"/>
    <w:rsid w:val="00F86397"/>
    <w:rsid w:val="00F866AE"/>
    <w:rsid w:val="00F86EC4"/>
    <w:rsid w:val="00F86F20"/>
    <w:rsid w:val="00F8757E"/>
    <w:rsid w:val="00F87742"/>
    <w:rsid w:val="00F87757"/>
    <w:rsid w:val="00F878BA"/>
    <w:rsid w:val="00F87BDE"/>
    <w:rsid w:val="00F9002C"/>
    <w:rsid w:val="00F90552"/>
    <w:rsid w:val="00F90F2A"/>
    <w:rsid w:val="00F915E7"/>
    <w:rsid w:val="00F91D96"/>
    <w:rsid w:val="00F91EBC"/>
    <w:rsid w:val="00F92623"/>
    <w:rsid w:val="00F927F2"/>
    <w:rsid w:val="00F92FC8"/>
    <w:rsid w:val="00F94449"/>
    <w:rsid w:val="00F94C8A"/>
    <w:rsid w:val="00F9506F"/>
    <w:rsid w:val="00F952D6"/>
    <w:rsid w:val="00F95E93"/>
    <w:rsid w:val="00F962DB"/>
    <w:rsid w:val="00F965FD"/>
    <w:rsid w:val="00F96B1C"/>
    <w:rsid w:val="00F973B3"/>
    <w:rsid w:val="00FA08D2"/>
    <w:rsid w:val="00FA1C09"/>
    <w:rsid w:val="00FA253C"/>
    <w:rsid w:val="00FA2BBD"/>
    <w:rsid w:val="00FA30B5"/>
    <w:rsid w:val="00FA345C"/>
    <w:rsid w:val="00FA36E5"/>
    <w:rsid w:val="00FA3F3A"/>
    <w:rsid w:val="00FA43D2"/>
    <w:rsid w:val="00FA508C"/>
    <w:rsid w:val="00FA5373"/>
    <w:rsid w:val="00FA55D8"/>
    <w:rsid w:val="00FA55DB"/>
    <w:rsid w:val="00FA5778"/>
    <w:rsid w:val="00FA5B5D"/>
    <w:rsid w:val="00FA6CAD"/>
    <w:rsid w:val="00FA6DD0"/>
    <w:rsid w:val="00FA7296"/>
    <w:rsid w:val="00FA74C2"/>
    <w:rsid w:val="00FA75F5"/>
    <w:rsid w:val="00FB03DA"/>
    <w:rsid w:val="00FB0852"/>
    <w:rsid w:val="00FB0E50"/>
    <w:rsid w:val="00FB1112"/>
    <w:rsid w:val="00FB19F1"/>
    <w:rsid w:val="00FB1D0A"/>
    <w:rsid w:val="00FB1DB0"/>
    <w:rsid w:val="00FB2BEB"/>
    <w:rsid w:val="00FB2F91"/>
    <w:rsid w:val="00FB3083"/>
    <w:rsid w:val="00FB3966"/>
    <w:rsid w:val="00FB4B89"/>
    <w:rsid w:val="00FB4F16"/>
    <w:rsid w:val="00FB531F"/>
    <w:rsid w:val="00FB56C8"/>
    <w:rsid w:val="00FB5B85"/>
    <w:rsid w:val="00FB5BB3"/>
    <w:rsid w:val="00FB5BC8"/>
    <w:rsid w:val="00FB6E91"/>
    <w:rsid w:val="00FB7541"/>
    <w:rsid w:val="00FC0BC6"/>
    <w:rsid w:val="00FC0CD2"/>
    <w:rsid w:val="00FC0DE8"/>
    <w:rsid w:val="00FC0ED9"/>
    <w:rsid w:val="00FC1E55"/>
    <w:rsid w:val="00FC202F"/>
    <w:rsid w:val="00FC4942"/>
    <w:rsid w:val="00FC4FE0"/>
    <w:rsid w:val="00FC5E66"/>
    <w:rsid w:val="00FC6381"/>
    <w:rsid w:val="00FC652A"/>
    <w:rsid w:val="00FC6AB9"/>
    <w:rsid w:val="00FC6C2F"/>
    <w:rsid w:val="00FC709C"/>
    <w:rsid w:val="00FC7641"/>
    <w:rsid w:val="00FC7A37"/>
    <w:rsid w:val="00FC7DB7"/>
    <w:rsid w:val="00FD0AE9"/>
    <w:rsid w:val="00FD2FE8"/>
    <w:rsid w:val="00FD3A3A"/>
    <w:rsid w:val="00FD3B5F"/>
    <w:rsid w:val="00FD4445"/>
    <w:rsid w:val="00FD49FB"/>
    <w:rsid w:val="00FD5214"/>
    <w:rsid w:val="00FD5420"/>
    <w:rsid w:val="00FD57BC"/>
    <w:rsid w:val="00FD5D5F"/>
    <w:rsid w:val="00FD63C4"/>
    <w:rsid w:val="00FD69E8"/>
    <w:rsid w:val="00FD6DE4"/>
    <w:rsid w:val="00FE07FD"/>
    <w:rsid w:val="00FE0853"/>
    <w:rsid w:val="00FE0D12"/>
    <w:rsid w:val="00FE0DAA"/>
    <w:rsid w:val="00FE0DE8"/>
    <w:rsid w:val="00FE0FEB"/>
    <w:rsid w:val="00FE16C9"/>
    <w:rsid w:val="00FE1774"/>
    <w:rsid w:val="00FE179E"/>
    <w:rsid w:val="00FE17D2"/>
    <w:rsid w:val="00FE21DE"/>
    <w:rsid w:val="00FE22F2"/>
    <w:rsid w:val="00FE2324"/>
    <w:rsid w:val="00FE2A7C"/>
    <w:rsid w:val="00FE3368"/>
    <w:rsid w:val="00FE3716"/>
    <w:rsid w:val="00FE3815"/>
    <w:rsid w:val="00FE3955"/>
    <w:rsid w:val="00FE3D43"/>
    <w:rsid w:val="00FE3E08"/>
    <w:rsid w:val="00FE3E1E"/>
    <w:rsid w:val="00FE476A"/>
    <w:rsid w:val="00FE4F7A"/>
    <w:rsid w:val="00FE531E"/>
    <w:rsid w:val="00FE540F"/>
    <w:rsid w:val="00FE5605"/>
    <w:rsid w:val="00FE5837"/>
    <w:rsid w:val="00FE5E15"/>
    <w:rsid w:val="00FE677B"/>
    <w:rsid w:val="00FE68F4"/>
    <w:rsid w:val="00FE6901"/>
    <w:rsid w:val="00FE7352"/>
    <w:rsid w:val="00FE738F"/>
    <w:rsid w:val="00FE7473"/>
    <w:rsid w:val="00FE74DD"/>
    <w:rsid w:val="00FE7928"/>
    <w:rsid w:val="00FE796B"/>
    <w:rsid w:val="00FF019D"/>
    <w:rsid w:val="00FF137E"/>
    <w:rsid w:val="00FF14D9"/>
    <w:rsid w:val="00FF1652"/>
    <w:rsid w:val="00FF1829"/>
    <w:rsid w:val="00FF1DBD"/>
    <w:rsid w:val="00FF1F2B"/>
    <w:rsid w:val="00FF275C"/>
    <w:rsid w:val="00FF27EC"/>
    <w:rsid w:val="00FF2C36"/>
    <w:rsid w:val="00FF2C98"/>
    <w:rsid w:val="00FF31D9"/>
    <w:rsid w:val="00FF39BE"/>
    <w:rsid w:val="00FF419B"/>
    <w:rsid w:val="00FF43FD"/>
    <w:rsid w:val="00FF4CF2"/>
    <w:rsid w:val="00FF4DAE"/>
    <w:rsid w:val="00FF59FD"/>
    <w:rsid w:val="00FF62D5"/>
    <w:rsid w:val="00FF6C32"/>
    <w:rsid w:val="00FF6F89"/>
    <w:rsid w:val="00FF7244"/>
    <w:rsid w:val="00FF75C1"/>
    <w:rsid w:val="00FF7B4C"/>
    <w:rsid w:val="083A78E9"/>
    <w:rsid w:val="1B9A1A5C"/>
    <w:rsid w:val="42ED264C"/>
    <w:rsid w:val="4F99BE3C"/>
    <w:rsid w:val="77A6B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15763"/>
  <w15:chartTrackingRefBased/>
  <w15:docId w15:val="{D45B462F-1006-43A0-A09F-0F2DB768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239"/>
    <w:pPr>
      <w:spacing w:after="240" w:line="480" w:lineRule="auto"/>
    </w:pPr>
    <w:rPr>
      <w:rFonts w:ascii="Arial" w:eastAsia="Times New Roman" w:hAnsi="Arial"/>
      <w:sz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C25239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C25239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C25239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C25239"/>
    <w:pPr>
      <w:keepNext/>
      <w:spacing w:before="240"/>
      <w:outlineLvl w:val="3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5D91"/>
    <w:pPr>
      <w:spacing w:before="240" w:after="60"/>
      <w:ind w:left="708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446204"/>
  </w:style>
  <w:style w:type="character" w:customStyle="1" w:styleId="Heading6Char">
    <w:name w:val="Heading 6 Char"/>
    <w:link w:val="Heading6"/>
    <w:uiPriority w:val="9"/>
    <w:rsid w:val="00015D91"/>
    <w:rPr>
      <w:rFonts w:eastAsia="Times New Roman"/>
      <w:b/>
      <w:bCs/>
      <w:sz w:val="22"/>
      <w:szCs w:val="22"/>
      <w:lang w:eastAsia="en-US"/>
    </w:rPr>
  </w:style>
  <w:style w:type="character" w:styleId="Hyperlink">
    <w:name w:val="Hyperlink"/>
    <w:unhideWhenUsed/>
    <w:rsid w:val="00C25239"/>
    <w:rPr>
      <w:color w:val="0563C1"/>
      <w:u w:val="single"/>
    </w:rPr>
  </w:style>
  <w:style w:type="paragraph" w:customStyle="1" w:styleId="Standardunter5">
    <w:name w:val="Standard unter Ü5"/>
    <w:basedOn w:val="Normal"/>
    <w:qFormat/>
    <w:rsid w:val="00015D91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015D91"/>
    <w:pPr>
      <w:numPr>
        <w:numId w:val="1"/>
      </w:numPr>
      <w:spacing w:after="0"/>
    </w:pPr>
  </w:style>
  <w:style w:type="character" w:styleId="CommentReference">
    <w:name w:val="annotation reference"/>
    <w:uiPriority w:val="99"/>
    <w:semiHidden/>
    <w:unhideWhenUsed/>
    <w:rsid w:val="00015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D91"/>
    <w:rPr>
      <w:sz w:val="20"/>
    </w:rPr>
  </w:style>
  <w:style w:type="character" w:customStyle="1" w:styleId="CommentTextChar">
    <w:name w:val="Comment Text Char"/>
    <w:link w:val="CommentText"/>
    <w:uiPriority w:val="99"/>
    <w:rsid w:val="00015D91"/>
    <w:rPr>
      <w:lang w:eastAsia="en-US"/>
    </w:rPr>
  </w:style>
  <w:style w:type="paragraph" w:styleId="Header">
    <w:name w:val="header"/>
    <w:basedOn w:val="Normal"/>
    <w:link w:val="HeaderChar"/>
    <w:rsid w:val="00C25239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link w:val="Header"/>
    <w:rsid w:val="001B170B"/>
    <w:rPr>
      <w:rFonts w:ascii="Arial" w:eastAsia="Times New Roman" w:hAnsi="Arial"/>
      <w:sz w:val="18"/>
      <w:lang w:val="en-GB" w:bidi="ar-SA"/>
    </w:rPr>
  </w:style>
  <w:style w:type="paragraph" w:styleId="Footer">
    <w:name w:val="footer"/>
    <w:basedOn w:val="Normal"/>
    <w:link w:val="FooterChar"/>
    <w:rsid w:val="00C25239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link w:val="Footer"/>
    <w:rsid w:val="001B170B"/>
    <w:rPr>
      <w:rFonts w:ascii="Arial" w:eastAsia="Times New Roman" w:hAnsi="Arial"/>
      <w:sz w:val="18"/>
      <w:lang w:val="en-GB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9E7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E279E7"/>
    <w:rPr>
      <w:lang w:eastAsia="en-US"/>
    </w:rPr>
  </w:style>
  <w:style w:type="character" w:styleId="FootnoteReference">
    <w:name w:val="footnote reference"/>
    <w:uiPriority w:val="99"/>
    <w:semiHidden/>
    <w:unhideWhenUsed/>
    <w:rsid w:val="00E279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617F"/>
    <w:pPr>
      <w:spacing w:after="160" w:line="259" w:lineRule="auto"/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CF718A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C25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37D96"/>
    <w:rPr>
      <w:rFonts w:ascii="Tahoma" w:eastAsia="Times New Roman" w:hAnsi="Tahoma" w:cs="Tahoma"/>
      <w:sz w:val="16"/>
      <w:szCs w:val="16"/>
      <w:lang w:val="en-GB" w:bidi="ar-SA"/>
    </w:rPr>
  </w:style>
  <w:style w:type="table" w:styleId="TableGridLight">
    <w:name w:val="Grid Table Light"/>
    <w:basedOn w:val="TableNormal"/>
    <w:uiPriority w:val="40"/>
    <w:rsid w:val="00D25D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C25239"/>
    <w:pPr>
      <w:spacing w:after="240" w:line="480" w:lineRule="auto"/>
    </w:pPr>
    <w:rPr>
      <w:rFonts w:ascii="Times New Roman" w:eastAsia="Times New Roman" w:hAnsi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A0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A0"/>
    <w:rPr>
      <w:b/>
      <w:bCs/>
      <w:lang w:val="de-CH" w:eastAsia="en-US" w:bidi="ar-SA"/>
    </w:rPr>
  </w:style>
  <w:style w:type="character" w:styleId="UnresolvedMention">
    <w:name w:val="Unresolved Mention"/>
    <w:uiPriority w:val="99"/>
    <w:semiHidden/>
    <w:unhideWhenUsed/>
    <w:rsid w:val="00C252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14AF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4AF0"/>
    <w:rPr>
      <w:rFonts w:ascii="Arial" w:eastAsia="Times New Roman" w:hAnsi="Arial" w:cs="Arial"/>
      <w:noProof/>
      <w:sz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014AF0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4AF0"/>
    <w:rPr>
      <w:rFonts w:ascii="Arial" w:eastAsia="Times New Roman" w:hAnsi="Arial" w:cs="Arial"/>
      <w:noProof/>
      <w:sz w:val="24"/>
      <w:lang w:bidi="ar-SA"/>
    </w:rPr>
  </w:style>
  <w:style w:type="paragraph" w:styleId="Revision">
    <w:name w:val="Revision"/>
    <w:hidden/>
    <w:uiPriority w:val="99"/>
    <w:semiHidden/>
    <w:rsid w:val="00E21A11"/>
    <w:rPr>
      <w:sz w:val="22"/>
      <w:szCs w:val="22"/>
      <w:lang w:val="de-CH" w:bidi="ar-SA"/>
    </w:rPr>
  </w:style>
  <w:style w:type="character" w:customStyle="1" w:styleId="Heading1Char">
    <w:name w:val="Heading 1 Char"/>
    <w:link w:val="Heading1"/>
    <w:rsid w:val="00C25239"/>
    <w:rPr>
      <w:rFonts w:ascii="Arial" w:eastAsia="Times New Roman" w:hAnsi="Arial"/>
      <w:b/>
      <w:kern w:val="28"/>
      <w:sz w:val="3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845C96"/>
    <w:rPr>
      <w:rFonts w:ascii="Arial" w:eastAsia="Times New Roman" w:hAnsi="Arial"/>
      <w:b/>
      <w:sz w:val="24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845C96"/>
    <w:rPr>
      <w:rFonts w:ascii="Arial" w:eastAsia="Times New Roman" w:hAnsi="Arial"/>
      <w:b/>
      <w:i/>
      <w:sz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845C96"/>
    <w:rPr>
      <w:rFonts w:ascii="Arial" w:eastAsia="Times New Roman" w:hAnsi="Arial"/>
      <w:i/>
      <w:sz w:val="24"/>
      <w:lang w:val="en-GB" w:bidi="ar-SA"/>
    </w:rPr>
  </w:style>
  <w:style w:type="character" w:styleId="PageNumber">
    <w:name w:val="page number"/>
    <w:rsid w:val="00C25239"/>
    <w:rPr>
      <w:rFonts w:ascii="Arial" w:hAnsi="Arial"/>
      <w:color w:val="auto"/>
      <w:sz w:val="18"/>
    </w:rPr>
  </w:style>
  <w:style w:type="paragraph" w:customStyle="1" w:styleId="bullet1">
    <w:name w:val="bullet 1"/>
    <w:basedOn w:val="Normal"/>
    <w:rsid w:val="00C25239"/>
    <w:pPr>
      <w:widowControl w:val="0"/>
      <w:numPr>
        <w:numId w:val="22"/>
      </w:numPr>
      <w:tabs>
        <w:tab w:val="clear" w:pos="360"/>
      </w:tabs>
      <w:ind w:left="284" w:hanging="284"/>
    </w:pPr>
  </w:style>
  <w:style w:type="paragraph" w:styleId="Title">
    <w:name w:val="Title"/>
    <w:basedOn w:val="Normal"/>
    <w:next w:val="Normal"/>
    <w:link w:val="TitleChar"/>
    <w:qFormat/>
    <w:rsid w:val="00C25239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845C96"/>
    <w:rPr>
      <w:rFonts w:ascii="Arial" w:eastAsia="Times New Roman" w:hAnsi="Arial"/>
      <w:b/>
      <w:kern w:val="28"/>
      <w:sz w:val="32"/>
      <w:lang w:val="en-GB" w:bidi="ar-SA"/>
    </w:rPr>
  </w:style>
  <w:style w:type="paragraph" w:customStyle="1" w:styleId="Tabletext">
    <w:name w:val="Table text"/>
    <w:basedOn w:val="Normal"/>
    <w:rsid w:val="00C25239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C25239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C25239"/>
    <w:pPr>
      <w:keepLines/>
      <w:numPr>
        <w:numId w:val="23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C25239"/>
  </w:style>
  <w:style w:type="paragraph" w:customStyle="1" w:styleId="Cover">
    <w:name w:val="Cover"/>
    <w:basedOn w:val="Normal"/>
    <w:rsid w:val="00C25239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C25239"/>
    <w:pPr>
      <w:ind w:firstLine="450"/>
    </w:pPr>
  </w:style>
  <w:style w:type="paragraph" w:customStyle="1" w:styleId="Tablehead">
    <w:name w:val="Table head"/>
    <w:basedOn w:val="Tabletext"/>
    <w:next w:val="Normal"/>
    <w:rsid w:val="00C25239"/>
    <w:rPr>
      <w:b/>
    </w:rPr>
  </w:style>
  <w:style w:type="paragraph" w:customStyle="1" w:styleId="Authortext">
    <w:name w:val="Author text"/>
    <w:basedOn w:val="Normal"/>
    <w:rsid w:val="00C25239"/>
    <w:rPr>
      <w:b/>
    </w:rPr>
  </w:style>
  <w:style w:type="paragraph" w:customStyle="1" w:styleId="Authoraffiliation">
    <w:name w:val="Author affiliation"/>
    <w:basedOn w:val="Normal"/>
    <w:rsid w:val="00C25239"/>
    <w:rPr>
      <w:i/>
    </w:rPr>
  </w:style>
  <w:style w:type="character" w:styleId="Emphasis">
    <w:name w:val="Emphasis"/>
    <w:qFormat/>
    <w:rsid w:val="00C25239"/>
    <w:rPr>
      <w:b/>
      <w:bCs/>
      <w:i w:val="0"/>
      <w:iCs w:val="0"/>
    </w:rPr>
  </w:style>
  <w:style w:type="character" w:customStyle="1" w:styleId="normaltextrun">
    <w:name w:val="normaltextrun"/>
    <w:basedOn w:val="DefaultParagraphFont"/>
    <w:rsid w:val="003C05F7"/>
  </w:style>
  <w:style w:type="character" w:customStyle="1" w:styleId="eop">
    <w:name w:val="eop"/>
    <w:basedOn w:val="DefaultParagraphFont"/>
    <w:rsid w:val="00955EA5"/>
  </w:style>
  <w:style w:type="paragraph" w:styleId="NormalWeb">
    <w:name w:val="Normal (Web)"/>
    <w:basedOn w:val="Normal"/>
    <w:uiPriority w:val="99"/>
    <w:semiHidden/>
    <w:unhideWhenUsed/>
    <w:rsid w:val="008D3E44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87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4324">
          <w:marLeft w:val="374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26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06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min.Saleque\Prime%20Medica%20Ltd\PGP%20Everyone%20-%20Templates\UK_Editorial\CORE\Manu_C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E3438E5E447469A03D4DD0CCB9001" ma:contentTypeVersion="15" ma:contentTypeDescription="Create a new document." ma:contentTypeScope="" ma:versionID="3782aab299fac976462be318bc4aad78">
  <xsd:schema xmlns:xsd="http://www.w3.org/2001/XMLSchema" xmlns:xs="http://www.w3.org/2001/XMLSchema" xmlns:p="http://schemas.microsoft.com/office/2006/metadata/properties" xmlns:ns2="0474a952-fdcd-4647-8ab9-1d2527efe9ca" xmlns:ns3="5b5be292-f55b-428b-9d22-1c3e1f6539a1" targetNamespace="http://schemas.microsoft.com/office/2006/metadata/properties" ma:root="true" ma:fieldsID="178a5d1c52906de15a3ef2cc0fa81d17" ns2:_="" ns3:_="">
    <xsd:import namespace="0474a952-fdcd-4647-8ab9-1d2527efe9ca"/>
    <xsd:import namespace="5b5be292-f55b-428b-9d22-1c3e1f653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a952-fdcd-4647-8ab9-1d2527efe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078bdb-18a8-4b38-96d3-955d154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be292-f55b-428b-9d22-1c3e1f653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7941c2-8d6b-4050-afaf-8e9426a128ed}" ma:internalName="TaxCatchAll" ma:showField="CatchAllData" ma:web="5b5be292-f55b-428b-9d22-1c3e1f653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4a952-fdcd-4647-8ab9-1d2527efe9ca">
      <Terms xmlns="http://schemas.microsoft.com/office/infopath/2007/PartnerControls"/>
    </lcf76f155ced4ddcb4097134ff3c332f>
    <TaxCatchAll xmlns="5b5be292-f55b-428b-9d22-1c3e1f6539a1" xsi:nil="true"/>
    <SharedWithUsers xmlns="5b5be292-f55b-428b-9d22-1c3e1f6539a1">
      <UserInfo>
        <DisplayName>Jess Galbraith</DisplayName>
        <AccountId>204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DAF5619-C5FF-4B13-BCF9-708BBBA2A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561B8-3EBE-4086-9E06-ABD1F0DF2D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7769B-992E-4E2B-BF71-87098F4E1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4a952-fdcd-4647-8ab9-1d2527efe9ca"/>
    <ds:schemaRef ds:uri="5b5be292-f55b-428b-9d22-1c3e1f653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B5C24-E574-4C12-B53A-6C7F88C34939}">
  <ds:schemaRefs>
    <ds:schemaRef ds:uri="http://schemas.microsoft.com/office/2006/metadata/properties"/>
    <ds:schemaRef ds:uri="http://schemas.microsoft.com/office/infopath/2007/PartnerControls"/>
    <ds:schemaRef ds:uri="0474a952-fdcd-4647-8ab9-1d2527efe9ca"/>
    <ds:schemaRef ds:uri="5b5be292-f55b-428b-9d22-1c3e1f6539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Manu_Core</Template>
  <TotalTime>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Lesén</dc:creator>
  <cp:keywords/>
  <cp:lastModifiedBy>Jess Galbraith</cp:lastModifiedBy>
  <cp:revision>6</cp:revision>
  <dcterms:created xsi:type="dcterms:W3CDTF">2022-11-29T16:45:00Z</dcterms:created>
  <dcterms:modified xsi:type="dcterms:W3CDTF">2022-12-07T11:43:00Z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0x01010073FE3438E5E447469A03D4DD0CCB9001</vt:lpwstr>
  </property>
  <property fmtid="{D5CDD505-2E9C-101B-9397-08002B2CF9AE}" pid="3" name="MediaServiceImageTags">
    <vt:lpwstr/>
  </property>
</Properties>
</file>