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CA725" w14:textId="6A96E92D" w:rsidR="00DC4B38" w:rsidRPr="00A9279F" w:rsidRDefault="00D35EEE" w:rsidP="005776BC">
      <w:pPr>
        <w:pStyle w:val="Figuretablelegend"/>
        <w:rPr>
          <w:lang w:val="en-US"/>
        </w:rPr>
      </w:pPr>
      <w:r>
        <w:rPr>
          <w:bCs/>
          <w:lang w:val="en-US"/>
        </w:rPr>
        <w:t>Additional File 3</w:t>
      </w:r>
      <w:r w:rsidR="00C064EB">
        <w:rPr>
          <w:lang w:val="en-US"/>
        </w:rPr>
        <w:t xml:space="preserve"> </w:t>
      </w:r>
      <w:r w:rsidR="00F07412" w:rsidRPr="00964E6B">
        <w:rPr>
          <w:b w:val="0"/>
          <w:lang w:val="en-US"/>
        </w:rPr>
        <w:t xml:space="preserve">Patient </w:t>
      </w:r>
      <w:r w:rsidR="00DC4B38" w:rsidRPr="00964E6B">
        <w:rPr>
          <w:b w:val="0"/>
          <w:lang w:val="en-US"/>
        </w:rPr>
        <w:t xml:space="preserve">characteristics </w:t>
      </w:r>
      <w:r w:rsidR="00F07412" w:rsidRPr="00964E6B">
        <w:rPr>
          <w:b w:val="0"/>
          <w:lang w:val="en-US"/>
        </w:rPr>
        <w:t xml:space="preserve">at baseline </w:t>
      </w:r>
      <w:r w:rsidR="00DC4B38" w:rsidRPr="00964E6B">
        <w:rPr>
          <w:b w:val="0"/>
          <w:lang w:val="en-US"/>
        </w:rPr>
        <w:t>in patients with HF (with or without CKD stage 3 or 4)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294"/>
        <w:gridCol w:w="1867"/>
        <w:gridCol w:w="1865"/>
      </w:tblGrid>
      <w:tr w:rsidR="00DC4B38" w:rsidRPr="00FE5605" w14:paraId="65D0AA39" w14:textId="77777777" w:rsidTr="001F1361">
        <w:trPr>
          <w:trHeight w:val="372"/>
        </w:trPr>
        <w:tc>
          <w:tcPr>
            <w:tcW w:w="29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0520FE" w14:textId="77777777" w:rsidR="00DC4B38" w:rsidRPr="00A9279F" w:rsidRDefault="00DC4B38" w:rsidP="00964E6B">
            <w:pPr>
              <w:pStyle w:val="Tabletext"/>
              <w:ind w:left="57"/>
              <w:rPr>
                <w:lang w:val="en-US"/>
              </w:rPr>
            </w:pPr>
          </w:p>
        </w:tc>
        <w:tc>
          <w:tcPr>
            <w:tcW w:w="10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F6EFD" w14:textId="77777777" w:rsidR="00DC4B38" w:rsidRPr="00A9279F" w:rsidRDefault="00DC4B38" w:rsidP="00964E6B">
            <w:pPr>
              <w:pStyle w:val="Tabletext"/>
              <w:ind w:left="57"/>
              <w:rPr>
                <w:lang w:val="en-US"/>
              </w:rPr>
            </w:pPr>
            <w:r w:rsidRPr="00A9279F">
              <w:rPr>
                <w:b/>
                <w:bCs/>
                <w:lang w:val="en-US"/>
              </w:rPr>
              <w:t>US</w:t>
            </w:r>
          </w:p>
        </w:tc>
        <w:tc>
          <w:tcPr>
            <w:tcW w:w="103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E1BB05" w14:textId="77777777" w:rsidR="00DC4B38" w:rsidRPr="00A9279F" w:rsidRDefault="00DC4B38" w:rsidP="00964E6B">
            <w:pPr>
              <w:pStyle w:val="Tabletext"/>
              <w:ind w:left="57"/>
              <w:rPr>
                <w:lang w:val="en-US"/>
              </w:rPr>
            </w:pPr>
            <w:r w:rsidRPr="00A9279F">
              <w:rPr>
                <w:b/>
                <w:bCs/>
                <w:lang w:val="en-US"/>
              </w:rPr>
              <w:t>Japan</w:t>
            </w:r>
          </w:p>
        </w:tc>
      </w:tr>
      <w:tr w:rsidR="00DC4B38" w:rsidRPr="00FE5605" w14:paraId="69085D29" w14:textId="77777777" w:rsidTr="001F1361">
        <w:trPr>
          <w:trHeight w:val="372"/>
        </w:trPr>
        <w:tc>
          <w:tcPr>
            <w:tcW w:w="29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1F2CC5" w14:textId="77777777" w:rsidR="00DC4B38" w:rsidRPr="00A9279F" w:rsidRDefault="00DC4B38" w:rsidP="00964E6B">
            <w:pPr>
              <w:pStyle w:val="Tabletext"/>
              <w:ind w:left="57"/>
              <w:rPr>
                <w:b/>
                <w:bCs/>
                <w:lang w:val="en-US"/>
              </w:rPr>
            </w:pPr>
            <w:r w:rsidRPr="00A9279F">
              <w:rPr>
                <w:b/>
                <w:bCs/>
                <w:lang w:val="en-US"/>
              </w:rPr>
              <w:t>Characteristic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052FCB" w14:textId="32016AD4" w:rsidR="00DC4B38" w:rsidRPr="00A9279F" w:rsidRDefault="00DC4B38" w:rsidP="00964E6B">
            <w:pPr>
              <w:pStyle w:val="Tabletext"/>
              <w:ind w:left="57"/>
              <w:rPr>
                <w:lang w:val="en-US"/>
              </w:rPr>
            </w:pPr>
            <w:r w:rsidRPr="00CB3E50">
              <w:rPr>
                <w:b/>
                <w:bCs/>
                <w:i/>
                <w:iCs/>
                <w:lang w:val="en-US"/>
              </w:rPr>
              <w:t>N</w:t>
            </w:r>
            <w:r w:rsidR="00CB3E50">
              <w:rPr>
                <w:b/>
                <w:bCs/>
                <w:lang w:val="en-US"/>
              </w:rPr>
              <w:t xml:space="preserve"> </w:t>
            </w:r>
            <w:r w:rsidRPr="00A9279F">
              <w:rPr>
                <w:b/>
                <w:bCs/>
                <w:lang w:val="en-US"/>
              </w:rPr>
              <w:t>=</w:t>
            </w:r>
            <w:r w:rsidR="00CB3E50">
              <w:rPr>
                <w:b/>
                <w:bCs/>
                <w:lang w:val="en-US"/>
              </w:rPr>
              <w:t xml:space="preserve"> </w:t>
            </w:r>
            <w:r w:rsidRPr="00A9279F">
              <w:rPr>
                <w:b/>
                <w:bCs/>
                <w:lang w:val="en-US"/>
              </w:rPr>
              <w:t>9</w:t>
            </w:r>
            <w:r w:rsidR="00271F66">
              <w:rPr>
                <w:b/>
                <w:bCs/>
                <w:lang w:val="en-US"/>
              </w:rPr>
              <w:t>,</w:t>
            </w:r>
            <w:r w:rsidRPr="00A9279F">
              <w:rPr>
                <w:b/>
                <w:bCs/>
                <w:lang w:val="en-US"/>
              </w:rPr>
              <w:t>086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0781B9" w14:textId="7B6C1DA1" w:rsidR="00DC4B38" w:rsidRPr="00A9279F" w:rsidRDefault="00DC4B38" w:rsidP="00964E6B">
            <w:pPr>
              <w:pStyle w:val="Tabletext"/>
              <w:ind w:left="57"/>
              <w:rPr>
                <w:lang w:val="en-US"/>
              </w:rPr>
            </w:pPr>
            <w:r w:rsidRPr="00CB3E50">
              <w:rPr>
                <w:b/>
                <w:bCs/>
                <w:i/>
                <w:iCs/>
                <w:lang w:val="en-US"/>
              </w:rPr>
              <w:t>N</w:t>
            </w:r>
            <w:r w:rsidR="00CB3E50">
              <w:rPr>
                <w:b/>
                <w:bCs/>
                <w:lang w:val="en-US"/>
              </w:rPr>
              <w:t xml:space="preserve"> </w:t>
            </w:r>
            <w:r w:rsidRPr="00A9279F">
              <w:rPr>
                <w:b/>
                <w:bCs/>
                <w:lang w:val="en-US"/>
              </w:rPr>
              <w:t>=</w:t>
            </w:r>
            <w:r w:rsidR="00CB3E50">
              <w:rPr>
                <w:b/>
                <w:bCs/>
                <w:lang w:val="en-US"/>
              </w:rPr>
              <w:t xml:space="preserve"> </w:t>
            </w:r>
            <w:r w:rsidRPr="00A9279F">
              <w:rPr>
                <w:b/>
                <w:bCs/>
                <w:lang w:val="en-US"/>
              </w:rPr>
              <w:t>5</w:t>
            </w:r>
            <w:r w:rsidR="00271F66">
              <w:rPr>
                <w:b/>
                <w:bCs/>
                <w:lang w:val="en-US"/>
              </w:rPr>
              <w:t>,</w:t>
            </w:r>
            <w:r w:rsidRPr="00A9279F">
              <w:rPr>
                <w:b/>
                <w:bCs/>
                <w:lang w:val="en-US"/>
              </w:rPr>
              <w:t>348</w:t>
            </w:r>
          </w:p>
        </w:tc>
      </w:tr>
      <w:tr w:rsidR="005B1C01" w:rsidRPr="00FE5605" w14:paraId="26EFC5D4" w14:textId="66BC1BB6" w:rsidTr="001F1361">
        <w:trPr>
          <w:trHeight w:val="372"/>
        </w:trPr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3E8D993" w14:textId="125F2286" w:rsidR="005B1C01" w:rsidRPr="00A9279F" w:rsidRDefault="005B1C01" w:rsidP="00964E6B">
            <w:pPr>
              <w:pStyle w:val="Tabletext"/>
              <w:ind w:left="57"/>
              <w:rPr>
                <w:lang w:val="en-US"/>
              </w:rPr>
            </w:pPr>
            <w:r w:rsidRPr="00401040">
              <w:rPr>
                <w:vertAlign w:val="superscript"/>
              </w:rPr>
              <w:t>a</w:t>
            </w:r>
            <w:r w:rsidRPr="00401040">
              <w:t>Excluded from the denominator for non-missing data</w:t>
            </w:r>
          </w:p>
        </w:tc>
      </w:tr>
      <w:tr w:rsidR="00DC4B38" w:rsidRPr="00FE5605" w14:paraId="6678A6F8" w14:textId="77777777" w:rsidTr="001F1361">
        <w:trPr>
          <w:trHeight w:val="372"/>
        </w:trPr>
        <w:tc>
          <w:tcPr>
            <w:tcW w:w="29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EAEEA0" w14:textId="1ADB5748" w:rsidR="00DC4B38" w:rsidRPr="00A9279F" w:rsidRDefault="00DC4B38" w:rsidP="00964E6B">
            <w:pPr>
              <w:pStyle w:val="Tabletext"/>
              <w:ind w:left="57"/>
              <w:rPr>
                <w:lang w:val="en-US"/>
              </w:rPr>
            </w:pPr>
            <w:r w:rsidRPr="00A9279F">
              <w:rPr>
                <w:lang w:val="en-US"/>
              </w:rPr>
              <w:t>Age at index, y</w:t>
            </w:r>
            <w:r w:rsidR="00B7745A">
              <w:rPr>
                <w:lang w:val="en-US"/>
              </w:rPr>
              <w:t>ear</w:t>
            </w:r>
            <w:r w:rsidR="0058442B">
              <w:rPr>
                <w:lang w:val="en-US"/>
              </w:rPr>
              <w:t>s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D125D9" w14:textId="77777777" w:rsidR="00DC4B38" w:rsidRPr="00A9279F" w:rsidRDefault="00DC4B38" w:rsidP="00964E6B">
            <w:pPr>
              <w:pStyle w:val="Tabletext"/>
              <w:ind w:left="57"/>
              <w:rPr>
                <w:lang w:val="en-US"/>
              </w:rPr>
            </w:pP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A5D8BE" w14:textId="77777777" w:rsidR="00DC4B38" w:rsidRPr="00A9279F" w:rsidRDefault="00DC4B38" w:rsidP="00964E6B">
            <w:pPr>
              <w:pStyle w:val="Tabletext"/>
              <w:ind w:left="57"/>
              <w:rPr>
                <w:lang w:val="en-US"/>
              </w:rPr>
            </w:pPr>
          </w:p>
        </w:tc>
      </w:tr>
      <w:tr w:rsidR="00DC4B38" w:rsidRPr="00FE5605" w14:paraId="7DBDDE5F" w14:textId="77777777" w:rsidTr="001F1361">
        <w:trPr>
          <w:trHeight w:val="372"/>
        </w:trPr>
        <w:tc>
          <w:tcPr>
            <w:tcW w:w="29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AA6FE8" w14:textId="77777777" w:rsidR="00DC4B38" w:rsidRPr="00A9279F" w:rsidRDefault="00DC4B38">
            <w:pPr>
              <w:pStyle w:val="Tabletext"/>
              <w:ind w:left="284"/>
              <w:rPr>
                <w:lang w:val="en-US"/>
              </w:rPr>
            </w:pPr>
            <w:r w:rsidRPr="00A9279F">
              <w:rPr>
                <w:lang w:val="en-US"/>
              </w:rPr>
              <w:t>Mean (SD)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93DBC4" w14:textId="677F4372" w:rsidR="00DC4B38" w:rsidRPr="00A9279F" w:rsidRDefault="00DC4B38" w:rsidP="00964E6B">
            <w:pPr>
              <w:pStyle w:val="Tabletext"/>
              <w:ind w:left="57"/>
              <w:rPr>
                <w:lang w:val="en-US"/>
              </w:rPr>
            </w:pPr>
            <w:r w:rsidRPr="00A9279F">
              <w:rPr>
                <w:lang w:val="en-US"/>
              </w:rPr>
              <w:t>70.</w:t>
            </w:r>
            <w:r w:rsidR="008B5A8E">
              <w:rPr>
                <w:lang w:val="en-US"/>
              </w:rPr>
              <w:t>3</w:t>
            </w:r>
            <w:r w:rsidRPr="00A9279F">
              <w:rPr>
                <w:lang w:val="en-US"/>
              </w:rPr>
              <w:t xml:space="preserve"> (12.5)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62C8CB" w14:textId="29065BA1" w:rsidR="00DC4B38" w:rsidRPr="00A9279F" w:rsidRDefault="00DC4B38" w:rsidP="00964E6B">
            <w:pPr>
              <w:pStyle w:val="Tabletext"/>
              <w:ind w:left="57"/>
              <w:rPr>
                <w:lang w:val="en-US"/>
              </w:rPr>
            </w:pPr>
            <w:r w:rsidRPr="00A9279F">
              <w:rPr>
                <w:lang w:val="en-US"/>
              </w:rPr>
              <w:t>77.</w:t>
            </w:r>
            <w:r w:rsidR="008B5A8E">
              <w:rPr>
                <w:lang w:val="en-US"/>
              </w:rPr>
              <w:t>1</w:t>
            </w:r>
            <w:r w:rsidRPr="00A9279F">
              <w:rPr>
                <w:lang w:val="en-US"/>
              </w:rPr>
              <w:t xml:space="preserve"> (11.4)</w:t>
            </w:r>
          </w:p>
        </w:tc>
      </w:tr>
      <w:tr w:rsidR="00DC4B38" w:rsidRPr="00FE5605" w14:paraId="6D792203" w14:textId="77777777" w:rsidTr="001F1361">
        <w:trPr>
          <w:trHeight w:val="372"/>
        </w:trPr>
        <w:tc>
          <w:tcPr>
            <w:tcW w:w="29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08DF6A" w14:textId="77777777" w:rsidR="00DC4B38" w:rsidRPr="00A9279F" w:rsidRDefault="00DC4B38">
            <w:pPr>
              <w:pStyle w:val="Tabletext"/>
              <w:ind w:left="284"/>
              <w:rPr>
                <w:lang w:val="en-US"/>
              </w:rPr>
            </w:pPr>
            <w:r w:rsidRPr="00A9279F">
              <w:rPr>
                <w:lang w:val="en-US"/>
              </w:rPr>
              <w:t>Median (IQR)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6FDDEC" w14:textId="2A0B94C1" w:rsidR="00DC4B38" w:rsidRPr="00A9279F" w:rsidRDefault="00DC4B38" w:rsidP="00964E6B">
            <w:pPr>
              <w:pStyle w:val="Tabletext"/>
              <w:ind w:left="57"/>
              <w:rPr>
                <w:lang w:val="en-US"/>
              </w:rPr>
            </w:pPr>
            <w:r w:rsidRPr="00A9279F">
              <w:rPr>
                <w:lang w:val="en-US"/>
              </w:rPr>
              <w:t>71 (62–81)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A15650" w14:textId="1BA504B4" w:rsidR="00DC4B38" w:rsidRPr="00A9279F" w:rsidRDefault="00DC4B38" w:rsidP="00964E6B">
            <w:pPr>
              <w:pStyle w:val="Tabletext"/>
              <w:ind w:left="57"/>
              <w:rPr>
                <w:lang w:val="en-US"/>
              </w:rPr>
            </w:pPr>
            <w:r w:rsidRPr="00A9279F">
              <w:rPr>
                <w:lang w:val="en-US"/>
              </w:rPr>
              <w:t>79 (72–85)</w:t>
            </w:r>
          </w:p>
        </w:tc>
      </w:tr>
      <w:tr w:rsidR="00DC4B38" w:rsidRPr="00FE5605" w14:paraId="6630F3C0" w14:textId="77777777" w:rsidTr="001F1361">
        <w:trPr>
          <w:trHeight w:val="372"/>
        </w:trPr>
        <w:tc>
          <w:tcPr>
            <w:tcW w:w="2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1ABCF5" w14:textId="77777777" w:rsidR="00DC4B38" w:rsidRPr="00A9279F" w:rsidRDefault="00DC4B38" w:rsidP="00964E6B">
            <w:pPr>
              <w:pStyle w:val="Tabletext"/>
              <w:ind w:left="57"/>
              <w:rPr>
                <w:lang w:val="en-US"/>
              </w:rPr>
            </w:pPr>
            <w:r w:rsidRPr="00A9279F">
              <w:rPr>
                <w:lang w:val="en-US"/>
              </w:rPr>
              <w:t xml:space="preserve">Male, </w:t>
            </w:r>
            <w:r w:rsidRPr="005776BC">
              <w:rPr>
                <w:i/>
                <w:iCs/>
                <w:lang w:val="en-US"/>
              </w:rPr>
              <w:t>n</w:t>
            </w:r>
            <w:r w:rsidRPr="00A9279F">
              <w:rPr>
                <w:lang w:val="en-US"/>
              </w:rPr>
              <w:t xml:space="preserve"> (%)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CFE430" w14:textId="40D6B0DE" w:rsidR="00DC4B38" w:rsidRPr="00A9279F" w:rsidRDefault="00DC4B38" w:rsidP="00964E6B">
            <w:pPr>
              <w:pStyle w:val="Tabletext"/>
              <w:ind w:left="57"/>
              <w:rPr>
                <w:lang w:val="en-US"/>
              </w:rPr>
            </w:pPr>
            <w:r w:rsidRPr="00A9279F">
              <w:rPr>
                <w:lang w:val="en-US"/>
              </w:rPr>
              <w:t>4</w:t>
            </w:r>
            <w:r w:rsidR="00A746F7">
              <w:rPr>
                <w:lang w:val="en-US"/>
              </w:rPr>
              <w:t>,</w:t>
            </w:r>
            <w:r w:rsidRPr="00A9279F">
              <w:rPr>
                <w:lang w:val="en-US"/>
              </w:rPr>
              <w:t>827 (53.1)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71CF77" w14:textId="0BD782F5" w:rsidR="00DC4B38" w:rsidRPr="00A9279F" w:rsidRDefault="00DC4B38" w:rsidP="00964E6B">
            <w:pPr>
              <w:pStyle w:val="Tabletext"/>
              <w:ind w:left="57"/>
              <w:rPr>
                <w:lang w:val="en-US"/>
              </w:rPr>
            </w:pPr>
            <w:r w:rsidRPr="00A9279F">
              <w:rPr>
                <w:lang w:val="en-US"/>
              </w:rPr>
              <w:t>3</w:t>
            </w:r>
            <w:r w:rsidR="00A746F7">
              <w:rPr>
                <w:lang w:val="en-US"/>
              </w:rPr>
              <w:t>,</w:t>
            </w:r>
            <w:r w:rsidRPr="00A9279F">
              <w:rPr>
                <w:lang w:val="en-US"/>
              </w:rPr>
              <w:t>351 (62.7)</w:t>
            </w:r>
          </w:p>
        </w:tc>
      </w:tr>
      <w:tr w:rsidR="00DC4B38" w:rsidRPr="00FE5605" w14:paraId="50BB8859" w14:textId="77777777" w:rsidTr="001F1361">
        <w:trPr>
          <w:trHeight w:val="372"/>
        </w:trPr>
        <w:tc>
          <w:tcPr>
            <w:tcW w:w="2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03FFB0" w14:textId="18221ABD" w:rsidR="00DC4B38" w:rsidRPr="00A9279F" w:rsidRDefault="00DC4B38" w:rsidP="00964E6B">
            <w:pPr>
              <w:pStyle w:val="Tabletext"/>
              <w:ind w:left="57"/>
              <w:rPr>
                <w:lang w:val="en-US"/>
              </w:rPr>
            </w:pPr>
            <w:r w:rsidRPr="00A9279F">
              <w:rPr>
                <w:lang w:val="en-US"/>
              </w:rPr>
              <w:t xml:space="preserve">HK diagnosis, </w:t>
            </w:r>
            <w:r w:rsidRPr="005776BC">
              <w:rPr>
                <w:i/>
                <w:iCs/>
                <w:lang w:val="en-US"/>
              </w:rPr>
              <w:t>n</w:t>
            </w:r>
            <w:r w:rsidRPr="00A9279F">
              <w:rPr>
                <w:lang w:val="en-US"/>
              </w:rPr>
              <w:t xml:space="preserve"> (%)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74F534" w14:textId="074C0E91" w:rsidR="00DC4B38" w:rsidRPr="00A9279F" w:rsidRDefault="00DC4B38" w:rsidP="00964E6B">
            <w:pPr>
              <w:pStyle w:val="Tabletext"/>
              <w:ind w:left="57"/>
              <w:rPr>
                <w:lang w:val="en-US"/>
              </w:rPr>
            </w:pPr>
            <w:r w:rsidRPr="00A9279F">
              <w:rPr>
                <w:lang w:val="en-US"/>
              </w:rPr>
              <w:t>3</w:t>
            </w:r>
            <w:r w:rsidR="00A746F7">
              <w:rPr>
                <w:lang w:val="en-US"/>
              </w:rPr>
              <w:t>,</w:t>
            </w:r>
            <w:r w:rsidRPr="00A9279F">
              <w:rPr>
                <w:lang w:val="en-US"/>
              </w:rPr>
              <w:t>443 (37.9)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EFA5E1" w14:textId="77777777" w:rsidR="00DC4B38" w:rsidRPr="00A9279F" w:rsidRDefault="00DC4B38" w:rsidP="00964E6B">
            <w:pPr>
              <w:pStyle w:val="Tabletext"/>
              <w:ind w:left="57"/>
              <w:rPr>
                <w:lang w:val="en-US"/>
              </w:rPr>
            </w:pPr>
            <w:r w:rsidRPr="00A9279F">
              <w:rPr>
                <w:lang w:val="en-US"/>
              </w:rPr>
              <w:t>870 (16.3)</w:t>
            </w:r>
          </w:p>
        </w:tc>
      </w:tr>
      <w:tr w:rsidR="00DC4B38" w:rsidRPr="00FE5605" w14:paraId="75D43CF0" w14:textId="77777777" w:rsidTr="001F1361">
        <w:trPr>
          <w:trHeight w:val="372"/>
        </w:trPr>
        <w:tc>
          <w:tcPr>
            <w:tcW w:w="2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6A8F7B" w14:textId="77777777" w:rsidR="00DC4B38" w:rsidRPr="00A9279F" w:rsidRDefault="00DC4B38" w:rsidP="00964E6B">
            <w:pPr>
              <w:pStyle w:val="Tabletext"/>
              <w:ind w:left="57"/>
              <w:rPr>
                <w:lang w:val="en-US"/>
              </w:rPr>
            </w:pPr>
            <w:r w:rsidRPr="00A9279F">
              <w:rPr>
                <w:lang w:val="en-US"/>
              </w:rPr>
              <w:t xml:space="preserve">HK severity at index, </w:t>
            </w:r>
            <w:r w:rsidRPr="005776BC">
              <w:rPr>
                <w:i/>
                <w:iCs/>
                <w:lang w:val="en-US"/>
              </w:rPr>
              <w:t>n</w:t>
            </w:r>
            <w:r w:rsidRPr="00A9279F">
              <w:rPr>
                <w:lang w:val="en-US"/>
              </w:rPr>
              <w:t xml:space="preserve"> (%)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0F30A9" w14:textId="77777777" w:rsidR="00DC4B38" w:rsidRPr="00A9279F" w:rsidRDefault="00DC4B38" w:rsidP="00964E6B">
            <w:pPr>
              <w:pStyle w:val="Tabletext"/>
              <w:ind w:left="57"/>
              <w:rPr>
                <w:lang w:val="en-US"/>
              </w:rPr>
            </w:pP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CA881A" w14:textId="77777777" w:rsidR="00DC4B38" w:rsidRPr="00A9279F" w:rsidRDefault="00DC4B38" w:rsidP="00964E6B">
            <w:pPr>
              <w:pStyle w:val="Tabletext"/>
              <w:ind w:left="57"/>
              <w:rPr>
                <w:lang w:val="en-US"/>
              </w:rPr>
            </w:pPr>
          </w:p>
        </w:tc>
      </w:tr>
      <w:tr w:rsidR="00DC4B38" w:rsidRPr="00FE5605" w14:paraId="7DD04BD3" w14:textId="77777777" w:rsidTr="001F1361">
        <w:trPr>
          <w:trHeight w:val="372"/>
        </w:trPr>
        <w:tc>
          <w:tcPr>
            <w:tcW w:w="2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32A7D0" w14:textId="523407AE" w:rsidR="00DC4B38" w:rsidRPr="00A9279F" w:rsidRDefault="00A2208F">
            <w:pPr>
              <w:pStyle w:val="Tabletext"/>
              <w:ind w:left="284"/>
              <w:rPr>
                <w:lang w:val="en-US"/>
              </w:rPr>
            </w:pPr>
            <w:r w:rsidRPr="00964E6B">
              <w:rPr>
                <w:lang w:val="en-US"/>
              </w:rPr>
              <w:t xml:space="preserve">&gt; </w:t>
            </w:r>
            <w:r w:rsidR="00DC4B38" w:rsidRPr="00A2208F">
              <w:rPr>
                <w:lang w:val="en-US"/>
              </w:rPr>
              <w:t>5.0–5.49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5CD4AB" w14:textId="65C79FE8" w:rsidR="00DC4B38" w:rsidRPr="00A9279F" w:rsidRDefault="00DC4B38" w:rsidP="00964E6B">
            <w:pPr>
              <w:pStyle w:val="Tabletext"/>
              <w:ind w:left="57"/>
              <w:rPr>
                <w:lang w:val="en-US"/>
              </w:rPr>
            </w:pPr>
            <w:r w:rsidRPr="00A9279F">
              <w:rPr>
                <w:lang w:val="en-US"/>
              </w:rPr>
              <w:t>2</w:t>
            </w:r>
            <w:r w:rsidR="00A746F7">
              <w:rPr>
                <w:lang w:val="en-US"/>
              </w:rPr>
              <w:t>,</w:t>
            </w:r>
            <w:r w:rsidRPr="00A9279F">
              <w:rPr>
                <w:lang w:val="en-US"/>
              </w:rPr>
              <w:t>850 (48.6)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57727E" w14:textId="77777777" w:rsidR="00DC4B38" w:rsidRPr="00A9279F" w:rsidRDefault="00DC4B38" w:rsidP="00964E6B">
            <w:pPr>
              <w:pStyle w:val="Tabletext"/>
              <w:ind w:left="57"/>
              <w:rPr>
                <w:lang w:val="en-US"/>
              </w:rPr>
            </w:pPr>
            <w:r w:rsidRPr="00A9279F">
              <w:rPr>
                <w:lang w:val="en-US"/>
              </w:rPr>
              <w:t>124 (36.5)</w:t>
            </w:r>
          </w:p>
        </w:tc>
      </w:tr>
      <w:tr w:rsidR="00DC4B38" w:rsidRPr="00FE5605" w14:paraId="04F23D11" w14:textId="77777777" w:rsidTr="001F1361">
        <w:trPr>
          <w:trHeight w:val="372"/>
        </w:trPr>
        <w:tc>
          <w:tcPr>
            <w:tcW w:w="2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F9C7C0" w14:textId="77777777" w:rsidR="00DC4B38" w:rsidRPr="00A9279F" w:rsidRDefault="00DC4B38">
            <w:pPr>
              <w:pStyle w:val="Tabletext"/>
              <w:ind w:left="284"/>
              <w:rPr>
                <w:lang w:val="en-US"/>
              </w:rPr>
            </w:pPr>
            <w:r w:rsidRPr="00A9279F">
              <w:rPr>
                <w:lang w:val="en-US"/>
              </w:rPr>
              <w:t>5.5–5.99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70F262" w14:textId="364E7C3F" w:rsidR="00DC4B38" w:rsidRPr="00A9279F" w:rsidRDefault="00DC4B38" w:rsidP="00964E6B">
            <w:pPr>
              <w:pStyle w:val="Tabletext"/>
              <w:ind w:left="57"/>
              <w:rPr>
                <w:lang w:val="en-US"/>
              </w:rPr>
            </w:pPr>
            <w:r w:rsidRPr="00A9279F">
              <w:rPr>
                <w:lang w:val="en-US"/>
              </w:rPr>
              <w:t>1</w:t>
            </w:r>
            <w:r w:rsidR="00A746F7">
              <w:rPr>
                <w:lang w:val="en-US"/>
              </w:rPr>
              <w:t>,</w:t>
            </w:r>
            <w:r w:rsidRPr="00A9279F">
              <w:rPr>
                <w:lang w:val="en-US"/>
              </w:rPr>
              <w:t>891 (32.3)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0F6714" w14:textId="77777777" w:rsidR="00DC4B38" w:rsidRPr="00A9279F" w:rsidRDefault="00DC4B38" w:rsidP="00964E6B">
            <w:pPr>
              <w:pStyle w:val="Tabletext"/>
              <w:ind w:left="57"/>
              <w:rPr>
                <w:lang w:val="en-US"/>
              </w:rPr>
            </w:pPr>
            <w:r w:rsidRPr="00A9279F">
              <w:rPr>
                <w:lang w:val="en-US"/>
              </w:rPr>
              <w:t>142 (41.8)</w:t>
            </w:r>
          </w:p>
        </w:tc>
      </w:tr>
      <w:tr w:rsidR="00DC4B38" w:rsidRPr="00FE5605" w14:paraId="4D55B134" w14:textId="77777777" w:rsidTr="001F1361">
        <w:trPr>
          <w:trHeight w:val="372"/>
        </w:trPr>
        <w:tc>
          <w:tcPr>
            <w:tcW w:w="2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1D5DA3" w14:textId="301373FB" w:rsidR="00DC4B38" w:rsidRPr="00A9279F" w:rsidRDefault="00DC4B38">
            <w:pPr>
              <w:pStyle w:val="Tabletext"/>
              <w:ind w:left="284"/>
              <w:rPr>
                <w:lang w:val="en-US"/>
              </w:rPr>
            </w:pPr>
            <w:r w:rsidRPr="00A9279F">
              <w:rPr>
                <w:lang w:val="en-US"/>
              </w:rPr>
              <w:t>≥</w:t>
            </w:r>
            <w:r w:rsidR="00BD54BD">
              <w:rPr>
                <w:lang w:val="en-US"/>
              </w:rPr>
              <w:t xml:space="preserve"> </w:t>
            </w:r>
            <w:r w:rsidRPr="00A9279F">
              <w:rPr>
                <w:lang w:val="en-US"/>
              </w:rPr>
              <w:t>6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9E1359" w14:textId="7C01451D" w:rsidR="00DC4B38" w:rsidRPr="00A9279F" w:rsidRDefault="00DC4B38" w:rsidP="00964E6B">
            <w:pPr>
              <w:pStyle w:val="Tabletext"/>
              <w:ind w:left="57"/>
              <w:rPr>
                <w:lang w:val="en-US"/>
              </w:rPr>
            </w:pPr>
            <w:r w:rsidRPr="00A9279F">
              <w:rPr>
                <w:lang w:val="en-US"/>
              </w:rPr>
              <w:t>1</w:t>
            </w:r>
            <w:r w:rsidR="00A746F7">
              <w:rPr>
                <w:lang w:val="en-US"/>
              </w:rPr>
              <w:t>,</w:t>
            </w:r>
            <w:r w:rsidRPr="00A9279F">
              <w:rPr>
                <w:lang w:val="en-US"/>
              </w:rPr>
              <w:t>120 (19.1)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593511" w14:textId="77777777" w:rsidR="00DC4B38" w:rsidRPr="00A9279F" w:rsidRDefault="00DC4B38" w:rsidP="00964E6B">
            <w:pPr>
              <w:pStyle w:val="Tabletext"/>
              <w:ind w:left="57"/>
              <w:rPr>
                <w:lang w:val="en-US"/>
              </w:rPr>
            </w:pPr>
            <w:r w:rsidRPr="00A9279F">
              <w:rPr>
                <w:lang w:val="en-US"/>
              </w:rPr>
              <w:t>74 (21.8)</w:t>
            </w:r>
          </w:p>
        </w:tc>
      </w:tr>
      <w:tr w:rsidR="00DC4B38" w:rsidRPr="00F62FD0" w14:paraId="01698F06" w14:textId="77777777" w:rsidTr="001F1361">
        <w:trPr>
          <w:trHeight w:val="372"/>
        </w:trPr>
        <w:tc>
          <w:tcPr>
            <w:tcW w:w="2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7C0489" w14:textId="00802DE4" w:rsidR="00DC4B38" w:rsidRPr="00F62FD0" w:rsidRDefault="00DC4B38">
            <w:pPr>
              <w:pStyle w:val="Tabletext"/>
              <w:ind w:left="284"/>
              <w:rPr>
                <w:lang w:val="en-US"/>
              </w:rPr>
            </w:pPr>
            <w:r w:rsidRPr="005776BC">
              <w:rPr>
                <w:lang w:val="en-US"/>
              </w:rPr>
              <w:t>Missing</w:t>
            </w:r>
            <w:r w:rsidR="005B1C01" w:rsidRPr="005B1C01">
              <w:rPr>
                <w:vertAlign w:val="superscript"/>
                <w:lang w:val="en-US"/>
              </w:rPr>
              <w:t>a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C6E426" w14:textId="57C56DA2" w:rsidR="00DC4B38" w:rsidRPr="00F62FD0" w:rsidRDefault="00DC4B38" w:rsidP="00964E6B">
            <w:pPr>
              <w:pStyle w:val="Tabletext"/>
              <w:ind w:left="57"/>
              <w:rPr>
                <w:lang w:val="en-US"/>
              </w:rPr>
            </w:pPr>
            <w:r w:rsidRPr="005776BC">
              <w:rPr>
                <w:lang w:val="en-US"/>
              </w:rPr>
              <w:t>3</w:t>
            </w:r>
            <w:r w:rsidR="00A746F7">
              <w:rPr>
                <w:lang w:val="en-US"/>
              </w:rPr>
              <w:t>,</w:t>
            </w:r>
            <w:r w:rsidRPr="005776BC">
              <w:rPr>
                <w:lang w:val="en-US"/>
              </w:rPr>
              <w:t>225 (35.5)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2B3A54" w14:textId="7A387D73" w:rsidR="00DC4B38" w:rsidRPr="00F62FD0" w:rsidRDefault="00DC4B38" w:rsidP="00964E6B">
            <w:pPr>
              <w:pStyle w:val="Tabletext"/>
              <w:ind w:left="57"/>
              <w:rPr>
                <w:lang w:val="en-US"/>
              </w:rPr>
            </w:pPr>
            <w:r w:rsidRPr="005776BC">
              <w:rPr>
                <w:lang w:val="en-US"/>
              </w:rPr>
              <w:t>5</w:t>
            </w:r>
            <w:r w:rsidR="00A746F7">
              <w:rPr>
                <w:lang w:val="en-US"/>
              </w:rPr>
              <w:t>,</w:t>
            </w:r>
            <w:r w:rsidRPr="005776BC">
              <w:rPr>
                <w:lang w:val="en-US"/>
              </w:rPr>
              <w:t>008 (93.6)</w:t>
            </w:r>
          </w:p>
        </w:tc>
      </w:tr>
      <w:tr w:rsidR="00DC4B38" w:rsidRPr="00FE5605" w14:paraId="1DB05191" w14:textId="77777777" w:rsidTr="001F1361">
        <w:trPr>
          <w:trHeight w:val="372"/>
        </w:trPr>
        <w:tc>
          <w:tcPr>
            <w:tcW w:w="2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A078E0" w14:textId="73540415" w:rsidR="00DC4B38" w:rsidRPr="00A9279F" w:rsidRDefault="00DC4B38" w:rsidP="00964E6B">
            <w:pPr>
              <w:pStyle w:val="Tabletext"/>
              <w:ind w:left="57"/>
              <w:rPr>
                <w:lang w:val="en-US"/>
              </w:rPr>
            </w:pPr>
            <w:r w:rsidRPr="00A9279F">
              <w:rPr>
                <w:lang w:val="en-US"/>
              </w:rPr>
              <w:t>Diabetes,</w:t>
            </w:r>
            <w:r w:rsidRPr="005776BC">
              <w:rPr>
                <w:i/>
                <w:iCs/>
                <w:lang w:val="en-US"/>
              </w:rPr>
              <w:t xml:space="preserve"> n</w:t>
            </w:r>
            <w:r w:rsidRPr="00A9279F">
              <w:rPr>
                <w:lang w:val="en-US"/>
              </w:rPr>
              <w:t xml:space="preserve"> (%)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49FCD9" w14:textId="4C0BC2AE" w:rsidR="00DC4B38" w:rsidRPr="00A9279F" w:rsidRDefault="00DC4B38" w:rsidP="00964E6B">
            <w:pPr>
              <w:pStyle w:val="Tabletext"/>
              <w:ind w:left="57"/>
              <w:rPr>
                <w:lang w:val="en-US"/>
              </w:rPr>
            </w:pPr>
            <w:r w:rsidRPr="00A9279F">
              <w:rPr>
                <w:lang w:val="en-US"/>
              </w:rPr>
              <w:t>6</w:t>
            </w:r>
            <w:r w:rsidR="00A746F7">
              <w:rPr>
                <w:lang w:val="en-US"/>
              </w:rPr>
              <w:t>,</w:t>
            </w:r>
            <w:r w:rsidRPr="00A9279F">
              <w:rPr>
                <w:lang w:val="en-US"/>
              </w:rPr>
              <w:t>009 (66.1)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75DD1C" w14:textId="6431A8B9" w:rsidR="00DC4B38" w:rsidRPr="00A9279F" w:rsidRDefault="00DC4B38" w:rsidP="00964E6B">
            <w:pPr>
              <w:pStyle w:val="Tabletext"/>
              <w:ind w:left="57"/>
              <w:rPr>
                <w:lang w:val="en-US"/>
              </w:rPr>
            </w:pPr>
            <w:r w:rsidRPr="00A9279F">
              <w:rPr>
                <w:lang w:val="en-US"/>
              </w:rPr>
              <w:t>2</w:t>
            </w:r>
            <w:r w:rsidR="00A746F7">
              <w:rPr>
                <w:lang w:val="en-US"/>
              </w:rPr>
              <w:t>,</w:t>
            </w:r>
            <w:r w:rsidRPr="00A9279F">
              <w:rPr>
                <w:lang w:val="en-US"/>
              </w:rPr>
              <w:t>325 (43.5)</w:t>
            </w:r>
          </w:p>
        </w:tc>
      </w:tr>
      <w:tr w:rsidR="00DC4B38" w:rsidRPr="00FE5605" w14:paraId="08773854" w14:textId="77777777" w:rsidTr="001F1361">
        <w:trPr>
          <w:trHeight w:val="372"/>
        </w:trPr>
        <w:tc>
          <w:tcPr>
            <w:tcW w:w="29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35EBB7" w14:textId="792D8646" w:rsidR="00DC4B38" w:rsidRPr="00A9279F" w:rsidRDefault="00DC4B38" w:rsidP="00964E6B">
            <w:pPr>
              <w:pStyle w:val="Tabletext"/>
              <w:ind w:left="57"/>
              <w:rPr>
                <w:lang w:val="en-US"/>
              </w:rPr>
            </w:pPr>
            <w:r w:rsidRPr="00A9279F">
              <w:rPr>
                <w:lang w:val="en-US"/>
              </w:rPr>
              <w:t xml:space="preserve">CKD stage by diagnosis code or by eGFR, </w:t>
            </w:r>
            <w:r w:rsidRPr="005776BC">
              <w:rPr>
                <w:i/>
                <w:iCs/>
                <w:lang w:val="en-US"/>
              </w:rPr>
              <w:t>n</w:t>
            </w:r>
            <w:r w:rsidRPr="00A9279F">
              <w:rPr>
                <w:lang w:val="en-US"/>
              </w:rPr>
              <w:t xml:space="preserve"> (%)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A07C41" w14:textId="77777777" w:rsidR="00DC4B38" w:rsidRPr="00A9279F" w:rsidRDefault="00DC4B38" w:rsidP="00964E6B">
            <w:pPr>
              <w:pStyle w:val="Tabletext"/>
              <w:ind w:left="57"/>
              <w:rPr>
                <w:lang w:val="en-US"/>
              </w:rPr>
            </w:pP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CBD355" w14:textId="77777777" w:rsidR="00DC4B38" w:rsidRPr="00A9279F" w:rsidRDefault="00DC4B38" w:rsidP="00964E6B">
            <w:pPr>
              <w:pStyle w:val="Tabletext"/>
              <w:ind w:left="57"/>
              <w:rPr>
                <w:lang w:val="en-US"/>
              </w:rPr>
            </w:pPr>
          </w:p>
        </w:tc>
      </w:tr>
      <w:tr w:rsidR="00DC4B38" w:rsidRPr="00FE5605" w14:paraId="79462759" w14:textId="77777777" w:rsidTr="001F1361">
        <w:trPr>
          <w:trHeight w:val="372"/>
        </w:trPr>
        <w:tc>
          <w:tcPr>
            <w:tcW w:w="29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B896D3" w14:textId="3D643763" w:rsidR="00DC4B38" w:rsidRPr="00A9279F" w:rsidRDefault="00DC4B38">
            <w:pPr>
              <w:pStyle w:val="Tabletext"/>
              <w:ind w:left="284"/>
              <w:rPr>
                <w:lang w:val="en-US"/>
              </w:rPr>
            </w:pPr>
            <w:r w:rsidRPr="00A9279F">
              <w:rPr>
                <w:lang w:val="en-US"/>
              </w:rPr>
              <w:t>CKD (</w:t>
            </w:r>
            <w:r w:rsidR="00215B2D">
              <w:rPr>
                <w:lang w:val="en-US"/>
              </w:rPr>
              <w:t>s</w:t>
            </w:r>
            <w:r w:rsidRPr="00A9279F">
              <w:rPr>
                <w:lang w:val="en-US"/>
              </w:rPr>
              <w:t>tage 3 or 4)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7F1238" w14:textId="1CADEE12" w:rsidR="00DC4B38" w:rsidRPr="00A9279F" w:rsidRDefault="00DC4B38" w:rsidP="00964E6B">
            <w:pPr>
              <w:pStyle w:val="Tabletext"/>
              <w:ind w:left="57"/>
              <w:rPr>
                <w:lang w:val="en-US"/>
              </w:rPr>
            </w:pPr>
            <w:r w:rsidRPr="00A9279F">
              <w:rPr>
                <w:lang w:val="en-US"/>
              </w:rPr>
              <w:t>5</w:t>
            </w:r>
            <w:r w:rsidR="001759D2">
              <w:rPr>
                <w:lang w:val="en-US"/>
              </w:rPr>
              <w:t>,</w:t>
            </w:r>
            <w:r w:rsidRPr="00A9279F">
              <w:rPr>
                <w:lang w:val="en-US"/>
              </w:rPr>
              <w:t>471 (60.2)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EAA198" w14:textId="77777777" w:rsidR="00DC4B38" w:rsidRPr="00A9279F" w:rsidRDefault="00DC4B38" w:rsidP="00964E6B">
            <w:pPr>
              <w:pStyle w:val="Tabletext"/>
              <w:ind w:left="57"/>
              <w:rPr>
                <w:lang w:val="en-US"/>
              </w:rPr>
            </w:pPr>
            <w:r w:rsidRPr="00A9279F">
              <w:rPr>
                <w:lang w:val="en-US"/>
              </w:rPr>
              <w:t>755 (14.1)</w:t>
            </w:r>
          </w:p>
        </w:tc>
      </w:tr>
      <w:tr w:rsidR="00DC4B38" w:rsidRPr="00FE5605" w14:paraId="1C8007A2" w14:textId="77777777" w:rsidTr="001F1361">
        <w:trPr>
          <w:trHeight w:val="372"/>
        </w:trPr>
        <w:tc>
          <w:tcPr>
            <w:tcW w:w="29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606716" w14:textId="32C65B1E" w:rsidR="00DC4B38" w:rsidRPr="00A9279F" w:rsidRDefault="00DC4B38">
            <w:pPr>
              <w:pStyle w:val="Tabletext"/>
              <w:ind w:left="284"/>
              <w:rPr>
                <w:lang w:val="en-US"/>
              </w:rPr>
            </w:pPr>
            <w:r w:rsidRPr="00A9279F">
              <w:rPr>
                <w:lang w:val="en-US"/>
              </w:rPr>
              <w:t xml:space="preserve">CKD </w:t>
            </w:r>
            <w:r w:rsidR="00215B2D">
              <w:rPr>
                <w:lang w:val="en-US"/>
              </w:rPr>
              <w:t>s</w:t>
            </w:r>
            <w:r w:rsidRPr="00A9279F">
              <w:rPr>
                <w:lang w:val="en-US"/>
              </w:rPr>
              <w:t>tage 3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5F843E" w14:textId="5792DF63" w:rsidR="00DC4B38" w:rsidRPr="00A9279F" w:rsidRDefault="00DC4B38" w:rsidP="00964E6B">
            <w:pPr>
              <w:pStyle w:val="Tabletext"/>
              <w:ind w:left="57"/>
              <w:rPr>
                <w:lang w:val="en-US"/>
              </w:rPr>
            </w:pPr>
            <w:r w:rsidRPr="00A9279F">
              <w:rPr>
                <w:lang w:val="en-US"/>
              </w:rPr>
              <w:t>3</w:t>
            </w:r>
            <w:r w:rsidR="001759D2">
              <w:rPr>
                <w:lang w:val="en-US"/>
              </w:rPr>
              <w:t>,</w:t>
            </w:r>
            <w:r w:rsidRPr="00A9279F">
              <w:rPr>
                <w:lang w:val="en-US"/>
              </w:rPr>
              <w:t>967 (43.7)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6122C8" w14:textId="77777777" w:rsidR="00DC4B38" w:rsidRPr="00A9279F" w:rsidRDefault="00DC4B38" w:rsidP="00964E6B">
            <w:pPr>
              <w:pStyle w:val="Tabletext"/>
              <w:ind w:left="57"/>
              <w:rPr>
                <w:lang w:val="en-US"/>
              </w:rPr>
            </w:pPr>
            <w:r w:rsidRPr="00A9279F">
              <w:rPr>
                <w:lang w:val="en-US"/>
              </w:rPr>
              <w:t>272 (5.1)</w:t>
            </w:r>
          </w:p>
        </w:tc>
      </w:tr>
      <w:tr w:rsidR="00DC4B38" w:rsidRPr="00FE5605" w14:paraId="7124B1B4" w14:textId="77777777" w:rsidTr="001F1361">
        <w:trPr>
          <w:trHeight w:val="372"/>
        </w:trPr>
        <w:tc>
          <w:tcPr>
            <w:tcW w:w="293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B1956F" w14:textId="7EAC1814" w:rsidR="00DC4B38" w:rsidRPr="00A9279F" w:rsidRDefault="00DC4B38">
            <w:pPr>
              <w:pStyle w:val="Tabletext"/>
              <w:ind w:left="284"/>
              <w:rPr>
                <w:lang w:val="en-US"/>
              </w:rPr>
            </w:pPr>
            <w:r w:rsidRPr="00A9279F">
              <w:rPr>
                <w:lang w:val="en-US"/>
              </w:rPr>
              <w:t xml:space="preserve">CKD </w:t>
            </w:r>
            <w:r w:rsidR="00215B2D">
              <w:rPr>
                <w:lang w:val="en-US"/>
              </w:rPr>
              <w:t>s</w:t>
            </w:r>
            <w:r w:rsidRPr="00A9279F">
              <w:rPr>
                <w:lang w:val="en-US"/>
              </w:rPr>
              <w:t>tage 4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BEBD63" w14:textId="3890B14E" w:rsidR="00DC4B38" w:rsidRPr="00A9279F" w:rsidRDefault="00DC4B38" w:rsidP="00964E6B">
            <w:pPr>
              <w:pStyle w:val="Tabletext"/>
              <w:ind w:left="57"/>
              <w:rPr>
                <w:lang w:val="en-US"/>
              </w:rPr>
            </w:pPr>
            <w:r w:rsidRPr="00A9279F">
              <w:rPr>
                <w:lang w:val="en-US"/>
              </w:rPr>
              <w:t>1</w:t>
            </w:r>
            <w:r w:rsidR="001759D2">
              <w:rPr>
                <w:lang w:val="en-US"/>
              </w:rPr>
              <w:t>,</w:t>
            </w:r>
            <w:r w:rsidRPr="00A9279F">
              <w:rPr>
                <w:lang w:val="en-US"/>
              </w:rPr>
              <w:t>504 (16.6)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742E65" w14:textId="77777777" w:rsidR="00DC4B38" w:rsidRPr="00A9279F" w:rsidRDefault="00DC4B38" w:rsidP="00964E6B">
            <w:pPr>
              <w:pStyle w:val="Tabletext"/>
              <w:ind w:left="57"/>
              <w:rPr>
                <w:lang w:val="en-US"/>
              </w:rPr>
            </w:pPr>
            <w:r w:rsidRPr="00A9279F">
              <w:rPr>
                <w:lang w:val="en-US"/>
              </w:rPr>
              <w:t>483 (9.0)</w:t>
            </w:r>
          </w:p>
        </w:tc>
      </w:tr>
      <w:tr w:rsidR="00DC4B38" w:rsidRPr="00FE5605" w14:paraId="3D7BF090" w14:textId="77777777" w:rsidTr="001F1361">
        <w:trPr>
          <w:trHeight w:val="372"/>
        </w:trPr>
        <w:tc>
          <w:tcPr>
            <w:tcW w:w="2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C23E81" w14:textId="62B1B753" w:rsidR="00DC4B38" w:rsidRPr="00A9279F" w:rsidRDefault="00DC4B38" w:rsidP="00964E6B">
            <w:pPr>
              <w:pStyle w:val="Tabletext"/>
              <w:ind w:left="57"/>
              <w:rPr>
                <w:lang w:val="en-US"/>
              </w:rPr>
            </w:pPr>
            <w:r w:rsidRPr="00A9279F">
              <w:rPr>
                <w:lang w:val="en-US"/>
              </w:rPr>
              <w:t xml:space="preserve">HF, </w:t>
            </w:r>
            <w:r w:rsidRPr="005776BC">
              <w:rPr>
                <w:i/>
                <w:iCs/>
                <w:lang w:val="en-US"/>
              </w:rPr>
              <w:t>n</w:t>
            </w:r>
            <w:r w:rsidRPr="00A9279F">
              <w:rPr>
                <w:lang w:val="en-US"/>
              </w:rPr>
              <w:t xml:space="preserve"> (%)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E494EE" w14:textId="21EEDD19" w:rsidR="00DC4B38" w:rsidRPr="00A9279F" w:rsidRDefault="00DC4B38" w:rsidP="00964E6B">
            <w:pPr>
              <w:pStyle w:val="Tabletext"/>
              <w:ind w:left="57"/>
              <w:rPr>
                <w:lang w:val="en-US"/>
              </w:rPr>
            </w:pPr>
            <w:r w:rsidRPr="00A9279F">
              <w:rPr>
                <w:lang w:val="en-US"/>
              </w:rPr>
              <w:t>9</w:t>
            </w:r>
            <w:r w:rsidR="001759D2">
              <w:rPr>
                <w:lang w:val="en-US"/>
              </w:rPr>
              <w:t>,</w:t>
            </w:r>
            <w:r w:rsidRPr="00A9279F">
              <w:rPr>
                <w:lang w:val="en-US"/>
              </w:rPr>
              <w:t>086 (100.0)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3265E6" w14:textId="63A4C0CD" w:rsidR="00DC4B38" w:rsidRPr="00A9279F" w:rsidRDefault="00DC4B38" w:rsidP="00964E6B">
            <w:pPr>
              <w:pStyle w:val="Tabletext"/>
              <w:ind w:left="57"/>
              <w:rPr>
                <w:lang w:val="en-US"/>
              </w:rPr>
            </w:pPr>
            <w:r w:rsidRPr="00A9279F">
              <w:rPr>
                <w:lang w:val="en-US"/>
              </w:rPr>
              <w:t>5</w:t>
            </w:r>
            <w:r w:rsidR="001759D2">
              <w:rPr>
                <w:lang w:val="en-US"/>
              </w:rPr>
              <w:t>,</w:t>
            </w:r>
            <w:r w:rsidRPr="00A9279F">
              <w:rPr>
                <w:lang w:val="en-US"/>
              </w:rPr>
              <w:t>348 (100.0)</w:t>
            </w:r>
          </w:p>
        </w:tc>
      </w:tr>
      <w:tr w:rsidR="00DC4B38" w:rsidRPr="00FE5605" w14:paraId="0520AC56" w14:textId="77777777" w:rsidTr="001F1361">
        <w:trPr>
          <w:trHeight w:val="372"/>
        </w:trPr>
        <w:tc>
          <w:tcPr>
            <w:tcW w:w="2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C88D24" w14:textId="628513F4" w:rsidR="00DC4B38" w:rsidRPr="00A9279F" w:rsidRDefault="00DC4B38" w:rsidP="00964E6B">
            <w:pPr>
              <w:pStyle w:val="Tabletext"/>
              <w:ind w:left="57"/>
              <w:rPr>
                <w:lang w:val="en-US"/>
              </w:rPr>
            </w:pPr>
            <w:r w:rsidRPr="00A9279F">
              <w:rPr>
                <w:lang w:val="en-US"/>
              </w:rPr>
              <w:t xml:space="preserve">RAASi, </w:t>
            </w:r>
            <w:r w:rsidRPr="005776BC">
              <w:rPr>
                <w:i/>
                <w:iCs/>
                <w:lang w:val="en-US"/>
              </w:rPr>
              <w:t>n</w:t>
            </w:r>
            <w:r w:rsidRPr="00A9279F">
              <w:rPr>
                <w:lang w:val="en-US"/>
              </w:rPr>
              <w:t xml:space="preserve"> (%)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DB8D32" w14:textId="77777777" w:rsidR="00DC4B38" w:rsidRPr="00A9279F" w:rsidRDefault="00DC4B38" w:rsidP="00964E6B">
            <w:pPr>
              <w:pStyle w:val="Tabletext"/>
              <w:ind w:left="57"/>
              <w:rPr>
                <w:lang w:val="en-US"/>
              </w:rPr>
            </w:pP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C49F51" w14:textId="77777777" w:rsidR="00DC4B38" w:rsidRPr="00A9279F" w:rsidRDefault="00DC4B38" w:rsidP="00964E6B">
            <w:pPr>
              <w:pStyle w:val="Tabletext"/>
              <w:ind w:left="57"/>
              <w:rPr>
                <w:lang w:val="en-US"/>
              </w:rPr>
            </w:pPr>
          </w:p>
        </w:tc>
      </w:tr>
      <w:tr w:rsidR="00DC4B38" w:rsidRPr="00FE5605" w14:paraId="24CCDA10" w14:textId="77777777" w:rsidTr="001F1361">
        <w:trPr>
          <w:trHeight w:val="372"/>
        </w:trPr>
        <w:tc>
          <w:tcPr>
            <w:tcW w:w="2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8024C6" w14:textId="5562787B" w:rsidR="00DC4B38" w:rsidRPr="00A9279F" w:rsidRDefault="00DC4B38">
            <w:pPr>
              <w:pStyle w:val="Tabletext"/>
              <w:ind w:left="284"/>
              <w:rPr>
                <w:lang w:val="en-US"/>
              </w:rPr>
            </w:pPr>
            <w:r w:rsidRPr="00A9279F">
              <w:rPr>
                <w:lang w:val="en-US"/>
              </w:rPr>
              <w:t>ACE</w:t>
            </w:r>
            <w:r w:rsidR="00580DF3">
              <w:rPr>
                <w:lang w:val="en-US"/>
              </w:rPr>
              <w:t>i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0FAF59" w14:textId="42856592" w:rsidR="00DC4B38" w:rsidRPr="00A9279F" w:rsidRDefault="00DC4B38" w:rsidP="00964E6B">
            <w:pPr>
              <w:pStyle w:val="Tabletext"/>
              <w:ind w:left="57"/>
              <w:rPr>
                <w:lang w:val="en-US"/>
              </w:rPr>
            </w:pPr>
            <w:r w:rsidRPr="00A9279F">
              <w:rPr>
                <w:lang w:val="en-US"/>
              </w:rPr>
              <w:t>4</w:t>
            </w:r>
            <w:r w:rsidR="001759D2">
              <w:rPr>
                <w:lang w:val="en-US"/>
              </w:rPr>
              <w:t>,</w:t>
            </w:r>
            <w:r w:rsidRPr="00A9279F">
              <w:rPr>
                <w:lang w:val="en-US"/>
              </w:rPr>
              <w:t>987 (54.9)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C6C6FE" w14:textId="32A2DB46" w:rsidR="00DC4B38" w:rsidRPr="00A9279F" w:rsidRDefault="00DC4B38" w:rsidP="00964E6B">
            <w:pPr>
              <w:pStyle w:val="Tabletext"/>
              <w:ind w:left="57"/>
              <w:rPr>
                <w:lang w:val="en-US"/>
              </w:rPr>
            </w:pPr>
            <w:r w:rsidRPr="00A9279F">
              <w:rPr>
                <w:lang w:val="en-US"/>
              </w:rPr>
              <w:t>3</w:t>
            </w:r>
            <w:r w:rsidR="001759D2">
              <w:rPr>
                <w:lang w:val="en-US"/>
              </w:rPr>
              <w:t>,</w:t>
            </w:r>
            <w:r w:rsidRPr="00A9279F">
              <w:rPr>
                <w:lang w:val="en-US"/>
              </w:rPr>
              <w:t>470 (64.9)</w:t>
            </w:r>
          </w:p>
        </w:tc>
      </w:tr>
      <w:tr w:rsidR="00DC4B38" w:rsidRPr="00FE5605" w14:paraId="0CFA491F" w14:textId="77777777" w:rsidTr="001F1361">
        <w:trPr>
          <w:trHeight w:val="372"/>
        </w:trPr>
        <w:tc>
          <w:tcPr>
            <w:tcW w:w="2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D65ED8" w14:textId="77777777" w:rsidR="00DC4B38" w:rsidRPr="00A9279F" w:rsidRDefault="00DC4B38">
            <w:pPr>
              <w:pStyle w:val="Tabletext"/>
              <w:ind w:left="284"/>
              <w:rPr>
                <w:lang w:val="en-US"/>
              </w:rPr>
            </w:pPr>
            <w:r w:rsidRPr="00A9279F">
              <w:rPr>
                <w:lang w:val="en-US"/>
              </w:rPr>
              <w:t xml:space="preserve">ARB 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0165CC" w14:textId="12965780" w:rsidR="00DC4B38" w:rsidRPr="00A9279F" w:rsidRDefault="00DC4B38" w:rsidP="00964E6B">
            <w:pPr>
              <w:pStyle w:val="Tabletext"/>
              <w:ind w:left="57"/>
              <w:rPr>
                <w:lang w:val="en-US"/>
              </w:rPr>
            </w:pPr>
            <w:r w:rsidRPr="00A9279F">
              <w:rPr>
                <w:lang w:val="en-US"/>
              </w:rPr>
              <w:t>2</w:t>
            </w:r>
            <w:r w:rsidR="001759D2">
              <w:rPr>
                <w:lang w:val="en-US"/>
              </w:rPr>
              <w:t>,</w:t>
            </w:r>
            <w:r w:rsidRPr="00A9279F">
              <w:rPr>
                <w:lang w:val="en-US"/>
              </w:rPr>
              <w:t>639 (29.0)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AB4170" w14:textId="77777777" w:rsidR="00DC4B38" w:rsidRPr="00A9279F" w:rsidRDefault="00DC4B38" w:rsidP="00964E6B">
            <w:pPr>
              <w:pStyle w:val="Tabletext"/>
              <w:ind w:left="57"/>
              <w:rPr>
                <w:lang w:val="en-US"/>
              </w:rPr>
            </w:pPr>
            <w:r w:rsidRPr="00A9279F">
              <w:rPr>
                <w:lang w:val="en-US"/>
              </w:rPr>
              <w:t>38 (0.7)</w:t>
            </w:r>
          </w:p>
        </w:tc>
      </w:tr>
      <w:tr w:rsidR="00DC4B38" w:rsidRPr="00FE5605" w14:paraId="15000C18" w14:textId="77777777" w:rsidTr="001F1361">
        <w:trPr>
          <w:trHeight w:val="372"/>
        </w:trPr>
        <w:tc>
          <w:tcPr>
            <w:tcW w:w="29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D3DF28" w14:textId="77777777" w:rsidR="00DC4B38" w:rsidRPr="00A9279F" w:rsidRDefault="00DC4B38">
            <w:pPr>
              <w:pStyle w:val="Tabletext"/>
              <w:ind w:left="284"/>
              <w:rPr>
                <w:lang w:val="en-US"/>
              </w:rPr>
            </w:pPr>
            <w:r w:rsidRPr="00A9279F">
              <w:rPr>
                <w:lang w:val="en-US"/>
              </w:rPr>
              <w:t xml:space="preserve">ARNi </w:t>
            </w:r>
          </w:p>
        </w:tc>
        <w:tc>
          <w:tcPr>
            <w:tcW w:w="10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250ADF" w14:textId="77777777" w:rsidR="00DC4B38" w:rsidRPr="00A9279F" w:rsidRDefault="00DC4B38" w:rsidP="00964E6B">
            <w:pPr>
              <w:pStyle w:val="Tabletext"/>
              <w:ind w:left="57"/>
              <w:rPr>
                <w:lang w:val="en-US"/>
              </w:rPr>
            </w:pPr>
            <w:r w:rsidRPr="00A9279F">
              <w:rPr>
                <w:lang w:val="en-US"/>
              </w:rPr>
              <w:t>747 (8.2)</w:t>
            </w:r>
          </w:p>
        </w:tc>
        <w:tc>
          <w:tcPr>
            <w:tcW w:w="10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1F0B43" w14:textId="2CC2E7D8" w:rsidR="00DC4B38" w:rsidRPr="00A9279F" w:rsidRDefault="00DC4B38" w:rsidP="00964E6B">
            <w:pPr>
              <w:pStyle w:val="Tabletext"/>
              <w:ind w:left="57"/>
              <w:rPr>
                <w:lang w:val="en-US"/>
              </w:rPr>
            </w:pPr>
            <w:r w:rsidRPr="00A9279F">
              <w:rPr>
                <w:lang w:val="en-US"/>
              </w:rPr>
              <w:t>2</w:t>
            </w:r>
            <w:r w:rsidR="001759D2">
              <w:rPr>
                <w:lang w:val="en-US"/>
              </w:rPr>
              <w:t>,</w:t>
            </w:r>
            <w:r w:rsidRPr="00A9279F">
              <w:rPr>
                <w:lang w:val="en-US"/>
              </w:rPr>
              <w:t>048 (38.3)</w:t>
            </w:r>
          </w:p>
        </w:tc>
      </w:tr>
      <w:tr w:rsidR="00DC4B38" w:rsidRPr="00FE5605" w14:paraId="2CBBF0EE" w14:textId="77777777" w:rsidTr="001F1361">
        <w:trPr>
          <w:trHeight w:val="372"/>
        </w:trPr>
        <w:tc>
          <w:tcPr>
            <w:tcW w:w="29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DCA6D9" w14:textId="77777777" w:rsidR="00DC4B38" w:rsidRPr="00A9279F" w:rsidRDefault="00DC4B38">
            <w:pPr>
              <w:pStyle w:val="Tabletext"/>
              <w:ind w:left="284"/>
              <w:rPr>
                <w:lang w:val="en-US"/>
              </w:rPr>
            </w:pPr>
            <w:r w:rsidRPr="00A9279F">
              <w:rPr>
                <w:lang w:val="en-US"/>
              </w:rPr>
              <w:t xml:space="preserve">MRA </w:t>
            </w:r>
          </w:p>
        </w:tc>
        <w:tc>
          <w:tcPr>
            <w:tcW w:w="10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F99A2A" w14:textId="2CA78B97" w:rsidR="00DC4B38" w:rsidRPr="00A9279F" w:rsidRDefault="00DC4B38" w:rsidP="00964E6B">
            <w:pPr>
              <w:pStyle w:val="Tabletext"/>
              <w:ind w:left="57"/>
              <w:rPr>
                <w:lang w:val="en-US"/>
              </w:rPr>
            </w:pPr>
            <w:r w:rsidRPr="00A9279F">
              <w:rPr>
                <w:lang w:val="en-US"/>
              </w:rPr>
              <w:t>2</w:t>
            </w:r>
            <w:r w:rsidR="001759D2">
              <w:rPr>
                <w:lang w:val="en-US"/>
              </w:rPr>
              <w:t>,</w:t>
            </w:r>
            <w:r w:rsidRPr="00A9279F">
              <w:rPr>
                <w:lang w:val="en-US"/>
              </w:rPr>
              <w:t>988 (32.9)</w:t>
            </w:r>
          </w:p>
        </w:tc>
        <w:tc>
          <w:tcPr>
            <w:tcW w:w="10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9C141B" w14:textId="4C451406" w:rsidR="00DC4B38" w:rsidRPr="00A9279F" w:rsidRDefault="00DC4B38" w:rsidP="00964E6B">
            <w:pPr>
              <w:pStyle w:val="Tabletext"/>
              <w:ind w:left="57"/>
              <w:rPr>
                <w:lang w:val="en-US"/>
              </w:rPr>
            </w:pPr>
            <w:r w:rsidRPr="00A9279F">
              <w:rPr>
                <w:lang w:val="en-US"/>
              </w:rPr>
              <w:t>1</w:t>
            </w:r>
            <w:r w:rsidR="001759D2">
              <w:rPr>
                <w:lang w:val="en-US"/>
              </w:rPr>
              <w:t>,</w:t>
            </w:r>
            <w:r w:rsidRPr="00A9279F">
              <w:rPr>
                <w:lang w:val="en-US"/>
              </w:rPr>
              <w:t>056 (19.7)</w:t>
            </w:r>
          </w:p>
        </w:tc>
      </w:tr>
    </w:tbl>
    <w:p w14:paraId="1AF3AEFB" w14:textId="660F1197" w:rsidR="00DC4B38" w:rsidRDefault="0069672E" w:rsidP="00D35EEE">
      <w:pPr>
        <w:pStyle w:val="Footer"/>
        <w:rPr>
          <w:rFonts w:ascii="Times New Roman" w:hAnsi="Times New Roman"/>
          <w:lang w:val="en-US"/>
        </w:rPr>
      </w:pPr>
      <w:r w:rsidRPr="009F7D12">
        <w:rPr>
          <w:i/>
          <w:iCs/>
        </w:rPr>
        <w:t>ACEi</w:t>
      </w:r>
      <w:r w:rsidRPr="00B674B1">
        <w:t xml:space="preserve"> angiotensin-converting enzyme</w:t>
      </w:r>
      <w:r>
        <w:t xml:space="preserve"> inhibitor,</w:t>
      </w:r>
      <w:r w:rsidRPr="00B674B1">
        <w:t xml:space="preserve"> </w:t>
      </w:r>
      <w:r w:rsidRPr="009F7D12">
        <w:rPr>
          <w:i/>
          <w:iCs/>
        </w:rPr>
        <w:t>ARB</w:t>
      </w:r>
      <w:r w:rsidRPr="00B674B1">
        <w:t xml:space="preserve"> angiotensin receptor blocker</w:t>
      </w:r>
      <w:r>
        <w:t>,</w:t>
      </w:r>
      <w:r w:rsidRPr="00B674B1">
        <w:t xml:space="preserve"> </w:t>
      </w:r>
      <w:r w:rsidRPr="009F7D12">
        <w:rPr>
          <w:i/>
          <w:iCs/>
        </w:rPr>
        <w:t xml:space="preserve">ARNi </w:t>
      </w:r>
      <w:r w:rsidRPr="00B674B1">
        <w:t>angiotensin receptor</w:t>
      </w:r>
      <w:r>
        <w:t>-</w:t>
      </w:r>
      <w:r w:rsidRPr="00B674B1">
        <w:t>neprilysin inhibitor</w:t>
      </w:r>
      <w:r>
        <w:t xml:space="preserve">, </w:t>
      </w:r>
      <w:r w:rsidRPr="009F7D12">
        <w:rPr>
          <w:i/>
          <w:iCs/>
        </w:rPr>
        <w:t xml:space="preserve">CKD </w:t>
      </w:r>
      <w:r w:rsidRPr="00B674B1">
        <w:t>chronic kidney disease</w:t>
      </w:r>
      <w:r>
        <w:t>,</w:t>
      </w:r>
      <w:r w:rsidRPr="00B674B1">
        <w:t xml:space="preserve"> </w:t>
      </w:r>
      <w:r w:rsidRPr="009F7D12">
        <w:rPr>
          <w:i/>
          <w:iCs/>
        </w:rPr>
        <w:t>eGFR</w:t>
      </w:r>
      <w:r>
        <w:t xml:space="preserve"> </w:t>
      </w:r>
      <w:r w:rsidRPr="00B674B1">
        <w:t>estimated glomerular filtration rate</w:t>
      </w:r>
      <w:r>
        <w:t>,</w:t>
      </w:r>
      <w:r w:rsidRPr="00B674B1">
        <w:t xml:space="preserve"> </w:t>
      </w:r>
      <w:r w:rsidRPr="009F7D12">
        <w:rPr>
          <w:i/>
          <w:iCs/>
        </w:rPr>
        <w:t>HF</w:t>
      </w:r>
      <w:r>
        <w:t xml:space="preserve"> </w:t>
      </w:r>
      <w:r w:rsidRPr="00B674B1">
        <w:t>heart failure</w:t>
      </w:r>
      <w:r>
        <w:t>,</w:t>
      </w:r>
      <w:r w:rsidRPr="00B674B1">
        <w:t xml:space="preserve"> </w:t>
      </w:r>
      <w:r w:rsidRPr="009F7D12">
        <w:rPr>
          <w:i/>
          <w:iCs/>
        </w:rPr>
        <w:t>HK</w:t>
      </w:r>
      <w:r w:rsidRPr="00B674B1">
        <w:t xml:space="preserve"> </w:t>
      </w:r>
      <w:r w:rsidRPr="00B674B1">
        <w:lastRenderedPageBreak/>
        <w:t>hyperkalemia</w:t>
      </w:r>
      <w:r>
        <w:t>,</w:t>
      </w:r>
      <w:r w:rsidRPr="00B674B1">
        <w:t xml:space="preserve"> </w:t>
      </w:r>
      <w:r w:rsidRPr="009F7D12">
        <w:rPr>
          <w:i/>
          <w:iCs/>
        </w:rPr>
        <w:t>IQR</w:t>
      </w:r>
      <w:r w:rsidRPr="00B674B1">
        <w:t xml:space="preserve"> interquartile range</w:t>
      </w:r>
      <w:r>
        <w:t>,</w:t>
      </w:r>
      <w:r w:rsidRPr="009F7D12">
        <w:rPr>
          <w:i/>
          <w:iCs/>
        </w:rPr>
        <w:t xml:space="preserve"> MRA</w:t>
      </w:r>
      <w:r>
        <w:t xml:space="preserve"> </w:t>
      </w:r>
      <w:r w:rsidRPr="00B674B1">
        <w:t>mineralocorticoid receptor antagonist</w:t>
      </w:r>
      <w:r>
        <w:t>,</w:t>
      </w:r>
      <w:r w:rsidRPr="00B674B1">
        <w:t xml:space="preserve"> </w:t>
      </w:r>
      <w:r w:rsidRPr="009F7D12">
        <w:rPr>
          <w:i/>
          <w:iCs/>
        </w:rPr>
        <w:t xml:space="preserve">RAASi </w:t>
      </w:r>
      <w:r w:rsidRPr="00B674B1">
        <w:t>renin-angiotensin-aldosterone system inhibitor</w:t>
      </w:r>
      <w:r>
        <w:t>,</w:t>
      </w:r>
      <w:r w:rsidRPr="00B674B1">
        <w:t xml:space="preserve"> </w:t>
      </w:r>
      <w:r w:rsidRPr="009F7D12">
        <w:rPr>
          <w:i/>
          <w:iCs/>
        </w:rPr>
        <w:t xml:space="preserve">SD </w:t>
      </w:r>
      <w:r w:rsidRPr="00B674B1">
        <w:t>standard deviation</w:t>
      </w:r>
      <w:r>
        <w:t>.</w:t>
      </w:r>
    </w:p>
    <w:sectPr w:rsidR="00DC4B38" w:rsidSect="00962DB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81E84" w14:textId="77777777" w:rsidR="00FF1F2B" w:rsidRDefault="00FF1F2B" w:rsidP="001B170B">
      <w:pPr>
        <w:spacing w:after="0" w:line="240" w:lineRule="auto"/>
      </w:pPr>
      <w:r>
        <w:separator/>
      </w:r>
    </w:p>
  </w:endnote>
  <w:endnote w:type="continuationSeparator" w:id="0">
    <w:p w14:paraId="31601E00" w14:textId="77777777" w:rsidR="00FF1F2B" w:rsidRDefault="00FF1F2B" w:rsidP="001B170B">
      <w:pPr>
        <w:spacing w:after="0" w:line="240" w:lineRule="auto"/>
      </w:pPr>
      <w:r>
        <w:continuationSeparator/>
      </w:r>
    </w:p>
  </w:endnote>
  <w:endnote w:type="continuationNotice" w:id="1">
    <w:p w14:paraId="72413D12" w14:textId="77777777" w:rsidR="00FF1F2B" w:rsidRDefault="00FF1F2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C25BF" w14:textId="77777777" w:rsidR="00AC672F" w:rsidRDefault="00AC672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604EB5" w14:textId="77777777" w:rsidR="00E95AD2" w:rsidRDefault="00E95AD2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Pr="00A305F8">
      <w:rPr>
        <w:noProof/>
        <w:lang w:val="de-DE"/>
      </w:rPr>
      <w:t>7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9031F" w14:textId="77777777" w:rsidR="00AC672F" w:rsidRDefault="00AC672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897600" w14:textId="77777777" w:rsidR="00FF1F2B" w:rsidRDefault="00FF1F2B" w:rsidP="001B170B">
      <w:pPr>
        <w:spacing w:after="0" w:line="240" w:lineRule="auto"/>
      </w:pPr>
      <w:r>
        <w:separator/>
      </w:r>
    </w:p>
  </w:footnote>
  <w:footnote w:type="continuationSeparator" w:id="0">
    <w:p w14:paraId="62E23931" w14:textId="77777777" w:rsidR="00FF1F2B" w:rsidRDefault="00FF1F2B" w:rsidP="001B170B">
      <w:pPr>
        <w:spacing w:after="0" w:line="240" w:lineRule="auto"/>
      </w:pPr>
      <w:r>
        <w:continuationSeparator/>
      </w:r>
    </w:p>
  </w:footnote>
  <w:footnote w:type="continuationNotice" w:id="1">
    <w:p w14:paraId="23FB5F22" w14:textId="77777777" w:rsidR="00FF1F2B" w:rsidRDefault="00FF1F2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0A597" w14:textId="77777777" w:rsidR="00AC672F" w:rsidRDefault="00AC672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D0633" w14:textId="77777777" w:rsidR="00AC672F" w:rsidRDefault="00AC672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96AC4" w14:textId="77777777" w:rsidR="00AC672F" w:rsidRDefault="00AC67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7C239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F8C55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C88831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8B8C29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905F7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FDAEE9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5F083C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3F8661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26A71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684D5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B1556"/>
    <w:multiLevelType w:val="hybridMultilevel"/>
    <w:tmpl w:val="DB7CC8C4"/>
    <w:lvl w:ilvl="0" w:tplc="0A0A80E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5CC0A62"/>
    <w:multiLevelType w:val="hybridMultilevel"/>
    <w:tmpl w:val="3BB04D1C"/>
    <w:lvl w:ilvl="0" w:tplc="0409000B">
      <w:start w:val="138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462674"/>
    <w:multiLevelType w:val="hybridMultilevel"/>
    <w:tmpl w:val="B1385BF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5947EB"/>
    <w:multiLevelType w:val="hybridMultilevel"/>
    <w:tmpl w:val="AB80EB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3E4177"/>
    <w:multiLevelType w:val="hybridMultilevel"/>
    <w:tmpl w:val="142C1E9C"/>
    <w:lvl w:ilvl="0" w:tplc="0409000B">
      <w:start w:val="138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B74922"/>
    <w:multiLevelType w:val="hybridMultilevel"/>
    <w:tmpl w:val="67989EF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A44594"/>
    <w:multiLevelType w:val="hybridMultilevel"/>
    <w:tmpl w:val="46743AFE"/>
    <w:lvl w:ilvl="0" w:tplc="42F2A13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8905E3"/>
    <w:multiLevelType w:val="hybridMultilevel"/>
    <w:tmpl w:val="8340C192"/>
    <w:lvl w:ilvl="0" w:tplc="B53666D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26541175"/>
    <w:multiLevelType w:val="hybridMultilevel"/>
    <w:tmpl w:val="D270B79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575CE8"/>
    <w:multiLevelType w:val="hybridMultilevel"/>
    <w:tmpl w:val="4882181C"/>
    <w:lvl w:ilvl="0" w:tplc="47DA0A2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0C6C01"/>
    <w:multiLevelType w:val="hybridMultilevel"/>
    <w:tmpl w:val="1C08BEC4"/>
    <w:lvl w:ilvl="0" w:tplc="0409000B">
      <w:start w:val="138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ED7843"/>
    <w:multiLevelType w:val="hybridMultilevel"/>
    <w:tmpl w:val="FAC6193A"/>
    <w:lvl w:ilvl="0" w:tplc="94864CAC">
      <w:start w:val="268"/>
      <w:numFmt w:val="bullet"/>
      <w:lvlText w:val=""/>
      <w:lvlJc w:val="left"/>
      <w:pPr>
        <w:ind w:left="644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30F03134"/>
    <w:multiLevelType w:val="hybridMultilevel"/>
    <w:tmpl w:val="93AE021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2627B4"/>
    <w:multiLevelType w:val="hybridMultilevel"/>
    <w:tmpl w:val="4C80208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AB3F0E"/>
    <w:multiLevelType w:val="hybridMultilevel"/>
    <w:tmpl w:val="1690FA8E"/>
    <w:lvl w:ilvl="0" w:tplc="E45E771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A7041F"/>
    <w:multiLevelType w:val="hybridMultilevel"/>
    <w:tmpl w:val="2E2E18B8"/>
    <w:lvl w:ilvl="0" w:tplc="0E58ADE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F356CA"/>
    <w:multiLevelType w:val="singleLevel"/>
    <w:tmpl w:val="27DC7BBE"/>
    <w:lvl w:ilvl="0">
      <w:numFmt w:val="none"/>
      <w:pStyle w:val="bullet1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  <w:sz w:val="20"/>
      </w:rPr>
    </w:lvl>
  </w:abstractNum>
  <w:abstractNum w:abstractNumId="27" w15:restartNumberingAfterBreak="0">
    <w:nsid w:val="3A7A1C27"/>
    <w:multiLevelType w:val="hybridMultilevel"/>
    <w:tmpl w:val="CE762E5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D923F5"/>
    <w:multiLevelType w:val="hybridMultilevel"/>
    <w:tmpl w:val="91CEF7A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C15106"/>
    <w:multiLevelType w:val="singleLevel"/>
    <w:tmpl w:val="B114E9F4"/>
    <w:lvl w:ilvl="0">
      <w:numFmt w:val="bullet"/>
      <w:pStyle w:val="bullet2"/>
      <w:lvlText w:val="–"/>
      <w:lvlJc w:val="left"/>
      <w:pPr>
        <w:tabs>
          <w:tab w:val="num" w:pos="728"/>
        </w:tabs>
        <w:ind w:left="728" w:hanging="368"/>
      </w:pPr>
      <w:rPr>
        <w:rFonts w:ascii="Arial" w:hAnsi="Arial" w:hint="default"/>
      </w:rPr>
    </w:lvl>
  </w:abstractNum>
  <w:abstractNum w:abstractNumId="30" w15:restartNumberingAfterBreak="0">
    <w:nsid w:val="3DE36C9C"/>
    <w:multiLevelType w:val="multilevel"/>
    <w:tmpl w:val="F41EE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EF86C36"/>
    <w:multiLevelType w:val="hybridMultilevel"/>
    <w:tmpl w:val="F664FB66"/>
    <w:lvl w:ilvl="0" w:tplc="532AC1C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F6D6964"/>
    <w:multiLevelType w:val="hybridMultilevel"/>
    <w:tmpl w:val="F8DEF99E"/>
    <w:lvl w:ilvl="0" w:tplc="CF9ACA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E426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9BA4D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8CCF9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7A67A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67466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2ABF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C6E9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0E083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2F45690"/>
    <w:multiLevelType w:val="hybridMultilevel"/>
    <w:tmpl w:val="67F457E6"/>
    <w:lvl w:ilvl="0" w:tplc="4552DF8A">
      <w:start w:val="453"/>
      <w:numFmt w:val="bullet"/>
      <w:lvlText w:val=""/>
      <w:lvlJc w:val="left"/>
      <w:pPr>
        <w:ind w:left="417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34" w15:restartNumberingAfterBreak="0">
    <w:nsid w:val="43D03775"/>
    <w:multiLevelType w:val="singleLevel"/>
    <w:tmpl w:val="A2843690"/>
    <w:lvl w:ilvl="0">
      <w:start w:val="1"/>
      <w:numFmt w:val="bullet"/>
      <w:lvlText w:val=""/>
      <w:lvlJc w:val="left"/>
      <w:pPr>
        <w:tabs>
          <w:tab w:val="num" w:pos="445"/>
        </w:tabs>
        <w:ind w:left="360" w:hanging="275"/>
      </w:pPr>
      <w:rPr>
        <w:rFonts w:ascii="Symbol" w:hAnsi="Symbol" w:hint="default"/>
        <w:sz w:val="20"/>
      </w:rPr>
    </w:lvl>
  </w:abstractNum>
  <w:abstractNum w:abstractNumId="35" w15:restartNumberingAfterBreak="0">
    <w:nsid w:val="44AE1956"/>
    <w:multiLevelType w:val="hybridMultilevel"/>
    <w:tmpl w:val="452AE516"/>
    <w:lvl w:ilvl="0" w:tplc="2F88C2B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5213F94"/>
    <w:multiLevelType w:val="hybridMultilevel"/>
    <w:tmpl w:val="B1129B16"/>
    <w:lvl w:ilvl="0" w:tplc="23EA1C5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5E70449"/>
    <w:multiLevelType w:val="hybridMultilevel"/>
    <w:tmpl w:val="390851E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C552EAE"/>
    <w:multiLevelType w:val="multilevel"/>
    <w:tmpl w:val="DB4C8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e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202691"/>
    <w:multiLevelType w:val="hybridMultilevel"/>
    <w:tmpl w:val="997CA7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48B2B42"/>
    <w:multiLevelType w:val="multilevel"/>
    <w:tmpl w:val="60C24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6703DC6"/>
    <w:multiLevelType w:val="hybridMultilevel"/>
    <w:tmpl w:val="4D3E9DC4"/>
    <w:lvl w:ilvl="0" w:tplc="7304CA7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27E417A"/>
    <w:multiLevelType w:val="hybridMultilevel"/>
    <w:tmpl w:val="5C303656"/>
    <w:lvl w:ilvl="0" w:tplc="E68884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4E7A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AA1F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2082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0E91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B633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9EF3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38E4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B016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3" w15:restartNumberingAfterBreak="0">
    <w:nsid w:val="634A5F31"/>
    <w:multiLevelType w:val="hybridMultilevel"/>
    <w:tmpl w:val="417493E6"/>
    <w:lvl w:ilvl="0" w:tplc="4B0A23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832CD5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9F835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9407B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CA819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CD448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1A4BE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2A53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1477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DF10FD7"/>
    <w:multiLevelType w:val="hybridMultilevel"/>
    <w:tmpl w:val="F8A6A804"/>
    <w:lvl w:ilvl="0" w:tplc="1158DD7A">
      <w:start w:val="1"/>
      <w:numFmt w:val="bullet"/>
      <w:pStyle w:val="Bulletpoints5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 w15:restartNumberingAfterBreak="0">
    <w:nsid w:val="73205824"/>
    <w:multiLevelType w:val="hybridMultilevel"/>
    <w:tmpl w:val="4D46F75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3E849A2"/>
    <w:multiLevelType w:val="multilevel"/>
    <w:tmpl w:val="B1D02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8D43F9E"/>
    <w:multiLevelType w:val="hybridMultilevel"/>
    <w:tmpl w:val="9644427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976792A"/>
    <w:multiLevelType w:val="multilevel"/>
    <w:tmpl w:val="3448F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D974B6E"/>
    <w:multiLevelType w:val="hybridMultilevel"/>
    <w:tmpl w:val="68248A74"/>
    <w:lvl w:ilvl="0" w:tplc="9D32F5BA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E734F36"/>
    <w:multiLevelType w:val="hybridMultilevel"/>
    <w:tmpl w:val="1E6ED02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F8E3A31"/>
    <w:multiLevelType w:val="hybridMultilevel"/>
    <w:tmpl w:val="5DD8AC10"/>
    <w:lvl w:ilvl="0" w:tplc="10F004E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50"/>
  </w:num>
  <w:num w:numId="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</w:num>
  <w:num w:numId="5">
    <w:abstractNumId w:val="28"/>
  </w:num>
  <w:num w:numId="6">
    <w:abstractNumId w:val="37"/>
  </w:num>
  <w:num w:numId="7">
    <w:abstractNumId w:val="18"/>
  </w:num>
  <w:num w:numId="8">
    <w:abstractNumId w:val="23"/>
  </w:num>
  <w:num w:numId="9">
    <w:abstractNumId w:val="47"/>
  </w:num>
  <w:num w:numId="10">
    <w:abstractNumId w:val="22"/>
  </w:num>
  <w:num w:numId="11">
    <w:abstractNumId w:val="27"/>
  </w:num>
  <w:num w:numId="12">
    <w:abstractNumId w:val="39"/>
  </w:num>
  <w:num w:numId="13">
    <w:abstractNumId w:val="15"/>
  </w:num>
  <w:num w:numId="14">
    <w:abstractNumId w:val="12"/>
  </w:num>
  <w:num w:numId="15">
    <w:abstractNumId w:val="42"/>
  </w:num>
  <w:num w:numId="16">
    <w:abstractNumId w:val="32"/>
  </w:num>
  <w:num w:numId="17">
    <w:abstractNumId w:val="45"/>
  </w:num>
  <w:num w:numId="18">
    <w:abstractNumId w:val="49"/>
  </w:num>
  <w:num w:numId="19">
    <w:abstractNumId w:val="19"/>
  </w:num>
  <w:num w:numId="20">
    <w:abstractNumId w:val="10"/>
  </w:num>
  <w:num w:numId="21">
    <w:abstractNumId w:val="34"/>
  </w:num>
  <w:num w:numId="22">
    <w:abstractNumId w:val="26"/>
  </w:num>
  <w:num w:numId="23">
    <w:abstractNumId w:val="29"/>
  </w:num>
  <w:num w:numId="24">
    <w:abstractNumId w:val="9"/>
  </w:num>
  <w:num w:numId="25">
    <w:abstractNumId w:val="7"/>
  </w:num>
  <w:num w:numId="26">
    <w:abstractNumId w:val="6"/>
  </w:num>
  <w:num w:numId="27">
    <w:abstractNumId w:val="5"/>
  </w:num>
  <w:num w:numId="28">
    <w:abstractNumId w:val="4"/>
  </w:num>
  <w:num w:numId="29">
    <w:abstractNumId w:val="8"/>
  </w:num>
  <w:num w:numId="30">
    <w:abstractNumId w:val="3"/>
  </w:num>
  <w:num w:numId="31">
    <w:abstractNumId w:val="2"/>
  </w:num>
  <w:num w:numId="32">
    <w:abstractNumId w:val="1"/>
  </w:num>
  <w:num w:numId="33">
    <w:abstractNumId w:val="0"/>
  </w:num>
  <w:num w:numId="34">
    <w:abstractNumId w:val="31"/>
  </w:num>
  <w:num w:numId="35">
    <w:abstractNumId w:val="13"/>
  </w:num>
  <w:num w:numId="36">
    <w:abstractNumId w:val="41"/>
  </w:num>
  <w:num w:numId="37">
    <w:abstractNumId w:val="43"/>
  </w:num>
  <w:num w:numId="38">
    <w:abstractNumId w:val="17"/>
  </w:num>
  <w:num w:numId="39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6"/>
  </w:num>
  <w:num w:numId="41">
    <w:abstractNumId w:val="51"/>
  </w:num>
  <w:num w:numId="42">
    <w:abstractNumId w:val="16"/>
  </w:num>
  <w:num w:numId="43">
    <w:abstractNumId w:val="24"/>
  </w:num>
  <w:num w:numId="44">
    <w:abstractNumId w:val="35"/>
  </w:num>
  <w:num w:numId="45">
    <w:abstractNumId w:val="40"/>
  </w:num>
  <w:num w:numId="46">
    <w:abstractNumId w:val="46"/>
  </w:num>
  <w:num w:numId="47">
    <w:abstractNumId w:val="33"/>
  </w:num>
  <w:num w:numId="48">
    <w:abstractNumId w:val="21"/>
  </w:num>
  <w:num w:numId="49">
    <w:abstractNumId w:val="20"/>
  </w:num>
  <w:num w:numId="50">
    <w:abstractNumId w:val="14"/>
  </w:num>
  <w:num w:numId="51">
    <w:abstractNumId w:val="11"/>
  </w:num>
  <w:num w:numId="52">
    <w:abstractNumId w:val="30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Nephrology&lt;/Style&gt;&lt;LeftDelim&gt;{&lt;/LeftDelim&gt;&lt;RightDelim&gt;}&lt;/RightDelim&gt;&lt;FontName&gt;Arial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3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vtf55e0jw9dpfe22eovxx9f0z2vtfrvxv2s&quot;&gt;endnote-lokelma@core-medica.com&lt;record-ids&gt;&lt;item&gt;218&lt;/item&gt;&lt;item&gt;226&lt;/item&gt;&lt;item&gt;299&lt;/item&gt;&lt;item&gt;313&lt;/item&gt;&lt;item&gt;331&lt;/item&gt;&lt;item&gt;338&lt;/item&gt;&lt;item&gt;401&lt;/item&gt;&lt;item&gt;425&lt;/item&gt;&lt;item&gt;435&lt;/item&gt;&lt;item&gt;437&lt;/item&gt;&lt;item&gt;488&lt;/item&gt;&lt;item&gt;489&lt;/item&gt;&lt;item&gt;491&lt;/item&gt;&lt;item&gt;492&lt;/item&gt;&lt;item&gt;494&lt;/item&gt;&lt;item&gt;495&lt;/item&gt;&lt;item&gt;496&lt;/item&gt;&lt;item&gt;497&lt;/item&gt;&lt;item&gt;498&lt;/item&gt;&lt;item&gt;499&lt;/item&gt;&lt;item&gt;500&lt;/item&gt;&lt;item&gt;501&lt;/item&gt;&lt;item&gt;502&lt;/item&gt;&lt;item&gt;503&lt;/item&gt;&lt;item&gt;504&lt;/item&gt;&lt;item&gt;505&lt;/item&gt;&lt;item&gt;507&lt;/item&gt;&lt;item&gt;508&lt;/item&gt;&lt;item&gt;509&lt;/item&gt;&lt;item&gt;510&lt;/item&gt;&lt;item&gt;511&lt;/item&gt;&lt;item&gt;512&lt;/item&gt;&lt;item&gt;513&lt;/item&gt;&lt;/record-ids&gt;&lt;/item&gt;&lt;/Libraries&gt;"/>
  </w:docVars>
  <w:rsids>
    <w:rsidRoot w:val="00446204"/>
    <w:rsid w:val="00000364"/>
    <w:rsid w:val="00000AEA"/>
    <w:rsid w:val="00000D1F"/>
    <w:rsid w:val="000014E9"/>
    <w:rsid w:val="00001EBF"/>
    <w:rsid w:val="0000279D"/>
    <w:rsid w:val="00003CF7"/>
    <w:rsid w:val="00003E68"/>
    <w:rsid w:val="00003F5C"/>
    <w:rsid w:val="000041ED"/>
    <w:rsid w:val="00004640"/>
    <w:rsid w:val="00004642"/>
    <w:rsid w:val="00004720"/>
    <w:rsid w:val="000054C4"/>
    <w:rsid w:val="000055C2"/>
    <w:rsid w:val="000057F3"/>
    <w:rsid w:val="00006E12"/>
    <w:rsid w:val="000072AE"/>
    <w:rsid w:val="000075CD"/>
    <w:rsid w:val="00007680"/>
    <w:rsid w:val="00007AA7"/>
    <w:rsid w:val="000105F3"/>
    <w:rsid w:val="0001081C"/>
    <w:rsid w:val="000110F7"/>
    <w:rsid w:val="00012AC7"/>
    <w:rsid w:val="00012E09"/>
    <w:rsid w:val="00013595"/>
    <w:rsid w:val="000138EA"/>
    <w:rsid w:val="00013BDE"/>
    <w:rsid w:val="00013C2F"/>
    <w:rsid w:val="00013D14"/>
    <w:rsid w:val="00013D15"/>
    <w:rsid w:val="000140C6"/>
    <w:rsid w:val="000145B6"/>
    <w:rsid w:val="00014727"/>
    <w:rsid w:val="000147A5"/>
    <w:rsid w:val="000147D4"/>
    <w:rsid w:val="000149A2"/>
    <w:rsid w:val="00014AF0"/>
    <w:rsid w:val="00014DCB"/>
    <w:rsid w:val="00015D91"/>
    <w:rsid w:val="0001645A"/>
    <w:rsid w:val="0001709F"/>
    <w:rsid w:val="00021A2B"/>
    <w:rsid w:val="00021A5E"/>
    <w:rsid w:val="00021FC9"/>
    <w:rsid w:val="00022312"/>
    <w:rsid w:val="000229B9"/>
    <w:rsid w:val="00022E40"/>
    <w:rsid w:val="0002393F"/>
    <w:rsid w:val="00023F7B"/>
    <w:rsid w:val="00024354"/>
    <w:rsid w:val="00024687"/>
    <w:rsid w:val="000249FC"/>
    <w:rsid w:val="00024B63"/>
    <w:rsid w:val="00024F34"/>
    <w:rsid w:val="000250D7"/>
    <w:rsid w:val="0002518F"/>
    <w:rsid w:val="000253FC"/>
    <w:rsid w:val="0002565E"/>
    <w:rsid w:val="00026090"/>
    <w:rsid w:val="000266C1"/>
    <w:rsid w:val="00026C17"/>
    <w:rsid w:val="00026D57"/>
    <w:rsid w:val="00026DDC"/>
    <w:rsid w:val="00031511"/>
    <w:rsid w:val="00031A41"/>
    <w:rsid w:val="00031B35"/>
    <w:rsid w:val="00031B6D"/>
    <w:rsid w:val="00031DAD"/>
    <w:rsid w:val="000322E2"/>
    <w:rsid w:val="0003258B"/>
    <w:rsid w:val="00032F57"/>
    <w:rsid w:val="0003346D"/>
    <w:rsid w:val="000334A9"/>
    <w:rsid w:val="00033D28"/>
    <w:rsid w:val="00034622"/>
    <w:rsid w:val="00034930"/>
    <w:rsid w:val="000355DE"/>
    <w:rsid w:val="00035760"/>
    <w:rsid w:val="00035A61"/>
    <w:rsid w:val="00035E16"/>
    <w:rsid w:val="000360D6"/>
    <w:rsid w:val="000367E3"/>
    <w:rsid w:val="00036D91"/>
    <w:rsid w:val="00036EE0"/>
    <w:rsid w:val="0004076C"/>
    <w:rsid w:val="00040A1C"/>
    <w:rsid w:val="00040CA7"/>
    <w:rsid w:val="000412E1"/>
    <w:rsid w:val="000412ED"/>
    <w:rsid w:val="000415B2"/>
    <w:rsid w:val="000416CE"/>
    <w:rsid w:val="000419DC"/>
    <w:rsid w:val="00041BC2"/>
    <w:rsid w:val="00041F31"/>
    <w:rsid w:val="0004223A"/>
    <w:rsid w:val="000423A0"/>
    <w:rsid w:val="00042A4B"/>
    <w:rsid w:val="00042AAF"/>
    <w:rsid w:val="00042DD7"/>
    <w:rsid w:val="0004372D"/>
    <w:rsid w:val="00043BBB"/>
    <w:rsid w:val="00043DAA"/>
    <w:rsid w:val="00044242"/>
    <w:rsid w:val="000450B2"/>
    <w:rsid w:val="000458D3"/>
    <w:rsid w:val="000460CE"/>
    <w:rsid w:val="000468FA"/>
    <w:rsid w:val="00046911"/>
    <w:rsid w:val="00046971"/>
    <w:rsid w:val="00046976"/>
    <w:rsid w:val="000470E5"/>
    <w:rsid w:val="000474C5"/>
    <w:rsid w:val="00047724"/>
    <w:rsid w:val="000477B8"/>
    <w:rsid w:val="000477ED"/>
    <w:rsid w:val="00047DC9"/>
    <w:rsid w:val="00047E76"/>
    <w:rsid w:val="00047EC6"/>
    <w:rsid w:val="000501DD"/>
    <w:rsid w:val="00050267"/>
    <w:rsid w:val="000506D2"/>
    <w:rsid w:val="00050A04"/>
    <w:rsid w:val="00050A28"/>
    <w:rsid w:val="000517C8"/>
    <w:rsid w:val="000517E6"/>
    <w:rsid w:val="00052FC6"/>
    <w:rsid w:val="000531C7"/>
    <w:rsid w:val="00053286"/>
    <w:rsid w:val="00053CD7"/>
    <w:rsid w:val="00053D4D"/>
    <w:rsid w:val="00054623"/>
    <w:rsid w:val="00054ABD"/>
    <w:rsid w:val="00054B7A"/>
    <w:rsid w:val="0005607E"/>
    <w:rsid w:val="00056099"/>
    <w:rsid w:val="0005611C"/>
    <w:rsid w:val="00056126"/>
    <w:rsid w:val="00056897"/>
    <w:rsid w:val="00056942"/>
    <w:rsid w:val="00056C53"/>
    <w:rsid w:val="00056D7C"/>
    <w:rsid w:val="0005764B"/>
    <w:rsid w:val="00057B68"/>
    <w:rsid w:val="00057C48"/>
    <w:rsid w:val="00057D0D"/>
    <w:rsid w:val="00060A3A"/>
    <w:rsid w:val="00060D96"/>
    <w:rsid w:val="00061DCD"/>
    <w:rsid w:val="000624CB"/>
    <w:rsid w:val="000624FC"/>
    <w:rsid w:val="00063A20"/>
    <w:rsid w:val="00063EEA"/>
    <w:rsid w:val="00063F7D"/>
    <w:rsid w:val="0006404F"/>
    <w:rsid w:val="000647C8"/>
    <w:rsid w:val="00064FA0"/>
    <w:rsid w:val="00065C6E"/>
    <w:rsid w:val="00065DC4"/>
    <w:rsid w:val="00065EBD"/>
    <w:rsid w:val="0006649E"/>
    <w:rsid w:val="00066B43"/>
    <w:rsid w:val="00066E13"/>
    <w:rsid w:val="000679E5"/>
    <w:rsid w:val="000701B8"/>
    <w:rsid w:val="00070E41"/>
    <w:rsid w:val="000714CA"/>
    <w:rsid w:val="0007179E"/>
    <w:rsid w:val="00071A46"/>
    <w:rsid w:val="00071DC6"/>
    <w:rsid w:val="000721B2"/>
    <w:rsid w:val="0007223A"/>
    <w:rsid w:val="0007238E"/>
    <w:rsid w:val="000726C4"/>
    <w:rsid w:val="0007275F"/>
    <w:rsid w:val="000727C0"/>
    <w:rsid w:val="00072D44"/>
    <w:rsid w:val="00072F06"/>
    <w:rsid w:val="00072F0F"/>
    <w:rsid w:val="00073249"/>
    <w:rsid w:val="000734B4"/>
    <w:rsid w:val="00073B15"/>
    <w:rsid w:val="0007466E"/>
    <w:rsid w:val="00074EF5"/>
    <w:rsid w:val="00075D4F"/>
    <w:rsid w:val="000768A8"/>
    <w:rsid w:val="00076DE6"/>
    <w:rsid w:val="00076FAD"/>
    <w:rsid w:val="00077292"/>
    <w:rsid w:val="00077B21"/>
    <w:rsid w:val="00077F71"/>
    <w:rsid w:val="00080287"/>
    <w:rsid w:val="0008044C"/>
    <w:rsid w:val="00080AF3"/>
    <w:rsid w:val="00081353"/>
    <w:rsid w:val="00081371"/>
    <w:rsid w:val="000814A3"/>
    <w:rsid w:val="00082112"/>
    <w:rsid w:val="00082231"/>
    <w:rsid w:val="00082635"/>
    <w:rsid w:val="000827FF"/>
    <w:rsid w:val="00082E58"/>
    <w:rsid w:val="0008301C"/>
    <w:rsid w:val="00083606"/>
    <w:rsid w:val="00083AE5"/>
    <w:rsid w:val="00083FD7"/>
    <w:rsid w:val="00084778"/>
    <w:rsid w:val="00084C9A"/>
    <w:rsid w:val="00085700"/>
    <w:rsid w:val="0008577D"/>
    <w:rsid w:val="00085C73"/>
    <w:rsid w:val="00085E01"/>
    <w:rsid w:val="000862B7"/>
    <w:rsid w:val="00086CB0"/>
    <w:rsid w:val="000875A8"/>
    <w:rsid w:val="00087F82"/>
    <w:rsid w:val="00090AA8"/>
    <w:rsid w:val="00091199"/>
    <w:rsid w:val="00091AFC"/>
    <w:rsid w:val="00091ED6"/>
    <w:rsid w:val="00092330"/>
    <w:rsid w:val="000928C3"/>
    <w:rsid w:val="000932AA"/>
    <w:rsid w:val="000939D4"/>
    <w:rsid w:val="00094484"/>
    <w:rsid w:val="00094A61"/>
    <w:rsid w:val="00094D12"/>
    <w:rsid w:val="00095717"/>
    <w:rsid w:val="00095ADF"/>
    <w:rsid w:val="00095CC2"/>
    <w:rsid w:val="00095E1E"/>
    <w:rsid w:val="0009660E"/>
    <w:rsid w:val="00096BEC"/>
    <w:rsid w:val="00097615"/>
    <w:rsid w:val="00097A91"/>
    <w:rsid w:val="00097F49"/>
    <w:rsid w:val="00097FE6"/>
    <w:rsid w:val="000A1A21"/>
    <w:rsid w:val="000A1B89"/>
    <w:rsid w:val="000A1BF6"/>
    <w:rsid w:val="000A1D31"/>
    <w:rsid w:val="000A217C"/>
    <w:rsid w:val="000A23EB"/>
    <w:rsid w:val="000A2DEE"/>
    <w:rsid w:val="000A2FA0"/>
    <w:rsid w:val="000A35DF"/>
    <w:rsid w:val="000A3FBE"/>
    <w:rsid w:val="000A4C87"/>
    <w:rsid w:val="000A4D6F"/>
    <w:rsid w:val="000A4FA8"/>
    <w:rsid w:val="000A50FD"/>
    <w:rsid w:val="000A55CD"/>
    <w:rsid w:val="000A6020"/>
    <w:rsid w:val="000A6C9A"/>
    <w:rsid w:val="000A6E1F"/>
    <w:rsid w:val="000A6E69"/>
    <w:rsid w:val="000A7A6F"/>
    <w:rsid w:val="000A7A84"/>
    <w:rsid w:val="000B0079"/>
    <w:rsid w:val="000B08BC"/>
    <w:rsid w:val="000B0D45"/>
    <w:rsid w:val="000B129E"/>
    <w:rsid w:val="000B1336"/>
    <w:rsid w:val="000B18F0"/>
    <w:rsid w:val="000B1D3A"/>
    <w:rsid w:val="000B35F8"/>
    <w:rsid w:val="000B3A4A"/>
    <w:rsid w:val="000B3D34"/>
    <w:rsid w:val="000B414A"/>
    <w:rsid w:val="000B496B"/>
    <w:rsid w:val="000B4CC0"/>
    <w:rsid w:val="000B4EE9"/>
    <w:rsid w:val="000B5385"/>
    <w:rsid w:val="000B55EA"/>
    <w:rsid w:val="000B5FC7"/>
    <w:rsid w:val="000B6AD1"/>
    <w:rsid w:val="000B6F9F"/>
    <w:rsid w:val="000C03C6"/>
    <w:rsid w:val="000C0511"/>
    <w:rsid w:val="000C08E4"/>
    <w:rsid w:val="000C09D0"/>
    <w:rsid w:val="000C0E8B"/>
    <w:rsid w:val="000C1220"/>
    <w:rsid w:val="000C1BDC"/>
    <w:rsid w:val="000C21CA"/>
    <w:rsid w:val="000C2388"/>
    <w:rsid w:val="000C28AF"/>
    <w:rsid w:val="000C2A75"/>
    <w:rsid w:val="000C3653"/>
    <w:rsid w:val="000C386D"/>
    <w:rsid w:val="000C438F"/>
    <w:rsid w:val="000C4400"/>
    <w:rsid w:val="000C482E"/>
    <w:rsid w:val="000C4CA5"/>
    <w:rsid w:val="000C5244"/>
    <w:rsid w:val="000C5552"/>
    <w:rsid w:val="000C5D43"/>
    <w:rsid w:val="000C5ED3"/>
    <w:rsid w:val="000C7F70"/>
    <w:rsid w:val="000D0182"/>
    <w:rsid w:val="000D02C0"/>
    <w:rsid w:val="000D06AF"/>
    <w:rsid w:val="000D1EAD"/>
    <w:rsid w:val="000D27DA"/>
    <w:rsid w:val="000D322B"/>
    <w:rsid w:val="000D32E0"/>
    <w:rsid w:val="000D385D"/>
    <w:rsid w:val="000D3C6F"/>
    <w:rsid w:val="000D41C9"/>
    <w:rsid w:val="000D4DAD"/>
    <w:rsid w:val="000D50AE"/>
    <w:rsid w:val="000D5E5F"/>
    <w:rsid w:val="000D643E"/>
    <w:rsid w:val="000D6A45"/>
    <w:rsid w:val="000D6C86"/>
    <w:rsid w:val="000D7333"/>
    <w:rsid w:val="000D780E"/>
    <w:rsid w:val="000D7985"/>
    <w:rsid w:val="000E05A0"/>
    <w:rsid w:val="000E087C"/>
    <w:rsid w:val="000E0B9B"/>
    <w:rsid w:val="000E0DF9"/>
    <w:rsid w:val="000E1555"/>
    <w:rsid w:val="000E2288"/>
    <w:rsid w:val="000E22AB"/>
    <w:rsid w:val="000E260B"/>
    <w:rsid w:val="000E2736"/>
    <w:rsid w:val="000E31BC"/>
    <w:rsid w:val="000E3734"/>
    <w:rsid w:val="000E3BE7"/>
    <w:rsid w:val="000E3DB2"/>
    <w:rsid w:val="000E3E88"/>
    <w:rsid w:val="000E4A56"/>
    <w:rsid w:val="000E4CE8"/>
    <w:rsid w:val="000E4DB8"/>
    <w:rsid w:val="000E529E"/>
    <w:rsid w:val="000E5ED5"/>
    <w:rsid w:val="000E65FE"/>
    <w:rsid w:val="000E70B8"/>
    <w:rsid w:val="000E74D0"/>
    <w:rsid w:val="000E7529"/>
    <w:rsid w:val="000E7E72"/>
    <w:rsid w:val="000F0CF3"/>
    <w:rsid w:val="000F2AE6"/>
    <w:rsid w:val="000F2EFF"/>
    <w:rsid w:val="000F3077"/>
    <w:rsid w:val="000F30A9"/>
    <w:rsid w:val="000F3464"/>
    <w:rsid w:val="000F3D85"/>
    <w:rsid w:val="000F41A4"/>
    <w:rsid w:val="000F48CA"/>
    <w:rsid w:val="000F4A29"/>
    <w:rsid w:val="000F4B22"/>
    <w:rsid w:val="000F4B7D"/>
    <w:rsid w:val="000F4D6C"/>
    <w:rsid w:val="000F4F07"/>
    <w:rsid w:val="000F5256"/>
    <w:rsid w:val="000F5C6C"/>
    <w:rsid w:val="000F5FE7"/>
    <w:rsid w:val="000F62FA"/>
    <w:rsid w:val="000F6667"/>
    <w:rsid w:val="000F71CD"/>
    <w:rsid w:val="001001F0"/>
    <w:rsid w:val="001001F8"/>
    <w:rsid w:val="00100729"/>
    <w:rsid w:val="001007C1"/>
    <w:rsid w:val="00100EF2"/>
    <w:rsid w:val="00100FBC"/>
    <w:rsid w:val="001014B9"/>
    <w:rsid w:val="0010168B"/>
    <w:rsid w:val="0010207C"/>
    <w:rsid w:val="0010231E"/>
    <w:rsid w:val="0010252D"/>
    <w:rsid w:val="00103090"/>
    <w:rsid w:val="001033C2"/>
    <w:rsid w:val="00103594"/>
    <w:rsid w:val="00103982"/>
    <w:rsid w:val="00103CF3"/>
    <w:rsid w:val="0010417C"/>
    <w:rsid w:val="001043D3"/>
    <w:rsid w:val="0010548D"/>
    <w:rsid w:val="0010597C"/>
    <w:rsid w:val="00106BD6"/>
    <w:rsid w:val="00106C18"/>
    <w:rsid w:val="00107421"/>
    <w:rsid w:val="001101AF"/>
    <w:rsid w:val="0011047B"/>
    <w:rsid w:val="00110FAD"/>
    <w:rsid w:val="00111597"/>
    <w:rsid w:val="0011198F"/>
    <w:rsid w:val="00111BE1"/>
    <w:rsid w:val="00111D0B"/>
    <w:rsid w:val="00111E5B"/>
    <w:rsid w:val="001123DC"/>
    <w:rsid w:val="00112AD9"/>
    <w:rsid w:val="001130F0"/>
    <w:rsid w:val="00114AD0"/>
    <w:rsid w:val="00114D73"/>
    <w:rsid w:val="00115475"/>
    <w:rsid w:val="00115509"/>
    <w:rsid w:val="00115601"/>
    <w:rsid w:val="001159D1"/>
    <w:rsid w:val="00115FAE"/>
    <w:rsid w:val="00116128"/>
    <w:rsid w:val="001166ED"/>
    <w:rsid w:val="001170F5"/>
    <w:rsid w:val="00117107"/>
    <w:rsid w:val="001178DE"/>
    <w:rsid w:val="00117E63"/>
    <w:rsid w:val="001202C7"/>
    <w:rsid w:val="00120E7F"/>
    <w:rsid w:val="00121823"/>
    <w:rsid w:val="00121D69"/>
    <w:rsid w:val="001221FC"/>
    <w:rsid w:val="0012261C"/>
    <w:rsid w:val="00122647"/>
    <w:rsid w:val="001227E7"/>
    <w:rsid w:val="001229FA"/>
    <w:rsid w:val="00122A64"/>
    <w:rsid w:val="001238D8"/>
    <w:rsid w:val="00124FCE"/>
    <w:rsid w:val="0012547D"/>
    <w:rsid w:val="0012580B"/>
    <w:rsid w:val="001258E8"/>
    <w:rsid w:val="00125EBB"/>
    <w:rsid w:val="00126132"/>
    <w:rsid w:val="00126961"/>
    <w:rsid w:val="001270E4"/>
    <w:rsid w:val="001274D5"/>
    <w:rsid w:val="001277B3"/>
    <w:rsid w:val="0012799D"/>
    <w:rsid w:val="00127CCD"/>
    <w:rsid w:val="00130169"/>
    <w:rsid w:val="001304DA"/>
    <w:rsid w:val="0013071F"/>
    <w:rsid w:val="00130D85"/>
    <w:rsid w:val="00130ED4"/>
    <w:rsid w:val="00131615"/>
    <w:rsid w:val="00132730"/>
    <w:rsid w:val="00132DA4"/>
    <w:rsid w:val="00132E01"/>
    <w:rsid w:val="00133297"/>
    <w:rsid w:val="001337B5"/>
    <w:rsid w:val="00133935"/>
    <w:rsid w:val="00133A61"/>
    <w:rsid w:val="00133A7A"/>
    <w:rsid w:val="00133CD9"/>
    <w:rsid w:val="00133E6A"/>
    <w:rsid w:val="00134116"/>
    <w:rsid w:val="001344C0"/>
    <w:rsid w:val="00134FFA"/>
    <w:rsid w:val="00135007"/>
    <w:rsid w:val="001351EB"/>
    <w:rsid w:val="001357A9"/>
    <w:rsid w:val="0013685F"/>
    <w:rsid w:val="00136B8A"/>
    <w:rsid w:val="00136C85"/>
    <w:rsid w:val="0013704C"/>
    <w:rsid w:val="001376ED"/>
    <w:rsid w:val="00137CF3"/>
    <w:rsid w:val="0014005A"/>
    <w:rsid w:val="0014028F"/>
    <w:rsid w:val="0014043B"/>
    <w:rsid w:val="00140A16"/>
    <w:rsid w:val="00141001"/>
    <w:rsid w:val="001412DC"/>
    <w:rsid w:val="001419A1"/>
    <w:rsid w:val="00141A96"/>
    <w:rsid w:val="00141D16"/>
    <w:rsid w:val="00141F4D"/>
    <w:rsid w:val="0014214F"/>
    <w:rsid w:val="00142237"/>
    <w:rsid w:val="001423A2"/>
    <w:rsid w:val="001429FE"/>
    <w:rsid w:val="00142CE7"/>
    <w:rsid w:val="00142F10"/>
    <w:rsid w:val="00143540"/>
    <w:rsid w:val="00143BB4"/>
    <w:rsid w:val="001443AE"/>
    <w:rsid w:val="001450E9"/>
    <w:rsid w:val="00146935"/>
    <w:rsid w:val="001469FA"/>
    <w:rsid w:val="00146BF3"/>
    <w:rsid w:val="00146E80"/>
    <w:rsid w:val="00147495"/>
    <w:rsid w:val="0015017C"/>
    <w:rsid w:val="0015026B"/>
    <w:rsid w:val="001505F5"/>
    <w:rsid w:val="00150EF1"/>
    <w:rsid w:val="00150F9C"/>
    <w:rsid w:val="00151BB7"/>
    <w:rsid w:val="00152439"/>
    <w:rsid w:val="0015243D"/>
    <w:rsid w:val="00152D5A"/>
    <w:rsid w:val="00152D9F"/>
    <w:rsid w:val="00152DA1"/>
    <w:rsid w:val="00153390"/>
    <w:rsid w:val="001539BA"/>
    <w:rsid w:val="00153FA4"/>
    <w:rsid w:val="001547AB"/>
    <w:rsid w:val="00155925"/>
    <w:rsid w:val="00157F46"/>
    <w:rsid w:val="001610D7"/>
    <w:rsid w:val="001615AA"/>
    <w:rsid w:val="00161693"/>
    <w:rsid w:val="001619F2"/>
    <w:rsid w:val="00161CC6"/>
    <w:rsid w:val="001622A8"/>
    <w:rsid w:val="00163612"/>
    <w:rsid w:val="001636F1"/>
    <w:rsid w:val="00163AF6"/>
    <w:rsid w:val="00163E6C"/>
    <w:rsid w:val="00163F9B"/>
    <w:rsid w:val="00164527"/>
    <w:rsid w:val="0016501B"/>
    <w:rsid w:val="0016540D"/>
    <w:rsid w:val="001658B9"/>
    <w:rsid w:val="00165AAB"/>
    <w:rsid w:val="00165BC0"/>
    <w:rsid w:val="00165E4A"/>
    <w:rsid w:val="00165E4F"/>
    <w:rsid w:val="00167215"/>
    <w:rsid w:val="00167225"/>
    <w:rsid w:val="001674FF"/>
    <w:rsid w:val="00170269"/>
    <w:rsid w:val="001705AA"/>
    <w:rsid w:val="0017156B"/>
    <w:rsid w:val="001715D3"/>
    <w:rsid w:val="001719BA"/>
    <w:rsid w:val="00171AAE"/>
    <w:rsid w:val="00172301"/>
    <w:rsid w:val="001727F0"/>
    <w:rsid w:val="0017299A"/>
    <w:rsid w:val="00172ACA"/>
    <w:rsid w:val="00172BF5"/>
    <w:rsid w:val="001745F1"/>
    <w:rsid w:val="0017471A"/>
    <w:rsid w:val="00174887"/>
    <w:rsid w:val="001749A7"/>
    <w:rsid w:val="00174F4E"/>
    <w:rsid w:val="00175015"/>
    <w:rsid w:val="001750D9"/>
    <w:rsid w:val="0017580B"/>
    <w:rsid w:val="001759D2"/>
    <w:rsid w:val="00176868"/>
    <w:rsid w:val="00176AE8"/>
    <w:rsid w:val="00176FF1"/>
    <w:rsid w:val="0017762D"/>
    <w:rsid w:val="0017765C"/>
    <w:rsid w:val="00177AF1"/>
    <w:rsid w:val="00177B63"/>
    <w:rsid w:val="00177BF3"/>
    <w:rsid w:val="00177FD9"/>
    <w:rsid w:val="001802D3"/>
    <w:rsid w:val="0018035C"/>
    <w:rsid w:val="0018087D"/>
    <w:rsid w:val="0018094F"/>
    <w:rsid w:val="00180DE0"/>
    <w:rsid w:val="00181339"/>
    <w:rsid w:val="00181D0D"/>
    <w:rsid w:val="00182E99"/>
    <w:rsid w:val="001838CC"/>
    <w:rsid w:val="00184510"/>
    <w:rsid w:val="00185ED9"/>
    <w:rsid w:val="0018660A"/>
    <w:rsid w:val="00186A3E"/>
    <w:rsid w:val="00187617"/>
    <w:rsid w:val="0018797A"/>
    <w:rsid w:val="00187D31"/>
    <w:rsid w:val="00187D95"/>
    <w:rsid w:val="00191768"/>
    <w:rsid w:val="00191BF8"/>
    <w:rsid w:val="00191D8C"/>
    <w:rsid w:val="00192DA6"/>
    <w:rsid w:val="00192E15"/>
    <w:rsid w:val="00192EE7"/>
    <w:rsid w:val="00193809"/>
    <w:rsid w:val="0019404C"/>
    <w:rsid w:val="001945C9"/>
    <w:rsid w:val="00194877"/>
    <w:rsid w:val="00194C55"/>
    <w:rsid w:val="00194FC7"/>
    <w:rsid w:val="00195228"/>
    <w:rsid w:val="0019603F"/>
    <w:rsid w:val="00196525"/>
    <w:rsid w:val="0019654D"/>
    <w:rsid w:val="00196BD5"/>
    <w:rsid w:val="00197918"/>
    <w:rsid w:val="00197F50"/>
    <w:rsid w:val="00197FDF"/>
    <w:rsid w:val="001A067A"/>
    <w:rsid w:val="001A1F63"/>
    <w:rsid w:val="001A244B"/>
    <w:rsid w:val="001A2889"/>
    <w:rsid w:val="001A2B35"/>
    <w:rsid w:val="001A2BC7"/>
    <w:rsid w:val="001A2F23"/>
    <w:rsid w:val="001A307E"/>
    <w:rsid w:val="001A30B4"/>
    <w:rsid w:val="001A4168"/>
    <w:rsid w:val="001A439C"/>
    <w:rsid w:val="001A454E"/>
    <w:rsid w:val="001A464B"/>
    <w:rsid w:val="001A47E4"/>
    <w:rsid w:val="001A5112"/>
    <w:rsid w:val="001A52EB"/>
    <w:rsid w:val="001A561F"/>
    <w:rsid w:val="001A58A2"/>
    <w:rsid w:val="001A5FD3"/>
    <w:rsid w:val="001A65A4"/>
    <w:rsid w:val="001A6C63"/>
    <w:rsid w:val="001A6C85"/>
    <w:rsid w:val="001A7A6F"/>
    <w:rsid w:val="001A7DE8"/>
    <w:rsid w:val="001B089C"/>
    <w:rsid w:val="001B0B5C"/>
    <w:rsid w:val="001B0FC1"/>
    <w:rsid w:val="001B1400"/>
    <w:rsid w:val="001B15A0"/>
    <w:rsid w:val="001B170B"/>
    <w:rsid w:val="001B1B31"/>
    <w:rsid w:val="001B1BF9"/>
    <w:rsid w:val="001B1EC6"/>
    <w:rsid w:val="001B24A0"/>
    <w:rsid w:val="001B27AF"/>
    <w:rsid w:val="001B289A"/>
    <w:rsid w:val="001B2E1F"/>
    <w:rsid w:val="001B3CF8"/>
    <w:rsid w:val="001B3D24"/>
    <w:rsid w:val="001B3F2F"/>
    <w:rsid w:val="001B4E33"/>
    <w:rsid w:val="001B592E"/>
    <w:rsid w:val="001B5B34"/>
    <w:rsid w:val="001B5B8B"/>
    <w:rsid w:val="001B5F50"/>
    <w:rsid w:val="001B6187"/>
    <w:rsid w:val="001B632E"/>
    <w:rsid w:val="001B66AC"/>
    <w:rsid w:val="001B6CDB"/>
    <w:rsid w:val="001B745E"/>
    <w:rsid w:val="001B7AC0"/>
    <w:rsid w:val="001B7B15"/>
    <w:rsid w:val="001B7FBE"/>
    <w:rsid w:val="001C0027"/>
    <w:rsid w:val="001C05E7"/>
    <w:rsid w:val="001C086B"/>
    <w:rsid w:val="001C0968"/>
    <w:rsid w:val="001C0E56"/>
    <w:rsid w:val="001C121F"/>
    <w:rsid w:val="001C147C"/>
    <w:rsid w:val="001C189C"/>
    <w:rsid w:val="001C1EC0"/>
    <w:rsid w:val="001C217E"/>
    <w:rsid w:val="001C2A4D"/>
    <w:rsid w:val="001C302D"/>
    <w:rsid w:val="001C313F"/>
    <w:rsid w:val="001C3CA8"/>
    <w:rsid w:val="001C3D93"/>
    <w:rsid w:val="001C4893"/>
    <w:rsid w:val="001C49B9"/>
    <w:rsid w:val="001C4EE7"/>
    <w:rsid w:val="001C5097"/>
    <w:rsid w:val="001C645E"/>
    <w:rsid w:val="001C6539"/>
    <w:rsid w:val="001C7E96"/>
    <w:rsid w:val="001D010F"/>
    <w:rsid w:val="001D065F"/>
    <w:rsid w:val="001D0CC8"/>
    <w:rsid w:val="001D1BC7"/>
    <w:rsid w:val="001D1CC9"/>
    <w:rsid w:val="001D1ECF"/>
    <w:rsid w:val="001D204C"/>
    <w:rsid w:val="001D2144"/>
    <w:rsid w:val="001D340D"/>
    <w:rsid w:val="001D361C"/>
    <w:rsid w:val="001D3827"/>
    <w:rsid w:val="001D398F"/>
    <w:rsid w:val="001D3B0F"/>
    <w:rsid w:val="001D4925"/>
    <w:rsid w:val="001D4DFF"/>
    <w:rsid w:val="001D5006"/>
    <w:rsid w:val="001D611A"/>
    <w:rsid w:val="001D62FE"/>
    <w:rsid w:val="001D6B29"/>
    <w:rsid w:val="001D6EC5"/>
    <w:rsid w:val="001D7757"/>
    <w:rsid w:val="001E055A"/>
    <w:rsid w:val="001E0725"/>
    <w:rsid w:val="001E07B6"/>
    <w:rsid w:val="001E0A31"/>
    <w:rsid w:val="001E0B7E"/>
    <w:rsid w:val="001E1666"/>
    <w:rsid w:val="001E1AC2"/>
    <w:rsid w:val="001E1EEE"/>
    <w:rsid w:val="001E2673"/>
    <w:rsid w:val="001E2E8F"/>
    <w:rsid w:val="001E3981"/>
    <w:rsid w:val="001E4F48"/>
    <w:rsid w:val="001E51EA"/>
    <w:rsid w:val="001E5BB6"/>
    <w:rsid w:val="001E61FA"/>
    <w:rsid w:val="001E6E88"/>
    <w:rsid w:val="001E6FA8"/>
    <w:rsid w:val="001E725B"/>
    <w:rsid w:val="001E762D"/>
    <w:rsid w:val="001E7858"/>
    <w:rsid w:val="001F07DD"/>
    <w:rsid w:val="001F0883"/>
    <w:rsid w:val="001F1361"/>
    <w:rsid w:val="001F1608"/>
    <w:rsid w:val="001F1D99"/>
    <w:rsid w:val="001F1F1C"/>
    <w:rsid w:val="001F2090"/>
    <w:rsid w:val="001F2900"/>
    <w:rsid w:val="001F2D4B"/>
    <w:rsid w:val="001F35D9"/>
    <w:rsid w:val="001F3720"/>
    <w:rsid w:val="001F3762"/>
    <w:rsid w:val="001F3A00"/>
    <w:rsid w:val="001F3CA3"/>
    <w:rsid w:val="001F419F"/>
    <w:rsid w:val="001F4237"/>
    <w:rsid w:val="001F4ADE"/>
    <w:rsid w:val="001F4EFB"/>
    <w:rsid w:val="001F5639"/>
    <w:rsid w:val="001F5FA2"/>
    <w:rsid w:val="001F6134"/>
    <w:rsid w:val="001F6CC4"/>
    <w:rsid w:val="001F7E61"/>
    <w:rsid w:val="00201E4C"/>
    <w:rsid w:val="002020EA"/>
    <w:rsid w:val="0020239B"/>
    <w:rsid w:val="00202454"/>
    <w:rsid w:val="00202A78"/>
    <w:rsid w:val="00202A93"/>
    <w:rsid w:val="00203BBC"/>
    <w:rsid w:val="00204B56"/>
    <w:rsid w:val="00205012"/>
    <w:rsid w:val="002051C2"/>
    <w:rsid w:val="002052CA"/>
    <w:rsid w:val="00205765"/>
    <w:rsid w:val="0020582B"/>
    <w:rsid w:val="002058FC"/>
    <w:rsid w:val="00205914"/>
    <w:rsid w:val="00205A43"/>
    <w:rsid w:val="00205CF5"/>
    <w:rsid w:val="0020604D"/>
    <w:rsid w:val="0020633F"/>
    <w:rsid w:val="002063AC"/>
    <w:rsid w:val="002066B1"/>
    <w:rsid w:val="0020684F"/>
    <w:rsid w:val="00206F6C"/>
    <w:rsid w:val="002070B6"/>
    <w:rsid w:val="00207189"/>
    <w:rsid w:val="00207234"/>
    <w:rsid w:val="00207A76"/>
    <w:rsid w:val="00210168"/>
    <w:rsid w:val="00210C0B"/>
    <w:rsid w:val="002110E7"/>
    <w:rsid w:val="002119F6"/>
    <w:rsid w:val="00212A95"/>
    <w:rsid w:val="00212AD7"/>
    <w:rsid w:val="00213002"/>
    <w:rsid w:val="0021344C"/>
    <w:rsid w:val="002138E6"/>
    <w:rsid w:val="00213C4C"/>
    <w:rsid w:val="00213EE4"/>
    <w:rsid w:val="0021465B"/>
    <w:rsid w:val="00214885"/>
    <w:rsid w:val="00214BC0"/>
    <w:rsid w:val="00214C16"/>
    <w:rsid w:val="00214C67"/>
    <w:rsid w:val="00215AC5"/>
    <w:rsid w:val="00215B2D"/>
    <w:rsid w:val="00215B87"/>
    <w:rsid w:val="00216070"/>
    <w:rsid w:val="002160F6"/>
    <w:rsid w:val="002162E1"/>
    <w:rsid w:val="002168AF"/>
    <w:rsid w:val="002174C0"/>
    <w:rsid w:val="002176EE"/>
    <w:rsid w:val="0021797B"/>
    <w:rsid w:val="00217FC5"/>
    <w:rsid w:val="002201BB"/>
    <w:rsid w:val="00220828"/>
    <w:rsid w:val="00220AFD"/>
    <w:rsid w:val="00220DFB"/>
    <w:rsid w:val="00220E52"/>
    <w:rsid w:val="00220F61"/>
    <w:rsid w:val="00221975"/>
    <w:rsid w:val="00221EFA"/>
    <w:rsid w:val="00222653"/>
    <w:rsid w:val="00222712"/>
    <w:rsid w:val="00222C6E"/>
    <w:rsid w:val="00222F91"/>
    <w:rsid w:val="00223256"/>
    <w:rsid w:val="00223A41"/>
    <w:rsid w:val="00223C5D"/>
    <w:rsid w:val="002242DD"/>
    <w:rsid w:val="00224423"/>
    <w:rsid w:val="002247FC"/>
    <w:rsid w:val="0022535C"/>
    <w:rsid w:val="0022549E"/>
    <w:rsid w:val="002256E3"/>
    <w:rsid w:val="002257D1"/>
    <w:rsid w:val="00225C4E"/>
    <w:rsid w:val="00225F5B"/>
    <w:rsid w:val="0022609F"/>
    <w:rsid w:val="002263B6"/>
    <w:rsid w:val="00226535"/>
    <w:rsid w:val="002266BF"/>
    <w:rsid w:val="0022727E"/>
    <w:rsid w:val="002279AD"/>
    <w:rsid w:val="00227DE6"/>
    <w:rsid w:val="00230187"/>
    <w:rsid w:val="00230498"/>
    <w:rsid w:val="00230BF5"/>
    <w:rsid w:val="002313A5"/>
    <w:rsid w:val="002328D4"/>
    <w:rsid w:val="00232F80"/>
    <w:rsid w:val="0023336B"/>
    <w:rsid w:val="0023376C"/>
    <w:rsid w:val="00233917"/>
    <w:rsid w:val="00233937"/>
    <w:rsid w:val="002343E0"/>
    <w:rsid w:val="00234B2C"/>
    <w:rsid w:val="00234DDE"/>
    <w:rsid w:val="00234EFE"/>
    <w:rsid w:val="00234F2D"/>
    <w:rsid w:val="00235963"/>
    <w:rsid w:val="00235D49"/>
    <w:rsid w:val="00235DBE"/>
    <w:rsid w:val="002366ED"/>
    <w:rsid w:val="002369EC"/>
    <w:rsid w:val="00236E4F"/>
    <w:rsid w:val="00236ED9"/>
    <w:rsid w:val="00237223"/>
    <w:rsid w:val="00237BFB"/>
    <w:rsid w:val="00237C39"/>
    <w:rsid w:val="00237C96"/>
    <w:rsid w:val="00237EF8"/>
    <w:rsid w:val="0024062B"/>
    <w:rsid w:val="0024069E"/>
    <w:rsid w:val="002406A3"/>
    <w:rsid w:val="002407D2"/>
    <w:rsid w:val="00240DDD"/>
    <w:rsid w:val="00241112"/>
    <w:rsid w:val="00241D3C"/>
    <w:rsid w:val="00242190"/>
    <w:rsid w:val="002421EE"/>
    <w:rsid w:val="00242264"/>
    <w:rsid w:val="002422BE"/>
    <w:rsid w:val="0024249B"/>
    <w:rsid w:val="0024324C"/>
    <w:rsid w:val="00243393"/>
    <w:rsid w:val="00243720"/>
    <w:rsid w:val="002439B9"/>
    <w:rsid w:val="00243D00"/>
    <w:rsid w:val="00243E42"/>
    <w:rsid w:val="00244567"/>
    <w:rsid w:val="002455C3"/>
    <w:rsid w:val="00245794"/>
    <w:rsid w:val="00245E10"/>
    <w:rsid w:val="002460AC"/>
    <w:rsid w:val="00246134"/>
    <w:rsid w:val="0024631F"/>
    <w:rsid w:val="00246963"/>
    <w:rsid w:val="0024761F"/>
    <w:rsid w:val="00250281"/>
    <w:rsid w:val="00250393"/>
    <w:rsid w:val="002505B8"/>
    <w:rsid w:val="00250694"/>
    <w:rsid w:val="00251099"/>
    <w:rsid w:val="00251228"/>
    <w:rsid w:val="0025122F"/>
    <w:rsid w:val="00251C8D"/>
    <w:rsid w:val="0025205D"/>
    <w:rsid w:val="002520C5"/>
    <w:rsid w:val="0025263D"/>
    <w:rsid w:val="00252E1E"/>
    <w:rsid w:val="00253297"/>
    <w:rsid w:val="002534FE"/>
    <w:rsid w:val="00253ADD"/>
    <w:rsid w:val="00253AF2"/>
    <w:rsid w:val="00253B0A"/>
    <w:rsid w:val="00253BAF"/>
    <w:rsid w:val="00253CF8"/>
    <w:rsid w:val="002540E2"/>
    <w:rsid w:val="00254A2F"/>
    <w:rsid w:val="00254EBF"/>
    <w:rsid w:val="00254FE7"/>
    <w:rsid w:val="00255414"/>
    <w:rsid w:val="00255A90"/>
    <w:rsid w:val="00255BC1"/>
    <w:rsid w:val="00255E66"/>
    <w:rsid w:val="00255EC4"/>
    <w:rsid w:val="00255F6E"/>
    <w:rsid w:val="00256535"/>
    <w:rsid w:val="0025694E"/>
    <w:rsid w:val="00256AE6"/>
    <w:rsid w:val="00256C19"/>
    <w:rsid w:val="00256D6B"/>
    <w:rsid w:val="00256ED6"/>
    <w:rsid w:val="00256F0C"/>
    <w:rsid w:val="002578D0"/>
    <w:rsid w:val="00261DF4"/>
    <w:rsid w:val="00261F4A"/>
    <w:rsid w:val="002623C8"/>
    <w:rsid w:val="00263426"/>
    <w:rsid w:val="00264F3C"/>
    <w:rsid w:val="00265561"/>
    <w:rsid w:val="00265F4F"/>
    <w:rsid w:val="00266134"/>
    <w:rsid w:val="002663FB"/>
    <w:rsid w:val="002665EA"/>
    <w:rsid w:val="002671AF"/>
    <w:rsid w:val="00267326"/>
    <w:rsid w:val="002673EC"/>
    <w:rsid w:val="0026765F"/>
    <w:rsid w:val="00270213"/>
    <w:rsid w:val="00270AF6"/>
    <w:rsid w:val="00271C1E"/>
    <w:rsid w:val="00271F66"/>
    <w:rsid w:val="00272B67"/>
    <w:rsid w:val="002732BA"/>
    <w:rsid w:val="002732C8"/>
    <w:rsid w:val="00273499"/>
    <w:rsid w:val="00273A95"/>
    <w:rsid w:val="002741DC"/>
    <w:rsid w:val="0027478F"/>
    <w:rsid w:val="0027506C"/>
    <w:rsid w:val="0027537B"/>
    <w:rsid w:val="0027562A"/>
    <w:rsid w:val="00275C85"/>
    <w:rsid w:val="002764A9"/>
    <w:rsid w:val="002765F0"/>
    <w:rsid w:val="002767DC"/>
    <w:rsid w:val="00276865"/>
    <w:rsid w:val="00276E80"/>
    <w:rsid w:val="00277201"/>
    <w:rsid w:val="002773C6"/>
    <w:rsid w:val="00277467"/>
    <w:rsid w:val="00277863"/>
    <w:rsid w:val="00277AEC"/>
    <w:rsid w:val="00277AF5"/>
    <w:rsid w:val="00280528"/>
    <w:rsid w:val="00280D99"/>
    <w:rsid w:val="00280E8C"/>
    <w:rsid w:val="002813C6"/>
    <w:rsid w:val="00281BA5"/>
    <w:rsid w:val="00281D1C"/>
    <w:rsid w:val="00282700"/>
    <w:rsid w:val="00283229"/>
    <w:rsid w:val="00283751"/>
    <w:rsid w:val="00284006"/>
    <w:rsid w:val="00284712"/>
    <w:rsid w:val="0028500C"/>
    <w:rsid w:val="00285206"/>
    <w:rsid w:val="00285B59"/>
    <w:rsid w:val="00286081"/>
    <w:rsid w:val="00286359"/>
    <w:rsid w:val="002864A7"/>
    <w:rsid w:val="00286C09"/>
    <w:rsid w:val="00286EE1"/>
    <w:rsid w:val="00287CA5"/>
    <w:rsid w:val="002902FB"/>
    <w:rsid w:val="00290D13"/>
    <w:rsid w:val="00290D34"/>
    <w:rsid w:val="00290E09"/>
    <w:rsid w:val="00291011"/>
    <w:rsid w:val="00291982"/>
    <w:rsid w:val="00291A55"/>
    <w:rsid w:val="00292D93"/>
    <w:rsid w:val="00292E03"/>
    <w:rsid w:val="00293359"/>
    <w:rsid w:val="00293F3F"/>
    <w:rsid w:val="002956C4"/>
    <w:rsid w:val="002959B5"/>
    <w:rsid w:val="00295FEB"/>
    <w:rsid w:val="002961D4"/>
    <w:rsid w:val="00296D03"/>
    <w:rsid w:val="00296D78"/>
    <w:rsid w:val="00297117"/>
    <w:rsid w:val="0029737E"/>
    <w:rsid w:val="00297759"/>
    <w:rsid w:val="00297B84"/>
    <w:rsid w:val="00297E76"/>
    <w:rsid w:val="00297EEC"/>
    <w:rsid w:val="002A000C"/>
    <w:rsid w:val="002A0752"/>
    <w:rsid w:val="002A08D5"/>
    <w:rsid w:val="002A0D4B"/>
    <w:rsid w:val="002A0D55"/>
    <w:rsid w:val="002A0D59"/>
    <w:rsid w:val="002A0DA6"/>
    <w:rsid w:val="002A102B"/>
    <w:rsid w:val="002A125F"/>
    <w:rsid w:val="002A16F5"/>
    <w:rsid w:val="002A177A"/>
    <w:rsid w:val="002A2326"/>
    <w:rsid w:val="002A2359"/>
    <w:rsid w:val="002A2A64"/>
    <w:rsid w:val="002A3CBC"/>
    <w:rsid w:val="002A49C9"/>
    <w:rsid w:val="002A55E7"/>
    <w:rsid w:val="002A56D4"/>
    <w:rsid w:val="002A57CD"/>
    <w:rsid w:val="002A57EF"/>
    <w:rsid w:val="002A6056"/>
    <w:rsid w:val="002A617F"/>
    <w:rsid w:val="002A7C25"/>
    <w:rsid w:val="002B0552"/>
    <w:rsid w:val="002B073B"/>
    <w:rsid w:val="002B07C2"/>
    <w:rsid w:val="002B0919"/>
    <w:rsid w:val="002B10D8"/>
    <w:rsid w:val="002B1490"/>
    <w:rsid w:val="002B2247"/>
    <w:rsid w:val="002B2401"/>
    <w:rsid w:val="002B2C54"/>
    <w:rsid w:val="002B2DCE"/>
    <w:rsid w:val="002B3825"/>
    <w:rsid w:val="002B3921"/>
    <w:rsid w:val="002B3990"/>
    <w:rsid w:val="002B3BBB"/>
    <w:rsid w:val="002B4792"/>
    <w:rsid w:val="002B4AFA"/>
    <w:rsid w:val="002B4EFC"/>
    <w:rsid w:val="002B4FD3"/>
    <w:rsid w:val="002B521A"/>
    <w:rsid w:val="002B564B"/>
    <w:rsid w:val="002B5DF8"/>
    <w:rsid w:val="002B6004"/>
    <w:rsid w:val="002B619A"/>
    <w:rsid w:val="002B6A02"/>
    <w:rsid w:val="002B6BB8"/>
    <w:rsid w:val="002B6D5F"/>
    <w:rsid w:val="002B7923"/>
    <w:rsid w:val="002B7AC2"/>
    <w:rsid w:val="002B7DC4"/>
    <w:rsid w:val="002B7EB8"/>
    <w:rsid w:val="002C05CB"/>
    <w:rsid w:val="002C05D1"/>
    <w:rsid w:val="002C072C"/>
    <w:rsid w:val="002C0941"/>
    <w:rsid w:val="002C10B1"/>
    <w:rsid w:val="002C115F"/>
    <w:rsid w:val="002C221F"/>
    <w:rsid w:val="002C2717"/>
    <w:rsid w:val="002C27A6"/>
    <w:rsid w:val="002C297F"/>
    <w:rsid w:val="002C2EA8"/>
    <w:rsid w:val="002C30FD"/>
    <w:rsid w:val="002C3351"/>
    <w:rsid w:val="002C337B"/>
    <w:rsid w:val="002C33CC"/>
    <w:rsid w:val="002C4A93"/>
    <w:rsid w:val="002C4CF1"/>
    <w:rsid w:val="002C54D6"/>
    <w:rsid w:val="002C5C22"/>
    <w:rsid w:val="002C5E17"/>
    <w:rsid w:val="002C634B"/>
    <w:rsid w:val="002C63CF"/>
    <w:rsid w:val="002C66B1"/>
    <w:rsid w:val="002C6F80"/>
    <w:rsid w:val="002C7518"/>
    <w:rsid w:val="002C7592"/>
    <w:rsid w:val="002C7604"/>
    <w:rsid w:val="002C7801"/>
    <w:rsid w:val="002C7808"/>
    <w:rsid w:val="002C7918"/>
    <w:rsid w:val="002D06CF"/>
    <w:rsid w:val="002D0E38"/>
    <w:rsid w:val="002D0FB4"/>
    <w:rsid w:val="002D11DD"/>
    <w:rsid w:val="002D15A0"/>
    <w:rsid w:val="002D16A0"/>
    <w:rsid w:val="002D1A44"/>
    <w:rsid w:val="002D1A81"/>
    <w:rsid w:val="002D205B"/>
    <w:rsid w:val="002D299F"/>
    <w:rsid w:val="002D3408"/>
    <w:rsid w:val="002D40E5"/>
    <w:rsid w:val="002D4159"/>
    <w:rsid w:val="002D5863"/>
    <w:rsid w:val="002D58FA"/>
    <w:rsid w:val="002D5986"/>
    <w:rsid w:val="002D5BBA"/>
    <w:rsid w:val="002D626E"/>
    <w:rsid w:val="002D64D6"/>
    <w:rsid w:val="002D6B87"/>
    <w:rsid w:val="002D6B8E"/>
    <w:rsid w:val="002D6F4E"/>
    <w:rsid w:val="002D748A"/>
    <w:rsid w:val="002E0829"/>
    <w:rsid w:val="002E0EA3"/>
    <w:rsid w:val="002E168A"/>
    <w:rsid w:val="002E2DF4"/>
    <w:rsid w:val="002E2FA5"/>
    <w:rsid w:val="002E3128"/>
    <w:rsid w:val="002E3398"/>
    <w:rsid w:val="002E3604"/>
    <w:rsid w:val="002E368E"/>
    <w:rsid w:val="002E38E1"/>
    <w:rsid w:val="002E4898"/>
    <w:rsid w:val="002E4F1A"/>
    <w:rsid w:val="002E529B"/>
    <w:rsid w:val="002E5497"/>
    <w:rsid w:val="002E5501"/>
    <w:rsid w:val="002E6197"/>
    <w:rsid w:val="002E6A99"/>
    <w:rsid w:val="002E6B62"/>
    <w:rsid w:val="002E6E0A"/>
    <w:rsid w:val="002E74B7"/>
    <w:rsid w:val="002E7703"/>
    <w:rsid w:val="002E7A5D"/>
    <w:rsid w:val="002F0912"/>
    <w:rsid w:val="002F0B64"/>
    <w:rsid w:val="002F1A6D"/>
    <w:rsid w:val="002F219A"/>
    <w:rsid w:val="002F26A3"/>
    <w:rsid w:val="002F289B"/>
    <w:rsid w:val="002F3D3D"/>
    <w:rsid w:val="002F4221"/>
    <w:rsid w:val="002F49FB"/>
    <w:rsid w:val="002F4B9F"/>
    <w:rsid w:val="002F514A"/>
    <w:rsid w:val="002F53C3"/>
    <w:rsid w:val="002F58E1"/>
    <w:rsid w:val="002F59C2"/>
    <w:rsid w:val="002F657A"/>
    <w:rsid w:val="002F6947"/>
    <w:rsid w:val="002F6C8A"/>
    <w:rsid w:val="002F6DA8"/>
    <w:rsid w:val="002F7018"/>
    <w:rsid w:val="002F7201"/>
    <w:rsid w:val="002F74DC"/>
    <w:rsid w:val="002F77BD"/>
    <w:rsid w:val="00300598"/>
    <w:rsid w:val="0030062E"/>
    <w:rsid w:val="003006C1"/>
    <w:rsid w:val="003007B1"/>
    <w:rsid w:val="00300A41"/>
    <w:rsid w:val="00300CAB"/>
    <w:rsid w:val="00301220"/>
    <w:rsid w:val="003015E7"/>
    <w:rsid w:val="0030189C"/>
    <w:rsid w:val="00301A3B"/>
    <w:rsid w:val="00301E24"/>
    <w:rsid w:val="00302234"/>
    <w:rsid w:val="00302271"/>
    <w:rsid w:val="00302409"/>
    <w:rsid w:val="00302787"/>
    <w:rsid w:val="0030282E"/>
    <w:rsid w:val="00302836"/>
    <w:rsid w:val="00302F53"/>
    <w:rsid w:val="00303203"/>
    <w:rsid w:val="003033C7"/>
    <w:rsid w:val="00303A77"/>
    <w:rsid w:val="003046D8"/>
    <w:rsid w:val="00304B44"/>
    <w:rsid w:val="00304F41"/>
    <w:rsid w:val="00305210"/>
    <w:rsid w:val="003054AC"/>
    <w:rsid w:val="00305AC6"/>
    <w:rsid w:val="00306701"/>
    <w:rsid w:val="00306B22"/>
    <w:rsid w:val="00306C2C"/>
    <w:rsid w:val="00307114"/>
    <w:rsid w:val="003071FE"/>
    <w:rsid w:val="00307886"/>
    <w:rsid w:val="00310274"/>
    <w:rsid w:val="003106E0"/>
    <w:rsid w:val="00310AC5"/>
    <w:rsid w:val="00311279"/>
    <w:rsid w:val="003116B2"/>
    <w:rsid w:val="00311841"/>
    <w:rsid w:val="00311909"/>
    <w:rsid w:val="003119B2"/>
    <w:rsid w:val="00311C7A"/>
    <w:rsid w:val="00311D90"/>
    <w:rsid w:val="00311DBD"/>
    <w:rsid w:val="00312219"/>
    <w:rsid w:val="003127C6"/>
    <w:rsid w:val="003127E8"/>
    <w:rsid w:val="00312A95"/>
    <w:rsid w:val="00313304"/>
    <w:rsid w:val="00313765"/>
    <w:rsid w:val="003138B4"/>
    <w:rsid w:val="0031459A"/>
    <w:rsid w:val="00315841"/>
    <w:rsid w:val="00315AB4"/>
    <w:rsid w:val="00316B59"/>
    <w:rsid w:val="0031740A"/>
    <w:rsid w:val="00317BAA"/>
    <w:rsid w:val="003208B6"/>
    <w:rsid w:val="00320A2C"/>
    <w:rsid w:val="00320ED0"/>
    <w:rsid w:val="00321A09"/>
    <w:rsid w:val="00321B73"/>
    <w:rsid w:val="00321DC8"/>
    <w:rsid w:val="0032234C"/>
    <w:rsid w:val="00323E66"/>
    <w:rsid w:val="00324804"/>
    <w:rsid w:val="0032523D"/>
    <w:rsid w:val="003254A9"/>
    <w:rsid w:val="00325668"/>
    <w:rsid w:val="0032579D"/>
    <w:rsid w:val="00325CF0"/>
    <w:rsid w:val="00326185"/>
    <w:rsid w:val="00326406"/>
    <w:rsid w:val="00326DE6"/>
    <w:rsid w:val="00326E51"/>
    <w:rsid w:val="00326FAE"/>
    <w:rsid w:val="003271CC"/>
    <w:rsid w:val="00327C65"/>
    <w:rsid w:val="00330442"/>
    <w:rsid w:val="00331A9D"/>
    <w:rsid w:val="00332884"/>
    <w:rsid w:val="00333D95"/>
    <w:rsid w:val="00334394"/>
    <w:rsid w:val="003347E3"/>
    <w:rsid w:val="003351A9"/>
    <w:rsid w:val="003352E1"/>
    <w:rsid w:val="00335772"/>
    <w:rsid w:val="00335A08"/>
    <w:rsid w:val="00335AEF"/>
    <w:rsid w:val="003365A3"/>
    <w:rsid w:val="003367A0"/>
    <w:rsid w:val="00336DB9"/>
    <w:rsid w:val="00336F7F"/>
    <w:rsid w:val="00337010"/>
    <w:rsid w:val="00337170"/>
    <w:rsid w:val="003376A2"/>
    <w:rsid w:val="00337A56"/>
    <w:rsid w:val="00337F57"/>
    <w:rsid w:val="0034005A"/>
    <w:rsid w:val="003402CD"/>
    <w:rsid w:val="00340EF0"/>
    <w:rsid w:val="00341078"/>
    <w:rsid w:val="003412E9"/>
    <w:rsid w:val="00341BC3"/>
    <w:rsid w:val="00341D0B"/>
    <w:rsid w:val="00341D0D"/>
    <w:rsid w:val="003420C5"/>
    <w:rsid w:val="0034255B"/>
    <w:rsid w:val="0034274E"/>
    <w:rsid w:val="003427BA"/>
    <w:rsid w:val="0034292F"/>
    <w:rsid w:val="00343333"/>
    <w:rsid w:val="00343C9C"/>
    <w:rsid w:val="00343DAC"/>
    <w:rsid w:val="003440D0"/>
    <w:rsid w:val="003449CE"/>
    <w:rsid w:val="00344D2C"/>
    <w:rsid w:val="00345897"/>
    <w:rsid w:val="00345A81"/>
    <w:rsid w:val="00345CD6"/>
    <w:rsid w:val="00346998"/>
    <w:rsid w:val="00346DD7"/>
    <w:rsid w:val="00346E47"/>
    <w:rsid w:val="00347642"/>
    <w:rsid w:val="00347E8E"/>
    <w:rsid w:val="003505CA"/>
    <w:rsid w:val="00350C01"/>
    <w:rsid w:val="0035103D"/>
    <w:rsid w:val="003514DC"/>
    <w:rsid w:val="003516DC"/>
    <w:rsid w:val="00351E1B"/>
    <w:rsid w:val="0035252C"/>
    <w:rsid w:val="003525F9"/>
    <w:rsid w:val="0035298A"/>
    <w:rsid w:val="00352FCA"/>
    <w:rsid w:val="003533B5"/>
    <w:rsid w:val="003536D3"/>
    <w:rsid w:val="003536F9"/>
    <w:rsid w:val="00353A5F"/>
    <w:rsid w:val="00354A46"/>
    <w:rsid w:val="00354F41"/>
    <w:rsid w:val="00355011"/>
    <w:rsid w:val="00355125"/>
    <w:rsid w:val="0035532D"/>
    <w:rsid w:val="003559DF"/>
    <w:rsid w:val="00355ED5"/>
    <w:rsid w:val="00356141"/>
    <w:rsid w:val="00356CB8"/>
    <w:rsid w:val="00356D30"/>
    <w:rsid w:val="00356DE0"/>
    <w:rsid w:val="00357223"/>
    <w:rsid w:val="0035755F"/>
    <w:rsid w:val="0035795E"/>
    <w:rsid w:val="00360271"/>
    <w:rsid w:val="003603D2"/>
    <w:rsid w:val="003605D0"/>
    <w:rsid w:val="003607AF"/>
    <w:rsid w:val="00360D4C"/>
    <w:rsid w:val="003612E6"/>
    <w:rsid w:val="0036159F"/>
    <w:rsid w:val="00361609"/>
    <w:rsid w:val="003617CC"/>
    <w:rsid w:val="00361812"/>
    <w:rsid w:val="00361EC3"/>
    <w:rsid w:val="00362202"/>
    <w:rsid w:val="003626F0"/>
    <w:rsid w:val="0036281C"/>
    <w:rsid w:val="00363998"/>
    <w:rsid w:val="00363E5B"/>
    <w:rsid w:val="00364041"/>
    <w:rsid w:val="0036458A"/>
    <w:rsid w:val="00364D42"/>
    <w:rsid w:val="0036556C"/>
    <w:rsid w:val="003655EE"/>
    <w:rsid w:val="003661D8"/>
    <w:rsid w:val="003668CD"/>
    <w:rsid w:val="00366B95"/>
    <w:rsid w:val="00366D6F"/>
    <w:rsid w:val="0036726C"/>
    <w:rsid w:val="00367BB0"/>
    <w:rsid w:val="00367BB1"/>
    <w:rsid w:val="00370353"/>
    <w:rsid w:val="00370556"/>
    <w:rsid w:val="0037109D"/>
    <w:rsid w:val="00371A8B"/>
    <w:rsid w:val="00371BB6"/>
    <w:rsid w:val="00371FE4"/>
    <w:rsid w:val="003724B4"/>
    <w:rsid w:val="003725A5"/>
    <w:rsid w:val="003726D2"/>
    <w:rsid w:val="00373E81"/>
    <w:rsid w:val="003744E2"/>
    <w:rsid w:val="00375215"/>
    <w:rsid w:val="00375533"/>
    <w:rsid w:val="00375D30"/>
    <w:rsid w:val="00375E92"/>
    <w:rsid w:val="003762EF"/>
    <w:rsid w:val="003763B5"/>
    <w:rsid w:val="003765E7"/>
    <w:rsid w:val="00376A18"/>
    <w:rsid w:val="00377367"/>
    <w:rsid w:val="00377AEB"/>
    <w:rsid w:val="00377E26"/>
    <w:rsid w:val="00380878"/>
    <w:rsid w:val="00380B8F"/>
    <w:rsid w:val="00380B99"/>
    <w:rsid w:val="00380C08"/>
    <w:rsid w:val="00380EAA"/>
    <w:rsid w:val="00381238"/>
    <w:rsid w:val="0038133C"/>
    <w:rsid w:val="0038210F"/>
    <w:rsid w:val="003824FD"/>
    <w:rsid w:val="00382769"/>
    <w:rsid w:val="00382C0A"/>
    <w:rsid w:val="00382E88"/>
    <w:rsid w:val="00383C26"/>
    <w:rsid w:val="00383E1A"/>
    <w:rsid w:val="00383EEF"/>
    <w:rsid w:val="00384703"/>
    <w:rsid w:val="0038476D"/>
    <w:rsid w:val="00384E08"/>
    <w:rsid w:val="00385255"/>
    <w:rsid w:val="00385BD2"/>
    <w:rsid w:val="00385E93"/>
    <w:rsid w:val="00385F1F"/>
    <w:rsid w:val="00386DC2"/>
    <w:rsid w:val="003874AF"/>
    <w:rsid w:val="0038776F"/>
    <w:rsid w:val="00390219"/>
    <w:rsid w:val="00390287"/>
    <w:rsid w:val="00390403"/>
    <w:rsid w:val="0039062A"/>
    <w:rsid w:val="00390DFE"/>
    <w:rsid w:val="00390FCE"/>
    <w:rsid w:val="00391128"/>
    <w:rsid w:val="0039181B"/>
    <w:rsid w:val="00391FDE"/>
    <w:rsid w:val="003924AA"/>
    <w:rsid w:val="0039299E"/>
    <w:rsid w:val="00392AB8"/>
    <w:rsid w:val="003934DF"/>
    <w:rsid w:val="003943DC"/>
    <w:rsid w:val="003945A3"/>
    <w:rsid w:val="00394F59"/>
    <w:rsid w:val="00395831"/>
    <w:rsid w:val="00396533"/>
    <w:rsid w:val="0039656D"/>
    <w:rsid w:val="00396D70"/>
    <w:rsid w:val="0039742F"/>
    <w:rsid w:val="00397AFD"/>
    <w:rsid w:val="00397CB3"/>
    <w:rsid w:val="003A0506"/>
    <w:rsid w:val="003A0899"/>
    <w:rsid w:val="003A0A6F"/>
    <w:rsid w:val="003A0C9B"/>
    <w:rsid w:val="003A0E5D"/>
    <w:rsid w:val="003A11C4"/>
    <w:rsid w:val="003A1D9F"/>
    <w:rsid w:val="003A2495"/>
    <w:rsid w:val="003A2751"/>
    <w:rsid w:val="003A2CB1"/>
    <w:rsid w:val="003A3B2E"/>
    <w:rsid w:val="003A3C95"/>
    <w:rsid w:val="003A4324"/>
    <w:rsid w:val="003A43E4"/>
    <w:rsid w:val="003A48A5"/>
    <w:rsid w:val="003A49FE"/>
    <w:rsid w:val="003A4AB2"/>
    <w:rsid w:val="003A4C4F"/>
    <w:rsid w:val="003A4CDF"/>
    <w:rsid w:val="003A5570"/>
    <w:rsid w:val="003A58E6"/>
    <w:rsid w:val="003A5B16"/>
    <w:rsid w:val="003A5E5C"/>
    <w:rsid w:val="003A629F"/>
    <w:rsid w:val="003A6BD4"/>
    <w:rsid w:val="003A6C8F"/>
    <w:rsid w:val="003A6D6F"/>
    <w:rsid w:val="003A6DC6"/>
    <w:rsid w:val="003A76F7"/>
    <w:rsid w:val="003B0164"/>
    <w:rsid w:val="003B01EF"/>
    <w:rsid w:val="003B0835"/>
    <w:rsid w:val="003B09DD"/>
    <w:rsid w:val="003B0B33"/>
    <w:rsid w:val="003B10CD"/>
    <w:rsid w:val="003B1C87"/>
    <w:rsid w:val="003B1D7F"/>
    <w:rsid w:val="003B2566"/>
    <w:rsid w:val="003B2B7F"/>
    <w:rsid w:val="003B2D8D"/>
    <w:rsid w:val="003B2FB7"/>
    <w:rsid w:val="003B39E1"/>
    <w:rsid w:val="003B3B4E"/>
    <w:rsid w:val="003B3FE1"/>
    <w:rsid w:val="003B41E2"/>
    <w:rsid w:val="003B4735"/>
    <w:rsid w:val="003B4CC1"/>
    <w:rsid w:val="003B5208"/>
    <w:rsid w:val="003B5400"/>
    <w:rsid w:val="003B5993"/>
    <w:rsid w:val="003B65A4"/>
    <w:rsid w:val="003B6B95"/>
    <w:rsid w:val="003B7E33"/>
    <w:rsid w:val="003C021B"/>
    <w:rsid w:val="003C05F7"/>
    <w:rsid w:val="003C08F1"/>
    <w:rsid w:val="003C0AC6"/>
    <w:rsid w:val="003C0CA9"/>
    <w:rsid w:val="003C0EDD"/>
    <w:rsid w:val="003C14D8"/>
    <w:rsid w:val="003C1819"/>
    <w:rsid w:val="003C2430"/>
    <w:rsid w:val="003C24A2"/>
    <w:rsid w:val="003C380D"/>
    <w:rsid w:val="003C3E4A"/>
    <w:rsid w:val="003C4C45"/>
    <w:rsid w:val="003C5E02"/>
    <w:rsid w:val="003C5E38"/>
    <w:rsid w:val="003C61F8"/>
    <w:rsid w:val="003C6E9A"/>
    <w:rsid w:val="003C726A"/>
    <w:rsid w:val="003C7A3A"/>
    <w:rsid w:val="003C7A63"/>
    <w:rsid w:val="003C7E11"/>
    <w:rsid w:val="003D0056"/>
    <w:rsid w:val="003D0A78"/>
    <w:rsid w:val="003D1A5E"/>
    <w:rsid w:val="003D2026"/>
    <w:rsid w:val="003D2719"/>
    <w:rsid w:val="003D295F"/>
    <w:rsid w:val="003D2E13"/>
    <w:rsid w:val="003D3301"/>
    <w:rsid w:val="003D3511"/>
    <w:rsid w:val="003D43E5"/>
    <w:rsid w:val="003D4BC5"/>
    <w:rsid w:val="003D4DAB"/>
    <w:rsid w:val="003D4ED8"/>
    <w:rsid w:val="003D4F85"/>
    <w:rsid w:val="003D5021"/>
    <w:rsid w:val="003D554F"/>
    <w:rsid w:val="003D60EB"/>
    <w:rsid w:val="003D6649"/>
    <w:rsid w:val="003D667A"/>
    <w:rsid w:val="003D6AFA"/>
    <w:rsid w:val="003D7E4F"/>
    <w:rsid w:val="003D7FBB"/>
    <w:rsid w:val="003E0238"/>
    <w:rsid w:val="003E0B6B"/>
    <w:rsid w:val="003E1EDA"/>
    <w:rsid w:val="003E2346"/>
    <w:rsid w:val="003E26C1"/>
    <w:rsid w:val="003E298F"/>
    <w:rsid w:val="003E29BE"/>
    <w:rsid w:val="003E2B58"/>
    <w:rsid w:val="003E2D59"/>
    <w:rsid w:val="003E3471"/>
    <w:rsid w:val="003E3A18"/>
    <w:rsid w:val="003E430E"/>
    <w:rsid w:val="003E437D"/>
    <w:rsid w:val="003E47DB"/>
    <w:rsid w:val="003E4883"/>
    <w:rsid w:val="003E493E"/>
    <w:rsid w:val="003E4DB4"/>
    <w:rsid w:val="003E5455"/>
    <w:rsid w:val="003E57C7"/>
    <w:rsid w:val="003E5902"/>
    <w:rsid w:val="003E619B"/>
    <w:rsid w:val="003E6363"/>
    <w:rsid w:val="003E651C"/>
    <w:rsid w:val="003E71A0"/>
    <w:rsid w:val="003E722A"/>
    <w:rsid w:val="003F00AF"/>
    <w:rsid w:val="003F0454"/>
    <w:rsid w:val="003F04E2"/>
    <w:rsid w:val="003F06FB"/>
    <w:rsid w:val="003F101C"/>
    <w:rsid w:val="003F104C"/>
    <w:rsid w:val="003F17BD"/>
    <w:rsid w:val="003F18F0"/>
    <w:rsid w:val="003F23C9"/>
    <w:rsid w:val="003F2D55"/>
    <w:rsid w:val="003F4518"/>
    <w:rsid w:val="003F467E"/>
    <w:rsid w:val="003F5254"/>
    <w:rsid w:val="003F5390"/>
    <w:rsid w:val="003F59ED"/>
    <w:rsid w:val="003F5D65"/>
    <w:rsid w:val="003F5DD2"/>
    <w:rsid w:val="003F752A"/>
    <w:rsid w:val="003F76CC"/>
    <w:rsid w:val="003F7889"/>
    <w:rsid w:val="003F7DAE"/>
    <w:rsid w:val="003F7DC8"/>
    <w:rsid w:val="00400300"/>
    <w:rsid w:val="0040049F"/>
    <w:rsid w:val="004008E8"/>
    <w:rsid w:val="00400900"/>
    <w:rsid w:val="004009DD"/>
    <w:rsid w:val="00400B12"/>
    <w:rsid w:val="00401040"/>
    <w:rsid w:val="004016BA"/>
    <w:rsid w:val="0040183F"/>
    <w:rsid w:val="00401A75"/>
    <w:rsid w:val="00401EC9"/>
    <w:rsid w:val="004024FC"/>
    <w:rsid w:val="00402538"/>
    <w:rsid w:val="0040375C"/>
    <w:rsid w:val="00403D7D"/>
    <w:rsid w:val="004040AD"/>
    <w:rsid w:val="0040459D"/>
    <w:rsid w:val="0040481A"/>
    <w:rsid w:val="004048F3"/>
    <w:rsid w:val="00404C4F"/>
    <w:rsid w:val="00404E73"/>
    <w:rsid w:val="00405CAA"/>
    <w:rsid w:val="00405F67"/>
    <w:rsid w:val="004060E2"/>
    <w:rsid w:val="0040617A"/>
    <w:rsid w:val="00406CCE"/>
    <w:rsid w:val="0041029B"/>
    <w:rsid w:val="00410432"/>
    <w:rsid w:val="00410A2A"/>
    <w:rsid w:val="00410B45"/>
    <w:rsid w:val="00411FC2"/>
    <w:rsid w:val="004123CA"/>
    <w:rsid w:val="00412408"/>
    <w:rsid w:val="0041259B"/>
    <w:rsid w:val="004129F3"/>
    <w:rsid w:val="00412E3D"/>
    <w:rsid w:val="00413008"/>
    <w:rsid w:val="004136BB"/>
    <w:rsid w:val="004138C6"/>
    <w:rsid w:val="00413C5B"/>
    <w:rsid w:val="004143CD"/>
    <w:rsid w:val="0041484B"/>
    <w:rsid w:val="004151C7"/>
    <w:rsid w:val="004153F6"/>
    <w:rsid w:val="0041542A"/>
    <w:rsid w:val="004158B5"/>
    <w:rsid w:val="004168C5"/>
    <w:rsid w:val="00416B34"/>
    <w:rsid w:val="00416E8D"/>
    <w:rsid w:val="00417333"/>
    <w:rsid w:val="004176F0"/>
    <w:rsid w:val="00417EB1"/>
    <w:rsid w:val="00417EDA"/>
    <w:rsid w:val="004205A9"/>
    <w:rsid w:val="004207C6"/>
    <w:rsid w:val="00420AC7"/>
    <w:rsid w:val="00421421"/>
    <w:rsid w:val="00421548"/>
    <w:rsid w:val="00422D43"/>
    <w:rsid w:val="00423581"/>
    <w:rsid w:val="0042376C"/>
    <w:rsid w:val="004239CE"/>
    <w:rsid w:val="00424223"/>
    <w:rsid w:val="004249AF"/>
    <w:rsid w:val="0042565A"/>
    <w:rsid w:val="00425865"/>
    <w:rsid w:val="00425F27"/>
    <w:rsid w:val="00426034"/>
    <w:rsid w:val="00426159"/>
    <w:rsid w:val="00426462"/>
    <w:rsid w:val="00426A70"/>
    <w:rsid w:val="00426B15"/>
    <w:rsid w:val="00426C2E"/>
    <w:rsid w:val="00426C31"/>
    <w:rsid w:val="004272E1"/>
    <w:rsid w:val="00427AB2"/>
    <w:rsid w:val="00430492"/>
    <w:rsid w:val="00430579"/>
    <w:rsid w:val="004322CC"/>
    <w:rsid w:val="004336DC"/>
    <w:rsid w:val="00433A04"/>
    <w:rsid w:val="00433D67"/>
    <w:rsid w:val="00433F58"/>
    <w:rsid w:val="00433FF8"/>
    <w:rsid w:val="004346A9"/>
    <w:rsid w:val="004350DF"/>
    <w:rsid w:val="00435731"/>
    <w:rsid w:val="00435E86"/>
    <w:rsid w:val="00436225"/>
    <w:rsid w:val="004364DE"/>
    <w:rsid w:val="00436A4A"/>
    <w:rsid w:val="00437503"/>
    <w:rsid w:val="00437769"/>
    <w:rsid w:val="0043783D"/>
    <w:rsid w:val="0043784B"/>
    <w:rsid w:val="0043799A"/>
    <w:rsid w:val="00437F35"/>
    <w:rsid w:val="00437F3C"/>
    <w:rsid w:val="0044010C"/>
    <w:rsid w:val="00440151"/>
    <w:rsid w:val="004401AA"/>
    <w:rsid w:val="004406A0"/>
    <w:rsid w:val="00440750"/>
    <w:rsid w:val="0044080A"/>
    <w:rsid w:val="00440A1B"/>
    <w:rsid w:val="0044189E"/>
    <w:rsid w:val="0044190D"/>
    <w:rsid w:val="00442147"/>
    <w:rsid w:val="004423D2"/>
    <w:rsid w:val="004429D5"/>
    <w:rsid w:val="00442D07"/>
    <w:rsid w:val="00442E7F"/>
    <w:rsid w:val="00442F31"/>
    <w:rsid w:val="00443077"/>
    <w:rsid w:val="00444169"/>
    <w:rsid w:val="00444315"/>
    <w:rsid w:val="004448FF"/>
    <w:rsid w:val="00444EB7"/>
    <w:rsid w:val="00445A0B"/>
    <w:rsid w:val="00445B86"/>
    <w:rsid w:val="00446078"/>
    <w:rsid w:val="00446204"/>
    <w:rsid w:val="004478C9"/>
    <w:rsid w:val="004478CB"/>
    <w:rsid w:val="00447F34"/>
    <w:rsid w:val="004501CC"/>
    <w:rsid w:val="004503CC"/>
    <w:rsid w:val="0045051A"/>
    <w:rsid w:val="00450907"/>
    <w:rsid w:val="00450BAD"/>
    <w:rsid w:val="00450D70"/>
    <w:rsid w:val="00450EB7"/>
    <w:rsid w:val="00451392"/>
    <w:rsid w:val="004516F5"/>
    <w:rsid w:val="00451772"/>
    <w:rsid w:val="00451E31"/>
    <w:rsid w:val="00453533"/>
    <w:rsid w:val="00453FBE"/>
    <w:rsid w:val="00454080"/>
    <w:rsid w:val="004547CE"/>
    <w:rsid w:val="0045482C"/>
    <w:rsid w:val="00454A86"/>
    <w:rsid w:val="00454C29"/>
    <w:rsid w:val="00454EB0"/>
    <w:rsid w:val="00455412"/>
    <w:rsid w:val="0045636E"/>
    <w:rsid w:val="00456BBF"/>
    <w:rsid w:val="0045731C"/>
    <w:rsid w:val="004576A5"/>
    <w:rsid w:val="00457CFC"/>
    <w:rsid w:val="00460A3C"/>
    <w:rsid w:val="0046136C"/>
    <w:rsid w:val="004616C7"/>
    <w:rsid w:val="00461A09"/>
    <w:rsid w:val="00461DB5"/>
    <w:rsid w:val="00461FE2"/>
    <w:rsid w:val="00462355"/>
    <w:rsid w:val="004628CE"/>
    <w:rsid w:val="004632EB"/>
    <w:rsid w:val="00463557"/>
    <w:rsid w:val="00463BCC"/>
    <w:rsid w:val="00463C91"/>
    <w:rsid w:val="0046439F"/>
    <w:rsid w:val="00464D4A"/>
    <w:rsid w:val="004654EA"/>
    <w:rsid w:val="004661DD"/>
    <w:rsid w:val="004662FC"/>
    <w:rsid w:val="0046631C"/>
    <w:rsid w:val="00466634"/>
    <w:rsid w:val="004670C2"/>
    <w:rsid w:val="00467912"/>
    <w:rsid w:val="00467ABD"/>
    <w:rsid w:val="00467E5E"/>
    <w:rsid w:val="0047010D"/>
    <w:rsid w:val="00470379"/>
    <w:rsid w:val="00471339"/>
    <w:rsid w:val="00471492"/>
    <w:rsid w:val="00471521"/>
    <w:rsid w:val="0047162A"/>
    <w:rsid w:val="00471930"/>
    <w:rsid w:val="004722D3"/>
    <w:rsid w:val="00472C3B"/>
    <w:rsid w:val="00472E3E"/>
    <w:rsid w:val="00473182"/>
    <w:rsid w:val="00474017"/>
    <w:rsid w:val="00474033"/>
    <w:rsid w:val="00474144"/>
    <w:rsid w:val="004741B1"/>
    <w:rsid w:val="00474252"/>
    <w:rsid w:val="004746CB"/>
    <w:rsid w:val="00474D5A"/>
    <w:rsid w:val="00474F60"/>
    <w:rsid w:val="0047516D"/>
    <w:rsid w:val="00475249"/>
    <w:rsid w:val="00475278"/>
    <w:rsid w:val="00475A55"/>
    <w:rsid w:val="00476E24"/>
    <w:rsid w:val="0047767F"/>
    <w:rsid w:val="00477E4B"/>
    <w:rsid w:val="0048038D"/>
    <w:rsid w:val="00480587"/>
    <w:rsid w:val="00480D5A"/>
    <w:rsid w:val="00480E2C"/>
    <w:rsid w:val="00481023"/>
    <w:rsid w:val="0048145B"/>
    <w:rsid w:val="004830C7"/>
    <w:rsid w:val="004831F8"/>
    <w:rsid w:val="00483212"/>
    <w:rsid w:val="004838DB"/>
    <w:rsid w:val="0048433A"/>
    <w:rsid w:val="004847D1"/>
    <w:rsid w:val="00485070"/>
    <w:rsid w:val="00487FBB"/>
    <w:rsid w:val="00487FF0"/>
    <w:rsid w:val="004904CD"/>
    <w:rsid w:val="00490646"/>
    <w:rsid w:val="0049094E"/>
    <w:rsid w:val="00490AB0"/>
    <w:rsid w:val="004911FA"/>
    <w:rsid w:val="00491491"/>
    <w:rsid w:val="0049184E"/>
    <w:rsid w:val="00491A1B"/>
    <w:rsid w:val="00493CC5"/>
    <w:rsid w:val="00493F0E"/>
    <w:rsid w:val="00494134"/>
    <w:rsid w:val="00494AC8"/>
    <w:rsid w:val="00494BC8"/>
    <w:rsid w:val="00494CB8"/>
    <w:rsid w:val="0049548B"/>
    <w:rsid w:val="00495F73"/>
    <w:rsid w:val="00496A60"/>
    <w:rsid w:val="00497597"/>
    <w:rsid w:val="00497EAD"/>
    <w:rsid w:val="004A0281"/>
    <w:rsid w:val="004A0757"/>
    <w:rsid w:val="004A0838"/>
    <w:rsid w:val="004A2172"/>
    <w:rsid w:val="004A2413"/>
    <w:rsid w:val="004A2E5B"/>
    <w:rsid w:val="004A3067"/>
    <w:rsid w:val="004A3C9D"/>
    <w:rsid w:val="004A4056"/>
    <w:rsid w:val="004A42F8"/>
    <w:rsid w:val="004A46C3"/>
    <w:rsid w:val="004A4705"/>
    <w:rsid w:val="004A49F4"/>
    <w:rsid w:val="004A5E7D"/>
    <w:rsid w:val="004A6237"/>
    <w:rsid w:val="004A62FB"/>
    <w:rsid w:val="004A7454"/>
    <w:rsid w:val="004B011E"/>
    <w:rsid w:val="004B03BB"/>
    <w:rsid w:val="004B0B3D"/>
    <w:rsid w:val="004B1288"/>
    <w:rsid w:val="004B178C"/>
    <w:rsid w:val="004B21E7"/>
    <w:rsid w:val="004B2281"/>
    <w:rsid w:val="004B253B"/>
    <w:rsid w:val="004B29DF"/>
    <w:rsid w:val="004B29ED"/>
    <w:rsid w:val="004B2A4D"/>
    <w:rsid w:val="004B2D06"/>
    <w:rsid w:val="004B3762"/>
    <w:rsid w:val="004B414E"/>
    <w:rsid w:val="004B544D"/>
    <w:rsid w:val="004B54B4"/>
    <w:rsid w:val="004B5875"/>
    <w:rsid w:val="004B64A1"/>
    <w:rsid w:val="004B6780"/>
    <w:rsid w:val="004B6B8F"/>
    <w:rsid w:val="004B7AAA"/>
    <w:rsid w:val="004B7F67"/>
    <w:rsid w:val="004C0281"/>
    <w:rsid w:val="004C0700"/>
    <w:rsid w:val="004C13E6"/>
    <w:rsid w:val="004C175A"/>
    <w:rsid w:val="004C1D3A"/>
    <w:rsid w:val="004C2642"/>
    <w:rsid w:val="004C28F8"/>
    <w:rsid w:val="004C2F2B"/>
    <w:rsid w:val="004C37CD"/>
    <w:rsid w:val="004C3D8D"/>
    <w:rsid w:val="004C3DA4"/>
    <w:rsid w:val="004C403D"/>
    <w:rsid w:val="004C4128"/>
    <w:rsid w:val="004C4181"/>
    <w:rsid w:val="004C4199"/>
    <w:rsid w:val="004C4CEA"/>
    <w:rsid w:val="004C507F"/>
    <w:rsid w:val="004C59C5"/>
    <w:rsid w:val="004C5D08"/>
    <w:rsid w:val="004C5F0F"/>
    <w:rsid w:val="004C657F"/>
    <w:rsid w:val="004C6A0C"/>
    <w:rsid w:val="004C6BE1"/>
    <w:rsid w:val="004C7015"/>
    <w:rsid w:val="004C7EAC"/>
    <w:rsid w:val="004D03F9"/>
    <w:rsid w:val="004D0608"/>
    <w:rsid w:val="004D064A"/>
    <w:rsid w:val="004D09CA"/>
    <w:rsid w:val="004D0AEC"/>
    <w:rsid w:val="004D1904"/>
    <w:rsid w:val="004D1E9B"/>
    <w:rsid w:val="004D20EC"/>
    <w:rsid w:val="004D2730"/>
    <w:rsid w:val="004D29CA"/>
    <w:rsid w:val="004D358A"/>
    <w:rsid w:val="004D3B67"/>
    <w:rsid w:val="004D3BC9"/>
    <w:rsid w:val="004D3DBB"/>
    <w:rsid w:val="004D4B43"/>
    <w:rsid w:val="004D4D8F"/>
    <w:rsid w:val="004D60BC"/>
    <w:rsid w:val="004D6AFA"/>
    <w:rsid w:val="004D6DE4"/>
    <w:rsid w:val="004D7209"/>
    <w:rsid w:val="004D7B7B"/>
    <w:rsid w:val="004D7B84"/>
    <w:rsid w:val="004D7F09"/>
    <w:rsid w:val="004E0991"/>
    <w:rsid w:val="004E13C7"/>
    <w:rsid w:val="004E13D5"/>
    <w:rsid w:val="004E16FA"/>
    <w:rsid w:val="004E1734"/>
    <w:rsid w:val="004E2056"/>
    <w:rsid w:val="004E262F"/>
    <w:rsid w:val="004E2F60"/>
    <w:rsid w:val="004E339C"/>
    <w:rsid w:val="004E33E2"/>
    <w:rsid w:val="004E34FC"/>
    <w:rsid w:val="004E3B2C"/>
    <w:rsid w:val="004E4DB2"/>
    <w:rsid w:val="004E50C3"/>
    <w:rsid w:val="004E5568"/>
    <w:rsid w:val="004E5750"/>
    <w:rsid w:val="004E58C0"/>
    <w:rsid w:val="004E59A4"/>
    <w:rsid w:val="004E5C56"/>
    <w:rsid w:val="004E670A"/>
    <w:rsid w:val="004E691B"/>
    <w:rsid w:val="004E69A0"/>
    <w:rsid w:val="004E69DB"/>
    <w:rsid w:val="004E7539"/>
    <w:rsid w:val="004E7D8A"/>
    <w:rsid w:val="004E7EC5"/>
    <w:rsid w:val="004F097C"/>
    <w:rsid w:val="004F0E6F"/>
    <w:rsid w:val="004F14B0"/>
    <w:rsid w:val="004F23B5"/>
    <w:rsid w:val="004F2D49"/>
    <w:rsid w:val="004F3955"/>
    <w:rsid w:val="004F3A85"/>
    <w:rsid w:val="004F3AE8"/>
    <w:rsid w:val="004F3D3E"/>
    <w:rsid w:val="004F3D9D"/>
    <w:rsid w:val="004F4B9B"/>
    <w:rsid w:val="004F5619"/>
    <w:rsid w:val="004F5898"/>
    <w:rsid w:val="004F5D36"/>
    <w:rsid w:val="004F6406"/>
    <w:rsid w:val="004F7470"/>
    <w:rsid w:val="004F7DD3"/>
    <w:rsid w:val="00500137"/>
    <w:rsid w:val="005001C4"/>
    <w:rsid w:val="00500485"/>
    <w:rsid w:val="00500513"/>
    <w:rsid w:val="00500CE8"/>
    <w:rsid w:val="00500F36"/>
    <w:rsid w:val="00501575"/>
    <w:rsid w:val="005017A7"/>
    <w:rsid w:val="00501AC9"/>
    <w:rsid w:val="00501B27"/>
    <w:rsid w:val="00501E9A"/>
    <w:rsid w:val="00502A0B"/>
    <w:rsid w:val="00502A96"/>
    <w:rsid w:val="00502E8A"/>
    <w:rsid w:val="00502EE3"/>
    <w:rsid w:val="005036DC"/>
    <w:rsid w:val="005037A9"/>
    <w:rsid w:val="00503B40"/>
    <w:rsid w:val="00504040"/>
    <w:rsid w:val="00504988"/>
    <w:rsid w:val="00504C74"/>
    <w:rsid w:val="00504F18"/>
    <w:rsid w:val="00504F60"/>
    <w:rsid w:val="00505136"/>
    <w:rsid w:val="0050543E"/>
    <w:rsid w:val="00505D12"/>
    <w:rsid w:val="00506E0E"/>
    <w:rsid w:val="005076B7"/>
    <w:rsid w:val="00507736"/>
    <w:rsid w:val="00507B0A"/>
    <w:rsid w:val="00507C2D"/>
    <w:rsid w:val="00507E8A"/>
    <w:rsid w:val="005112C3"/>
    <w:rsid w:val="00511B05"/>
    <w:rsid w:val="00511F54"/>
    <w:rsid w:val="00512540"/>
    <w:rsid w:val="00512A37"/>
    <w:rsid w:val="00512C32"/>
    <w:rsid w:val="00512E04"/>
    <w:rsid w:val="00512FC4"/>
    <w:rsid w:val="00513658"/>
    <w:rsid w:val="0051393C"/>
    <w:rsid w:val="005143AB"/>
    <w:rsid w:val="005156F3"/>
    <w:rsid w:val="00515BAF"/>
    <w:rsid w:val="0051635E"/>
    <w:rsid w:val="00516903"/>
    <w:rsid w:val="0051690A"/>
    <w:rsid w:val="00516F84"/>
    <w:rsid w:val="00517E7A"/>
    <w:rsid w:val="00517E7B"/>
    <w:rsid w:val="005202DB"/>
    <w:rsid w:val="005208D8"/>
    <w:rsid w:val="00520E1C"/>
    <w:rsid w:val="00520E51"/>
    <w:rsid w:val="005220E8"/>
    <w:rsid w:val="005221EB"/>
    <w:rsid w:val="005226CF"/>
    <w:rsid w:val="00522AD9"/>
    <w:rsid w:val="00522B78"/>
    <w:rsid w:val="00522D83"/>
    <w:rsid w:val="00522FFC"/>
    <w:rsid w:val="00523394"/>
    <w:rsid w:val="005237C2"/>
    <w:rsid w:val="00523EB8"/>
    <w:rsid w:val="00524111"/>
    <w:rsid w:val="005242AF"/>
    <w:rsid w:val="00524713"/>
    <w:rsid w:val="0052472B"/>
    <w:rsid w:val="00524909"/>
    <w:rsid w:val="00524E95"/>
    <w:rsid w:val="00524EFF"/>
    <w:rsid w:val="005253A6"/>
    <w:rsid w:val="00525474"/>
    <w:rsid w:val="00525E9A"/>
    <w:rsid w:val="005266FA"/>
    <w:rsid w:val="005267EB"/>
    <w:rsid w:val="00526AF8"/>
    <w:rsid w:val="00526C5E"/>
    <w:rsid w:val="00526CB8"/>
    <w:rsid w:val="0052747B"/>
    <w:rsid w:val="00530290"/>
    <w:rsid w:val="005310AB"/>
    <w:rsid w:val="0053164E"/>
    <w:rsid w:val="00531855"/>
    <w:rsid w:val="005325DF"/>
    <w:rsid w:val="00533214"/>
    <w:rsid w:val="0053369B"/>
    <w:rsid w:val="00533AEC"/>
    <w:rsid w:val="00533B0A"/>
    <w:rsid w:val="00535629"/>
    <w:rsid w:val="00535B83"/>
    <w:rsid w:val="00536383"/>
    <w:rsid w:val="00536412"/>
    <w:rsid w:val="005366DD"/>
    <w:rsid w:val="005366E8"/>
    <w:rsid w:val="00536D52"/>
    <w:rsid w:val="00536F93"/>
    <w:rsid w:val="00537908"/>
    <w:rsid w:val="00537FFD"/>
    <w:rsid w:val="005406FF"/>
    <w:rsid w:val="0054083C"/>
    <w:rsid w:val="00540B44"/>
    <w:rsid w:val="00540BEE"/>
    <w:rsid w:val="00540F1B"/>
    <w:rsid w:val="0054135E"/>
    <w:rsid w:val="00541587"/>
    <w:rsid w:val="00541E87"/>
    <w:rsid w:val="005420CA"/>
    <w:rsid w:val="00542867"/>
    <w:rsid w:val="00542A2A"/>
    <w:rsid w:val="00543209"/>
    <w:rsid w:val="00543939"/>
    <w:rsid w:val="0054426C"/>
    <w:rsid w:val="0054433E"/>
    <w:rsid w:val="005447FB"/>
    <w:rsid w:val="005449AA"/>
    <w:rsid w:val="00544D33"/>
    <w:rsid w:val="00545895"/>
    <w:rsid w:val="00545B36"/>
    <w:rsid w:val="00545C12"/>
    <w:rsid w:val="00545DE8"/>
    <w:rsid w:val="00546287"/>
    <w:rsid w:val="00546EF8"/>
    <w:rsid w:val="0054709E"/>
    <w:rsid w:val="0054793D"/>
    <w:rsid w:val="0054798F"/>
    <w:rsid w:val="005508F2"/>
    <w:rsid w:val="00551007"/>
    <w:rsid w:val="00551487"/>
    <w:rsid w:val="00551AC4"/>
    <w:rsid w:val="005521F8"/>
    <w:rsid w:val="005526B3"/>
    <w:rsid w:val="0055340D"/>
    <w:rsid w:val="00553630"/>
    <w:rsid w:val="005539FA"/>
    <w:rsid w:val="00553C9C"/>
    <w:rsid w:val="00554237"/>
    <w:rsid w:val="00554304"/>
    <w:rsid w:val="0055447A"/>
    <w:rsid w:val="00554732"/>
    <w:rsid w:val="00554940"/>
    <w:rsid w:val="00555498"/>
    <w:rsid w:val="00555589"/>
    <w:rsid w:val="00555850"/>
    <w:rsid w:val="00555FCF"/>
    <w:rsid w:val="00556945"/>
    <w:rsid w:val="005572F3"/>
    <w:rsid w:val="00557A77"/>
    <w:rsid w:val="00557C4E"/>
    <w:rsid w:val="00560BD9"/>
    <w:rsid w:val="0056107D"/>
    <w:rsid w:val="00561116"/>
    <w:rsid w:val="005616B9"/>
    <w:rsid w:val="005619B5"/>
    <w:rsid w:val="00561B62"/>
    <w:rsid w:val="00561EE4"/>
    <w:rsid w:val="0056216C"/>
    <w:rsid w:val="00562401"/>
    <w:rsid w:val="005631CC"/>
    <w:rsid w:val="0056371B"/>
    <w:rsid w:val="00563B3A"/>
    <w:rsid w:val="00563BDA"/>
    <w:rsid w:val="00563ED3"/>
    <w:rsid w:val="0056456D"/>
    <w:rsid w:val="00564D52"/>
    <w:rsid w:val="00564E7E"/>
    <w:rsid w:val="005654B1"/>
    <w:rsid w:val="00565639"/>
    <w:rsid w:val="00565C2A"/>
    <w:rsid w:val="005660A3"/>
    <w:rsid w:val="0056626D"/>
    <w:rsid w:val="00566983"/>
    <w:rsid w:val="0056720D"/>
    <w:rsid w:val="00567526"/>
    <w:rsid w:val="00567768"/>
    <w:rsid w:val="00567A44"/>
    <w:rsid w:val="00567B41"/>
    <w:rsid w:val="00567ECD"/>
    <w:rsid w:val="00570A6E"/>
    <w:rsid w:val="00570BCA"/>
    <w:rsid w:val="00570FFF"/>
    <w:rsid w:val="00571EC0"/>
    <w:rsid w:val="00571F0F"/>
    <w:rsid w:val="00573228"/>
    <w:rsid w:val="005734F7"/>
    <w:rsid w:val="00573845"/>
    <w:rsid w:val="005740AF"/>
    <w:rsid w:val="00574137"/>
    <w:rsid w:val="00574A75"/>
    <w:rsid w:val="00574D86"/>
    <w:rsid w:val="00575798"/>
    <w:rsid w:val="00577147"/>
    <w:rsid w:val="00577501"/>
    <w:rsid w:val="005776BC"/>
    <w:rsid w:val="00577B5D"/>
    <w:rsid w:val="0058024F"/>
    <w:rsid w:val="0058061D"/>
    <w:rsid w:val="005807AC"/>
    <w:rsid w:val="00580C95"/>
    <w:rsid w:val="00580DF3"/>
    <w:rsid w:val="005817B7"/>
    <w:rsid w:val="00581C55"/>
    <w:rsid w:val="005825F2"/>
    <w:rsid w:val="0058354B"/>
    <w:rsid w:val="0058387E"/>
    <w:rsid w:val="00584198"/>
    <w:rsid w:val="005842EE"/>
    <w:rsid w:val="0058442B"/>
    <w:rsid w:val="00584603"/>
    <w:rsid w:val="00584805"/>
    <w:rsid w:val="00584993"/>
    <w:rsid w:val="00584B0B"/>
    <w:rsid w:val="00585C7E"/>
    <w:rsid w:val="00585FFA"/>
    <w:rsid w:val="0058646B"/>
    <w:rsid w:val="00586932"/>
    <w:rsid w:val="005875DD"/>
    <w:rsid w:val="0058778D"/>
    <w:rsid w:val="00590207"/>
    <w:rsid w:val="0059034B"/>
    <w:rsid w:val="00590D07"/>
    <w:rsid w:val="00590FAF"/>
    <w:rsid w:val="00591A55"/>
    <w:rsid w:val="00591AAD"/>
    <w:rsid w:val="005924AE"/>
    <w:rsid w:val="00593BF0"/>
    <w:rsid w:val="00593E95"/>
    <w:rsid w:val="00594195"/>
    <w:rsid w:val="005943F9"/>
    <w:rsid w:val="00595185"/>
    <w:rsid w:val="0059534C"/>
    <w:rsid w:val="005953AB"/>
    <w:rsid w:val="00595F8E"/>
    <w:rsid w:val="0059637C"/>
    <w:rsid w:val="005963EB"/>
    <w:rsid w:val="0059647F"/>
    <w:rsid w:val="00596BAE"/>
    <w:rsid w:val="005971D7"/>
    <w:rsid w:val="0059754D"/>
    <w:rsid w:val="005976A6"/>
    <w:rsid w:val="0059774D"/>
    <w:rsid w:val="0059792F"/>
    <w:rsid w:val="00597C06"/>
    <w:rsid w:val="005A01A7"/>
    <w:rsid w:val="005A0A7C"/>
    <w:rsid w:val="005A0B6A"/>
    <w:rsid w:val="005A0ED1"/>
    <w:rsid w:val="005A1038"/>
    <w:rsid w:val="005A1245"/>
    <w:rsid w:val="005A18AC"/>
    <w:rsid w:val="005A1CDF"/>
    <w:rsid w:val="005A1FBA"/>
    <w:rsid w:val="005A262E"/>
    <w:rsid w:val="005A268D"/>
    <w:rsid w:val="005A26B5"/>
    <w:rsid w:val="005A2E60"/>
    <w:rsid w:val="005A2EB5"/>
    <w:rsid w:val="005A3362"/>
    <w:rsid w:val="005A3570"/>
    <w:rsid w:val="005A3A0F"/>
    <w:rsid w:val="005A3FF1"/>
    <w:rsid w:val="005A4D98"/>
    <w:rsid w:val="005A4EBE"/>
    <w:rsid w:val="005A4F7B"/>
    <w:rsid w:val="005A52D0"/>
    <w:rsid w:val="005A576E"/>
    <w:rsid w:val="005A5A8B"/>
    <w:rsid w:val="005A6ADA"/>
    <w:rsid w:val="005A6F70"/>
    <w:rsid w:val="005A7030"/>
    <w:rsid w:val="005A71A6"/>
    <w:rsid w:val="005A79F0"/>
    <w:rsid w:val="005A7D67"/>
    <w:rsid w:val="005A7F5A"/>
    <w:rsid w:val="005B069C"/>
    <w:rsid w:val="005B1016"/>
    <w:rsid w:val="005B1C01"/>
    <w:rsid w:val="005B201E"/>
    <w:rsid w:val="005B2133"/>
    <w:rsid w:val="005B2619"/>
    <w:rsid w:val="005B2881"/>
    <w:rsid w:val="005B2D84"/>
    <w:rsid w:val="005B35E1"/>
    <w:rsid w:val="005B3919"/>
    <w:rsid w:val="005B3E5B"/>
    <w:rsid w:val="005B4AA8"/>
    <w:rsid w:val="005B4F80"/>
    <w:rsid w:val="005B532F"/>
    <w:rsid w:val="005B6916"/>
    <w:rsid w:val="005B6D2C"/>
    <w:rsid w:val="005B7279"/>
    <w:rsid w:val="005B7727"/>
    <w:rsid w:val="005B7C43"/>
    <w:rsid w:val="005C017A"/>
    <w:rsid w:val="005C0BC4"/>
    <w:rsid w:val="005C1032"/>
    <w:rsid w:val="005C1347"/>
    <w:rsid w:val="005C15FD"/>
    <w:rsid w:val="005C1660"/>
    <w:rsid w:val="005C1C6F"/>
    <w:rsid w:val="005C2C5F"/>
    <w:rsid w:val="005C316C"/>
    <w:rsid w:val="005C36B4"/>
    <w:rsid w:val="005C36BC"/>
    <w:rsid w:val="005C3ABB"/>
    <w:rsid w:val="005C4469"/>
    <w:rsid w:val="005C44E2"/>
    <w:rsid w:val="005C4CD7"/>
    <w:rsid w:val="005C4CEE"/>
    <w:rsid w:val="005C64D7"/>
    <w:rsid w:val="005C6DA6"/>
    <w:rsid w:val="005C75E4"/>
    <w:rsid w:val="005C7705"/>
    <w:rsid w:val="005C794F"/>
    <w:rsid w:val="005C7E0F"/>
    <w:rsid w:val="005D0642"/>
    <w:rsid w:val="005D0DB6"/>
    <w:rsid w:val="005D1361"/>
    <w:rsid w:val="005D138D"/>
    <w:rsid w:val="005D2310"/>
    <w:rsid w:val="005D2344"/>
    <w:rsid w:val="005D2B7D"/>
    <w:rsid w:val="005D33E9"/>
    <w:rsid w:val="005D39DD"/>
    <w:rsid w:val="005D4BFE"/>
    <w:rsid w:val="005D5389"/>
    <w:rsid w:val="005D542D"/>
    <w:rsid w:val="005D595C"/>
    <w:rsid w:val="005D6013"/>
    <w:rsid w:val="005D6672"/>
    <w:rsid w:val="005D7035"/>
    <w:rsid w:val="005E094F"/>
    <w:rsid w:val="005E1081"/>
    <w:rsid w:val="005E1D11"/>
    <w:rsid w:val="005E1D5F"/>
    <w:rsid w:val="005E2050"/>
    <w:rsid w:val="005E2ECF"/>
    <w:rsid w:val="005E31BF"/>
    <w:rsid w:val="005E31D9"/>
    <w:rsid w:val="005E326F"/>
    <w:rsid w:val="005E3597"/>
    <w:rsid w:val="005E373B"/>
    <w:rsid w:val="005E3A4A"/>
    <w:rsid w:val="005E3BF4"/>
    <w:rsid w:val="005E3D14"/>
    <w:rsid w:val="005E42E9"/>
    <w:rsid w:val="005E4EB4"/>
    <w:rsid w:val="005E4F52"/>
    <w:rsid w:val="005E50EA"/>
    <w:rsid w:val="005E5107"/>
    <w:rsid w:val="005E51FE"/>
    <w:rsid w:val="005E602C"/>
    <w:rsid w:val="005E62CA"/>
    <w:rsid w:val="005E65EB"/>
    <w:rsid w:val="005E75F8"/>
    <w:rsid w:val="005E79A3"/>
    <w:rsid w:val="005F0122"/>
    <w:rsid w:val="005F0131"/>
    <w:rsid w:val="005F01EA"/>
    <w:rsid w:val="005F0441"/>
    <w:rsid w:val="005F07E2"/>
    <w:rsid w:val="005F0E06"/>
    <w:rsid w:val="005F1035"/>
    <w:rsid w:val="005F24A0"/>
    <w:rsid w:val="005F287B"/>
    <w:rsid w:val="005F28BF"/>
    <w:rsid w:val="005F296C"/>
    <w:rsid w:val="005F3933"/>
    <w:rsid w:val="005F3B67"/>
    <w:rsid w:val="005F3E07"/>
    <w:rsid w:val="005F4AC2"/>
    <w:rsid w:val="005F4AE7"/>
    <w:rsid w:val="005F4CA8"/>
    <w:rsid w:val="005F5726"/>
    <w:rsid w:val="005F61A4"/>
    <w:rsid w:val="005F6456"/>
    <w:rsid w:val="005F6FE9"/>
    <w:rsid w:val="005F76C2"/>
    <w:rsid w:val="005F76D3"/>
    <w:rsid w:val="005F76FC"/>
    <w:rsid w:val="005F7B44"/>
    <w:rsid w:val="005F7C39"/>
    <w:rsid w:val="006000B1"/>
    <w:rsid w:val="00600181"/>
    <w:rsid w:val="006005EB"/>
    <w:rsid w:val="00600B46"/>
    <w:rsid w:val="00600DA9"/>
    <w:rsid w:val="00601158"/>
    <w:rsid w:val="00601217"/>
    <w:rsid w:val="00601307"/>
    <w:rsid w:val="0060140C"/>
    <w:rsid w:val="00601503"/>
    <w:rsid w:val="0060172C"/>
    <w:rsid w:val="00601A93"/>
    <w:rsid w:val="00601DCE"/>
    <w:rsid w:val="00602072"/>
    <w:rsid w:val="006024E1"/>
    <w:rsid w:val="006029FD"/>
    <w:rsid w:val="0060307A"/>
    <w:rsid w:val="00603AEF"/>
    <w:rsid w:val="0060432D"/>
    <w:rsid w:val="00604436"/>
    <w:rsid w:val="006046BB"/>
    <w:rsid w:val="00604895"/>
    <w:rsid w:val="0060497D"/>
    <w:rsid w:val="00604C5D"/>
    <w:rsid w:val="00604E6E"/>
    <w:rsid w:val="0060520C"/>
    <w:rsid w:val="006060E9"/>
    <w:rsid w:val="0060665B"/>
    <w:rsid w:val="00606944"/>
    <w:rsid w:val="00607140"/>
    <w:rsid w:val="006072C7"/>
    <w:rsid w:val="0060739E"/>
    <w:rsid w:val="00607540"/>
    <w:rsid w:val="00610B31"/>
    <w:rsid w:val="0061178A"/>
    <w:rsid w:val="00611B51"/>
    <w:rsid w:val="00612207"/>
    <w:rsid w:val="006124FA"/>
    <w:rsid w:val="0061258D"/>
    <w:rsid w:val="00612AE0"/>
    <w:rsid w:val="00612E56"/>
    <w:rsid w:val="0061320E"/>
    <w:rsid w:val="00613814"/>
    <w:rsid w:val="00613CBC"/>
    <w:rsid w:val="006145CC"/>
    <w:rsid w:val="006147D5"/>
    <w:rsid w:val="00614C48"/>
    <w:rsid w:val="00614EC0"/>
    <w:rsid w:val="006150F8"/>
    <w:rsid w:val="00615284"/>
    <w:rsid w:val="00615594"/>
    <w:rsid w:val="006157F4"/>
    <w:rsid w:val="00617B52"/>
    <w:rsid w:val="006205AB"/>
    <w:rsid w:val="00620D9A"/>
    <w:rsid w:val="00620EFD"/>
    <w:rsid w:val="00620FA3"/>
    <w:rsid w:val="00620FC2"/>
    <w:rsid w:val="00621079"/>
    <w:rsid w:val="00621174"/>
    <w:rsid w:val="00621FF9"/>
    <w:rsid w:val="006223CE"/>
    <w:rsid w:val="006223DA"/>
    <w:rsid w:val="00622740"/>
    <w:rsid w:val="00622BF7"/>
    <w:rsid w:val="00622F45"/>
    <w:rsid w:val="00623D65"/>
    <w:rsid w:val="00623F28"/>
    <w:rsid w:val="00624256"/>
    <w:rsid w:val="00624698"/>
    <w:rsid w:val="0062495C"/>
    <w:rsid w:val="00624B37"/>
    <w:rsid w:val="00624C3B"/>
    <w:rsid w:val="00625457"/>
    <w:rsid w:val="006258D9"/>
    <w:rsid w:val="00625AB1"/>
    <w:rsid w:val="00625C83"/>
    <w:rsid w:val="00625CFC"/>
    <w:rsid w:val="00626083"/>
    <w:rsid w:val="006266DF"/>
    <w:rsid w:val="00626EE2"/>
    <w:rsid w:val="00627906"/>
    <w:rsid w:val="00630136"/>
    <w:rsid w:val="006304CF"/>
    <w:rsid w:val="006304EC"/>
    <w:rsid w:val="006313A1"/>
    <w:rsid w:val="006314B7"/>
    <w:rsid w:val="00631586"/>
    <w:rsid w:val="00631A35"/>
    <w:rsid w:val="00632757"/>
    <w:rsid w:val="00633295"/>
    <w:rsid w:val="00633AA3"/>
    <w:rsid w:val="00633BD4"/>
    <w:rsid w:val="00633D23"/>
    <w:rsid w:val="00634582"/>
    <w:rsid w:val="00634667"/>
    <w:rsid w:val="00634843"/>
    <w:rsid w:val="00634862"/>
    <w:rsid w:val="00635674"/>
    <w:rsid w:val="0063592E"/>
    <w:rsid w:val="00635A59"/>
    <w:rsid w:val="00635F36"/>
    <w:rsid w:val="0063654C"/>
    <w:rsid w:val="00636560"/>
    <w:rsid w:val="006365CD"/>
    <w:rsid w:val="0063690F"/>
    <w:rsid w:val="00637745"/>
    <w:rsid w:val="0064005F"/>
    <w:rsid w:val="00640685"/>
    <w:rsid w:val="00641F57"/>
    <w:rsid w:val="0064224F"/>
    <w:rsid w:val="006424DC"/>
    <w:rsid w:val="006428D7"/>
    <w:rsid w:val="00642A68"/>
    <w:rsid w:val="00642CA9"/>
    <w:rsid w:val="0064316C"/>
    <w:rsid w:val="00643180"/>
    <w:rsid w:val="00643AC5"/>
    <w:rsid w:val="00643D9B"/>
    <w:rsid w:val="00643E06"/>
    <w:rsid w:val="006464C7"/>
    <w:rsid w:val="00646766"/>
    <w:rsid w:val="0065079E"/>
    <w:rsid w:val="006508D1"/>
    <w:rsid w:val="00650B87"/>
    <w:rsid w:val="00650BBB"/>
    <w:rsid w:val="00650D98"/>
    <w:rsid w:val="00651340"/>
    <w:rsid w:val="0065280C"/>
    <w:rsid w:val="0065313F"/>
    <w:rsid w:val="0065331B"/>
    <w:rsid w:val="006539CC"/>
    <w:rsid w:val="00653EAA"/>
    <w:rsid w:val="006545E6"/>
    <w:rsid w:val="00654974"/>
    <w:rsid w:val="00654D2A"/>
    <w:rsid w:val="006554D6"/>
    <w:rsid w:val="0065565E"/>
    <w:rsid w:val="00655854"/>
    <w:rsid w:val="0065590C"/>
    <w:rsid w:val="00655F15"/>
    <w:rsid w:val="00656580"/>
    <w:rsid w:val="006565E1"/>
    <w:rsid w:val="0065666A"/>
    <w:rsid w:val="00656796"/>
    <w:rsid w:val="00656A33"/>
    <w:rsid w:val="00656C43"/>
    <w:rsid w:val="00657311"/>
    <w:rsid w:val="00657852"/>
    <w:rsid w:val="00660D68"/>
    <w:rsid w:val="006611A7"/>
    <w:rsid w:val="0066142C"/>
    <w:rsid w:val="006614EA"/>
    <w:rsid w:val="00661585"/>
    <w:rsid w:val="006622B3"/>
    <w:rsid w:val="00662A1E"/>
    <w:rsid w:val="00662A52"/>
    <w:rsid w:val="00662B79"/>
    <w:rsid w:val="0066317A"/>
    <w:rsid w:val="00663937"/>
    <w:rsid w:val="00663FAC"/>
    <w:rsid w:val="00664624"/>
    <w:rsid w:val="00665C36"/>
    <w:rsid w:val="00665CDF"/>
    <w:rsid w:val="00665F82"/>
    <w:rsid w:val="00666A7D"/>
    <w:rsid w:val="00666FD7"/>
    <w:rsid w:val="00667059"/>
    <w:rsid w:val="0066733E"/>
    <w:rsid w:val="006678E4"/>
    <w:rsid w:val="006678EA"/>
    <w:rsid w:val="00667CE8"/>
    <w:rsid w:val="00670477"/>
    <w:rsid w:val="00670B71"/>
    <w:rsid w:val="006715A9"/>
    <w:rsid w:val="006716F5"/>
    <w:rsid w:val="0067190B"/>
    <w:rsid w:val="00672090"/>
    <w:rsid w:val="006724A5"/>
    <w:rsid w:val="00672A12"/>
    <w:rsid w:val="006734A4"/>
    <w:rsid w:val="00673BEF"/>
    <w:rsid w:val="00673E80"/>
    <w:rsid w:val="00673FF8"/>
    <w:rsid w:val="006742DF"/>
    <w:rsid w:val="006749C9"/>
    <w:rsid w:val="00674DFA"/>
    <w:rsid w:val="00674F4F"/>
    <w:rsid w:val="00675334"/>
    <w:rsid w:val="006753E5"/>
    <w:rsid w:val="00676A18"/>
    <w:rsid w:val="00676E57"/>
    <w:rsid w:val="00677823"/>
    <w:rsid w:val="00680E40"/>
    <w:rsid w:val="006815D7"/>
    <w:rsid w:val="00681A6C"/>
    <w:rsid w:val="00681A6F"/>
    <w:rsid w:val="00681EEF"/>
    <w:rsid w:val="00682091"/>
    <w:rsid w:val="00682F1A"/>
    <w:rsid w:val="00682FAB"/>
    <w:rsid w:val="00683694"/>
    <w:rsid w:val="00683A85"/>
    <w:rsid w:val="00683D04"/>
    <w:rsid w:val="00683EE3"/>
    <w:rsid w:val="00684879"/>
    <w:rsid w:val="00684CDD"/>
    <w:rsid w:val="00684CF5"/>
    <w:rsid w:val="00684E92"/>
    <w:rsid w:val="00685034"/>
    <w:rsid w:val="00685A35"/>
    <w:rsid w:val="00685ADA"/>
    <w:rsid w:val="00685C8D"/>
    <w:rsid w:val="00686161"/>
    <w:rsid w:val="00686BD5"/>
    <w:rsid w:val="00686C1D"/>
    <w:rsid w:val="00687140"/>
    <w:rsid w:val="0068716F"/>
    <w:rsid w:val="00687577"/>
    <w:rsid w:val="00687767"/>
    <w:rsid w:val="00687876"/>
    <w:rsid w:val="006878AF"/>
    <w:rsid w:val="00687BF3"/>
    <w:rsid w:val="00687E63"/>
    <w:rsid w:val="00687FAA"/>
    <w:rsid w:val="006904BD"/>
    <w:rsid w:val="00690635"/>
    <w:rsid w:val="0069081A"/>
    <w:rsid w:val="00690A0D"/>
    <w:rsid w:val="00691372"/>
    <w:rsid w:val="0069162E"/>
    <w:rsid w:val="006916E1"/>
    <w:rsid w:val="00691A48"/>
    <w:rsid w:val="00691CD7"/>
    <w:rsid w:val="00691F03"/>
    <w:rsid w:val="006922E4"/>
    <w:rsid w:val="00692AB5"/>
    <w:rsid w:val="00692D84"/>
    <w:rsid w:val="0069352A"/>
    <w:rsid w:val="00693899"/>
    <w:rsid w:val="00693BE8"/>
    <w:rsid w:val="00694553"/>
    <w:rsid w:val="0069464E"/>
    <w:rsid w:val="0069485C"/>
    <w:rsid w:val="00694886"/>
    <w:rsid w:val="00694A0D"/>
    <w:rsid w:val="006954DC"/>
    <w:rsid w:val="0069565B"/>
    <w:rsid w:val="006966AD"/>
    <w:rsid w:val="0069672E"/>
    <w:rsid w:val="006970E8"/>
    <w:rsid w:val="006972BB"/>
    <w:rsid w:val="00697518"/>
    <w:rsid w:val="0069762D"/>
    <w:rsid w:val="00697660"/>
    <w:rsid w:val="00697A0C"/>
    <w:rsid w:val="00697AB7"/>
    <w:rsid w:val="006A047B"/>
    <w:rsid w:val="006A0952"/>
    <w:rsid w:val="006A0C5B"/>
    <w:rsid w:val="006A10B1"/>
    <w:rsid w:val="006A14AC"/>
    <w:rsid w:val="006A1E25"/>
    <w:rsid w:val="006A2088"/>
    <w:rsid w:val="006A2E47"/>
    <w:rsid w:val="006A2F95"/>
    <w:rsid w:val="006A3325"/>
    <w:rsid w:val="006A34B0"/>
    <w:rsid w:val="006A3774"/>
    <w:rsid w:val="006A40D2"/>
    <w:rsid w:val="006A4364"/>
    <w:rsid w:val="006A45BB"/>
    <w:rsid w:val="006A51B2"/>
    <w:rsid w:val="006A542F"/>
    <w:rsid w:val="006A5DCD"/>
    <w:rsid w:val="006A5E55"/>
    <w:rsid w:val="006A633C"/>
    <w:rsid w:val="006A6B8B"/>
    <w:rsid w:val="006A71FF"/>
    <w:rsid w:val="006A7488"/>
    <w:rsid w:val="006A7C17"/>
    <w:rsid w:val="006B03C5"/>
    <w:rsid w:val="006B0741"/>
    <w:rsid w:val="006B0965"/>
    <w:rsid w:val="006B0B27"/>
    <w:rsid w:val="006B0DEE"/>
    <w:rsid w:val="006B1177"/>
    <w:rsid w:val="006B2080"/>
    <w:rsid w:val="006B2501"/>
    <w:rsid w:val="006B29F4"/>
    <w:rsid w:val="006B3131"/>
    <w:rsid w:val="006B3144"/>
    <w:rsid w:val="006B351B"/>
    <w:rsid w:val="006B37BE"/>
    <w:rsid w:val="006B3844"/>
    <w:rsid w:val="006B3AEE"/>
    <w:rsid w:val="006B3C55"/>
    <w:rsid w:val="006B41BF"/>
    <w:rsid w:val="006B41F6"/>
    <w:rsid w:val="006B4BBD"/>
    <w:rsid w:val="006B4DA5"/>
    <w:rsid w:val="006B4DF4"/>
    <w:rsid w:val="006B5041"/>
    <w:rsid w:val="006B5A4A"/>
    <w:rsid w:val="006B6BC0"/>
    <w:rsid w:val="006B7A11"/>
    <w:rsid w:val="006C02FE"/>
    <w:rsid w:val="006C0319"/>
    <w:rsid w:val="006C05B0"/>
    <w:rsid w:val="006C0CEB"/>
    <w:rsid w:val="006C0D00"/>
    <w:rsid w:val="006C1002"/>
    <w:rsid w:val="006C16A4"/>
    <w:rsid w:val="006C1A17"/>
    <w:rsid w:val="006C1EF1"/>
    <w:rsid w:val="006C21CE"/>
    <w:rsid w:val="006C2335"/>
    <w:rsid w:val="006C24F8"/>
    <w:rsid w:val="006C2E85"/>
    <w:rsid w:val="006C39D1"/>
    <w:rsid w:val="006C3CEB"/>
    <w:rsid w:val="006C3FDA"/>
    <w:rsid w:val="006C4173"/>
    <w:rsid w:val="006C4428"/>
    <w:rsid w:val="006C47D1"/>
    <w:rsid w:val="006C5F62"/>
    <w:rsid w:val="006C63F2"/>
    <w:rsid w:val="006C6FAE"/>
    <w:rsid w:val="006C755F"/>
    <w:rsid w:val="006C769E"/>
    <w:rsid w:val="006C7A6C"/>
    <w:rsid w:val="006D0380"/>
    <w:rsid w:val="006D1203"/>
    <w:rsid w:val="006D15E4"/>
    <w:rsid w:val="006D1F01"/>
    <w:rsid w:val="006D28D1"/>
    <w:rsid w:val="006D2B83"/>
    <w:rsid w:val="006D3A87"/>
    <w:rsid w:val="006D3D47"/>
    <w:rsid w:val="006D4378"/>
    <w:rsid w:val="006D4403"/>
    <w:rsid w:val="006D4788"/>
    <w:rsid w:val="006D4B5E"/>
    <w:rsid w:val="006D4C58"/>
    <w:rsid w:val="006D55A3"/>
    <w:rsid w:val="006D578C"/>
    <w:rsid w:val="006D5E4B"/>
    <w:rsid w:val="006D5EA9"/>
    <w:rsid w:val="006D6E6B"/>
    <w:rsid w:val="006D6FF6"/>
    <w:rsid w:val="006D7A47"/>
    <w:rsid w:val="006D7EB1"/>
    <w:rsid w:val="006E06FD"/>
    <w:rsid w:val="006E07D0"/>
    <w:rsid w:val="006E07DA"/>
    <w:rsid w:val="006E0AB6"/>
    <w:rsid w:val="006E0E33"/>
    <w:rsid w:val="006E1144"/>
    <w:rsid w:val="006E1148"/>
    <w:rsid w:val="006E11F9"/>
    <w:rsid w:val="006E13E0"/>
    <w:rsid w:val="006E1ACF"/>
    <w:rsid w:val="006E2017"/>
    <w:rsid w:val="006E213F"/>
    <w:rsid w:val="006E22A3"/>
    <w:rsid w:val="006E26B8"/>
    <w:rsid w:val="006E2821"/>
    <w:rsid w:val="006E3DD2"/>
    <w:rsid w:val="006E4B70"/>
    <w:rsid w:val="006E4BDB"/>
    <w:rsid w:val="006E4ED7"/>
    <w:rsid w:val="006E50C3"/>
    <w:rsid w:val="006E5143"/>
    <w:rsid w:val="006E52CB"/>
    <w:rsid w:val="006E55FA"/>
    <w:rsid w:val="006E60E7"/>
    <w:rsid w:val="006E625A"/>
    <w:rsid w:val="006E682A"/>
    <w:rsid w:val="006E68DE"/>
    <w:rsid w:val="006E6C2B"/>
    <w:rsid w:val="006E7464"/>
    <w:rsid w:val="006E7535"/>
    <w:rsid w:val="006E7CB4"/>
    <w:rsid w:val="006F0428"/>
    <w:rsid w:val="006F0445"/>
    <w:rsid w:val="006F0944"/>
    <w:rsid w:val="006F12A1"/>
    <w:rsid w:val="006F14CC"/>
    <w:rsid w:val="006F14CF"/>
    <w:rsid w:val="006F1BAA"/>
    <w:rsid w:val="006F200C"/>
    <w:rsid w:val="006F2918"/>
    <w:rsid w:val="006F2F2D"/>
    <w:rsid w:val="006F32B9"/>
    <w:rsid w:val="006F3380"/>
    <w:rsid w:val="006F35A8"/>
    <w:rsid w:val="006F3D51"/>
    <w:rsid w:val="006F4094"/>
    <w:rsid w:val="006F4351"/>
    <w:rsid w:val="006F44B7"/>
    <w:rsid w:val="006F4599"/>
    <w:rsid w:val="006F5113"/>
    <w:rsid w:val="006F555F"/>
    <w:rsid w:val="006F57FA"/>
    <w:rsid w:val="006F62F0"/>
    <w:rsid w:val="006F6481"/>
    <w:rsid w:val="006F64B1"/>
    <w:rsid w:val="006F6564"/>
    <w:rsid w:val="006F76EE"/>
    <w:rsid w:val="006F77AD"/>
    <w:rsid w:val="006F79C5"/>
    <w:rsid w:val="0070079D"/>
    <w:rsid w:val="0070095E"/>
    <w:rsid w:val="00700BD6"/>
    <w:rsid w:val="00700D62"/>
    <w:rsid w:val="007010CB"/>
    <w:rsid w:val="00702039"/>
    <w:rsid w:val="0070249A"/>
    <w:rsid w:val="00702522"/>
    <w:rsid w:val="00702B34"/>
    <w:rsid w:val="00703315"/>
    <w:rsid w:val="007039F0"/>
    <w:rsid w:val="007042BA"/>
    <w:rsid w:val="0070437B"/>
    <w:rsid w:val="0070475A"/>
    <w:rsid w:val="00704D07"/>
    <w:rsid w:val="00705BFB"/>
    <w:rsid w:val="00706818"/>
    <w:rsid w:val="00706B42"/>
    <w:rsid w:val="00707373"/>
    <w:rsid w:val="007079BC"/>
    <w:rsid w:val="00710330"/>
    <w:rsid w:val="007109B6"/>
    <w:rsid w:val="00710DC2"/>
    <w:rsid w:val="00711109"/>
    <w:rsid w:val="00711384"/>
    <w:rsid w:val="00711826"/>
    <w:rsid w:val="007125CA"/>
    <w:rsid w:val="0071277F"/>
    <w:rsid w:val="00712D26"/>
    <w:rsid w:val="00713267"/>
    <w:rsid w:val="00713CBA"/>
    <w:rsid w:val="0071415F"/>
    <w:rsid w:val="00714441"/>
    <w:rsid w:val="007144B7"/>
    <w:rsid w:val="0071453A"/>
    <w:rsid w:val="00715DA8"/>
    <w:rsid w:val="00715EBD"/>
    <w:rsid w:val="00715F60"/>
    <w:rsid w:val="00716755"/>
    <w:rsid w:val="00716ACC"/>
    <w:rsid w:val="00716FA9"/>
    <w:rsid w:val="00717322"/>
    <w:rsid w:val="00717F89"/>
    <w:rsid w:val="00720402"/>
    <w:rsid w:val="007206AA"/>
    <w:rsid w:val="00721596"/>
    <w:rsid w:val="00721932"/>
    <w:rsid w:val="00721A14"/>
    <w:rsid w:val="00721B84"/>
    <w:rsid w:val="00721EB3"/>
    <w:rsid w:val="00722919"/>
    <w:rsid w:val="00722975"/>
    <w:rsid w:val="00722C7A"/>
    <w:rsid w:val="00723121"/>
    <w:rsid w:val="00723A4F"/>
    <w:rsid w:val="00723FA5"/>
    <w:rsid w:val="007245C1"/>
    <w:rsid w:val="00724F48"/>
    <w:rsid w:val="007255C1"/>
    <w:rsid w:val="00725875"/>
    <w:rsid w:val="00725B8C"/>
    <w:rsid w:val="007265E1"/>
    <w:rsid w:val="00726998"/>
    <w:rsid w:val="007269C4"/>
    <w:rsid w:val="0072733A"/>
    <w:rsid w:val="00727F95"/>
    <w:rsid w:val="007304AA"/>
    <w:rsid w:val="00731405"/>
    <w:rsid w:val="007318B1"/>
    <w:rsid w:val="00731F2C"/>
    <w:rsid w:val="007320C7"/>
    <w:rsid w:val="00734239"/>
    <w:rsid w:val="00734540"/>
    <w:rsid w:val="00735847"/>
    <w:rsid w:val="00735ABA"/>
    <w:rsid w:val="00736929"/>
    <w:rsid w:val="00736949"/>
    <w:rsid w:val="00736A91"/>
    <w:rsid w:val="0073774B"/>
    <w:rsid w:val="00737863"/>
    <w:rsid w:val="00737E75"/>
    <w:rsid w:val="00740A5B"/>
    <w:rsid w:val="00740D92"/>
    <w:rsid w:val="00740E03"/>
    <w:rsid w:val="00741072"/>
    <w:rsid w:val="0074138E"/>
    <w:rsid w:val="0074226F"/>
    <w:rsid w:val="007429A8"/>
    <w:rsid w:val="00742DFA"/>
    <w:rsid w:val="00742F19"/>
    <w:rsid w:val="00742F97"/>
    <w:rsid w:val="007433C8"/>
    <w:rsid w:val="007433D6"/>
    <w:rsid w:val="007433F2"/>
    <w:rsid w:val="0074362B"/>
    <w:rsid w:val="0074366F"/>
    <w:rsid w:val="007437CF"/>
    <w:rsid w:val="00744634"/>
    <w:rsid w:val="00744D32"/>
    <w:rsid w:val="00745622"/>
    <w:rsid w:val="00745830"/>
    <w:rsid w:val="0074673F"/>
    <w:rsid w:val="00746B2C"/>
    <w:rsid w:val="007474CC"/>
    <w:rsid w:val="00747588"/>
    <w:rsid w:val="00747F55"/>
    <w:rsid w:val="007501F3"/>
    <w:rsid w:val="00750394"/>
    <w:rsid w:val="007503C1"/>
    <w:rsid w:val="007503EC"/>
    <w:rsid w:val="00750AE7"/>
    <w:rsid w:val="00750B10"/>
    <w:rsid w:val="00750D48"/>
    <w:rsid w:val="00750D59"/>
    <w:rsid w:val="00751AB4"/>
    <w:rsid w:val="00751B5E"/>
    <w:rsid w:val="00751B93"/>
    <w:rsid w:val="00751CC6"/>
    <w:rsid w:val="00751EF1"/>
    <w:rsid w:val="00752E58"/>
    <w:rsid w:val="00752E95"/>
    <w:rsid w:val="0075305D"/>
    <w:rsid w:val="00753303"/>
    <w:rsid w:val="007537F1"/>
    <w:rsid w:val="00753D16"/>
    <w:rsid w:val="00754364"/>
    <w:rsid w:val="007548C8"/>
    <w:rsid w:val="00754D9B"/>
    <w:rsid w:val="0075524E"/>
    <w:rsid w:val="0075557E"/>
    <w:rsid w:val="00756032"/>
    <w:rsid w:val="007564D3"/>
    <w:rsid w:val="00756A79"/>
    <w:rsid w:val="00756DCC"/>
    <w:rsid w:val="00757450"/>
    <w:rsid w:val="00757F05"/>
    <w:rsid w:val="00760161"/>
    <w:rsid w:val="00761413"/>
    <w:rsid w:val="007616E6"/>
    <w:rsid w:val="007622EE"/>
    <w:rsid w:val="00762520"/>
    <w:rsid w:val="00762757"/>
    <w:rsid w:val="00762A05"/>
    <w:rsid w:val="00762B99"/>
    <w:rsid w:val="00762BA3"/>
    <w:rsid w:val="00763743"/>
    <w:rsid w:val="0076428B"/>
    <w:rsid w:val="00764364"/>
    <w:rsid w:val="007647B7"/>
    <w:rsid w:val="00764CE5"/>
    <w:rsid w:val="00764D03"/>
    <w:rsid w:val="00764F96"/>
    <w:rsid w:val="00765776"/>
    <w:rsid w:val="00765B25"/>
    <w:rsid w:val="00765E57"/>
    <w:rsid w:val="00765EA0"/>
    <w:rsid w:val="00765EBD"/>
    <w:rsid w:val="00766D2B"/>
    <w:rsid w:val="007674DF"/>
    <w:rsid w:val="0077014C"/>
    <w:rsid w:val="00770B84"/>
    <w:rsid w:val="007722A0"/>
    <w:rsid w:val="007724BF"/>
    <w:rsid w:val="0077276B"/>
    <w:rsid w:val="00772F34"/>
    <w:rsid w:val="007735FE"/>
    <w:rsid w:val="00773CE0"/>
    <w:rsid w:val="00773DE2"/>
    <w:rsid w:val="00773E72"/>
    <w:rsid w:val="00773F44"/>
    <w:rsid w:val="00774DA5"/>
    <w:rsid w:val="00775957"/>
    <w:rsid w:val="00776077"/>
    <w:rsid w:val="00776334"/>
    <w:rsid w:val="00776C14"/>
    <w:rsid w:val="0077769F"/>
    <w:rsid w:val="00780219"/>
    <w:rsid w:val="007806AA"/>
    <w:rsid w:val="007815FD"/>
    <w:rsid w:val="007818C7"/>
    <w:rsid w:val="007827EC"/>
    <w:rsid w:val="00782A54"/>
    <w:rsid w:val="0078300B"/>
    <w:rsid w:val="0078308E"/>
    <w:rsid w:val="00783138"/>
    <w:rsid w:val="007834B6"/>
    <w:rsid w:val="007838A4"/>
    <w:rsid w:val="00783F7F"/>
    <w:rsid w:val="007841C0"/>
    <w:rsid w:val="00784894"/>
    <w:rsid w:val="00784AB6"/>
    <w:rsid w:val="00784BB9"/>
    <w:rsid w:val="00784F44"/>
    <w:rsid w:val="00784FE6"/>
    <w:rsid w:val="007855EE"/>
    <w:rsid w:val="00785B01"/>
    <w:rsid w:val="00785CBE"/>
    <w:rsid w:val="00785EA7"/>
    <w:rsid w:val="00785F56"/>
    <w:rsid w:val="00786897"/>
    <w:rsid w:val="00786AB1"/>
    <w:rsid w:val="00787004"/>
    <w:rsid w:val="00787047"/>
    <w:rsid w:val="00787140"/>
    <w:rsid w:val="0078761F"/>
    <w:rsid w:val="007876BE"/>
    <w:rsid w:val="00787BD7"/>
    <w:rsid w:val="00787D11"/>
    <w:rsid w:val="00790A95"/>
    <w:rsid w:val="00790AF6"/>
    <w:rsid w:val="00790C7E"/>
    <w:rsid w:val="00790F3D"/>
    <w:rsid w:val="00790FBC"/>
    <w:rsid w:val="00791B89"/>
    <w:rsid w:val="00791BC3"/>
    <w:rsid w:val="007932FB"/>
    <w:rsid w:val="007936E9"/>
    <w:rsid w:val="00793A69"/>
    <w:rsid w:val="00794590"/>
    <w:rsid w:val="0079473C"/>
    <w:rsid w:val="0079505C"/>
    <w:rsid w:val="0079579F"/>
    <w:rsid w:val="0079593D"/>
    <w:rsid w:val="00796470"/>
    <w:rsid w:val="0079799E"/>
    <w:rsid w:val="00797A00"/>
    <w:rsid w:val="00797BAB"/>
    <w:rsid w:val="007A010D"/>
    <w:rsid w:val="007A0638"/>
    <w:rsid w:val="007A10F4"/>
    <w:rsid w:val="007A1C7D"/>
    <w:rsid w:val="007A200A"/>
    <w:rsid w:val="007A2397"/>
    <w:rsid w:val="007A277B"/>
    <w:rsid w:val="007A2C7C"/>
    <w:rsid w:val="007A2FD5"/>
    <w:rsid w:val="007A3474"/>
    <w:rsid w:val="007A347F"/>
    <w:rsid w:val="007A34CD"/>
    <w:rsid w:val="007A40CE"/>
    <w:rsid w:val="007A423C"/>
    <w:rsid w:val="007A4702"/>
    <w:rsid w:val="007A50AC"/>
    <w:rsid w:val="007A5B72"/>
    <w:rsid w:val="007A5EB9"/>
    <w:rsid w:val="007A6C1D"/>
    <w:rsid w:val="007A6CAC"/>
    <w:rsid w:val="007A7392"/>
    <w:rsid w:val="007A7751"/>
    <w:rsid w:val="007A7ABD"/>
    <w:rsid w:val="007A7AC7"/>
    <w:rsid w:val="007B00A4"/>
    <w:rsid w:val="007B0786"/>
    <w:rsid w:val="007B0917"/>
    <w:rsid w:val="007B1A04"/>
    <w:rsid w:val="007B1CB3"/>
    <w:rsid w:val="007B20A0"/>
    <w:rsid w:val="007B20CA"/>
    <w:rsid w:val="007B218A"/>
    <w:rsid w:val="007B3609"/>
    <w:rsid w:val="007B3AA9"/>
    <w:rsid w:val="007B3FF4"/>
    <w:rsid w:val="007B443E"/>
    <w:rsid w:val="007B56BA"/>
    <w:rsid w:val="007B5AC4"/>
    <w:rsid w:val="007B6313"/>
    <w:rsid w:val="007B6AE0"/>
    <w:rsid w:val="007B6BDF"/>
    <w:rsid w:val="007B6E11"/>
    <w:rsid w:val="007B714B"/>
    <w:rsid w:val="007B76D7"/>
    <w:rsid w:val="007C01D8"/>
    <w:rsid w:val="007C0A9D"/>
    <w:rsid w:val="007C19E9"/>
    <w:rsid w:val="007C1A60"/>
    <w:rsid w:val="007C1CA0"/>
    <w:rsid w:val="007C203D"/>
    <w:rsid w:val="007C296F"/>
    <w:rsid w:val="007C2CBE"/>
    <w:rsid w:val="007C388F"/>
    <w:rsid w:val="007C3C31"/>
    <w:rsid w:val="007C4488"/>
    <w:rsid w:val="007C45B4"/>
    <w:rsid w:val="007C470F"/>
    <w:rsid w:val="007C4C6D"/>
    <w:rsid w:val="007C4DF7"/>
    <w:rsid w:val="007C6898"/>
    <w:rsid w:val="007D0E94"/>
    <w:rsid w:val="007D195B"/>
    <w:rsid w:val="007D1CF6"/>
    <w:rsid w:val="007D2164"/>
    <w:rsid w:val="007D240E"/>
    <w:rsid w:val="007D2A18"/>
    <w:rsid w:val="007D2F2A"/>
    <w:rsid w:val="007D38CD"/>
    <w:rsid w:val="007D3906"/>
    <w:rsid w:val="007D396F"/>
    <w:rsid w:val="007D3D4A"/>
    <w:rsid w:val="007D4311"/>
    <w:rsid w:val="007D4B62"/>
    <w:rsid w:val="007D4FEA"/>
    <w:rsid w:val="007D5E24"/>
    <w:rsid w:val="007D669A"/>
    <w:rsid w:val="007D66A5"/>
    <w:rsid w:val="007D6CF6"/>
    <w:rsid w:val="007D6EDC"/>
    <w:rsid w:val="007D73EA"/>
    <w:rsid w:val="007D75A1"/>
    <w:rsid w:val="007D7858"/>
    <w:rsid w:val="007E002F"/>
    <w:rsid w:val="007E0040"/>
    <w:rsid w:val="007E03FE"/>
    <w:rsid w:val="007E094E"/>
    <w:rsid w:val="007E098F"/>
    <w:rsid w:val="007E179F"/>
    <w:rsid w:val="007E1C09"/>
    <w:rsid w:val="007E2736"/>
    <w:rsid w:val="007E2B93"/>
    <w:rsid w:val="007E307B"/>
    <w:rsid w:val="007E3453"/>
    <w:rsid w:val="007E3571"/>
    <w:rsid w:val="007E3618"/>
    <w:rsid w:val="007E3942"/>
    <w:rsid w:val="007E3B79"/>
    <w:rsid w:val="007E3EE7"/>
    <w:rsid w:val="007E3EFE"/>
    <w:rsid w:val="007E490A"/>
    <w:rsid w:val="007E4AD7"/>
    <w:rsid w:val="007E4B9E"/>
    <w:rsid w:val="007E59EE"/>
    <w:rsid w:val="007E63BA"/>
    <w:rsid w:val="007E6CA9"/>
    <w:rsid w:val="007E70DE"/>
    <w:rsid w:val="007F0EBF"/>
    <w:rsid w:val="007F15AB"/>
    <w:rsid w:val="007F1DEB"/>
    <w:rsid w:val="007F213D"/>
    <w:rsid w:val="007F2AC4"/>
    <w:rsid w:val="007F2E70"/>
    <w:rsid w:val="007F3008"/>
    <w:rsid w:val="007F3286"/>
    <w:rsid w:val="007F3723"/>
    <w:rsid w:val="007F37BB"/>
    <w:rsid w:val="007F3903"/>
    <w:rsid w:val="007F3E97"/>
    <w:rsid w:val="007F419A"/>
    <w:rsid w:val="007F4691"/>
    <w:rsid w:val="007F46FE"/>
    <w:rsid w:val="007F4972"/>
    <w:rsid w:val="007F4B21"/>
    <w:rsid w:val="007F537A"/>
    <w:rsid w:val="007F5B5E"/>
    <w:rsid w:val="007F6834"/>
    <w:rsid w:val="007F685A"/>
    <w:rsid w:val="007F7272"/>
    <w:rsid w:val="007F74AF"/>
    <w:rsid w:val="007F7C41"/>
    <w:rsid w:val="00800867"/>
    <w:rsid w:val="00801828"/>
    <w:rsid w:val="00802229"/>
    <w:rsid w:val="008026A0"/>
    <w:rsid w:val="00802A56"/>
    <w:rsid w:val="00802F42"/>
    <w:rsid w:val="00802F50"/>
    <w:rsid w:val="008034C1"/>
    <w:rsid w:val="00803BF2"/>
    <w:rsid w:val="00803F71"/>
    <w:rsid w:val="0080402A"/>
    <w:rsid w:val="008045B8"/>
    <w:rsid w:val="008045C7"/>
    <w:rsid w:val="0080471D"/>
    <w:rsid w:val="008049BE"/>
    <w:rsid w:val="00804F4A"/>
    <w:rsid w:val="00804F89"/>
    <w:rsid w:val="00805221"/>
    <w:rsid w:val="00805FDF"/>
    <w:rsid w:val="008066A7"/>
    <w:rsid w:val="00806ECB"/>
    <w:rsid w:val="00806F5B"/>
    <w:rsid w:val="0080726D"/>
    <w:rsid w:val="00807654"/>
    <w:rsid w:val="0080770F"/>
    <w:rsid w:val="00807758"/>
    <w:rsid w:val="00810207"/>
    <w:rsid w:val="0081021F"/>
    <w:rsid w:val="008112AD"/>
    <w:rsid w:val="0081143A"/>
    <w:rsid w:val="00811453"/>
    <w:rsid w:val="008115C0"/>
    <w:rsid w:val="00811C5A"/>
    <w:rsid w:val="00811F68"/>
    <w:rsid w:val="00812493"/>
    <w:rsid w:val="008124DE"/>
    <w:rsid w:val="00813F1B"/>
    <w:rsid w:val="0081412D"/>
    <w:rsid w:val="00814278"/>
    <w:rsid w:val="0081433A"/>
    <w:rsid w:val="00814872"/>
    <w:rsid w:val="00814A18"/>
    <w:rsid w:val="00814A42"/>
    <w:rsid w:val="00814D70"/>
    <w:rsid w:val="00814E01"/>
    <w:rsid w:val="00815C40"/>
    <w:rsid w:val="00815CD5"/>
    <w:rsid w:val="00816B97"/>
    <w:rsid w:val="00816D9F"/>
    <w:rsid w:val="00816E22"/>
    <w:rsid w:val="008175E8"/>
    <w:rsid w:val="00817C89"/>
    <w:rsid w:val="0082038F"/>
    <w:rsid w:val="008206CE"/>
    <w:rsid w:val="00820C13"/>
    <w:rsid w:val="00820C7D"/>
    <w:rsid w:val="00821185"/>
    <w:rsid w:val="00821918"/>
    <w:rsid w:val="00822034"/>
    <w:rsid w:val="00823486"/>
    <w:rsid w:val="008239B8"/>
    <w:rsid w:val="00823CDE"/>
    <w:rsid w:val="0082452C"/>
    <w:rsid w:val="00825607"/>
    <w:rsid w:val="008258EF"/>
    <w:rsid w:val="0082610E"/>
    <w:rsid w:val="00826223"/>
    <w:rsid w:val="00826E5B"/>
    <w:rsid w:val="0082746F"/>
    <w:rsid w:val="008305C1"/>
    <w:rsid w:val="00830B52"/>
    <w:rsid w:val="008319B9"/>
    <w:rsid w:val="008319C1"/>
    <w:rsid w:val="00832174"/>
    <w:rsid w:val="008321C1"/>
    <w:rsid w:val="00832531"/>
    <w:rsid w:val="0083258C"/>
    <w:rsid w:val="0083287E"/>
    <w:rsid w:val="008336B2"/>
    <w:rsid w:val="00833F51"/>
    <w:rsid w:val="008341CB"/>
    <w:rsid w:val="00834590"/>
    <w:rsid w:val="00834891"/>
    <w:rsid w:val="00834A78"/>
    <w:rsid w:val="00834F04"/>
    <w:rsid w:val="00835058"/>
    <w:rsid w:val="008357E5"/>
    <w:rsid w:val="008359D8"/>
    <w:rsid w:val="00835F43"/>
    <w:rsid w:val="00836099"/>
    <w:rsid w:val="00836A1B"/>
    <w:rsid w:val="00836A1E"/>
    <w:rsid w:val="00836CC7"/>
    <w:rsid w:val="008373A2"/>
    <w:rsid w:val="00837D96"/>
    <w:rsid w:val="00840931"/>
    <w:rsid w:val="00840BA6"/>
    <w:rsid w:val="00840BDC"/>
    <w:rsid w:val="008413B4"/>
    <w:rsid w:val="0084180B"/>
    <w:rsid w:val="0084195C"/>
    <w:rsid w:val="008421D7"/>
    <w:rsid w:val="0084235C"/>
    <w:rsid w:val="00843B22"/>
    <w:rsid w:val="00843C95"/>
    <w:rsid w:val="00843CE0"/>
    <w:rsid w:val="00844963"/>
    <w:rsid w:val="008453D7"/>
    <w:rsid w:val="0084550E"/>
    <w:rsid w:val="0084551E"/>
    <w:rsid w:val="00845951"/>
    <w:rsid w:val="00845A6A"/>
    <w:rsid w:val="00845C96"/>
    <w:rsid w:val="00845D51"/>
    <w:rsid w:val="00845E27"/>
    <w:rsid w:val="00846064"/>
    <w:rsid w:val="008464C5"/>
    <w:rsid w:val="008465EB"/>
    <w:rsid w:val="00846743"/>
    <w:rsid w:val="008467DE"/>
    <w:rsid w:val="008468B8"/>
    <w:rsid w:val="00847E57"/>
    <w:rsid w:val="00850142"/>
    <w:rsid w:val="0085017A"/>
    <w:rsid w:val="00850561"/>
    <w:rsid w:val="00850B23"/>
    <w:rsid w:val="0085220A"/>
    <w:rsid w:val="008524D1"/>
    <w:rsid w:val="00852626"/>
    <w:rsid w:val="008533A4"/>
    <w:rsid w:val="00855495"/>
    <w:rsid w:val="00855A18"/>
    <w:rsid w:val="00855E9C"/>
    <w:rsid w:val="008566B7"/>
    <w:rsid w:val="00856AA7"/>
    <w:rsid w:val="0085738F"/>
    <w:rsid w:val="00857503"/>
    <w:rsid w:val="00857A57"/>
    <w:rsid w:val="00857C2F"/>
    <w:rsid w:val="00857F9C"/>
    <w:rsid w:val="00857FD3"/>
    <w:rsid w:val="00860465"/>
    <w:rsid w:val="008605A4"/>
    <w:rsid w:val="00860884"/>
    <w:rsid w:val="00860B64"/>
    <w:rsid w:val="008610A8"/>
    <w:rsid w:val="00861BA2"/>
    <w:rsid w:val="00861D7D"/>
    <w:rsid w:val="00861F28"/>
    <w:rsid w:val="00861F3F"/>
    <w:rsid w:val="008625C1"/>
    <w:rsid w:val="0086277D"/>
    <w:rsid w:val="00862B76"/>
    <w:rsid w:val="008634E6"/>
    <w:rsid w:val="00863811"/>
    <w:rsid w:val="0086389E"/>
    <w:rsid w:val="00863C71"/>
    <w:rsid w:val="0086439C"/>
    <w:rsid w:val="008643D0"/>
    <w:rsid w:val="00864708"/>
    <w:rsid w:val="00864916"/>
    <w:rsid w:val="0086505A"/>
    <w:rsid w:val="008653EE"/>
    <w:rsid w:val="00865BB8"/>
    <w:rsid w:val="0086635C"/>
    <w:rsid w:val="00866CD1"/>
    <w:rsid w:val="008700F8"/>
    <w:rsid w:val="00870AE6"/>
    <w:rsid w:val="00871EA6"/>
    <w:rsid w:val="00871F9C"/>
    <w:rsid w:val="008728B1"/>
    <w:rsid w:val="00872916"/>
    <w:rsid w:val="00872BE4"/>
    <w:rsid w:val="0087334B"/>
    <w:rsid w:val="008743CC"/>
    <w:rsid w:val="00874411"/>
    <w:rsid w:val="008749A6"/>
    <w:rsid w:val="00874D43"/>
    <w:rsid w:val="00874E53"/>
    <w:rsid w:val="00875C9A"/>
    <w:rsid w:val="0087625C"/>
    <w:rsid w:val="00876318"/>
    <w:rsid w:val="008765BB"/>
    <w:rsid w:val="00876E88"/>
    <w:rsid w:val="00877714"/>
    <w:rsid w:val="00880063"/>
    <w:rsid w:val="008804C5"/>
    <w:rsid w:val="00880633"/>
    <w:rsid w:val="00880796"/>
    <w:rsid w:val="00880FFA"/>
    <w:rsid w:val="0088129C"/>
    <w:rsid w:val="0088161A"/>
    <w:rsid w:val="00881D52"/>
    <w:rsid w:val="00881DC7"/>
    <w:rsid w:val="008821B7"/>
    <w:rsid w:val="0088241F"/>
    <w:rsid w:val="00882425"/>
    <w:rsid w:val="008825B4"/>
    <w:rsid w:val="00882637"/>
    <w:rsid w:val="008836B7"/>
    <w:rsid w:val="00883AC0"/>
    <w:rsid w:val="00883AF1"/>
    <w:rsid w:val="00883D7F"/>
    <w:rsid w:val="00883E96"/>
    <w:rsid w:val="008844EA"/>
    <w:rsid w:val="00885211"/>
    <w:rsid w:val="00885709"/>
    <w:rsid w:val="008866C6"/>
    <w:rsid w:val="008870C9"/>
    <w:rsid w:val="00887EA4"/>
    <w:rsid w:val="00890858"/>
    <w:rsid w:val="008908FD"/>
    <w:rsid w:val="00891956"/>
    <w:rsid w:val="00892043"/>
    <w:rsid w:val="00892E66"/>
    <w:rsid w:val="008932FD"/>
    <w:rsid w:val="00893509"/>
    <w:rsid w:val="0089368E"/>
    <w:rsid w:val="00893A9B"/>
    <w:rsid w:val="00893B21"/>
    <w:rsid w:val="0089465D"/>
    <w:rsid w:val="0089484A"/>
    <w:rsid w:val="00894DDF"/>
    <w:rsid w:val="00894E65"/>
    <w:rsid w:val="00895A84"/>
    <w:rsid w:val="00895AE6"/>
    <w:rsid w:val="00895C2A"/>
    <w:rsid w:val="00895F5E"/>
    <w:rsid w:val="0089688B"/>
    <w:rsid w:val="00896DB0"/>
    <w:rsid w:val="0089737C"/>
    <w:rsid w:val="0089769C"/>
    <w:rsid w:val="008A06B8"/>
    <w:rsid w:val="008A0801"/>
    <w:rsid w:val="008A0803"/>
    <w:rsid w:val="008A093F"/>
    <w:rsid w:val="008A0AB3"/>
    <w:rsid w:val="008A108B"/>
    <w:rsid w:val="008A10F7"/>
    <w:rsid w:val="008A125A"/>
    <w:rsid w:val="008A15B6"/>
    <w:rsid w:val="008A16E2"/>
    <w:rsid w:val="008A2358"/>
    <w:rsid w:val="008A2534"/>
    <w:rsid w:val="008A29EE"/>
    <w:rsid w:val="008A2E20"/>
    <w:rsid w:val="008A34AA"/>
    <w:rsid w:val="008A376A"/>
    <w:rsid w:val="008A3A11"/>
    <w:rsid w:val="008A3FF2"/>
    <w:rsid w:val="008A4284"/>
    <w:rsid w:val="008A4646"/>
    <w:rsid w:val="008A4A61"/>
    <w:rsid w:val="008A4D73"/>
    <w:rsid w:val="008A4F00"/>
    <w:rsid w:val="008A4FED"/>
    <w:rsid w:val="008A5AEB"/>
    <w:rsid w:val="008A639C"/>
    <w:rsid w:val="008A6E61"/>
    <w:rsid w:val="008A6F8E"/>
    <w:rsid w:val="008A713E"/>
    <w:rsid w:val="008A7644"/>
    <w:rsid w:val="008A7EA5"/>
    <w:rsid w:val="008A7FB9"/>
    <w:rsid w:val="008B00C1"/>
    <w:rsid w:val="008B03D0"/>
    <w:rsid w:val="008B0675"/>
    <w:rsid w:val="008B0741"/>
    <w:rsid w:val="008B09ED"/>
    <w:rsid w:val="008B0EFA"/>
    <w:rsid w:val="008B0FB1"/>
    <w:rsid w:val="008B1061"/>
    <w:rsid w:val="008B10CB"/>
    <w:rsid w:val="008B24EA"/>
    <w:rsid w:val="008B285C"/>
    <w:rsid w:val="008B2C8D"/>
    <w:rsid w:val="008B2CDA"/>
    <w:rsid w:val="008B301E"/>
    <w:rsid w:val="008B3151"/>
    <w:rsid w:val="008B3750"/>
    <w:rsid w:val="008B3A4F"/>
    <w:rsid w:val="008B3F25"/>
    <w:rsid w:val="008B43D8"/>
    <w:rsid w:val="008B478B"/>
    <w:rsid w:val="008B5A8E"/>
    <w:rsid w:val="008B5E7F"/>
    <w:rsid w:val="008B66F0"/>
    <w:rsid w:val="008B6747"/>
    <w:rsid w:val="008B6A0B"/>
    <w:rsid w:val="008B6E66"/>
    <w:rsid w:val="008B6F4F"/>
    <w:rsid w:val="008B75A8"/>
    <w:rsid w:val="008B7B2E"/>
    <w:rsid w:val="008B7B32"/>
    <w:rsid w:val="008B7C24"/>
    <w:rsid w:val="008B7DC3"/>
    <w:rsid w:val="008C0786"/>
    <w:rsid w:val="008C0A24"/>
    <w:rsid w:val="008C0C21"/>
    <w:rsid w:val="008C1147"/>
    <w:rsid w:val="008C16C3"/>
    <w:rsid w:val="008C1FD5"/>
    <w:rsid w:val="008C2482"/>
    <w:rsid w:val="008C2E28"/>
    <w:rsid w:val="008C4C41"/>
    <w:rsid w:val="008C4CBB"/>
    <w:rsid w:val="008C4DAD"/>
    <w:rsid w:val="008C4ED8"/>
    <w:rsid w:val="008C4EED"/>
    <w:rsid w:val="008C567C"/>
    <w:rsid w:val="008C56D5"/>
    <w:rsid w:val="008C5782"/>
    <w:rsid w:val="008C5EEC"/>
    <w:rsid w:val="008C6895"/>
    <w:rsid w:val="008C6B2B"/>
    <w:rsid w:val="008C6E72"/>
    <w:rsid w:val="008C7E00"/>
    <w:rsid w:val="008C7F2D"/>
    <w:rsid w:val="008D03EB"/>
    <w:rsid w:val="008D06A5"/>
    <w:rsid w:val="008D0A4D"/>
    <w:rsid w:val="008D0F29"/>
    <w:rsid w:val="008D194C"/>
    <w:rsid w:val="008D24CA"/>
    <w:rsid w:val="008D2729"/>
    <w:rsid w:val="008D2761"/>
    <w:rsid w:val="008D281F"/>
    <w:rsid w:val="008D2DA1"/>
    <w:rsid w:val="008D3368"/>
    <w:rsid w:val="008D35B1"/>
    <w:rsid w:val="008D3A2D"/>
    <w:rsid w:val="008D3B45"/>
    <w:rsid w:val="008D3C2C"/>
    <w:rsid w:val="008D3E44"/>
    <w:rsid w:val="008D408E"/>
    <w:rsid w:val="008D40B7"/>
    <w:rsid w:val="008D460B"/>
    <w:rsid w:val="008D4835"/>
    <w:rsid w:val="008D4872"/>
    <w:rsid w:val="008D5214"/>
    <w:rsid w:val="008D52BE"/>
    <w:rsid w:val="008D55B3"/>
    <w:rsid w:val="008D5B91"/>
    <w:rsid w:val="008D5DF7"/>
    <w:rsid w:val="008D6096"/>
    <w:rsid w:val="008D6506"/>
    <w:rsid w:val="008D7FBD"/>
    <w:rsid w:val="008E0273"/>
    <w:rsid w:val="008E0A1A"/>
    <w:rsid w:val="008E1475"/>
    <w:rsid w:val="008E1C75"/>
    <w:rsid w:val="008E23E5"/>
    <w:rsid w:val="008E2B3E"/>
    <w:rsid w:val="008E2C1D"/>
    <w:rsid w:val="008E2F42"/>
    <w:rsid w:val="008E3036"/>
    <w:rsid w:val="008E3178"/>
    <w:rsid w:val="008E3455"/>
    <w:rsid w:val="008E4179"/>
    <w:rsid w:val="008E41BD"/>
    <w:rsid w:val="008E4C42"/>
    <w:rsid w:val="008E5525"/>
    <w:rsid w:val="008E5D62"/>
    <w:rsid w:val="008E5E58"/>
    <w:rsid w:val="008E6E8C"/>
    <w:rsid w:val="008E70C0"/>
    <w:rsid w:val="008E70FA"/>
    <w:rsid w:val="008E77B8"/>
    <w:rsid w:val="008E79D3"/>
    <w:rsid w:val="008E7D47"/>
    <w:rsid w:val="008F0343"/>
    <w:rsid w:val="008F081B"/>
    <w:rsid w:val="008F0D8F"/>
    <w:rsid w:val="008F1ED7"/>
    <w:rsid w:val="008F22EE"/>
    <w:rsid w:val="008F31ED"/>
    <w:rsid w:val="008F3396"/>
    <w:rsid w:val="008F3CE4"/>
    <w:rsid w:val="008F3DC4"/>
    <w:rsid w:val="008F3EFF"/>
    <w:rsid w:val="008F4249"/>
    <w:rsid w:val="008F45E3"/>
    <w:rsid w:val="008F4669"/>
    <w:rsid w:val="008F4777"/>
    <w:rsid w:val="008F4DE2"/>
    <w:rsid w:val="008F53E2"/>
    <w:rsid w:val="008F58FC"/>
    <w:rsid w:val="008F5DDE"/>
    <w:rsid w:val="008F5E87"/>
    <w:rsid w:val="008F60E2"/>
    <w:rsid w:val="008F6A09"/>
    <w:rsid w:val="008F6A5D"/>
    <w:rsid w:val="008F6EE1"/>
    <w:rsid w:val="008F6FEF"/>
    <w:rsid w:val="00900B30"/>
    <w:rsid w:val="00900C56"/>
    <w:rsid w:val="009020AF"/>
    <w:rsid w:val="009023F1"/>
    <w:rsid w:val="00902491"/>
    <w:rsid w:val="0090292A"/>
    <w:rsid w:val="00902A8C"/>
    <w:rsid w:val="00902F9B"/>
    <w:rsid w:val="009037B0"/>
    <w:rsid w:val="00903E0E"/>
    <w:rsid w:val="0090460D"/>
    <w:rsid w:val="0090529B"/>
    <w:rsid w:val="00905B30"/>
    <w:rsid w:val="00906124"/>
    <w:rsid w:val="00906839"/>
    <w:rsid w:val="00906A48"/>
    <w:rsid w:val="00907149"/>
    <w:rsid w:val="009075E3"/>
    <w:rsid w:val="00907AD4"/>
    <w:rsid w:val="0091001D"/>
    <w:rsid w:val="0091035C"/>
    <w:rsid w:val="00910A89"/>
    <w:rsid w:val="00910C0B"/>
    <w:rsid w:val="00911943"/>
    <w:rsid w:val="00911BD4"/>
    <w:rsid w:val="00912051"/>
    <w:rsid w:val="00913019"/>
    <w:rsid w:val="0091338E"/>
    <w:rsid w:val="00914131"/>
    <w:rsid w:val="009143BF"/>
    <w:rsid w:val="0091453B"/>
    <w:rsid w:val="00914C86"/>
    <w:rsid w:val="00915CB3"/>
    <w:rsid w:val="009162F6"/>
    <w:rsid w:val="0091699C"/>
    <w:rsid w:val="00916D38"/>
    <w:rsid w:val="009173C1"/>
    <w:rsid w:val="00917581"/>
    <w:rsid w:val="009177C5"/>
    <w:rsid w:val="00917F0B"/>
    <w:rsid w:val="009201C7"/>
    <w:rsid w:val="009212EF"/>
    <w:rsid w:val="00921336"/>
    <w:rsid w:val="00921924"/>
    <w:rsid w:val="009224B4"/>
    <w:rsid w:val="0092257D"/>
    <w:rsid w:val="00922B7B"/>
    <w:rsid w:val="00922BB3"/>
    <w:rsid w:val="009232C3"/>
    <w:rsid w:val="0092334B"/>
    <w:rsid w:val="009239EC"/>
    <w:rsid w:val="00923DEE"/>
    <w:rsid w:val="009240D9"/>
    <w:rsid w:val="009245D0"/>
    <w:rsid w:val="00924B6C"/>
    <w:rsid w:val="00924BA3"/>
    <w:rsid w:val="00924C03"/>
    <w:rsid w:val="0092560C"/>
    <w:rsid w:val="00925D6B"/>
    <w:rsid w:val="00925D71"/>
    <w:rsid w:val="00926279"/>
    <w:rsid w:val="00926606"/>
    <w:rsid w:val="00927022"/>
    <w:rsid w:val="009271E5"/>
    <w:rsid w:val="0092724E"/>
    <w:rsid w:val="00930E7A"/>
    <w:rsid w:val="009310CD"/>
    <w:rsid w:val="009317B3"/>
    <w:rsid w:val="00931A3D"/>
    <w:rsid w:val="00931B65"/>
    <w:rsid w:val="00931BD1"/>
    <w:rsid w:val="009322DC"/>
    <w:rsid w:val="00932A24"/>
    <w:rsid w:val="00933055"/>
    <w:rsid w:val="00933463"/>
    <w:rsid w:val="009334A8"/>
    <w:rsid w:val="009334C2"/>
    <w:rsid w:val="00934340"/>
    <w:rsid w:val="00934EBA"/>
    <w:rsid w:val="00935113"/>
    <w:rsid w:val="00935B00"/>
    <w:rsid w:val="00935CC5"/>
    <w:rsid w:val="00937CBC"/>
    <w:rsid w:val="00940008"/>
    <w:rsid w:val="00940120"/>
    <w:rsid w:val="00940C7B"/>
    <w:rsid w:val="00940CEC"/>
    <w:rsid w:val="00940DA7"/>
    <w:rsid w:val="00941174"/>
    <w:rsid w:val="009416CF"/>
    <w:rsid w:val="009419EC"/>
    <w:rsid w:val="00941A98"/>
    <w:rsid w:val="00941AED"/>
    <w:rsid w:val="00942FE2"/>
    <w:rsid w:val="00943488"/>
    <w:rsid w:val="00944054"/>
    <w:rsid w:val="0094457A"/>
    <w:rsid w:val="00944A34"/>
    <w:rsid w:val="00944BFC"/>
    <w:rsid w:val="00944D93"/>
    <w:rsid w:val="00944FBF"/>
    <w:rsid w:val="00945DDD"/>
    <w:rsid w:val="00946138"/>
    <w:rsid w:val="0094731A"/>
    <w:rsid w:val="00947A8C"/>
    <w:rsid w:val="00947E5B"/>
    <w:rsid w:val="00950C6C"/>
    <w:rsid w:val="00950D99"/>
    <w:rsid w:val="00950F22"/>
    <w:rsid w:val="00952229"/>
    <w:rsid w:val="00953252"/>
    <w:rsid w:val="009533D2"/>
    <w:rsid w:val="00953E0E"/>
    <w:rsid w:val="00953F22"/>
    <w:rsid w:val="009540E2"/>
    <w:rsid w:val="00954D0E"/>
    <w:rsid w:val="00954DF9"/>
    <w:rsid w:val="0095520B"/>
    <w:rsid w:val="00955AFC"/>
    <w:rsid w:val="00955EA5"/>
    <w:rsid w:val="00956080"/>
    <w:rsid w:val="00956344"/>
    <w:rsid w:val="009568EF"/>
    <w:rsid w:val="0095690D"/>
    <w:rsid w:val="00956C3A"/>
    <w:rsid w:val="00956CB9"/>
    <w:rsid w:val="00957482"/>
    <w:rsid w:val="00957760"/>
    <w:rsid w:val="00957CFB"/>
    <w:rsid w:val="00957ED6"/>
    <w:rsid w:val="00960050"/>
    <w:rsid w:val="009601C3"/>
    <w:rsid w:val="00960279"/>
    <w:rsid w:val="00961274"/>
    <w:rsid w:val="00961D42"/>
    <w:rsid w:val="00961FBC"/>
    <w:rsid w:val="0096208D"/>
    <w:rsid w:val="0096214E"/>
    <w:rsid w:val="00962277"/>
    <w:rsid w:val="009622CE"/>
    <w:rsid w:val="009624AD"/>
    <w:rsid w:val="009624C3"/>
    <w:rsid w:val="009624D3"/>
    <w:rsid w:val="00962A19"/>
    <w:rsid w:val="00962DBE"/>
    <w:rsid w:val="00962E73"/>
    <w:rsid w:val="00963323"/>
    <w:rsid w:val="009634F7"/>
    <w:rsid w:val="009637FB"/>
    <w:rsid w:val="00963C66"/>
    <w:rsid w:val="00964201"/>
    <w:rsid w:val="009645FA"/>
    <w:rsid w:val="009646CA"/>
    <w:rsid w:val="009647B5"/>
    <w:rsid w:val="00964A20"/>
    <w:rsid w:val="00964B47"/>
    <w:rsid w:val="00964E6B"/>
    <w:rsid w:val="0096500A"/>
    <w:rsid w:val="00965557"/>
    <w:rsid w:val="00965686"/>
    <w:rsid w:val="009656DD"/>
    <w:rsid w:val="00966E88"/>
    <w:rsid w:val="00967606"/>
    <w:rsid w:val="009676FC"/>
    <w:rsid w:val="00967A21"/>
    <w:rsid w:val="00967E67"/>
    <w:rsid w:val="00970EFA"/>
    <w:rsid w:val="00971800"/>
    <w:rsid w:val="00971A83"/>
    <w:rsid w:val="00972ADA"/>
    <w:rsid w:val="00972B6F"/>
    <w:rsid w:val="00972D6E"/>
    <w:rsid w:val="009741AD"/>
    <w:rsid w:val="009741E6"/>
    <w:rsid w:val="009746FD"/>
    <w:rsid w:val="009749F4"/>
    <w:rsid w:val="00974D87"/>
    <w:rsid w:val="0097588A"/>
    <w:rsid w:val="009772EF"/>
    <w:rsid w:val="009804AA"/>
    <w:rsid w:val="009807A5"/>
    <w:rsid w:val="00980984"/>
    <w:rsid w:val="009814D5"/>
    <w:rsid w:val="009819C8"/>
    <w:rsid w:val="00981A82"/>
    <w:rsid w:val="00982209"/>
    <w:rsid w:val="00982863"/>
    <w:rsid w:val="00982DBB"/>
    <w:rsid w:val="0098337D"/>
    <w:rsid w:val="0098359C"/>
    <w:rsid w:val="00983C36"/>
    <w:rsid w:val="00984631"/>
    <w:rsid w:val="00984E8D"/>
    <w:rsid w:val="0098518C"/>
    <w:rsid w:val="00985238"/>
    <w:rsid w:val="00986183"/>
    <w:rsid w:val="009861DB"/>
    <w:rsid w:val="00986261"/>
    <w:rsid w:val="00986454"/>
    <w:rsid w:val="009864A6"/>
    <w:rsid w:val="00986642"/>
    <w:rsid w:val="009866D2"/>
    <w:rsid w:val="009867C6"/>
    <w:rsid w:val="00986F94"/>
    <w:rsid w:val="0098716E"/>
    <w:rsid w:val="009871EB"/>
    <w:rsid w:val="00987BB5"/>
    <w:rsid w:val="00990216"/>
    <w:rsid w:val="00990D67"/>
    <w:rsid w:val="0099147A"/>
    <w:rsid w:val="009915A1"/>
    <w:rsid w:val="009916E1"/>
    <w:rsid w:val="00991B7C"/>
    <w:rsid w:val="00991B85"/>
    <w:rsid w:val="009922E5"/>
    <w:rsid w:val="00992443"/>
    <w:rsid w:val="0099267D"/>
    <w:rsid w:val="009926C1"/>
    <w:rsid w:val="009934F6"/>
    <w:rsid w:val="009936AA"/>
    <w:rsid w:val="00993C54"/>
    <w:rsid w:val="00993D59"/>
    <w:rsid w:val="009943B2"/>
    <w:rsid w:val="0099514D"/>
    <w:rsid w:val="0099539A"/>
    <w:rsid w:val="00995D57"/>
    <w:rsid w:val="00996641"/>
    <w:rsid w:val="00996C3E"/>
    <w:rsid w:val="00996CBA"/>
    <w:rsid w:val="009974D2"/>
    <w:rsid w:val="009974D9"/>
    <w:rsid w:val="009A0393"/>
    <w:rsid w:val="009A045D"/>
    <w:rsid w:val="009A063B"/>
    <w:rsid w:val="009A0D18"/>
    <w:rsid w:val="009A116E"/>
    <w:rsid w:val="009A13B3"/>
    <w:rsid w:val="009A1720"/>
    <w:rsid w:val="009A1BB8"/>
    <w:rsid w:val="009A20E8"/>
    <w:rsid w:val="009A2A8F"/>
    <w:rsid w:val="009A2DC1"/>
    <w:rsid w:val="009A2FE9"/>
    <w:rsid w:val="009A30F9"/>
    <w:rsid w:val="009A335F"/>
    <w:rsid w:val="009A442E"/>
    <w:rsid w:val="009A4675"/>
    <w:rsid w:val="009A524C"/>
    <w:rsid w:val="009A5593"/>
    <w:rsid w:val="009A56DC"/>
    <w:rsid w:val="009A5B14"/>
    <w:rsid w:val="009A5C65"/>
    <w:rsid w:val="009A6878"/>
    <w:rsid w:val="009A6C4E"/>
    <w:rsid w:val="009A7088"/>
    <w:rsid w:val="009A7192"/>
    <w:rsid w:val="009A739B"/>
    <w:rsid w:val="009A77AD"/>
    <w:rsid w:val="009A7918"/>
    <w:rsid w:val="009A7953"/>
    <w:rsid w:val="009B034A"/>
    <w:rsid w:val="009B04A2"/>
    <w:rsid w:val="009B061D"/>
    <w:rsid w:val="009B0B13"/>
    <w:rsid w:val="009B0E79"/>
    <w:rsid w:val="009B117E"/>
    <w:rsid w:val="009B1504"/>
    <w:rsid w:val="009B1A56"/>
    <w:rsid w:val="009B1F6A"/>
    <w:rsid w:val="009B2FA7"/>
    <w:rsid w:val="009B31CC"/>
    <w:rsid w:val="009B40ED"/>
    <w:rsid w:val="009B46FE"/>
    <w:rsid w:val="009B4709"/>
    <w:rsid w:val="009B52D8"/>
    <w:rsid w:val="009B5910"/>
    <w:rsid w:val="009B63A8"/>
    <w:rsid w:val="009B67F6"/>
    <w:rsid w:val="009B6A60"/>
    <w:rsid w:val="009B707A"/>
    <w:rsid w:val="009B7800"/>
    <w:rsid w:val="009B7F98"/>
    <w:rsid w:val="009C047E"/>
    <w:rsid w:val="009C0B55"/>
    <w:rsid w:val="009C0C06"/>
    <w:rsid w:val="009C10AA"/>
    <w:rsid w:val="009C1306"/>
    <w:rsid w:val="009C245C"/>
    <w:rsid w:val="009C2472"/>
    <w:rsid w:val="009C2783"/>
    <w:rsid w:val="009C2C24"/>
    <w:rsid w:val="009C2D1E"/>
    <w:rsid w:val="009C2E13"/>
    <w:rsid w:val="009C359B"/>
    <w:rsid w:val="009C3AAF"/>
    <w:rsid w:val="009C5424"/>
    <w:rsid w:val="009C5429"/>
    <w:rsid w:val="009C5975"/>
    <w:rsid w:val="009C5EAB"/>
    <w:rsid w:val="009C6293"/>
    <w:rsid w:val="009C6805"/>
    <w:rsid w:val="009C6931"/>
    <w:rsid w:val="009C6EA6"/>
    <w:rsid w:val="009C7D58"/>
    <w:rsid w:val="009D0087"/>
    <w:rsid w:val="009D02D9"/>
    <w:rsid w:val="009D0C3A"/>
    <w:rsid w:val="009D17F0"/>
    <w:rsid w:val="009D1AD5"/>
    <w:rsid w:val="009D1E93"/>
    <w:rsid w:val="009D2129"/>
    <w:rsid w:val="009D2620"/>
    <w:rsid w:val="009D27BB"/>
    <w:rsid w:val="009D2EF1"/>
    <w:rsid w:val="009D30C1"/>
    <w:rsid w:val="009D348E"/>
    <w:rsid w:val="009D3590"/>
    <w:rsid w:val="009D3CCA"/>
    <w:rsid w:val="009D42EA"/>
    <w:rsid w:val="009D43D4"/>
    <w:rsid w:val="009D4D7A"/>
    <w:rsid w:val="009D4DEA"/>
    <w:rsid w:val="009D550D"/>
    <w:rsid w:val="009D58FF"/>
    <w:rsid w:val="009D5AEB"/>
    <w:rsid w:val="009D5E6D"/>
    <w:rsid w:val="009D641D"/>
    <w:rsid w:val="009D68CB"/>
    <w:rsid w:val="009E054C"/>
    <w:rsid w:val="009E11D3"/>
    <w:rsid w:val="009E124F"/>
    <w:rsid w:val="009E14B5"/>
    <w:rsid w:val="009E1D72"/>
    <w:rsid w:val="009E1F0E"/>
    <w:rsid w:val="009E2381"/>
    <w:rsid w:val="009E2DD8"/>
    <w:rsid w:val="009E31CA"/>
    <w:rsid w:val="009E3C85"/>
    <w:rsid w:val="009E3E41"/>
    <w:rsid w:val="009E4269"/>
    <w:rsid w:val="009E4779"/>
    <w:rsid w:val="009E480E"/>
    <w:rsid w:val="009E4A81"/>
    <w:rsid w:val="009E581E"/>
    <w:rsid w:val="009E5A40"/>
    <w:rsid w:val="009E5C72"/>
    <w:rsid w:val="009E6710"/>
    <w:rsid w:val="009E6B08"/>
    <w:rsid w:val="009E6BC7"/>
    <w:rsid w:val="009E6DC4"/>
    <w:rsid w:val="009E71E0"/>
    <w:rsid w:val="009E7D46"/>
    <w:rsid w:val="009F0517"/>
    <w:rsid w:val="009F062A"/>
    <w:rsid w:val="009F07D8"/>
    <w:rsid w:val="009F09D3"/>
    <w:rsid w:val="009F0E67"/>
    <w:rsid w:val="009F1093"/>
    <w:rsid w:val="009F1102"/>
    <w:rsid w:val="009F12A0"/>
    <w:rsid w:val="009F146F"/>
    <w:rsid w:val="009F1542"/>
    <w:rsid w:val="009F1724"/>
    <w:rsid w:val="009F1AB4"/>
    <w:rsid w:val="009F1FC8"/>
    <w:rsid w:val="009F1FDB"/>
    <w:rsid w:val="009F2093"/>
    <w:rsid w:val="009F2C29"/>
    <w:rsid w:val="009F3177"/>
    <w:rsid w:val="009F3735"/>
    <w:rsid w:val="009F40D5"/>
    <w:rsid w:val="009F47F3"/>
    <w:rsid w:val="009F49B6"/>
    <w:rsid w:val="009F4A4B"/>
    <w:rsid w:val="009F51C2"/>
    <w:rsid w:val="009F5AC8"/>
    <w:rsid w:val="009F5F1D"/>
    <w:rsid w:val="009F6372"/>
    <w:rsid w:val="009F6507"/>
    <w:rsid w:val="009F710E"/>
    <w:rsid w:val="009F7295"/>
    <w:rsid w:val="009F7762"/>
    <w:rsid w:val="009F78D6"/>
    <w:rsid w:val="00A010E3"/>
    <w:rsid w:val="00A01658"/>
    <w:rsid w:val="00A0186E"/>
    <w:rsid w:val="00A01EE3"/>
    <w:rsid w:val="00A0242A"/>
    <w:rsid w:val="00A025B4"/>
    <w:rsid w:val="00A02753"/>
    <w:rsid w:val="00A02767"/>
    <w:rsid w:val="00A02BF4"/>
    <w:rsid w:val="00A02CCC"/>
    <w:rsid w:val="00A03020"/>
    <w:rsid w:val="00A030E8"/>
    <w:rsid w:val="00A03354"/>
    <w:rsid w:val="00A036E4"/>
    <w:rsid w:val="00A03DB4"/>
    <w:rsid w:val="00A04358"/>
    <w:rsid w:val="00A04897"/>
    <w:rsid w:val="00A049FC"/>
    <w:rsid w:val="00A04DF5"/>
    <w:rsid w:val="00A04E8C"/>
    <w:rsid w:val="00A04E93"/>
    <w:rsid w:val="00A0528C"/>
    <w:rsid w:val="00A05310"/>
    <w:rsid w:val="00A056EF"/>
    <w:rsid w:val="00A05B2F"/>
    <w:rsid w:val="00A05C75"/>
    <w:rsid w:val="00A05E20"/>
    <w:rsid w:val="00A05F2D"/>
    <w:rsid w:val="00A06115"/>
    <w:rsid w:val="00A066A9"/>
    <w:rsid w:val="00A06733"/>
    <w:rsid w:val="00A06A92"/>
    <w:rsid w:val="00A06B25"/>
    <w:rsid w:val="00A06C66"/>
    <w:rsid w:val="00A06DFA"/>
    <w:rsid w:val="00A077FE"/>
    <w:rsid w:val="00A0797C"/>
    <w:rsid w:val="00A07BF3"/>
    <w:rsid w:val="00A10DDD"/>
    <w:rsid w:val="00A11F32"/>
    <w:rsid w:val="00A11FB7"/>
    <w:rsid w:val="00A1228D"/>
    <w:rsid w:val="00A1340A"/>
    <w:rsid w:val="00A136D2"/>
    <w:rsid w:val="00A13946"/>
    <w:rsid w:val="00A13D17"/>
    <w:rsid w:val="00A15599"/>
    <w:rsid w:val="00A159D5"/>
    <w:rsid w:val="00A16165"/>
    <w:rsid w:val="00A1710F"/>
    <w:rsid w:val="00A1730D"/>
    <w:rsid w:val="00A1740C"/>
    <w:rsid w:val="00A17462"/>
    <w:rsid w:val="00A17F4B"/>
    <w:rsid w:val="00A20AC1"/>
    <w:rsid w:val="00A20BB0"/>
    <w:rsid w:val="00A20D06"/>
    <w:rsid w:val="00A2103E"/>
    <w:rsid w:val="00A21912"/>
    <w:rsid w:val="00A21A18"/>
    <w:rsid w:val="00A21AAF"/>
    <w:rsid w:val="00A21BE0"/>
    <w:rsid w:val="00A21DC7"/>
    <w:rsid w:val="00A22030"/>
    <w:rsid w:val="00A2208F"/>
    <w:rsid w:val="00A2306E"/>
    <w:rsid w:val="00A23523"/>
    <w:rsid w:val="00A2382D"/>
    <w:rsid w:val="00A243A5"/>
    <w:rsid w:val="00A24459"/>
    <w:rsid w:val="00A24510"/>
    <w:rsid w:val="00A24782"/>
    <w:rsid w:val="00A2547E"/>
    <w:rsid w:val="00A2582B"/>
    <w:rsid w:val="00A25F59"/>
    <w:rsid w:val="00A261AA"/>
    <w:rsid w:val="00A26268"/>
    <w:rsid w:val="00A26974"/>
    <w:rsid w:val="00A277B2"/>
    <w:rsid w:val="00A278E2"/>
    <w:rsid w:val="00A27FD8"/>
    <w:rsid w:val="00A3032F"/>
    <w:rsid w:val="00A3039F"/>
    <w:rsid w:val="00A305F8"/>
    <w:rsid w:val="00A30785"/>
    <w:rsid w:val="00A308F9"/>
    <w:rsid w:val="00A30B56"/>
    <w:rsid w:val="00A30BEE"/>
    <w:rsid w:val="00A30F65"/>
    <w:rsid w:val="00A3137F"/>
    <w:rsid w:val="00A314D7"/>
    <w:rsid w:val="00A31C83"/>
    <w:rsid w:val="00A32057"/>
    <w:rsid w:val="00A321A0"/>
    <w:rsid w:val="00A3243C"/>
    <w:rsid w:val="00A32C49"/>
    <w:rsid w:val="00A33539"/>
    <w:rsid w:val="00A33A79"/>
    <w:rsid w:val="00A340FE"/>
    <w:rsid w:val="00A3418F"/>
    <w:rsid w:val="00A34569"/>
    <w:rsid w:val="00A350E3"/>
    <w:rsid w:val="00A35F23"/>
    <w:rsid w:val="00A377E3"/>
    <w:rsid w:val="00A37DAD"/>
    <w:rsid w:val="00A40417"/>
    <w:rsid w:val="00A4088A"/>
    <w:rsid w:val="00A410B0"/>
    <w:rsid w:val="00A411E0"/>
    <w:rsid w:val="00A41590"/>
    <w:rsid w:val="00A417B0"/>
    <w:rsid w:val="00A419E2"/>
    <w:rsid w:val="00A41B5B"/>
    <w:rsid w:val="00A41BDA"/>
    <w:rsid w:val="00A42305"/>
    <w:rsid w:val="00A425B3"/>
    <w:rsid w:val="00A42622"/>
    <w:rsid w:val="00A4305C"/>
    <w:rsid w:val="00A43576"/>
    <w:rsid w:val="00A43EEE"/>
    <w:rsid w:val="00A43F07"/>
    <w:rsid w:val="00A44724"/>
    <w:rsid w:val="00A44C66"/>
    <w:rsid w:val="00A44E49"/>
    <w:rsid w:val="00A450D3"/>
    <w:rsid w:val="00A457C7"/>
    <w:rsid w:val="00A45D03"/>
    <w:rsid w:val="00A45DB3"/>
    <w:rsid w:val="00A463F8"/>
    <w:rsid w:val="00A46A7D"/>
    <w:rsid w:val="00A46ADD"/>
    <w:rsid w:val="00A46FA1"/>
    <w:rsid w:val="00A47640"/>
    <w:rsid w:val="00A476CC"/>
    <w:rsid w:val="00A477D9"/>
    <w:rsid w:val="00A47BDE"/>
    <w:rsid w:val="00A504B5"/>
    <w:rsid w:val="00A5098E"/>
    <w:rsid w:val="00A51DC9"/>
    <w:rsid w:val="00A51F09"/>
    <w:rsid w:val="00A51F23"/>
    <w:rsid w:val="00A5333B"/>
    <w:rsid w:val="00A5367B"/>
    <w:rsid w:val="00A54589"/>
    <w:rsid w:val="00A546A4"/>
    <w:rsid w:val="00A54CD3"/>
    <w:rsid w:val="00A5544C"/>
    <w:rsid w:val="00A5574C"/>
    <w:rsid w:val="00A55E97"/>
    <w:rsid w:val="00A56AF9"/>
    <w:rsid w:val="00A56BA1"/>
    <w:rsid w:val="00A56FCE"/>
    <w:rsid w:val="00A6060E"/>
    <w:rsid w:val="00A60EC3"/>
    <w:rsid w:val="00A61C60"/>
    <w:rsid w:val="00A61D00"/>
    <w:rsid w:val="00A621B7"/>
    <w:rsid w:val="00A6239F"/>
    <w:rsid w:val="00A62803"/>
    <w:rsid w:val="00A62820"/>
    <w:rsid w:val="00A62A1E"/>
    <w:rsid w:val="00A62C9F"/>
    <w:rsid w:val="00A63040"/>
    <w:rsid w:val="00A63599"/>
    <w:rsid w:val="00A63604"/>
    <w:rsid w:val="00A6368E"/>
    <w:rsid w:val="00A63705"/>
    <w:rsid w:val="00A63791"/>
    <w:rsid w:val="00A638F6"/>
    <w:rsid w:val="00A63EAA"/>
    <w:rsid w:val="00A6437A"/>
    <w:rsid w:val="00A644C0"/>
    <w:rsid w:val="00A6530C"/>
    <w:rsid w:val="00A653D6"/>
    <w:rsid w:val="00A65E15"/>
    <w:rsid w:val="00A66116"/>
    <w:rsid w:val="00A66620"/>
    <w:rsid w:val="00A6667A"/>
    <w:rsid w:val="00A667C2"/>
    <w:rsid w:val="00A66A03"/>
    <w:rsid w:val="00A677DD"/>
    <w:rsid w:val="00A6793E"/>
    <w:rsid w:val="00A67D5F"/>
    <w:rsid w:val="00A7037E"/>
    <w:rsid w:val="00A70708"/>
    <w:rsid w:val="00A70F8B"/>
    <w:rsid w:val="00A71139"/>
    <w:rsid w:val="00A71899"/>
    <w:rsid w:val="00A736BD"/>
    <w:rsid w:val="00A73781"/>
    <w:rsid w:val="00A742DD"/>
    <w:rsid w:val="00A746F7"/>
    <w:rsid w:val="00A74D78"/>
    <w:rsid w:val="00A74DA8"/>
    <w:rsid w:val="00A75B1E"/>
    <w:rsid w:val="00A75ECB"/>
    <w:rsid w:val="00A76BA7"/>
    <w:rsid w:val="00A7751C"/>
    <w:rsid w:val="00A77576"/>
    <w:rsid w:val="00A776D2"/>
    <w:rsid w:val="00A77D6D"/>
    <w:rsid w:val="00A77F12"/>
    <w:rsid w:val="00A803E3"/>
    <w:rsid w:val="00A805A3"/>
    <w:rsid w:val="00A806A2"/>
    <w:rsid w:val="00A807FC"/>
    <w:rsid w:val="00A80A09"/>
    <w:rsid w:val="00A8197C"/>
    <w:rsid w:val="00A81C28"/>
    <w:rsid w:val="00A81FE0"/>
    <w:rsid w:val="00A82450"/>
    <w:rsid w:val="00A826DB"/>
    <w:rsid w:val="00A82835"/>
    <w:rsid w:val="00A8286D"/>
    <w:rsid w:val="00A82DBE"/>
    <w:rsid w:val="00A83121"/>
    <w:rsid w:val="00A833C6"/>
    <w:rsid w:val="00A839B5"/>
    <w:rsid w:val="00A83C9B"/>
    <w:rsid w:val="00A847A7"/>
    <w:rsid w:val="00A84890"/>
    <w:rsid w:val="00A84C50"/>
    <w:rsid w:val="00A84D48"/>
    <w:rsid w:val="00A84E92"/>
    <w:rsid w:val="00A85592"/>
    <w:rsid w:val="00A857A2"/>
    <w:rsid w:val="00A85A80"/>
    <w:rsid w:val="00A86F95"/>
    <w:rsid w:val="00A86FD6"/>
    <w:rsid w:val="00A87D4B"/>
    <w:rsid w:val="00A87F3C"/>
    <w:rsid w:val="00A90A98"/>
    <w:rsid w:val="00A91788"/>
    <w:rsid w:val="00A91B95"/>
    <w:rsid w:val="00A9279F"/>
    <w:rsid w:val="00A92862"/>
    <w:rsid w:val="00A92897"/>
    <w:rsid w:val="00A92D66"/>
    <w:rsid w:val="00A933D7"/>
    <w:rsid w:val="00A941B6"/>
    <w:rsid w:val="00A94D83"/>
    <w:rsid w:val="00A96000"/>
    <w:rsid w:val="00A96851"/>
    <w:rsid w:val="00A974FC"/>
    <w:rsid w:val="00A9752C"/>
    <w:rsid w:val="00A9769D"/>
    <w:rsid w:val="00A97C47"/>
    <w:rsid w:val="00AA0EBF"/>
    <w:rsid w:val="00AA1A94"/>
    <w:rsid w:val="00AA1E19"/>
    <w:rsid w:val="00AA1E7A"/>
    <w:rsid w:val="00AA20F7"/>
    <w:rsid w:val="00AA2467"/>
    <w:rsid w:val="00AA2A9B"/>
    <w:rsid w:val="00AA2D3F"/>
    <w:rsid w:val="00AA460A"/>
    <w:rsid w:val="00AA480F"/>
    <w:rsid w:val="00AA4EEE"/>
    <w:rsid w:val="00AA4F5C"/>
    <w:rsid w:val="00AA5878"/>
    <w:rsid w:val="00AA59FB"/>
    <w:rsid w:val="00AA5BBF"/>
    <w:rsid w:val="00AA5D51"/>
    <w:rsid w:val="00AA5F0A"/>
    <w:rsid w:val="00AA5F91"/>
    <w:rsid w:val="00AA614C"/>
    <w:rsid w:val="00AA6568"/>
    <w:rsid w:val="00AA656E"/>
    <w:rsid w:val="00AA6922"/>
    <w:rsid w:val="00AA69E8"/>
    <w:rsid w:val="00AA6C54"/>
    <w:rsid w:val="00AA7424"/>
    <w:rsid w:val="00AA7836"/>
    <w:rsid w:val="00AB074B"/>
    <w:rsid w:val="00AB0A8F"/>
    <w:rsid w:val="00AB0D23"/>
    <w:rsid w:val="00AB1796"/>
    <w:rsid w:val="00AB1AE2"/>
    <w:rsid w:val="00AB1AEA"/>
    <w:rsid w:val="00AB33B0"/>
    <w:rsid w:val="00AB3AE1"/>
    <w:rsid w:val="00AB3D1A"/>
    <w:rsid w:val="00AB3D81"/>
    <w:rsid w:val="00AB42B1"/>
    <w:rsid w:val="00AB4527"/>
    <w:rsid w:val="00AB4B74"/>
    <w:rsid w:val="00AB56C4"/>
    <w:rsid w:val="00AB606A"/>
    <w:rsid w:val="00AB637D"/>
    <w:rsid w:val="00AB683C"/>
    <w:rsid w:val="00AB6983"/>
    <w:rsid w:val="00AB6C02"/>
    <w:rsid w:val="00AB6CD6"/>
    <w:rsid w:val="00AB6F8D"/>
    <w:rsid w:val="00AB75A2"/>
    <w:rsid w:val="00AB7665"/>
    <w:rsid w:val="00AB7B3D"/>
    <w:rsid w:val="00AB7F38"/>
    <w:rsid w:val="00AC07CA"/>
    <w:rsid w:val="00AC0867"/>
    <w:rsid w:val="00AC14DE"/>
    <w:rsid w:val="00AC2194"/>
    <w:rsid w:val="00AC2C25"/>
    <w:rsid w:val="00AC2C31"/>
    <w:rsid w:val="00AC357F"/>
    <w:rsid w:val="00AC3858"/>
    <w:rsid w:val="00AC3A2E"/>
    <w:rsid w:val="00AC4280"/>
    <w:rsid w:val="00AC42A0"/>
    <w:rsid w:val="00AC4377"/>
    <w:rsid w:val="00AC4589"/>
    <w:rsid w:val="00AC465D"/>
    <w:rsid w:val="00AC484B"/>
    <w:rsid w:val="00AC4A16"/>
    <w:rsid w:val="00AC4A40"/>
    <w:rsid w:val="00AC5214"/>
    <w:rsid w:val="00AC53BC"/>
    <w:rsid w:val="00AC5C65"/>
    <w:rsid w:val="00AC5E0C"/>
    <w:rsid w:val="00AC5F2C"/>
    <w:rsid w:val="00AC61B6"/>
    <w:rsid w:val="00AC672F"/>
    <w:rsid w:val="00AC6B1A"/>
    <w:rsid w:val="00AC6D88"/>
    <w:rsid w:val="00AC6FB9"/>
    <w:rsid w:val="00AC73EE"/>
    <w:rsid w:val="00AC741B"/>
    <w:rsid w:val="00AC7604"/>
    <w:rsid w:val="00AC7642"/>
    <w:rsid w:val="00AC7C15"/>
    <w:rsid w:val="00AD0559"/>
    <w:rsid w:val="00AD0CA5"/>
    <w:rsid w:val="00AD1000"/>
    <w:rsid w:val="00AD229C"/>
    <w:rsid w:val="00AD273E"/>
    <w:rsid w:val="00AD352E"/>
    <w:rsid w:val="00AD38AC"/>
    <w:rsid w:val="00AD38B5"/>
    <w:rsid w:val="00AD38DB"/>
    <w:rsid w:val="00AD3B50"/>
    <w:rsid w:val="00AD3C0F"/>
    <w:rsid w:val="00AD47B6"/>
    <w:rsid w:val="00AD525D"/>
    <w:rsid w:val="00AD52D9"/>
    <w:rsid w:val="00AD5C7E"/>
    <w:rsid w:val="00AD5D91"/>
    <w:rsid w:val="00AD6DFC"/>
    <w:rsid w:val="00AD75C0"/>
    <w:rsid w:val="00AD7919"/>
    <w:rsid w:val="00AD79A7"/>
    <w:rsid w:val="00AE076A"/>
    <w:rsid w:val="00AE14F0"/>
    <w:rsid w:val="00AE19AC"/>
    <w:rsid w:val="00AE1E9C"/>
    <w:rsid w:val="00AE1F0F"/>
    <w:rsid w:val="00AE1F51"/>
    <w:rsid w:val="00AE1F88"/>
    <w:rsid w:val="00AE1FBF"/>
    <w:rsid w:val="00AE2346"/>
    <w:rsid w:val="00AE2852"/>
    <w:rsid w:val="00AE29E5"/>
    <w:rsid w:val="00AE3045"/>
    <w:rsid w:val="00AE3568"/>
    <w:rsid w:val="00AE4056"/>
    <w:rsid w:val="00AE40F8"/>
    <w:rsid w:val="00AE5294"/>
    <w:rsid w:val="00AE55FD"/>
    <w:rsid w:val="00AE5A45"/>
    <w:rsid w:val="00AE5BA3"/>
    <w:rsid w:val="00AE5C91"/>
    <w:rsid w:val="00AE5D02"/>
    <w:rsid w:val="00AE5D37"/>
    <w:rsid w:val="00AE61E4"/>
    <w:rsid w:val="00AE693A"/>
    <w:rsid w:val="00AE6B81"/>
    <w:rsid w:val="00AE702D"/>
    <w:rsid w:val="00AE7A19"/>
    <w:rsid w:val="00AE7C96"/>
    <w:rsid w:val="00AF09D8"/>
    <w:rsid w:val="00AF1622"/>
    <w:rsid w:val="00AF19ED"/>
    <w:rsid w:val="00AF1FB4"/>
    <w:rsid w:val="00AF2658"/>
    <w:rsid w:val="00AF27B8"/>
    <w:rsid w:val="00AF28B0"/>
    <w:rsid w:val="00AF2BCB"/>
    <w:rsid w:val="00AF2C5F"/>
    <w:rsid w:val="00AF3028"/>
    <w:rsid w:val="00AF40BE"/>
    <w:rsid w:val="00AF4127"/>
    <w:rsid w:val="00AF4217"/>
    <w:rsid w:val="00AF4337"/>
    <w:rsid w:val="00AF4340"/>
    <w:rsid w:val="00AF474A"/>
    <w:rsid w:val="00AF482A"/>
    <w:rsid w:val="00AF52AE"/>
    <w:rsid w:val="00AF6002"/>
    <w:rsid w:val="00AF6B06"/>
    <w:rsid w:val="00AF778E"/>
    <w:rsid w:val="00AF7F01"/>
    <w:rsid w:val="00B003C8"/>
    <w:rsid w:val="00B00D77"/>
    <w:rsid w:val="00B00E68"/>
    <w:rsid w:val="00B012F0"/>
    <w:rsid w:val="00B01317"/>
    <w:rsid w:val="00B0151D"/>
    <w:rsid w:val="00B01929"/>
    <w:rsid w:val="00B01B8D"/>
    <w:rsid w:val="00B01CD8"/>
    <w:rsid w:val="00B01EFF"/>
    <w:rsid w:val="00B02188"/>
    <w:rsid w:val="00B02566"/>
    <w:rsid w:val="00B02BDA"/>
    <w:rsid w:val="00B02C28"/>
    <w:rsid w:val="00B031BE"/>
    <w:rsid w:val="00B0356B"/>
    <w:rsid w:val="00B036F4"/>
    <w:rsid w:val="00B03A7E"/>
    <w:rsid w:val="00B04F0B"/>
    <w:rsid w:val="00B0594E"/>
    <w:rsid w:val="00B05D2D"/>
    <w:rsid w:val="00B06B7B"/>
    <w:rsid w:val="00B072FA"/>
    <w:rsid w:val="00B07925"/>
    <w:rsid w:val="00B07CC7"/>
    <w:rsid w:val="00B07FE6"/>
    <w:rsid w:val="00B1027F"/>
    <w:rsid w:val="00B10CFA"/>
    <w:rsid w:val="00B1118A"/>
    <w:rsid w:val="00B1124B"/>
    <w:rsid w:val="00B11ED8"/>
    <w:rsid w:val="00B12129"/>
    <w:rsid w:val="00B12196"/>
    <w:rsid w:val="00B126D4"/>
    <w:rsid w:val="00B12748"/>
    <w:rsid w:val="00B12936"/>
    <w:rsid w:val="00B12D01"/>
    <w:rsid w:val="00B13024"/>
    <w:rsid w:val="00B13B47"/>
    <w:rsid w:val="00B14EC1"/>
    <w:rsid w:val="00B1573A"/>
    <w:rsid w:val="00B1616E"/>
    <w:rsid w:val="00B16191"/>
    <w:rsid w:val="00B167DB"/>
    <w:rsid w:val="00B170B1"/>
    <w:rsid w:val="00B170D9"/>
    <w:rsid w:val="00B170F1"/>
    <w:rsid w:val="00B17253"/>
    <w:rsid w:val="00B17882"/>
    <w:rsid w:val="00B17899"/>
    <w:rsid w:val="00B20135"/>
    <w:rsid w:val="00B21FAC"/>
    <w:rsid w:val="00B221DF"/>
    <w:rsid w:val="00B22480"/>
    <w:rsid w:val="00B22B6F"/>
    <w:rsid w:val="00B2354A"/>
    <w:rsid w:val="00B238CF"/>
    <w:rsid w:val="00B24055"/>
    <w:rsid w:val="00B24DFA"/>
    <w:rsid w:val="00B25228"/>
    <w:rsid w:val="00B25FD1"/>
    <w:rsid w:val="00B260A9"/>
    <w:rsid w:val="00B268C2"/>
    <w:rsid w:val="00B2724A"/>
    <w:rsid w:val="00B27252"/>
    <w:rsid w:val="00B27388"/>
    <w:rsid w:val="00B27CEC"/>
    <w:rsid w:val="00B300A6"/>
    <w:rsid w:val="00B308B4"/>
    <w:rsid w:val="00B3187B"/>
    <w:rsid w:val="00B32493"/>
    <w:rsid w:val="00B32704"/>
    <w:rsid w:val="00B32A30"/>
    <w:rsid w:val="00B338DF"/>
    <w:rsid w:val="00B33EB2"/>
    <w:rsid w:val="00B343B9"/>
    <w:rsid w:val="00B34648"/>
    <w:rsid w:val="00B349B1"/>
    <w:rsid w:val="00B349BA"/>
    <w:rsid w:val="00B35823"/>
    <w:rsid w:val="00B358F8"/>
    <w:rsid w:val="00B365C7"/>
    <w:rsid w:val="00B405FE"/>
    <w:rsid w:val="00B40833"/>
    <w:rsid w:val="00B4085C"/>
    <w:rsid w:val="00B40BC6"/>
    <w:rsid w:val="00B40D59"/>
    <w:rsid w:val="00B410AC"/>
    <w:rsid w:val="00B41B83"/>
    <w:rsid w:val="00B41F67"/>
    <w:rsid w:val="00B42020"/>
    <w:rsid w:val="00B422E7"/>
    <w:rsid w:val="00B42856"/>
    <w:rsid w:val="00B42C8D"/>
    <w:rsid w:val="00B42D3C"/>
    <w:rsid w:val="00B42EB4"/>
    <w:rsid w:val="00B42F01"/>
    <w:rsid w:val="00B432B9"/>
    <w:rsid w:val="00B434EE"/>
    <w:rsid w:val="00B43F4D"/>
    <w:rsid w:val="00B44043"/>
    <w:rsid w:val="00B44283"/>
    <w:rsid w:val="00B44696"/>
    <w:rsid w:val="00B448D9"/>
    <w:rsid w:val="00B45595"/>
    <w:rsid w:val="00B457F9"/>
    <w:rsid w:val="00B45937"/>
    <w:rsid w:val="00B46673"/>
    <w:rsid w:val="00B4668A"/>
    <w:rsid w:val="00B46A68"/>
    <w:rsid w:val="00B46C85"/>
    <w:rsid w:val="00B46D27"/>
    <w:rsid w:val="00B46F63"/>
    <w:rsid w:val="00B470FE"/>
    <w:rsid w:val="00B475CB"/>
    <w:rsid w:val="00B47612"/>
    <w:rsid w:val="00B47CE5"/>
    <w:rsid w:val="00B47E97"/>
    <w:rsid w:val="00B508F6"/>
    <w:rsid w:val="00B52531"/>
    <w:rsid w:val="00B5280C"/>
    <w:rsid w:val="00B529D1"/>
    <w:rsid w:val="00B52B8B"/>
    <w:rsid w:val="00B53641"/>
    <w:rsid w:val="00B541A9"/>
    <w:rsid w:val="00B5496B"/>
    <w:rsid w:val="00B5524E"/>
    <w:rsid w:val="00B555FC"/>
    <w:rsid w:val="00B55E12"/>
    <w:rsid w:val="00B5628D"/>
    <w:rsid w:val="00B566C2"/>
    <w:rsid w:val="00B566F0"/>
    <w:rsid w:val="00B5684C"/>
    <w:rsid w:val="00B568E9"/>
    <w:rsid w:val="00B56A7B"/>
    <w:rsid w:val="00B56E31"/>
    <w:rsid w:val="00B56EAF"/>
    <w:rsid w:val="00B601E4"/>
    <w:rsid w:val="00B606B3"/>
    <w:rsid w:val="00B60FA1"/>
    <w:rsid w:val="00B620E0"/>
    <w:rsid w:val="00B623D3"/>
    <w:rsid w:val="00B624B6"/>
    <w:rsid w:val="00B625DB"/>
    <w:rsid w:val="00B627CB"/>
    <w:rsid w:val="00B62AA4"/>
    <w:rsid w:val="00B62EDC"/>
    <w:rsid w:val="00B635B9"/>
    <w:rsid w:val="00B63935"/>
    <w:rsid w:val="00B63976"/>
    <w:rsid w:val="00B63B43"/>
    <w:rsid w:val="00B63BE5"/>
    <w:rsid w:val="00B63EBE"/>
    <w:rsid w:val="00B64246"/>
    <w:rsid w:val="00B64607"/>
    <w:rsid w:val="00B64746"/>
    <w:rsid w:val="00B647FE"/>
    <w:rsid w:val="00B64DAF"/>
    <w:rsid w:val="00B6622B"/>
    <w:rsid w:val="00B66437"/>
    <w:rsid w:val="00B66B37"/>
    <w:rsid w:val="00B66CBE"/>
    <w:rsid w:val="00B66F60"/>
    <w:rsid w:val="00B671C0"/>
    <w:rsid w:val="00B67534"/>
    <w:rsid w:val="00B67EB9"/>
    <w:rsid w:val="00B702D9"/>
    <w:rsid w:val="00B704BA"/>
    <w:rsid w:val="00B70602"/>
    <w:rsid w:val="00B7084E"/>
    <w:rsid w:val="00B71231"/>
    <w:rsid w:val="00B71692"/>
    <w:rsid w:val="00B7242C"/>
    <w:rsid w:val="00B7279D"/>
    <w:rsid w:val="00B734B2"/>
    <w:rsid w:val="00B738ED"/>
    <w:rsid w:val="00B73C62"/>
    <w:rsid w:val="00B7410A"/>
    <w:rsid w:val="00B7431D"/>
    <w:rsid w:val="00B74EAA"/>
    <w:rsid w:val="00B75325"/>
    <w:rsid w:val="00B753FD"/>
    <w:rsid w:val="00B75880"/>
    <w:rsid w:val="00B76526"/>
    <w:rsid w:val="00B76668"/>
    <w:rsid w:val="00B768EB"/>
    <w:rsid w:val="00B76929"/>
    <w:rsid w:val="00B773A2"/>
    <w:rsid w:val="00B7745A"/>
    <w:rsid w:val="00B77C30"/>
    <w:rsid w:val="00B80310"/>
    <w:rsid w:val="00B804CF"/>
    <w:rsid w:val="00B80948"/>
    <w:rsid w:val="00B80A4D"/>
    <w:rsid w:val="00B8162C"/>
    <w:rsid w:val="00B8251B"/>
    <w:rsid w:val="00B82875"/>
    <w:rsid w:val="00B83110"/>
    <w:rsid w:val="00B834D3"/>
    <w:rsid w:val="00B83AA2"/>
    <w:rsid w:val="00B83B47"/>
    <w:rsid w:val="00B83D1B"/>
    <w:rsid w:val="00B844C2"/>
    <w:rsid w:val="00B84D60"/>
    <w:rsid w:val="00B84DE7"/>
    <w:rsid w:val="00B865A1"/>
    <w:rsid w:val="00B8662B"/>
    <w:rsid w:val="00B86820"/>
    <w:rsid w:val="00B8694E"/>
    <w:rsid w:val="00B86AE8"/>
    <w:rsid w:val="00B86E70"/>
    <w:rsid w:val="00B87045"/>
    <w:rsid w:val="00B87B29"/>
    <w:rsid w:val="00B87E8A"/>
    <w:rsid w:val="00B905CD"/>
    <w:rsid w:val="00B90936"/>
    <w:rsid w:val="00B90AEC"/>
    <w:rsid w:val="00B90C38"/>
    <w:rsid w:val="00B919D9"/>
    <w:rsid w:val="00B919FD"/>
    <w:rsid w:val="00B9211E"/>
    <w:rsid w:val="00B921BA"/>
    <w:rsid w:val="00B92450"/>
    <w:rsid w:val="00B92590"/>
    <w:rsid w:val="00B928A0"/>
    <w:rsid w:val="00B936C1"/>
    <w:rsid w:val="00B93B41"/>
    <w:rsid w:val="00B93C35"/>
    <w:rsid w:val="00B94975"/>
    <w:rsid w:val="00B94C00"/>
    <w:rsid w:val="00B9534C"/>
    <w:rsid w:val="00B953DD"/>
    <w:rsid w:val="00B9583A"/>
    <w:rsid w:val="00B95A98"/>
    <w:rsid w:val="00B95CD1"/>
    <w:rsid w:val="00B965D8"/>
    <w:rsid w:val="00B96C15"/>
    <w:rsid w:val="00BA02E1"/>
    <w:rsid w:val="00BA064F"/>
    <w:rsid w:val="00BA0980"/>
    <w:rsid w:val="00BA1647"/>
    <w:rsid w:val="00BA179B"/>
    <w:rsid w:val="00BA1A2A"/>
    <w:rsid w:val="00BA31DC"/>
    <w:rsid w:val="00BA3C0A"/>
    <w:rsid w:val="00BA48F0"/>
    <w:rsid w:val="00BA4986"/>
    <w:rsid w:val="00BA4CBB"/>
    <w:rsid w:val="00BA504E"/>
    <w:rsid w:val="00BA5252"/>
    <w:rsid w:val="00BA5302"/>
    <w:rsid w:val="00BA53A7"/>
    <w:rsid w:val="00BA5B93"/>
    <w:rsid w:val="00BA6101"/>
    <w:rsid w:val="00BA69D9"/>
    <w:rsid w:val="00BA6C89"/>
    <w:rsid w:val="00BA7114"/>
    <w:rsid w:val="00BA715F"/>
    <w:rsid w:val="00BA71E8"/>
    <w:rsid w:val="00BA7B15"/>
    <w:rsid w:val="00BB0E88"/>
    <w:rsid w:val="00BB1160"/>
    <w:rsid w:val="00BB1C1A"/>
    <w:rsid w:val="00BB1DAD"/>
    <w:rsid w:val="00BB253E"/>
    <w:rsid w:val="00BB36C0"/>
    <w:rsid w:val="00BB3D49"/>
    <w:rsid w:val="00BB3DA6"/>
    <w:rsid w:val="00BB3FDF"/>
    <w:rsid w:val="00BB46F7"/>
    <w:rsid w:val="00BB4878"/>
    <w:rsid w:val="00BB4A13"/>
    <w:rsid w:val="00BB4A16"/>
    <w:rsid w:val="00BB4BC6"/>
    <w:rsid w:val="00BB4DF8"/>
    <w:rsid w:val="00BB5636"/>
    <w:rsid w:val="00BB5A17"/>
    <w:rsid w:val="00BB5D75"/>
    <w:rsid w:val="00BB5F2D"/>
    <w:rsid w:val="00BB6C72"/>
    <w:rsid w:val="00BB758F"/>
    <w:rsid w:val="00BB7626"/>
    <w:rsid w:val="00BB7685"/>
    <w:rsid w:val="00BB7DBE"/>
    <w:rsid w:val="00BB7E13"/>
    <w:rsid w:val="00BB7FC6"/>
    <w:rsid w:val="00BC056A"/>
    <w:rsid w:val="00BC0F77"/>
    <w:rsid w:val="00BC14D5"/>
    <w:rsid w:val="00BC1A07"/>
    <w:rsid w:val="00BC1BCD"/>
    <w:rsid w:val="00BC2D9A"/>
    <w:rsid w:val="00BC3BEA"/>
    <w:rsid w:val="00BC3C86"/>
    <w:rsid w:val="00BC3F1B"/>
    <w:rsid w:val="00BC4021"/>
    <w:rsid w:val="00BC42D1"/>
    <w:rsid w:val="00BC4BB4"/>
    <w:rsid w:val="00BC4E9A"/>
    <w:rsid w:val="00BC51AA"/>
    <w:rsid w:val="00BC523E"/>
    <w:rsid w:val="00BC6B88"/>
    <w:rsid w:val="00BC6D98"/>
    <w:rsid w:val="00BC7315"/>
    <w:rsid w:val="00BC79A5"/>
    <w:rsid w:val="00BC7C37"/>
    <w:rsid w:val="00BD030C"/>
    <w:rsid w:val="00BD090A"/>
    <w:rsid w:val="00BD0F53"/>
    <w:rsid w:val="00BD1106"/>
    <w:rsid w:val="00BD1E54"/>
    <w:rsid w:val="00BD1F7C"/>
    <w:rsid w:val="00BD224B"/>
    <w:rsid w:val="00BD22C3"/>
    <w:rsid w:val="00BD23D7"/>
    <w:rsid w:val="00BD3734"/>
    <w:rsid w:val="00BD3749"/>
    <w:rsid w:val="00BD3AAF"/>
    <w:rsid w:val="00BD3BC0"/>
    <w:rsid w:val="00BD469C"/>
    <w:rsid w:val="00BD54BD"/>
    <w:rsid w:val="00BD55B1"/>
    <w:rsid w:val="00BD5C9D"/>
    <w:rsid w:val="00BD5F5E"/>
    <w:rsid w:val="00BD6629"/>
    <w:rsid w:val="00BD6BB1"/>
    <w:rsid w:val="00BD6C41"/>
    <w:rsid w:val="00BD793C"/>
    <w:rsid w:val="00BD7DE1"/>
    <w:rsid w:val="00BE0664"/>
    <w:rsid w:val="00BE1319"/>
    <w:rsid w:val="00BE132B"/>
    <w:rsid w:val="00BE13E6"/>
    <w:rsid w:val="00BE19BB"/>
    <w:rsid w:val="00BE20FD"/>
    <w:rsid w:val="00BE21EE"/>
    <w:rsid w:val="00BE2EB6"/>
    <w:rsid w:val="00BE3448"/>
    <w:rsid w:val="00BE36DC"/>
    <w:rsid w:val="00BE3744"/>
    <w:rsid w:val="00BE3984"/>
    <w:rsid w:val="00BE3A03"/>
    <w:rsid w:val="00BE4022"/>
    <w:rsid w:val="00BE448B"/>
    <w:rsid w:val="00BE484D"/>
    <w:rsid w:val="00BE5094"/>
    <w:rsid w:val="00BE57D6"/>
    <w:rsid w:val="00BE5852"/>
    <w:rsid w:val="00BE6074"/>
    <w:rsid w:val="00BE6A31"/>
    <w:rsid w:val="00BE6C6A"/>
    <w:rsid w:val="00BE782F"/>
    <w:rsid w:val="00BE7BD5"/>
    <w:rsid w:val="00BE7C2F"/>
    <w:rsid w:val="00BF05F1"/>
    <w:rsid w:val="00BF1460"/>
    <w:rsid w:val="00BF1A69"/>
    <w:rsid w:val="00BF1C29"/>
    <w:rsid w:val="00BF1F4F"/>
    <w:rsid w:val="00BF2039"/>
    <w:rsid w:val="00BF2424"/>
    <w:rsid w:val="00BF263E"/>
    <w:rsid w:val="00BF3216"/>
    <w:rsid w:val="00BF3D36"/>
    <w:rsid w:val="00BF45BD"/>
    <w:rsid w:val="00BF46DB"/>
    <w:rsid w:val="00BF4B5D"/>
    <w:rsid w:val="00BF4E46"/>
    <w:rsid w:val="00BF5149"/>
    <w:rsid w:val="00BF583C"/>
    <w:rsid w:val="00BF5983"/>
    <w:rsid w:val="00BF5C08"/>
    <w:rsid w:val="00BF620C"/>
    <w:rsid w:val="00BF7013"/>
    <w:rsid w:val="00BF7E66"/>
    <w:rsid w:val="00C000CE"/>
    <w:rsid w:val="00C002D3"/>
    <w:rsid w:val="00C005E4"/>
    <w:rsid w:val="00C00AB9"/>
    <w:rsid w:val="00C0103E"/>
    <w:rsid w:val="00C016E7"/>
    <w:rsid w:val="00C01B58"/>
    <w:rsid w:val="00C02715"/>
    <w:rsid w:val="00C0290F"/>
    <w:rsid w:val="00C02FF1"/>
    <w:rsid w:val="00C03278"/>
    <w:rsid w:val="00C032B6"/>
    <w:rsid w:val="00C03520"/>
    <w:rsid w:val="00C0382C"/>
    <w:rsid w:val="00C039E6"/>
    <w:rsid w:val="00C04125"/>
    <w:rsid w:val="00C0456F"/>
    <w:rsid w:val="00C04585"/>
    <w:rsid w:val="00C05109"/>
    <w:rsid w:val="00C051A5"/>
    <w:rsid w:val="00C056CC"/>
    <w:rsid w:val="00C057E4"/>
    <w:rsid w:val="00C064EB"/>
    <w:rsid w:val="00C06F3B"/>
    <w:rsid w:val="00C07B4B"/>
    <w:rsid w:val="00C07D4A"/>
    <w:rsid w:val="00C1002A"/>
    <w:rsid w:val="00C1179E"/>
    <w:rsid w:val="00C11ACF"/>
    <w:rsid w:val="00C125E1"/>
    <w:rsid w:val="00C12802"/>
    <w:rsid w:val="00C1283C"/>
    <w:rsid w:val="00C12D5B"/>
    <w:rsid w:val="00C12F2A"/>
    <w:rsid w:val="00C1335D"/>
    <w:rsid w:val="00C1399F"/>
    <w:rsid w:val="00C13EF7"/>
    <w:rsid w:val="00C13F30"/>
    <w:rsid w:val="00C14075"/>
    <w:rsid w:val="00C14485"/>
    <w:rsid w:val="00C146B3"/>
    <w:rsid w:val="00C147A1"/>
    <w:rsid w:val="00C14CA5"/>
    <w:rsid w:val="00C15125"/>
    <w:rsid w:val="00C15188"/>
    <w:rsid w:val="00C1544F"/>
    <w:rsid w:val="00C157A4"/>
    <w:rsid w:val="00C15E11"/>
    <w:rsid w:val="00C16795"/>
    <w:rsid w:val="00C169A7"/>
    <w:rsid w:val="00C169E0"/>
    <w:rsid w:val="00C16B45"/>
    <w:rsid w:val="00C17027"/>
    <w:rsid w:val="00C17200"/>
    <w:rsid w:val="00C174DD"/>
    <w:rsid w:val="00C201F4"/>
    <w:rsid w:val="00C20291"/>
    <w:rsid w:val="00C2043F"/>
    <w:rsid w:val="00C20925"/>
    <w:rsid w:val="00C20E20"/>
    <w:rsid w:val="00C20EF1"/>
    <w:rsid w:val="00C20F7A"/>
    <w:rsid w:val="00C21342"/>
    <w:rsid w:val="00C21452"/>
    <w:rsid w:val="00C21474"/>
    <w:rsid w:val="00C218CB"/>
    <w:rsid w:val="00C21DE1"/>
    <w:rsid w:val="00C22356"/>
    <w:rsid w:val="00C2246A"/>
    <w:rsid w:val="00C22502"/>
    <w:rsid w:val="00C22739"/>
    <w:rsid w:val="00C22B2B"/>
    <w:rsid w:val="00C22E66"/>
    <w:rsid w:val="00C2317F"/>
    <w:rsid w:val="00C2324F"/>
    <w:rsid w:val="00C23511"/>
    <w:rsid w:val="00C23A7A"/>
    <w:rsid w:val="00C2422C"/>
    <w:rsid w:val="00C24665"/>
    <w:rsid w:val="00C249EE"/>
    <w:rsid w:val="00C24D03"/>
    <w:rsid w:val="00C25239"/>
    <w:rsid w:val="00C255DD"/>
    <w:rsid w:val="00C25632"/>
    <w:rsid w:val="00C259F1"/>
    <w:rsid w:val="00C267DA"/>
    <w:rsid w:val="00C26894"/>
    <w:rsid w:val="00C269BC"/>
    <w:rsid w:val="00C2708C"/>
    <w:rsid w:val="00C276DA"/>
    <w:rsid w:val="00C27B44"/>
    <w:rsid w:val="00C30500"/>
    <w:rsid w:val="00C30A15"/>
    <w:rsid w:val="00C30BF0"/>
    <w:rsid w:val="00C31452"/>
    <w:rsid w:val="00C318A1"/>
    <w:rsid w:val="00C31BFC"/>
    <w:rsid w:val="00C320CC"/>
    <w:rsid w:val="00C3224E"/>
    <w:rsid w:val="00C32A58"/>
    <w:rsid w:val="00C32CDF"/>
    <w:rsid w:val="00C32CF4"/>
    <w:rsid w:val="00C332F1"/>
    <w:rsid w:val="00C33D0C"/>
    <w:rsid w:val="00C344DA"/>
    <w:rsid w:val="00C346B3"/>
    <w:rsid w:val="00C34C2E"/>
    <w:rsid w:val="00C3583D"/>
    <w:rsid w:val="00C35C2E"/>
    <w:rsid w:val="00C366AA"/>
    <w:rsid w:val="00C37063"/>
    <w:rsid w:val="00C3722C"/>
    <w:rsid w:val="00C37258"/>
    <w:rsid w:val="00C37EAA"/>
    <w:rsid w:val="00C41C2D"/>
    <w:rsid w:val="00C41D84"/>
    <w:rsid w:val="00C41EA3"/>
    <w:rsid w:val="00C42C37"/>
    <w:rsid w:val="00C42DA8"/>
    <w:rsid w:val="00C43C4A"/>
    <w:rsid w:val="00C43D18"/>
    <w:rsid w:val="00C43D64"/>
    <w:rsid w:val="00C43ECA"/>
    <w:rsid w:val="00C444FE"/>
    <w:rsid w:val="00C45675"/>
    <w:rsid w:val="00C457D0"/>
    <w:rsid w:val="00C45E1D"/>
    <w:rsid w:val="00C45E24"/>
    <w:rsid w:val="00C45E6F"/>
    <w:rsid w:val="00C46248"/>
    <w:rsid w:val="00C46443"/>
    <w:rsid w:val="00C47AE9"/>
    <w:rsid w:val="00C50A4F"/>
    <w:rsid w:val="00C51930"/>
    <w:rsid w:val="00C51A84"/>
    <w:rsid w:val="00C51E44"/>
    <w:rsid w:val="00C52EC3"/>
    <w:rsid w:val="00C52EE3"/>
    <w:rsid w:val="00C53980"/>
    <w:rsid w:val="00C54982"/>
    <w:rsid w:val="00C54B4D"/>
    <w:rsid w:val="00C555C4"/>
    <w:rsid w:val="00C55A1B"/>
    <w:rsid w:val="00C55BF9"/>
    <w:rsid w:val="00C55CE9"/>
    <w:rsid w:val="00C561A7"/>
    <w:rsid w:val="00C56CBE"/>
    <w:rsid w:val="00C56EDF"/>
    <w:rsid w:val="00C57520"/>
    <w:rsid w:val="00C57A02"/>
    <w:rsid w:val="00C57D23"/>
    <w:rsid w:val="00C57DA7"/>
    <w:rsid w:val="00C6029C"/>
    <w:rsid w:val="00C6086B"/>
    <w:rsid w:val="00C60B26"/>
    <w:rsid w:val="00C6118C"/>
    <w:rsid w:val="00C614D7"/>
    <w:rsid w:val="00C61543"/>
    <w:rsid w:val="00C61EAA"/>
    <w:rsid w:val="00C61F82"/>
    <w:rsid w:val="00C6286D"/>
    <w:rsid w:val="00C637D5"/>
    <w:rsid w:val="00C63CF3"/>
    <w:rsid w:val="00C63D8F"/>
    <w:rsid w:val="00C64EF7"/>
    <w:rsid w:val="00C6630C"/>
    <w:rsid w:val="00C669E0"/>
    <w:rsid w:val="00C67052"/>
    <w:rsid w:val="00C67163"/>
    <w:rsid w:val="00C6754A"/>
    <w:rsid w:val="00C675E2"/>
    <w:rsid w:val="00C67929"/>
    <w:rsid w:val="00C679F6"/>
    <w:rsid w:val="00C67E44"/>
    <w:rsid w:val="00C715BD"/>
    <w:rsid w:val="00C719E6"/>
    <w:rsid w:val="00C71B59"/>
    <w:rsid w:val="00C724FF"/>
    <w:rsid w:val="00C72817"/>
    <w:rsid w:val="00C72BA4"/>
    <w:rsid w:val="00C73445"/>
    <w:rsid w:val="00C736C6"/>
    <w:rsid w:val="00C73A5C"/>
    <w:rsid w:val="00C73B52"/>
    <w:rsid w:val="00C73CE3"/>
    <w:rsid w:val="00C74755"/>
    <w:rsid w:val="00C74892"/>
    <w:rsid w:val="00C74A45"/>
    <w:rsid w:val="00C7509D"/>
    <w:rsid w:val="00C752CF"/>
    <w:rsid w:val="00C75A1A"/>
    <w:rsid w:val="00C75F82"/>
    <w:rsid w:val="00C76220"/>
    <w:rsid w:val="00C7637B"/>
    <w:rsid w:val="00C76436"/>
    <w:rsid w:val="00C76482"/>
    <w:rsid w:val="00C76A6C"/>
    <w:rsid w:val="00C76FAF"/>
    <w:rsid w:val="00C7723E"/>
    <w:rsid w:val="00C77295"/>
    <w:rsid w:val="00C77713"/>
    <w:rsid w:val="00C80201"/>
    <w:rsid w:val="00C80DF1"/>
    <w:rsid w:val="00C80E38"/>
    <w:rsid w:val="00C80F00"/>
    <w:rsid w:val="00C80FB5"/>
    <w:rsid w:val="00C813AB"/>
    <w:rsid w:val="00C819C9"/>
    <w:rsid w:val="00C837F8"/>
    <w:rsid w:val="00C84425"/>
    <w:rsid w:val="00C84864"/>
    <w:rsid w:val="00C85105"/>
    <w:rsid w:val="00C85D11"/>
    <w:rsid w:val="00C85F52"/>
    <w:rsid w:val="00C861B0"/>
    <w:rsid w:val="00C864AE"/>
    <w:rsid w:val="00C86856"/>
    <w:rsid w:val="00C86A88"/>
    <w:rsid w:val="00C86F0B"/>
    <w:rsid w:val="00C86FA8"/>
    <w:rsid w:val="00C87AE2"/>
    <w:rsid w:val="00C90EC5"/>
    <w:rsid w:val="00C90F40"/>
    <w:rsid w:val="00C92A7F"/>
    <w:rsid w:val="00C937B7"/>
    <w:rsid w:val="00C93F3B"/>
    <w:rsid w:val="00C94BB0"/>
    <w:rsid w:val="00C950DB"/>
    <w:rsid w:val="00C9575D"/>
    <w:rsid w:val="00C95B9D"/>
    <w:rsid w:val="00C96143"/>
    <w:rsid w:val="00C96277"/>
    <w:rsid w:val="00C962B7"/>
    <w:rsid w:val="00C96445"/>
    <w:rsid w:val="00C96714"/>
    <w:rsid w:val="00C96CA9"/>
    <w:rsid w:val="00C973DD"/>
    <w:rsid w:val="00C97A10"/>
    <w:rsid w:val="00C97E49"/>
    <w:rsid w:val="00C97EE5"/>
    <w:rsid w:val="00CA012F"/>
    <w:rsid w:val="00CA0171"/>
    <w:rsid w:val="00CA0C63"/>
    <w:rsid w:val="00CA0F2C"/>
    <w:rsid w:val="00CA10EA"/>
    <w:rsid w:val="00CA1BB8"/>
    <w:rsid w:val="00CA1F25"/>
    <w:rsid w:val="00CA23A1"/>
    <w:rsid w:val="00CA28F1"/>
    <w:rsid w:val="00CA2BF8"/>
    <w:rsid w:val="00CA316B"/>
    <w:rsid w:val="00CA3E4A"/>
    <w:rsid w:val="00CA4B8C"/>
    <w:rsid w:val="00CA4C19"/>
    <w:rsid w:val="00CA564B"/>
    <w:rsid w:val="00CA5A35"/>
    <w:rsid w:val="00CA64E3"/>
    <w:rsid w:val="00CA67B9"/>
    <w:rsid w:val="00CA6A83"/>
    <w:rsid w:val="00CA7759"/>
    <w:rsid w:val="00CA793A"/>
    <w:rsid w:val="00CA7EB4"/>
    <w:rsid w:val="00CB0ADD"/>
    <w:rsid w:val="00CB127F"/>
    <w:rsid w:val="00CB15C4"/>
    <w:rsid w:val="00CB1C47"/>
    <w:rsid w:val="00CB1E0C"/>
    <w:rsid w:val="00CB1E5E"/>
    <w:rsid w:val="00CB1EED"/>
    <w:rsid w:val="00CB279E"/>
    <w:rsid w:val="00CB2865"/>
    <w:rsid w:val="00CB31C1"/>
    <w:rsid w:val="00CB3251"/>
    <w:rsid w:val="00CB3DB6"/>
    <w:rsid w:val="00CB3E50"/>
    <w:rsid w:val="00CB546B"/>
    <w:rsid w:val="00CB565E"/>
    <w:rsid w:val="00CB5E5E"/>
    <w:rsid w:val="00CB655B"/>
    <w:rsid w:val="00CB6AFE"/>
    <w:rsid w:val="00CB6C77"/>
    <w:rsid w:val="00CB7607"/>
    <w:rsid w:val="00CC0113"/>
    <w:rsid w:val="00CC0156"/>
    <w:rsid w:val="00CC0C88"/>
    <w:rsid w:val="00CC0DF7"/>
    <w:rsid w:val="00CC1084"/>
    <w:rsid w:val="00CC1BBC"/>
    <w:rsid w:val="00CC1CA4"/>
    <w:rsid w:val="00CC2096"/>
    <w:rsid w:val="00CC2463"/>
    <w:rsid w:val="00CC2647"/>
    <w:rsid w:val="00CC2716"/>
    <w:rsid w:val="00CC29C7"/>
    <w:rsid w:val="00CC2EB4"/>
    <w:rsid w:val="00CC3199"/>
    <w:rsid w:val="00CC39B2"/>
    <w:rsid w:val="00CC3C06"/>
    <w:rsid w:val="00CC4198"/>
    <w:rsid w:val="00CC44B8"/>
    <w:rsid w:val="00CC46FE"/>
    <w:rsid w:val="00CC486C"/>
    <w:rsid w:val="00CC4AD5"/>
    <w:rsid w:val="00CC4BFA"/>
    <w:rsid w:val="00CC507B"/>
    <w:rsid w:val="00CC5097"/>
    <w:rsid w:val="00CC5212"/>
    <w:rsid w:val="00CC55FA"/>
    <w:rsid w:val="00CC5840"/>
    <w:rsid w:val="00CC5FC8"/>
    <w:rsid w:val="00CC60DF"/>
    <w:rsid w:val="00CC61A8"/>
    <w:rsid w:val="00CC6354"/>
    <w:rsid w:val="00CC6CC9"/>
    <w:rsid w:val="00CC6E5B"/>
    <w:rsid w:val="00CC77F5"/>
    <w:rsid w:val="00CC794B"/>
    <w:rsid w:val="00CC7DA9"/>
    <w:rsid w:val="00CC7DE4"/>
    <w:rsid w:val="00CD0883"/>
    <w:rsid w:val="00CD0F52"/>
    <w:rsid w:val="00CD0F98"/>
    <w:rsid w:val="00CD1DA7"/>
    <w:rsid w:val="00CD1ECE"/>
    <w:rsid w:val="00CD242B"/>
    <w:rsid w:val="00CD28E5"/>
    <w:rsid w:val="00CD2BA4"/>
    <w:rsid w:val="00CD43AE"/>
    <w:rsid w:val="00CD43D6"/>
    <w:rsid w:val="00CD4871"/>
    <w:rsid w:val="00CD48F5"/>
    <w:rsid w:val="00CD56D5"/>
    <w:rsid w:val="00CD595D"/>
    <w:rsid w:val="00CD59E1"/>
    <w:rsid w:val="00CD5DBC"/>
    <w:rsid w:val="00CD5DFB"/>
    <w:rsid w:val="00CD61CB"/>
    <w:rsid w:val="00CD64A9"/>
    <w:rsid w:val="00CD671C"/>
    <w:rsid w:val="00CD7201"/>
    <w:rsid w:val="00CD7670"/>
    <w:rsid w:val="00CD7A2E"/>
    <w:rsid w:val="00CE0ACE"/>
    <w:rsid w:val="00CE0B44"/>
    <w:rsid w:val="00CE0BE8"/>
    <w:rsid w:val="00CE10DE"/>
    <w:rsid w:val="00CE122C"/>
    <w:rsid w:val="00CE1408"/>
    <w:rsid w:val="00CE1BF4"/>
    <w:rsid w:val="00CE1D2A"/>
    <w:rsid w:val="00CE236B"/>
    <w:rsid w:val="00CE2EC2"/>
    <w:rsid w:val="00CE3D1E"/>
    <w:rsid w:val="00CE40FD"/>
    <w:rsid w:val="00CE4E4C"/>
    <w:rsid w:val="00CE5351"/>
    <w:rsid w:val="00CE53C0"/>
    <w:rsid w:val="00CE57F3"/>
    <w:rsid w:val="00CE5BAB"/>
    <w:rsid w:val="00CE6990"/>
    <w:rsid w:val="00CE747C"/>
    <w:rsid w:val="00CF00BA"/>
    <w:rsid w:val="00CF02DC"/>
    <w:rsid w:val="00CF0720"/>
    <w:rsid w:val="00CF076F"/>
    <w:rsid w:val="00CF0B16"/>
    <w:rsid w:val="00CF0BFE"/>
    <w:rsid w:val="00CF0C4B"/>
    <w:rsid w:val="00CF0F2B"/>
    <w:rsid w:val="00CF1026"/>
    <w:rsid w:val="00CF1384"/>
    <w:rsid w:val="00CF17C1"/>
    <w:rsid w:val="00CF19CB"/>
    <w:rsid w:val="00CF1EC8"/>
    <w:rsid w:val="00CF2010"/>
    <w:rsid w:val="00CF25F1"/>
    <w:rsid w:val="00CF329B"/>
    <w:rsid w:val="00CF39BD"/>
    <w:rsid w:val="00CF406D"/>
    <w:rsid w:val="00CF4FFE"/>
    <w:rsid w:val="00CF5C2A"/>
    <w:rsid w:val="00CF5D79"/>
    <w:rsid w:val="00CF6287"/>
    <w:rsid w:val="00CF655F"/>
    <w:rsid w:val="00CF6B51"/>
    <w:rsid w:val="00CF718A"/>
    <w:rsid w:val="00CF753C"/>
    <w:rsid w:val="00CF75F6"/>
    <w:rsid w:val="00CF7B2A"/>
    <w:rsid w:val="00CF7EB9"/>
    <w:rsid w:val="00D002DD"/>
    <w:rsid w:val="00D00B25"/>
    <w:rsid w:val="00D00C7E"/>
    <w:rsid w:val="00D00E1D"/>
    <w:rsid w:val="00D0102C"/>
    <w:rsid w:val="00D013B4"/>
    <w:rsid w:val="00D01BDA"/>
    <w:rsid w:val="00D0246A"/>
    <w:rsid w:val="00D02811"/>
    <w:rsid w:val="00D0396F"/>
    <w:rsid w:val="00D04216"/>
    <w:rsid w:val="00D04296"/>
    <w:rsid w:val="00D04BB2"/>
    <w:rsid w:val="00D04BD9"/>
    <w:rsid w:val="00D0517C"/>
    <w:rsid w:val="00D05819"/>
    <w:rsid w:val="00D05ACB"/>
    <w:rsid w:val="00D060AB"/>
    <w:rsid w:val="00D06190"/>
    <w:rsid w:val="00D06635"/>
    <w:rsid w:val="00D07169"/>
    <w:rsid w:val="00D0739B"/>
    <w:rsid w:val="00D07D02"/>
    <w:rsid w:val="00D07DD3"/>
    <w:rsid w:val="00D07FB4"/>
    <w:rsid w:val="00D10036"/>
    <w:rsid w:val="00D10722"/>
    <w:rsid w:val="00D1085C"/>
    <w:rsid w:val="00D10DD6"/>
    <w:rsid w:val="00D1100F"/>
    <w:rsid w:val="00D11299"/>
    <w:rsid w:val="00D11CD3"/>
    <w:rsid w:val="00D11D28"/>
    <w:rsid w:val="00D120F2"/>
    <w:rsid w:val="00D12274"/>
    <w:rsid w:val="00D12640"/>
    <w:rsid w:val="00D12AA9"/>
    <w:rsid w:val="00D12D73"/>
    <w:rsid w:val="00D12F78"/>
    <w:rsid w:val="00D12FD0"/>
    <w:rsid w:val="00D1339C"/>
    <w:rsid w:val="00D13826"/>
    <w:rsid w:val="00D1445C"/>
    <w:rsid w:val="00D15065"/>
    <w:rsid w:val="00D15080"/>
    <w:rsid w:val="00D150BB"/>
    <w:rsid w:val="00D1535C"/>
    <w:rsid w:val="00D1549E"/>
    <w:rsid w:val="00D15BAD"/>
    <w:rsid w:val="00D15BD7"/>
    <w:rsid w:val="00D16252"/>
    <w:rsid w:val="00D162DF"/>
    <w:rsid w:val="00D168B4"/>
    <w:rsid w:val="00D172F5"/>
    <w:rsid w:val="00D17614"/>
    <w:rsid w:val="00D17765"/>
    <w:rsid w:val="00D1795E"/>
    <w:rsid w:val="00D204D4"/>
    <w:rsid w:val="00D2056F"/>
    <w:rsid w:val="00D205D4"/>
    <w:rsid w:val="00D206E3"/>
    <w:rsid w:val="00D20B78"/>
    <w:rsid w:val="00D20FBE"/>
    <w:rsid w:val="00D20FBF"/>
    <w:rsid w:val="00D21443"/>
    <w:rsid w:val="00D21E9F"/>
    <w:rsid w:val="00D221C5"/>
    <w:rsid w:val="00D22A72"/>
    <w:rsid w:val="00D22A92"/>
    <w:rsid w:val="00D22C83"/>
    <w:rsid w:val="00D2307F"/>
    <w:rsid w:val="00D23CC6"/>
    <w:rsid w:val="00D23ECE"/>
    <w:rsid w:val="00D247B8"/>
    <w:rsid w:val="00D24D11"/>
    <w:rsid w:val="00D25892"/>
    <w:rsid w:val="00D25CF0"/>
    <w:rsid w:val="00D25D72"/>
    <w:rsid w:val="00D26254"/>
    <w:rsid w:val="00D26899"/>
    <w:rsid w:val="00D26AB8"/>
    <w:rsid w:val="00D26B10"/>
    <w:rsid w:val="00D27B79"/>
    <w:rsid w:val="00D3155C"/>
    <w:rsid w:val="00D3273D"/>
    <w:rsid w:val="00D32C40"/>
    <w:rsid w:val="00D32F42"/>
    <w:rsid w:val="00D33552"/>
    <w:rsid w:val="00D335C7"/>
    <w:rsid w:val="00D339E3"/>
    <w:rsid w:val="00D33EB9"/>
    <w:rsid w:val="00D341BA"/>
    <w:rsid w:val="00D34ABB"/>
    <w:rsid w:val="00D34B2A"/>
    <w:rsid w:val="00D35EEE"/>
    <w:rsid w:val="00D36286"/>
    <w:rsid w:val="00D41625"/>
    <w:rsid w:val="00D41FCE"/>
    <w:rsid w:val="00D421F6"/>
    <w:rsid w:val="00D42C3A"/>
    <w:rsid w:val="00D42C5A"/>
    <w:rsid w:val="00D42F81"/>
    <w:rsid w:val="00D43315"/>
    <w:rsid w:val="00D434A4"/>
    <w:rsid w:val="00D4374A"/>
    <w:rsid w:val="00D44238"/>
    <w:rsid w:val="00D44339"/>
    <w:rsid w:val="00D44385"/>
    <w:rsid w:val="00D44D0F"/>
    <w:rsid w:val="00D457E0"/>
    <w:rsid w:val="00D45AC6"/>
    <w:rsid w:val="00D46644"/>
    <w:rsid w:val="00D46E4F"/>
    <w:rsid w:val="00D46FA9"/>
    <w:rsid w:val="00D47856"/>
    <w:rsid w:val="00D47E4C"/>
    <w:rsid w:val="00D47E50"/>
    <w:rsid w:val="00D505B0"/>
    <w:rsid w:val="00D506A4"/>
    <w:rsid w:val="00D50959"/>
    <w:rsid w:val="00D50BE1"/>
    <w:rsid w:val="00D510E0"/>
    <w:rsid w:val="00D5134E"/>
    <w:rsid w:val="00D51401"/>
    <w:rsid w:val="00D51820"/>
    <w:rsid w:val="00D51B59"/>
    <w:rsid w:val="00D51CEC"/>
    <w:rsid w:val="00D51EFF"/>
    <w:rsid w:val="00D526A3"/>
    <w:rsid w:val="00D52A6F"/>
    <w:rsid w:val="00D53463"/>
    <w:rsid w:val="00D53C9B"/>
    <w:rsid w:val="00D53D69"/>
    <w:rsid w:val="00D549DE"/>
    <w:rsid w:val="00D55262"/>
    <w:rsid w:val="00D55702"/>
    <w:rsid w:val="00D55849"/>
    <w:rsid w:val="00D55A34"/>
    <w:rsid w:val="00D55AE4"/>
    <w:rsid w:val="00D55D68"/>
    <w:rsid w:val="00D56090"/>
    <w:rsid w:val="00D56A5F"/>
    <w:rsid w:val="00D56EBE"/>
    <w:rsid w:val="00D57073"/>
    <w:rsid w:val="00D5781E"/>
    <w:rsid w:val="00D57889"/>
    <w:rsid w:val="00D610D6"/>
    <w:rsid w:val="00D6153E"/>
    <w:rsid w:val="00D619DC"/>
    <w:rsid w:val="00D625A2"/>
    <w:rsid w:val="00D62F03"/>
    <w:rsid w:val="00D636D9"/>
    <w:rsid w:val="00D637F1"/>
    <w:rsid w:val="00D63AE8"/>
    <w:rsid w:val="00D63BE4"/>
    <w:rsid w:val="00D63D4F"/>
    <w:rsid w:val="00D63DF9"/>
    <w:rsid w:val="00D644D5"/>
    <w:rsid w:val="00D64743"/>
    <w:rsid w:val="00D64D1F"/>
    <w:rsid w:val="00D6502D"/>
    <w:rsid w:val="00D65618"/>
    <w:rsid w:val="00D65E9D"/>
    <w:rsid w:val="00D65FEF"/>
    <w:rsid w:val="00D669D0"/>
    <w:rsid w:val="00D670B5"/>
    <w:rsid w:val="00D673DB"/>
    <w:rsid w:val="00D67BDA"/>
    <w:rsid w:val="00D702F1"/>
    <w:rsid w:val="00D70F0E"/>
    <w:rsid w:val="00D72B75"/>
    <w:rsid w:val="00D72C0B"/>
    <w:rsid w:val="00D72DC7"/>
    <w:rsid w:val="00D72EF5"/>
    <w:rsid w:val="00D73666"/>
    <w:rsid w:val="00D73A7B"/>
    <w:rsid w:val="00D73C02"/>
    <w:rsid w:val="00D7401C"/>
    <w:rsid w:val="00D7440A"/>
    <w:rsid w:val="00D7480F"/>
    <w:rsid w:val="00D74A15"/>
    <w:rsid w:val="00D75713"/>
    <w:rsid w:val="00D772FF"/>
    <w:rsid w:val="00D7766D"/>
    <w:rsid w:val="00D80013"/>
    <w:rsid w:val="00D80019"/>
    <w:rsid w:val="00D80497"/>
    <w:rsid w:val="00D80648"/>
    <w:rsid w:val="00D81B5B"/>
    <w:rsid w:val="00D81EE8"/>
    <w:rsid w:val="00D82C9D"/>
    <w:rsid w:val="00D82ED9"/>
    <w:rsid w:val="00D83671"/>
    <w:rsid w:val="00D83915"/>
    <w:rsid w:val="00D83975"/>
    <w:rsid w:val="00D83C59"/>
    <w:rsid w:val="00D83D1C"/>
    <w:rsid w:val="00D8409A"/>
    <w:rsid w:val="00D840FD"/>
    <w:rsid w:val="00D843F0"/>
    <w:rsid w:val="00D8454B"/>
    <w:rsid w:val="00D849B9"/>
    <w:rsid w:val="00D85335"/>
    <w:rsid w:val="00D859F8"/>
    <w:rsid w:val="00D85E1F"/>
    <w:rsid w:val="00D8613F"/>
    <w:rsid w:val="00D86973"/>
    <w:rsid w:val="00D86D50"/>
    <w:rsid w:val="00D87319"/>
    <w:rsid w:val="00D875AB"/>
    <w:rsid w:val="00D87A85"/>
    <w:rsid w:val="00D87CD8"/>
    <w:rsid w:val="00D90055"/>
    <w:rsid w:val="00D90113"/>
    <w:rsid w:val="00D901B0"/>
    <w:rsid w:val="00D902BC"/>
    <w:rsid w:val="00D9089A"/>
    <w:rsid w:val="00D90AEF"/>
    <w:rsid w:val="00D9109E"/>
    <w:rsid w:val="00D911B5"/>
    <w:rsid w:val="00D91325"/>
    <w:rsid w:val="00D914B3"/>
    <w:rsid w:val="00D917EB"/>
    <w:rsid w:val="00D91CFF"/>
    <w:rsid w:val="00D9217E"/>
    <w:rsid w:val="00D9280D"/>
    <w:rsid w:val="00D93C53"/>
    <w:rsid w:val="00D943EC"/>
    <w:rsid w:val="00D9477C"/>
    <w:rsid w:val="00D948FA"/>
    <w:rsid w:val="00D94E91"/>
    <w:rsid w:val="00D9508B"/>
    <w:rsid w:val="00D951A4"/>
    <w:rsid w:val="00D956FE"/>
    <w:rsid w:val="00D95721"/>
    <w:rsid w:val="00D95F33"/>
    <w:rsid w:val="00D960D0"/>
    <w:rsid w:val="00D963B4"/>
    <w:rsid w:val="00D966BF"/>
    <w:rsid w:val="00D96E41"/>
    <w:rsid w:val="00D96F35"/>
    <w:rsid w:val="00D973D4"/>
    <w:rsid w:val="00DA03D8"/>
    <w:rsid w:val="00DA0D29"/>
    <w:rsid w:val="00DA11BB"/>
    <w:rsid w:val="00DA2214"/>
    <w:rsid w:val="00DA251C"/>
    <w:rsid w:val="00DA2824"/>
    <w:rsid w:val="00DA2E1F"/>
    <w:rsid w:val="00DA333A"/>
    <w:rsid w:val="00DA33E7"/>
    <w:rsid w:val="00DA357C"/>
    <w:rsid w:val="00DA3FC5"/>
    <w:rsid w:val="00DA453B"/>
    <w:rsid w:val="00DA4DEF"/>
    <w:rsid w:val="00DA4F8A"/>
    <w:rsid w:val="00DA65B0"/>
    <w:rsid w:val="00DA66BD"/>
    <w:rsid w:val="00DA6F52"/>
    <w:rsid w:val="00DA73FC"/>
    <w:rsid w:val="00DA75EF"/>
    <w:rsid w:val="00DA7667"/>
    <w:rsid w:val="00DA7CF8"/>
    <w:rsid w:val="00DB015F"/>
    <w:rsid w:val="00DB01A2"/>
    <w:rsid w:val="00DB01E6"/>
    <w:rsid w:val="00DB075B"/>
    <w:rsid w:val="00DB099E"/>
    <w:rsid w:val="00DB0FE3"/>
    <w:rsid w:val="00DB1082"/>
    <w:rsid w:val="00DB11D3"/>
    <w:rsid w:val="00DB129A"/>
    <w:rsid w:val="00DB153D"/>
    <w:rsid w:val="00DB291A"/>
    <w:rsid w:val="00DB2933"/>
    <w:rsid w:val="00DB2B5F"/>
    <w:rsid w:val="00DB3729"/>
    <w:rsid w:val="00DB3DED"/>
    <w:rsid w:val="00DB4014"/>
    <w:rsid w:val="00DB478B"/>
    <w:rsid w:val="00DB4B1E"/>
    <w:rsid w:val="00DB4CA7"/>
    <w:rsid w:val="00DB4FE6"/>
    <w:rsid w:val="00DB4FEC"/>
    <w:rsid w:val="00DB5B37"/>
    <w:rsid w:val="00DB63EE"/>
    <w:rsid w:val="00DB662F"/>
    <w:rsid w:val="00DB70B2"/>
    <w:rsid w:val="00DB7452"/>
    <w:rsid w:val="00DB766F"/>
    <w:rsid w:val="00DB7942"/>
    <w:rsid w:val="00DB7E97"/>
    <w:rsid w:val="00DC0098"/>
    <w:rsid w:val="00DC122B"/>
    <w:rsid w:val="00DC13EC"/>
    <w:rsid w:val="00DC2069"/>
    <w:rsid w:val="00DC29F6"/>
    <w:rsid w:val="00DC2EB3"/>
    <w:rsid w:val="00DC3685"/>
    <w:rsid w:val="00DC36F4"/>
    <w:rsid w:val="00DC4692"/>
    <w:rsid w:val="00DC46A0"/>
    <w:rsid w:val="00DC48A5"/>
    <w:rsid w:val="00DC4B38"/>
    <w:rsid w:val="00DC53D4"/>
    <w:rsid w:val="00DC5663"/>
    <w:rsid w:val="00DC567F"/>
    <w:rsid w:val="00DC5CD7"/>
    <w:rsid w:val="00DC678D"/>
    <w:rsid w:val="00DC6C5A"/>
    <w:rsid w:val="00DC6ED2"/>
    <w:rsid w:val="00DC7660"/>
    <w:rsid w:val="00DC7B6B"/>
    <w:rsid w:val="00DC7EEF"/>
    <w:rsid w:val="00DD0563"/>
    <w:rsid w:val="00DD0629"/>
    <w:rsid w:val="00DD0CDA"/>
    <w:rsid w:val="00DD0E52"/>
    <w:rsid w:val="00DD1440"/>
    <w:rsid w:val="00DD1DB4"/>
    <w:rsid w:val="00DD243B"/>
    <w:rsid w:val="00DD2A17"/>
    <w:rsid w:val="00DD2A1E"/>
    <w:rsid w:val="00DD2F0C"/>
    <w:rsid w:val="00DD3295"/>
    <w:rsid w:val="00DD3364"/>
    <w:rsid w:val="00DD349D"/>
    <w:rsid w:val="00DD35FD"/>
    <w:rsid w:val="00DD39E1"/>
    <w:rsid w:val="00DD40A6"/>
    <w:rsid w:val="00DD4273"/>
    <w:rsid w:val="00DD42BA"/>
    <w:rsid w:val="00DD47B8"/>
    <w:rsid w:val="00DD4891"/>
    <w:rsid w:val="00DD5F2B"/>
    <w:rsid w:val="00DD682C"/>
    <w:rsid w:val="00DD68AC"/>
    <w:rsid w:val="00DD6C0B"/>
    <w:rsid w:val="00DD6E84"/>
    <w:rsid w:val="00DD7330"/>
    <w:rsid w:val="00DD75DC"/>
    <w:rsid w:val="00DD76AE"/>
    <w:rsid w:val="00DD76BF"/>
    <w:rsid w:val="00DD772A"/>
    <w:rsid w:val="00DE0260"/>
    <w:rsid w:val="00DE034A"/>
    <w:rsid w:val="00DE08BD"/>
    <w:rsid w:val="00DE0DFF"/>
    <w:rsid w:val="00DE0E7F"/>
    <w:rsid w:val="00DE13C1"/>
    <w:rsid w:val="00DE1968"/>
    <w:rsid w:val="00DE217B"/>
    <w:rsid w:val="00DE262D"/>
    <w:rsid w:val="00DE2DCB"/>
    <w:rsid w:val="00DE3696"/>
    <w:rsid w:val="00DE41DB"/>
    <w:rsid w:val="00DE45FD"/>
    <w:rsid w:val="00DE5296"/>
    <w:rsid w:val="00DE53EC"/>
    <w:rsid w:val="00DE57E9"/>
    <w:rsid w:val="00DE5EE6"/>
    <w:rsid w:val="00DE69A9"/>
    <w:rsid w:val="00DE6D37"/>
    <w:rsid w:val="00DE7A08"/>
    <w:rsid w:val="00DE7D9D"/>
    <w:rsid w:val="00DE7DEE"/>
    <w:rsid w:val="00DE7EF6"/>
    <w:rsid w:val="00DF006D"/>
    <w:rsid w:val="00DF03AE"/>
    <w:rsid w:val="00DF0793"/>
    <w:rsid w:val="00DF1A7B"/>
    <w:rsid w:val="00DF22AE"/>
    <w:rsid w:val="00DF2686"/>
    <w:rsid w:val="00DF28CB"/>
    <w:rsid w:val="00DF2EDF"/>
    <w:rsid w:val="00DF3AD0"/>
    <w:rsid w:val="00DF3F5C"/>
    <w:rsid w:val="00DF421B"/>
    <w:rsid w:val="00DF43E8"/>
    <w:rsid w:val="00DF46B0"/>
    <w:rsid w:val="00DF46CB"/>
    <w:rsid w:val="00DF4F50"/>
    <w:rsid w:val="00DF4F6E"/>
    <w:rsid w:val="00DF50D0"/>
    <w:rsid w:val="00DF6317"/>
    <w:rsid w:val="00DF6A34"/>
    <w:rsid w:val="00DF6BDE"/>
    <w:rsid w:val="00DF7BE8"/>
    <w:rsid w:val="00E00E60"/>
    <w:rsid w:val="00E0126D"/>
    <w:rsid w:val="00E017B3"/>
    <w:rsid w:val="00E0198C"/>
    <w:rsid w:val="00E01EED"/>
    <w:rsid w:val="00E02023"/>
    <w:rsid w:val="00E02126"/>
    <w:rsid w:val="00E02294"/>
    <w:rsid w:val="00E03140"/>
    <w:rsid w:val="00E036F4"/>
    <w:rsid w:val="00E047FE"/>
    <w:rsid w:val="00E04C62"/>
    <w:rsid w:val="00E05216"/>
    <w:rsid w:val="00E054D3"/>
    <w:rsid w:val="00E058DC"/>
    <w:rsid w:val="00E05DAA"/>
    <w:rsid w:val="00E069AC"/>
    <w:rsid w:val="00E069D1"/>
    <w:rsid w:val="00E06A57"/>
    <w:rsid w:val="00E06AF8"/>
    <w:rsid w:val="00E06D6A"/>
    <w:rsid w:val="00E071F9"/>
    <w:rsid w:val="00E07B52"/>
    <w:rsid w:val="00E07D47"/>
    <w:rsid w:val="00E1027F"/>
    <w:rsid w:val="00E106C1"/>
    <w:rsid w:val="00E10A0B"/>
    <w:rsid w:val="00E11441"/>
    <w:rsid w:val="00E119F3"/>
    <w:rsid w:val="00E1227D"/>
    <w:rsid w:val="00E1269A"/>
    <w:rsid w:val="00E129CF"/>
    <w:rsid w:val="00E13362"/>
    <w:rsid w:val="00E13456"/>
    <w:rsid w:val="00E13751"/>
    <w:rsid w:val="00E14816"/>
    <w:rsid w:val="00E14A7F"/>
    <w:rsid w:val="00E14C33"/>
    <w:rsid w:val="00E15F9B"/>
    <w:rsid w:val="00E1606B"/>
    <w:rsid w:val="00E1641C"/>
    <w:rsid w:val="00E17169"/>
    <w:rsid w:val="00E1731B"/>
    <w:rsid w:val="00E17577"/>
    <w:rsid w:val="00E178E1"/>
    <w:rsid w:val="00E2143B"/>
    <w:rsid w:val="00E21865"/>
    <w:rsid w:val="00E21A11"/>
    <w:rsid w:val="00E224FE"/>
    <w:rsid w:val="00E22929"/>
    <w:rsid w:val="00E2307F"/>
    <w:rsid w:val="00E2349A"/>
    <w:rsid w:val="00E2352C"/>
    <w:rsid w:val="00E24D65"/>
    <w:rsid w:val="00E2506B"/>
    <w:rsid w:val="00E2553C"/>
    <w:rsid w:val="00E257D6"/>
    <w:rsid w:val="00E258DE"/>
    <w:rsid w:val="00E26C6A"/>
    <w:rsid w:val="00E27084"/>
    <w:rsid w:val="00E279E7"/>
    <w:rsid w:val="00E27FD8"/>
    <w:rsid w:val="00E3000F"/>
    <w:rsid w:val="00E3002F"/>
    <w:rsid w:val="00E3058D"/>
    <w:rsid w:val="00E310B8"/>
    <w:rsid w:val="00E31185"/>
    <w:rsid w:val="00E315FC"/>
    <w:rsid w:val="00E317B7"/>
    <w:rsid w:val="00E31917"/>
    <w:rsid w:val="00E31935"/>
    <w:rsid w:val="00E3195D"/>
    <w:rsid w:val="00E31C73"/>
    <w:rsid w:val="00E32262"/>
    <w:rsid w:val="00E322DD"/>
    <w:rsid w:val="00E32986"/>
    <w:rsid w:val="00E32D97"/>
    <w:rsid w:val="00E332C1"/>
    <w:rsid w:val="00E333B3"/>
    <w:rsid w:val="00E33D56"/>
    <w:rsid w:val="00E33E1F"/>
    <w:rsid w:val="00E3449C"/>
    <w:rsid w:val="00E355AD"/>
    <w:rsid w:val="00E35BF5"/>
    <w:rsid w:val="00E36261"/>
    <w:rsid w:val="00E366B1"/>
    <w:rsid w:val="00E3680A"/>
    <w:rsid w:val="00E368F6"/>
    <w:rsid w:val="00E369EA"/>
    <w:rsid w:val="00E36C0B"/>
    <w:rsid w:val="00E3736B"/>
    <w:rsid w:val="00E37628"/>
    <w:rsid w:val="00E3764C"/>
    <w:rsid w:val="00E377F4"/>
    <w:rsid w:val="00E37AA0"/>
    <w:rsid w:val="00E37DC1"/>
    <w:rsid w:val="00E40176"/>
    <w:rsid w:val="00E4034F"/>
    <w:rsid w:val="00E4072B"/>
    <w:rsid w:val="00E40F42"/>
    <w:rsid w:val="00E41041"/>
    <w:rsid w:val="00E4146B"/>
    <w:rsid w:val="00E41ABF"/>
    <w:rsid w:val="00E41B2D"/>
    <w:rsid w:val="00E42D1B"/>
    <w:rsid w:val="00E43273"/>
    <w:rsid w:val="00E43FF7"/>
    <w:rsid w:val="00E44358"/>
    <w:rsid w:val="00E443BA"/>
    <w:rsid w:val="00E444D4"/>
    <w:rsid w:val="00E4562F"/>
    <w:rsid w:val="00E45A2E"/>
    <w:rsid w:val="00E45DB2"/>
    <w:rsid w:val="00E469DA"/>
    <w:rsid w:val="00E46D77"/>
    <w:rsid w:val="00E473AA"/>
    <w:rsid w:val="00E50576"/>
    <w:rsid w:val="00E508EA"/>
    <w:rsid w:val="00E510CF"/>
    <w:rsid w:val="00E51B5D"/>
    <w:rsid w:val="00E526BE"/>
    <w:rsid w:val="00E52AFA"/>
    <w:rsid w:val="00E53761"/>
    <w:rsid w:val="00E53CCE"/>
    <w:rsid w:val="00E53CD6"/>
    <w:rsid w:val="00E544D7"/>
    <w:rsid w:val="00E54628"/>
    <w:rsid w:val="00E54672"/>
    <w:rsid w:val="00E554B2"/>
    <w:rsid w:val="00E55B41"/>
    <w:rsid w:val="00E56207"/>
    <w:rsid w:val="00E5681E"/>
    <w:rsid w:val="00E5697E"/>
    <w:rsid w:val="00E6019A"/>
    <w:rsid w:val="00E60493"/>
    <w:rsid w:val="00E606DA"/>
    <w:rsid w:val="00E60895"/>
    <w:rsid w:val="00E60C25"/>
    <w:rsid w:val="00E60C47"/>
    <w:rsid w:val="00E60E2A"/>
    <w:rsid w:val="00E614DE"/>
    <w:rsid w:val="00E61C95"/>
    <w:rsid w:val="00E62C1E"/>
    <w:rsid w:val="00E63081"/>
    <w:rsid w:val="00E630EE"/>
    <w:rsid w:val="00E631AF"/>
    <w:rsid w:val="00E63993"/>
    <w:rsid w:val="00E63D6E"/>
    <w:rsid w:val="00E64187"/>
    <w:rsid w:val="00E643B3"/>
    <w:rsid w:val="00E65587"/>
    <w:rsid w:val="00E65D70"/>
    <w:rsid w:val="00E6615B"/>
    <w:rsid w:val="00E66482"/>
    <w:rsid w:val="00E66CC9"/>
    <w:rsid w:val="00E6760F"/>
    <w:rsid w:val="00E6774B"/>
    <w:rsid w:val="00E70267"/>
    <w:rsid w:val="00E7037D"/>
    <w:rsid w:val="00E705B9"/>
    <w:rsid w:val="00E7083E"/>
    <w:rsid w:val="00E70AA0"/>
    <w:rsid w:val="00E71111"/>
    <w:rsid w:val="00E711C8"/>
    <w:rsid w:val="00E7125D"/>
    <w:rsid w:val="00E71432"/>
    <w:rsid w:val="00E71F7E"/>
    <w:rsid w:val="00E721E5"/>
    <w:rsid w:val="00E72380"/>
    <w:rsid w:val="00E72573"/>
    <w:rsid w:val="00E72E0A"/>
    <w:rsid w:val="00E73B51"/>
    <w:rsid w:val="00E743B3"/>
    <w:rsid w:val="00E7440F"/>
    <w:rsid w:val="00E7461F"/>
    <w:rsid w:val="00E74DA3"/>
    <w:rsid w:val="00E751AF"/>
    <w:rsid w:val="00E75268"/>
    <w:rsid w:val="00E75D03"/>
    <w:rsid w:val="00E76042"/>
    <w:rsid w:val="00E762C1"/>
    <w:rsid w:val="00E7636B"/>
    <w:rsid w:val="00E764DC"/>
    <w:rsid w:val="00E7660B"/>
    <w:rsid w:val="00E7674C"/>
    <w:rsid w:val="00E768AF"/>
    <w:rsid w:val="00E769BD"/>
    <w:rsid w:val="00E76D5D"/>
    <w:rsid w:val="00E76E48"/>
    <w:rsid w:val="00E77596"/>
    <w:rsid w:val="00E77CA7"/>
    <w:rsid w:val="00E8020F"/>
    <w:rsid w:val="00E80948"/>
    <w:rsid w:val="00E8099A"/>
    <w:rsid w:val="00E813EA"/>
    <w:rsid w:val="00E81735"/>
    <w:rsid w:val="00E81895"/>
    <w:rsid w:val="00E81DA3"/>
    <w:rsid w:val="00E81E10"/>
    <w:rsid w:val="00E82448"/>
    <w:rsid w:val="00E826C1"/>
    <w:rsid w:val="00E828FD"/>
    <w:rsid w:val="00E82A71"/>
    <w:rsid w:val="00E836F2"/>
    <w:rsid w:val="00E846D4"/>
    <w:rsid w:val="00E85082"/>
    <w:rsid w:val="00E8563F"/>
    <w:rsid w:val="00E85F0B"/>
    <w:rsid w:val="00E8611A"/>
    <w:rsid w:val="00E863D9"/>
    <w:rsid w:val="00E864A7"/>
    <w:rsid w:val="00E86834"/>
    <w:rsid w:val="00E869E2"/>
    <w:rsid w:val="00E86A65"/>
    <w:rsid w:val="00E86C35"/>
    <w:rsid w:val="00E86CD7"/>
    <w:rsid w:val="00E86FE4"/>
    <w:rsid w:val="00E875FF"/>
    <w:rsid w:val="00E878E5"/>
    <w:rsid w:val="00E87F95"/>
    <w:rsid w:val="00E90150"/>
    <w:rsid w:val="00E9037D"/>
    <w:rsid w:val="00E90581"/>
    <w:rsid w:val="00E9166C"/>
    <w:rsid w:val="00E918F2"/>
    <w:rsid w:val="00E9192B"/>
    <w:rsid w:val="00E9279B"/>
    <w:rsid w:val="00E9285A"/>
    <w:rsid w:val="00E92EBE"/>
    <w:rsid w:val="00E93378"/>
    <w:rsid w:val="00E93A8D"/>
    <w:rsid w:val="00E93AF2"/>
    <w:rsid w:val="00E93BB1"/>
    <w:rsid w:val="00E93CB4"/>
    <w:rsid w:val="00E93D33"/>
    <w:rsid w:val="00E951E4"/>
    <w:rsid w:val="00E95576"/>
    <w:rsid w:val="00E95999"/>
    <w:rsid w:val="00E95AD2"/>
    <w:rsid w:val="00E95B43"/>
    <w:rsid w:val="00E95FD4"/>
    <w:rsid w:val="00E96179"/>
    <w:rsid w:val="00E963E7"/>
    <w:rsid w:val="00E968C1"/>
    <w:rsid w:val="00E96A03"/>
    <w:rsid w:val="00E96B55"/>
    <w:rsid w:val="00E971E0"/>
    <w:rsid w:val="00E97A0A"/>
    <w:rsid w:val="00E97E06"/>
    <w:rsid w:val="00E97EE3"/>
    <w:rsid w:val="00EA0591"/>
    <w:rsid w:val="00EA0926"/>
    <w:rsid w:val="00EA09F1"/>
    <w:rsid w:val="00EA0DF8"/>
    <w:rsid w:val="00EA1FF7"/>
    <w:rsid w:val="00EA23B4"/>
    <w:rsid w:val="00EA26D4"/>
    <w:rsid w:val="00EA2C1A"/>
    <w:rsid w:val="00EA3106"/>
    <w:rsid w:val="00EA35B6"/>
    <w:rsid w:val="00EA3E55"/>
    <w:rsid w:val="00EA4232"/>
    <w:rsid w:val="00EA4343"/>
    <w:rsid w:val="00EA4805"/>
    <w:rsid w:val="00EA4B95"/>
    <w:rsid w:val="00EA4D34"/>
    <w:rsid w:val="00EA5618"/>
    <w:rsid w:val="00EA57C4"/>
    <w:rsid w:val="00EA623E"/>
    <w:rsid w:val="00EA630A"/>
    <w:rsid w:val="00EA673E"/>
    <w:rsid w:val="00EA679D"/>
    <w:rsid w:val="00EA689B"/>
    <w:rsid w:val="00EA6A90"/>
    <w:rsid w:val="00EA6D0F"/>
    <w:rsid w:val="00EA7067"/>
    <w:rsid w:val="00EA74F6"/>
    <w:rsid w:val="00EA7E03"/>
    <w:rsid w:val="00EB0E1F"/>
    <w:rsid w:val="00EB15C6"/>
    <w:rsid w:val="00EB16FA"/>
    <w:rsid w:val="00EB1AC5"/>
    <w:rsid w:val="00EB1BDF"/>
    <w:rsid w:val="00EB1D6A"/>
    <w:rsid w:val="00EB2471"/>
    <w:rsid w:val="00EB2631"/>
    <w:rsid w:val="00EB2654"/>
    <w:rsid w:val="00EB2A28"/>
    <w:rsid w:val="00EB2CC5"/>
    <w:rsid w:val="00EB3B7A"/>
    <w:rsid w:val="00EB44E1"/>
    <w:rsid w:val="00EB5928"/>
    <w:rsid w:val="00EB5B86"/>
    <w:rsid w:val="00EB5CA1"/>
    <w:rsid w:val="00EB649E"/>
    <w:rsid w:val="00EB6598"/>
    <w:rsid w:val="00EB6804"/>
    <w:rsid w:val="00EB7220"/>
    <w:rsid w:val="00EB7327"/>
    <w:rsid w:val="00EB7DD8"/>
    <w:rsid w:val="00EC057C"/>
    <w:rsid w:val="00EC0D38"/>
    <w:rsid w:val="00EC18F1"/>
    <w:rsid w:val="00EC1908"/>
    <w:rsid w:val="00EC19B0"/>
    <w:rsid w:val="00EC1CE4"/>
    <w:rsid w:val="00EC2B9A"/>
    <w:rsid w:val="00EC3352"/>
    <w:rsid w:val="00EC3AC8"/>
    <w:rsid w:val="00EC45BD"/>
    <w:rsid w:val="00EC4CF2"/>
    <w:rsid w:val="00EC4DF1"/>
    <w:rsid w:val="00EC4F2E"/>
    <w:rsid w:val="00EC4F71"/>
    <w:rsid w:val="00EC5307"/>
    <w:rsid w:val="00EC5C94"/>
    <w:rsid w:val="00EC5CB0"/>
    <w:rsid w:val="00EC5DBF"/>
    <w:rsid w:val="00EC64B6"/>
    <w:rsid w:val="00EC6F12"/>
    <w:rsid w:val="00EC7179"/>
    <w:rsid w:val="00ED0A43"/>
    <w:rsid w:val="00ED108D"/>
    <w:rsid w:val="00ED12BA"/>
    <w:rsid w:val="00ED14F8"/>
    <w:rsid w:val="00ED1540"/>
    <w:rsid w:val="00ED1B6E"/>
    <w:rsid w:val="00ED1D73"/>
    <w:rsid w:val="00ED1DA8"/>
    <w:rsid w:val="00ED1E83"/>
    <w:rsid w:val="00ED30C3"/>
    <w:rsid w:val="00ED3243"/>
    <w:rsid w:val="00ED3721"/>
    <w:rsid w:val="00ED3800"/>
    <w:rsid w:val="00ED3FC0"/>
    <w:rsid w:val="00ED4393"/>
    <w:rsid w:val="00ED48AE"/>
    <w:rsid w:val="00ED50D0"/>
    <w:rsid w:val="00ED5608"/>
    <w:rsid w:val="00ED5723"/>
    <w:rsid w:val="00ED63F2"/>
    <w:rsid w:val="00ED706E"/>
    <w:rsid w:val="00ED7512"/>
    <w:rsid w:val="00ED7A48"/>
    <w:rsid w:val="00ED7F08"/>
    <w:rsid w:val="00ED7F18"/>
    <w:rsid w:val="00EE02DA"/>
    <w:rsid w:val="00EE03A6"/>
    <w:rsid w:val="00EE0520"/>
    <w:rsid w:val="00EE078D"/>
    <w:rsid w:val="00EE0D3D"/>
    <w:rsid w:val="00EE0FED"/>
    <w:rsid w:val="00EE14DF"/>
    <w:rsid w:val="00EE1D8B"/>
    <w:rsid w:val="00EE1DD9"/>
    <w:rsid w:val="00EE2567"/>
    <w:rsid w:val="00EE25AD"/>
    <w:rsid w:val="00EE2AAA"/>
    <w:rsid w:val="00EE33F5"/>
    <w:rsid w:val="00EE38F5"/>
    <w:rsid w:val="00EE3FF9"/>
    <w:rsid w:val="00EE40DB"/>
    <w:rsid w:val="00EE463A"/>
    <w:rsid w:val="00EE4812"/>
    <w:rsid w:val="00EE4EE7"/>
    <w:rsid w:val="00EE519D"/>
    <w:rsid w:val="00EE52F0"/>
    <w:rsid w:val="00EE53C1"/>
    <w:rsid w:val="00EE5D59"/>
    <w:rsid w:val="00EE61AC"/>
    <w:rsid w:val="00EE716A"/>
    <w:rsid w:val="00EE777F"/>
    <w:rsid w:val="00EF050D"/>
    <w:rsid w:val="00EF0C33"/>
    <w:rsid w:val="00EF0F0B"/>
    <w:rsid w:val="00EF1512"/>
    <w:rsid w:val="00EF16B2"/>
    <w:rsid w:val="00EF1848"/>
    <w:rsid w:val="00EF1869"/>
    <w:rsid w:val="00EF22C1"/>
    <w:rsid w:val="00EF29F8"/>
    <w:rsid w:val="00EF33EE"/>
    <w:rsid w:val="00EF33F3"/>
    <w:rsid w:val="00EF35CE"/>
    <w:rsid w:val="00EF36B7"/>
    <w:rsid w:val="00EF3865"/>
    <w:rsid w:val="00EF3D77"/>
    <w:rsid w:val="00EF3F16"/>
    <w:rsid w:val="00EF40EC"/>
    <w:rsid w:val="00EF42F3"/>
    <w:rsid w:val="00EF440D"/>
    <w:rsid w:val="00EF4901"/>
    <w:rsid w:val="00EF4F76"/>
    <w:rsid w:val="00EF585A"/>
    <w:rsid w:val="00EF5B7C"/>
    <w:rsid w:val="00EF5C60"/>
    <w:rsid w:val="00EF64A4"/>
    <w:rsid w:val="00EF6919"/>
    <w:rsid w:val="00EF71AB"/>
    <w:rsid w:val="00EF77C3"/>
    <w:rsid w:val="00F00891"/>
    <w:rsid w:val="00F015EC"/>
    <w:rsid w:val="00F0192B"/>
    <w:rsid w:val="00F01F21"/>
    <w:rsid w:val="00F02350"/>
    <w:rsid w:val="00F02A25"/>
    <w:rsid w:val="00F02CE2"/>
    <w:rsid w:val="00F02E84"/>
    <w:rsid w:val="00F02F72"/>
    <w:rsid w:val="00F030D7"/>
    <w:rsid w:val="00F0476D"/>
    <w:rsid w:val="00F04AB8"/>
    <w:rsid w:val="00F04F21"/>
    <w:rsid w:val="00F053D2"/>
    <w:rsid w:val="00F053FD"/>
    <w:rsid w:val="00F054C9"/>
    <w:rsid w:val="00F05F3F"/>
    <w:rsid w:val="00F06696"/>
    <w:rsid w:val="00F06A15"/>
    <w:rsid w:val="00F06BC9"/>
    <w:rsid w:val="00F07412"/>
    <w:rsid w:val="00F0761A"/>
    <w:rsid w:val="00F10534"/>
    <w:rsid w:val="00F112C0"/>
    <w:rsid w:val="00F11690"/>
    <w:rsid w:val="00F118A8"/>
    <w:rsid w:val="00F1198F"/>
    <w:rsid w:val="00F11D99"/>
    <w:rsid w:val="00F11E96"/>
    <w:rsid w:val="00F11FB7"/>
    <w:rsid w:val="00F1289A"/>
    <w:rsid w:val="00F1391C"/>
    <w:rsid w:val="00F13A75"/>
    <w:rsid w:val="00F13ACB"/>
    <w:rsid w:val="00F13B61"/>
    <w:rsid w:val="00F13C81"/>
    <w:rsid w:val="00F13F71"/>
    <w:rsid w:val="00F1419E"/>
    <w:rsid w:val="00F14BDA"/>
    <w:rsid w:val="00F15167"/>
    <w:rsid w:val="00F15341"/>
    <w:rsid w:val="00F1700B"/>
    <w:rsid w:val="00F175D4"/>
    <w:rsid w:val="00F1771B"/>
    <w:rsid w:val="00F20DD8"/>
    <w:rsid w:val="00F20E6F"/>
    <w:rsid w:val="00F21EC0"/>
    <w:rsid w:val="00F226F9"/>
    <w:rsid w:val="00F22C08"/>
    <w:rsid w:val="00F22F5E"/>
    <w:rsid w:val="00F231AA"/>
    <w:rsid w:val="00F233D1"/>
    <w:rsid w:val="00F23BB6"/>
    <w:rsid w:val="00F240B2"/>
    <w:rsid w:val="00F24387"/>
    <w:rsid w:val="00F24712"/>
    <w:rsid w:val="00F250F6"/>
    <w:rsid w:val="00F25412"/>
    <w:rsid w:val="00F258D5"/>
    <w:rsid w:val="00F25CC7"/>
    <w:rsid w:val="00F26052"/>
    <w:rsid w:val="00F265E2"/>
    <w:rsid w:val="00F26F92"/>
    <w:rsid w:val="00F273A1"/>
    <w:rsid w:val="00F2780C"/>
    <w:rsid w:val="00F27BB6"/>
    <w:rsid w:val="00F30121"/>
    <w:rsid w:val="00F3082C"/>
    <w:rsid w:val="00F30F54"/>
    <w:rsid w:val="00F31000"/>
    <w:rsid w:val="00F31597"/>
    <w:rsid w:val="00F31B05"/>
    <w:rsid w:val="00F31C32"/>
    <w:rsid w:val="00F31E7A"/>
    <w:rsid w:val="00F32690"/>
    <w:rsid w:val="00F33019"/>
    <w:rsid w:val="00F33584"/>
    <w:rsid w:val="00F338DA"/>
    <w:rsid w:val="00F33D9C"/>
    <w:rsid w:val="00F34232"/>
    <w:rsid w:val="00F34AF3"/>
    <w:rsid w:val="00F34E26"/>
    <w:rsid w:val="00F35282"/>
    <w:rsid w:val="00F36C61"/>
    <w:rsid w:val="00F36C80"/>
    <w:rsid w:val="00F36E4E"/>
    <w:rsid w:val="00F36F2D"/>
    <w:rsid w:val="00F3762A"/>
    <w:rsid w:val="00F3770A"/>
    <w:rsid w:val="00F37AE8"/>
    <w:rsid w:val="00F40464"/>
    <w:rsid w:val="00F4047D"/>
    <w:rsid w:val="00F40A82"/>
    <w:rsid w:val="00F40FC3"/>
    <w:rsid w:val="00F412C0"/>
    <w:rsid w:val="00F41325"/>
    <w:rsid w:val="00F41AFF"/>
    <w:rsid w:val="00F41D99"/>
    <w:rsid w:val="00F41DC8"/>
    <w:rsid w:val="00F4236A"/>
    <w:rsid w:val="00F42C85"/>
    <w:rsid w:val="00F435D5"/>
    <w:rsid w:val="00F436A5"/>
    <w:rsid w:val="00F43883"/>
    <w:rsid w:val="00F438BC"/>
    <w:rsid w:val="00F43913"/>
    <w:rsid w:val="00F43B5B"/>
    <w:rsid w:val="00F45C25"/>
    <w:rsid w:val="00F46D62"/>
    <w:rsid w:val="00F46E35"/>
    <w:rsid w:val="00F4716C"/>
    <w:rsid w:val="00F47451"/>
    <w:rsid w:val="00F479A5"/>
    <w:rsid w:val="00F47ECA"/>
    <w:rsid w:val="00F500F0"/>
    <w:rsid w:val="00F50203"/>
    <w:rsid w:val="00F50BFF"/>
    <w:rsid w:val="00F50FBC"/>
    <w:rsid w:val="00F51A7C"/>
    <w:rsid w:val="00F51CBF"/>
    <w:rsid w:val="00F51D9F"/>
    <w:rsid w:val="00F51EFF"/>
    <w:rsid w:val="00F527BF"/>
    <w:rsid w:val="00F528CA"/>
    <w:rsid w:val="00F52B91"/>
    <w:rsid w:val="00F52D41"/>
    <w:rsid w:val="00F54791"/>
    <w:rsid w:val="00F54F20"/>
    <w:rsid w:val="00F556E1"/>
    <w:rsid w:val="00F560FE"/>
    <w:rsid w:val="00F56100"/>
    <w:rsid w:val="00F561C7"/>
    <w:rsid w:val="00F568CC"/>
    <w:rsid w:val="00F56AC7"/>
    <w:rsid w:val="00F56D4B"/>
    <w:rsid w:val="00F57532"/>
    <w:rsid w:val="00F606DF"/>
    <w:rsid w:val="00F614ED"/>
    <w:rsid w:val="00F61A16"/>
    <w:rsid w:val="00F6228C"/>
    <w:rsid w:val="00F62ABE"/>
    <w:rsid w:val="00F62FD0"/>
    <w:rsid w:val="00F63A54"/>
    <w:rsid w:val="00F6429C"/>
    <w:rsid w:val="00F65B91"/>
    <w:rsid w:val="00F65FA7"/>
    <w:rsid w:val="00F66202"/>
    <w:rsid w:val="00F668D4"/>
    <w:rsid w:val="00F66F0F"/>
    <w:rsid w:val="00F67C4A"/>
    <w:rsid w:val="00F67EB9"/>
    <w:rsid w:val="00F702AA"/>
    <w:rsid w:val="00F70AF8"/>
    <w:rsid w:val="00F70F35"/>
    <w:rsid w:val="00F71396"/>
    <w:rsid w:val="00F71531"/>
    <w:rsid w:val="00F719BA"/>
    <w:rsid w:val="00F72025"/>
    <w:rsid w:val="00F7264D"/>
    <w:rsid w:val="00F7265D"/>
    <w:rsid w:val="00F72708"/>
    <w:rsid w:val="00F72E52"/>
    <w:rsid w:val="00F7356C"/>
    <w:rsid w:val="00F73BE3"/>
    <w:rsid w:val="00F74B41"/>
    <w:rsid w:val="00F7579B"/>
    <w:rsid w:val="00F75B40"/>
    <w:rsid w:val="00F75D51"/>
    <w:rsid w:val="00F7611A"/>
    <w:rsid w:val="00F7760E"/>
    <w:rsid w:val="00F777DD"/>
    <w:rsid w:val="00F77E6B"/>
    <w:rsid w:val="00F800F2"/>
    <w:rsid w:val="00F80142"/>
    <w:rsid w:val="00F8050B"/>
    <w:rsid w:val="00F81008"/>
    <w:rsid w:val="00F81236"/>
    <w:rsid w:val="00F81B7B"/>
    <w:rsid w:val="00F81DF9"/>
    <w:rsid w:val="00F81E30"/>
    <w:rsid w:val="00F820AA"/>
    <w:rsid w:val="00F820D2"/>
    <w:rsid w:val="00F822BB"/>
    <w:rsid w:val="00F824C4"/>
    <w:rsid w:val="00F8251D"/>
    <w:rsid w:val="00F8265B"/>
    <w:rsid w:val="00F826BB"/>
    <w:rsid w:val="00F82895"/>
    <w:rsid w:val="00F82A3C"/>
    <w:rsid w:val="00F83955"/>
    <w:rsid w:val="00F83D13"/>
    <w:rsid w:val="00F83EE4"/>
    <w:rsid w:val="00F84406"/>
    <w:rsid w:val="00F84D15"/>
    <w:rsid w:val="00F84D5C"/>
    <w:rsid w:val="00F84DA9"/>
    <w:rsid w:val="00F851B9"/>
    <w:rsid w:val="00F852AD"/>
    <w:rsid w:val="00F853B3"/>
    <w:rsid w:val="00F854CD"/>
    <w:rsid w:val="00F85979"/>
    <w:rsid w:val="00F8625D"/>
    <w:rsid w:val="00F86397"/>
    <w:rsid w:val="00F866AE"/>
    <w:rsid w:val="00F86EC4"/>
    <w:rsid w:val="00F86F20"/>
    <w:rsid w:val="00F8757E"/>
    <w:rsid w:val="00F87742"/>
    <w:rsid w:val="00F87757"/>
    <w:rsid w:val="00F878BA"/>
    <w:rsid w:val="00F87BDE"/>
    <w:rsid w:val="00F9002C"/>
    <w:rsid w:val="00F90552"/>
    <w:rsid w:val="00F90F2A"/>
    <w:rsid w:val="00F915E7"/>
    <w:rsid w:val="00F91D96"/>
    <w:rsid w:val="00F91EBC"/>
    <w:rsid w:val="00F92623"/>
    <w:rsid w:val="00F927F2"/>
    <w:rsid w:val="00F92FC8"/>
    <w:rsid w:val="00F94449"/>
    <w:rsid w:val="00F94C8A"/>
    <w:rsid w:val="00F9506F"/>
    <w:rsid w:val="00F952D6"/>
    <w:rsid w:val="00F95E93"/>
    <w:rsid w:val="00F962DB"/>
    <w:rsid w:val="00F965FD"/>
    <w:rsid w:val="00F96B1C"/>
    <w:rsid w:val="00F973B3"/>
    <w:rsid w:val="00FA08D2"/>
    <w:rsid w:val="00FA1C09"/>
    <w:rsid w:val="00FA253C"/>
    <w:rsid w:val="00FA2BBD"/>
    <w:rsid w:val="00FA30B5"/>
    <w:rsid w:val="00FA345C"/>
    <w:rsid w:val="00FA36E5"/>
    <w:rsid w:val="00FA3F3A"/>
    <w:rsid w:val="00FA43D2"/>
    <w:rsid w:val="00FA508C"/>
    <w:rsid w:val="00FA5373"/>
    <w:rsid w:val="00FA55D8"/>
    <w:rsid w:val="00FA55DB"/>
    <w:rsid w:val="00FA5778"/>
    <w:rsid w:val="00FA5B5D"/>
    <w:rsid w:val="00FA6CAD"/>
    <w:rsid w:val="00FA6DD0"/>
    <w:rsid w:val="00FA7296"/>
    <w:rsid w:val="00FA74C2"/>
    <w:rsid w:val="00FA75F5"/>
    <w:rsid w:val="00FB03DA"/>
    <w:rsid w:val="00FB0852"/>
    <w:rsid w:val="00FB0E50"/>
    <w:rsid w:val="00FB1112"/>
    <w:rsid w:val="00FB19F1"/>
    <w:rsid w:val="00FB1D0A"/>
    <w:rsid w:val="00FB1DB0"/>
    <w:rsid w:val="00FB2BEB"/>
    <w:rsid w:val="00FB2F91"/>
    <w:rsid w:val="00FB3083"/>
    <w:rsid w:val="00FB3966"/>
    <w:rsid w:val="00FB4B89"/>
    <w:rsid w:val="00FB4F16"/>
    <w:rsid w:val="00FB531F"/>
    <w:rsid w:val="00FB56C8"/>
    <w:rsid w:val="00FB5B85"/>
    <w:rsid w:val="00FB5BB3"/>
    <w:rsid w:val="00FB5BC8"/>
    <w:rsid w:val="00FB6E91"/>
    <w:rsid w:val="00FB7541"/>
    <w:rsid w:val="00FC0BC6"/>
    <w:rsid w:val="00FC0CD2"/>
    <w:rsid w:val="00FC0DE8"/>
    <w:rsid w:val="00FC0ED9"/>
    <w:rsid w:val="00FC1E55"/>
    <w:rsid w:val="00FC202F"/>
    <w:rsid w:val="00FC4942"/>
    <w:rsid w:val="00FC4FE0"/>
    <w:rsid w:val="00FC5E66"/>
    <w:rsid w:val="00FC6381"/>
    <w:rsid w:val="00FC652A"/>
    <w:rsid w:val="00FC6AB9"/>
    <w:rsid w:val="00FC6C2F"/>
    <w:rsid w:val="00FC709C"/>
    <w:rsid w:val="00FC7641"/>
    <w:rsid w:val="00FC7A37"/>
    <w:rsid w:val="00FC7DB7"/>
    <w:rsid w:val="00FD0AE9"/>
    <w:rsid w:val="00FD2FE8"/>
    <w:rsid w:val="00FD3A3A"/>
    <w:rsid w:val="00FD3B5F"/>
    <w:rsid w:val="00FD4445"/>
    <w:rsid w:val="00FD49FB"/>
    <w:rsid w:val="00FD5214"/>
    <w:rsid w:val="00FD5420"/>
    <w:rsid w:val="00FD57BC"/>
    <w:rsid w:val="00FD5D5F"/>
    <w:rsid w:val="00FD63C4"/>
    <w:rsid w:val="00FD69E8"/>
    <w:rsid w:val="00FD6DE4"/>
    <w:rsid w:val="00FE07FD"/>
    <w:rsid w:val="00FE0853"/>
    <w:rsid w:val="00FE0D12"/>
    <w:rsid w:val="00FE0DAA"/>
    <w:rsid w:val="00FE0DE8"/>
    <w:rsid w:val="00FE0FEB"/>
    <w:rsid w:val="00FE16C9"/>
    <w:rsid w:val="00FE1774"/>
    <w:rsid w:val="00FE179E"/>
    <w:rsid w:val="00FE17D2"/>
    <w:rsid w:val="00FE21DE"/>
    <w:rsid w:val="00FE22F2"/>
    <w:rsid w:val="00FE2324"/>
    <w:rsid w:val="00FE2A7C"/>
    <w:rsid w:val="00FE3368"/>
    <w:rsid w:val="00FE3716"/>
    <w:rsid w:val="00FE3815"/>
    <w:rsid w:val="00FE3955"/>
    <w:rsid w:val="00FE3D43"/>
    <w:rsid w:val="00FE3E08"/>
    <w:rsid w:val="00FE3E1E"/>
    <w:rsid w:val="00FE476A"/>
    <w:rsid w:val="00FE4F7A"/>
    <w:rsid w:val="00FE531E"/>
    <w:rsid w:val="00FE540F"/>
    <w:rsid w:val="00FE5605"/>
    <w:rsid w:val="00FE5837"/>
    <w:rsid w:val="00FE5E15"/>
    <w:rsid w:val="00FE677B"/>
    <w:rsid w:val="00FE68F4"/>
    <w:rsid w:val="00FE6901"/>
    <w:rsid w:val="00FE7352"/>
    <w:rsid w:val="00FE738F"/>
    <w:rsid w:val="00FE7473"/>
    <w:rsid w:val="00FE74DD"/>
    <w:rsid w:val="00FE7928"/>
    <w:rsid w:val="00FE796B"/>
    <w:rsid w:val="00FF019D"/>
    <w:rsid w:val="00FF137E"/>
    <w:rsid w:val="00FF14D9"/>
    <w:rsid w:val="00FF1652"/>
    <w:rsid w:val="00FF1829"/>
    <w:rsid w:val="00FF1DBD"/>
    <w:rsid w:val="00FF1F2B"/>
    <w:rsid w:val="00FF275C"/>
    <w:rsid w:val="00FF27EC"/>
    <w:rsid w:val="00FF2C36"/>
    <w:rsid w:val="00FF2C98"/>
    <w:rsid w:val="00FF31D9"/>
    <w:rsid w:val="00FF39BE"/>
    <w:rsid w:val="00FF419B"/>
    <w:rsid w:val="00FF43FD"/>
    <w:rsid w:val="00FF4CF2"/>
    <w:rsid w:val="00FF4DAE"/>
    <w:rsid w:val="00FF59FD"/>
    <w:rsid w:val="00FF62D5"/>
    <w:rsid w:val="00FF6C32"/>
    <w:rsid w:val="00FF6F89"/>
    <w:rsid w:val="00FF7244"/>
    <w:rsid w:val="00FF75C1"/>
    <w:rsid w:val="00FF7B4C"/>
    <w:rsid w:val="083A78E9"/>
    <w:rsid w:val="1B9A1A5C"/>
    <w:rsid w:val="42ED264C"/>
    <w:rsid w:val="4F99BE3C"/>
    <w:rsid w:val="77A6B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7A15763"/>
  <w15:chartTrackingRefBased/>
  <w15:docId w15:val="{D45B462F-1006-43A0-A09F-0F2DB7685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239"/>
    <w:pPr>
      <w:spacing w:after="240" w:line="480" w:lineRule="auto"/>
    </w:pPr>
    <w:rPr>
      <w:rFonts w:ascii="Arial" w:eastAsia="Times New Roman" w:hAnsi="Arial"/>
      <w:sz w:val="24"/>
      <w:lang w:val="en-GB" w:bidi="ar-SA"/>
    </w:rPr>
  </w:style>
  <w:style w:type="paragraph" w:styleId="Heading1">
    <w:name w:val="heading 1"/>
    <w:basedOn w:val="Normal"/>
    <w:next w:val="Normal"/>
    <w:link w:val="Heading1Char"/>
    <w:qFormat/>
    <w:rsid w:val="00C25239"/>
    <w:pPr>
      <w:keepNext/>
      <w:pageBreakBefore/>
      <w:spacing w:after="120"/>
      <w:outlineLvl w:val="0"/>
    </w:pPr>
    <w:rPr>
      <w:b/>
      <w:kern w:val="28"/>
      <w:sz w:val="30"/>
    </w:rPr>
  </w:style>
  <w:style w:type="paragraph" w:styleId="Heading2">
    <w:name w:val="heading 2"/>
    <w:basedOn w:val="Normal"/>
    <w:next w:val="Normal"/>
    <w:link w:val="Heading2Char"/>
    <w:qFormat/>
    <w:rsid w:val="00C25239"/>
    <w:pPr>
      <w:keepNext/>
      <w:spacing w:before="240" w:after="6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C25239"/>
    <w:pPr>
      <w:keepNext/>
      <w:spacing w:before="240" w:after="60"/>
      <w:outlineLvl w:val="2"/>
    </w:pPr>
    <w:rPr>
      <w:b/>
      <w:i/>
    </w:rPr>
  </w:style>
  <w:style w:type="paragraph" w:styleId="Heading4">
    <w:name w:val="heading 4"/>
    <w:basedOn w:val="Normal"/>
    <w:next w:val="Normal"/>
    <w:link w:val="Heading4Char"/>
    <w:qFormat/>
    <w:rsid w:val="00C25239"/>
    <w:pPr>
      <w:keepNext/>
      <w:spacing w:before="240"/>
      <w:outlineLvl w:val="3"/>
    </w:pPr>
    <w:rPr>
      <w:i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15D91"/>
    <w:pPr>
      <w:spacing w:before="240" w:after="60"/>
      <w:ind w:left="708"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uiPriority w:val="99"/>
    <w:semiHidden/>
    <w:unhideWhenUsed/>
    <w:rsid w:val="00446204"/>
  </w:style>
  <w:style w:type="character" w:customStyle="1" w:styleId="Heading6Char">
    <w:name w:val="Heading 6 Char"/>
    <w:link w:val="Heading6"/>
    <w:uiPriority w:val="9"/>
    <w:rsid w:val="00015D91"/>
    <w:rPr>
      <w:rFonts w:eastAsia="Times New Roman"/>
      <w:b/>
      <w:bCs/>
      <w:sz w:val="22"/>
      <w:szCs w:val="22"/>
      <w:lang w:eastAsia="en-US"/>
    </w:rPr>
  </w:style>
  <w:style w:type="character" w:styleId="Hyperlink">
    <w:name w:val="Hyperlink"/>
    <w:unhideWhenUsed/>
    <w:rsid w:val="00C25239"/>
    <w:rPr>
      <w:color w:val="0563C1"/>
      <w:u w:val="single"/>
    </w:rPr>
  </w:style>
  <w:style w:type="paragraph" w:customStyle="1" w:styleId="Standardunter5">
    <w:name w:val="Standard unter Ü5"/>
    <w:basedOn w:val="Normal"/>
    <w:qFormat/>
    <w:rsid w:val="00015D91"/>
    <w:pPr>
      <w:spacing w:before="120" w:after="120"/>
      <w:ind w:left="709"/>
    </w:pPr>
    <w:rPr>
      <w:lang w:val="en-US"/>
    </w:rPr>
  </w:style>
  <w:style w:type="paragraph" w:customStyle="1" w:styleId="Bulletpoints5">
    <w:name w:val="Bulletpoints Ü5"/>
    <w:basedOn w:val="Standardunter5"/>
    <w:qFormat/>
    <w:rsid w:val="00015D91"/>
    <w:pPr>
      <w:numPr>
        <w:numId w:val="1"/>
      </w:numPr>
      <w:spacing w:after="0"/>
    </w:pPr>
  </w:style>
  <w:style w:type="character" w:styleId="CommentReference">
    <w:name w:val="annotation reference"/>
    <w:uiPriority w:val="99"/>
    <w:semiHidden/>
    <w:unhideWhenUsed/>
    <w:rsid w:val="00015D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5D91"/>
    <w:rPr>
      <w:sz w:val="20"/>
    </w:rPr>
  </w:style>
  <w:style w:type="character" w:customStyle="1" w:styleId="CommentTextChar">
    <w:name w:val="Comment Text Char"/>
    <w:link w:val="CommentText"/>
    <w:uiPriority w:val="99"/>
    <w:rsid w:val="00015D91"/>
    <w:rPr>
      <w:lang w:eastAsia="en-US"/>
    </w:rPr>
  </w:style>
  <w:style w:type="paragraph" w:styleId="Header">
    <w:name w:val="header"/>
    <w:basedOn w:val="Normal"/>
    <w:link w:val="HeaderChar"/>
    <w:rsid w:val="00C25239"/>
    <w:pPr>
      <w:tabs>
        <w:tab w:val="center" w:pos="4507"/>
        <w:tab w:val="right" w:pos="9029"/>
      </w:tabs>
      <w:spacing w:line="240" w:lineRule="auto"/>
    </w:pPr>
    <w:rPr>
      <w:sz w:val="18"/>
    </w:rPr>
  </w:style>
  <w:style w:type="character" w:customStyle="1" w:styleId="HeaderChar">
    <w:name w:val="Header Char"/>
    <w:link w:val="Header"/>
    <w:rsid w:val="001B170B"/>
    <w:rPr>
      <w:rFonts w:ascii="Arial" w:eastAsia="Times New Roman" w:hAnsi="Arial"/>
      <w:sz w:val="18"/>
      <w:lang w:val="en-GB" w:bidi="ar-SA"/>
    </w:rPr>
  </w:style>
  <w:style w:type="paragraph" w:styleId="Footer">
    <w:name w:val="footer"/>
    <w:basedOn w:val="Normal"/>
    <w:link w:val="FooterChar"/>
    <w:rsid w:val="00C25239"/>
    <w:pPr>
      <w:tabs>
        <w:tab w:val="center" w:pos="4507"/>
        <w:tab w:val="right" w:pos="9029"/>
      </w:tabs>
    </w:pPr>
    <w:rPr>
      <w:sz w:val="18"/>
    </w:rPr>
  </w:style>
  <w:style w:type="character" w:customStyle="1" w:styleId="FooterChar">
    <w:name w:val="Footer Char"/>
    <w:link w:val="Footer"/>
    <w:rsid w:val="001B170B"/>
    <w:rPr>
      <w:rFonts w:ascii="Arial" w:eastAsia="Times New Roman" w:hAnsi="Arial"/>
      <w:sz w:val="18"/>
      <w:lang w:val="en-GB"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279E7"/>
    <w:rPr>
      <w:sz w:val="20"/>
    </w:rPr>
  </w:style>
  <w:style w:type="character" w:customStyle="1" w:styleId="FootnoteTextChar">
    <w:name w:val="Footnote Text Char"/>
    <w:link w:val="FootnoteText"/>
    <w:uiPriority w:val="99"/>
    <w:semiHidden/>
    <w:rsid w:val="00E279E7"/>
    <w:rPr>
      <w:lang w:eastAsia="en-US"/>
    </w:rPr>
  </w:style>
  <w:style w:type="character" w:styleId="FootnoteReference">
    <w:name w:val="footnote reference"/>
    <w:uiPriority w:val="99"/>
    <w:semiHidden/>
    <w:unhideWhenUsed/>
    <w:rsid w:val="00E279E7"/>
    <w:rPr>
      <w:vertAlign w:val="superscript"/>
    </w:rPr>
  </w:style>
  <w:style w:type="paragraph" w:styleId="ListParagraph">
    <w:name w:val="List Paragraph"/>
    <w:basedOn w:val="Normal"/>
    <w:uiPriority w:val="34"/>
    <w:qFormat/>
    <w:rsid w:val="002A617F"/>
    <w:pPr>
      <w:spacing w:after="160" w:line="259" w:lineRule="auto"/>
      <w:ind w:left="720"/>
      <w:contextualSpacing/>
    </w:pPr>
  </w:style>
  <w:style w:type="character" w:styleId="FollowedHyperlink">
    <w:name w:val="FollowedHyperlink"/>
    <w:uiPriority w:val="99"/>
    <w:semiHidden/>
    <w:unhideWhenUsed/>
    <w:rsid w:val="00CF718A"/>
    <w:rPr>
      <w:color w:val="800080"/>
      <w:u w:val="single"/>
    </w:rPr>
  </w:style>
  <w:style w:type="paragraph" w:styleId="BalloonText">
    <w:name w:val="Balloon Text"/>
    <w:basedOn w:val="Normal"/>
    <w:link w:val="BalloonTextChar"/>
    <w:semiHidden/>
    <w:rsid w:val="00C252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837D96"/>
    <w:rPr>
      <w:rFonts w:ascii="Tahoma" w:eastAsia="Times New Roman" w:hAnsi="Tahoma" w:cs="Tahoma"/>
      <w:sz w:val="16"/>
      <w:szCs w:val="16"/>
      <w:lang w:val="en-GB" w:bidi="ar-SA"/>
    </w:rPr>
  </w:style>
  <w:style w:type="table" w:styleId="TableGridLight">
    <w:name w:val="Grid Table Light"/>
    <w:basedOn w:val="TableNormal"/>
    <w:uiPriority w:val="40"/>
    <w:rsid w:val="00D25D7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rsid w:val="00C25239"/>
    <w:pPr>
      <w:spacing w:after="240" w:line="480" w:lineRule="auto"/>
    </w:pPr>
    <w:rPr>
      <w:rFonts w:ascii="Times New Roman" w:eastAsia="Times New Roman" w:hAnsi="Times New Roman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21A0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21A0"/>
    <w:rPr>
      <w:b/>
      <w:bCs/>
      <w:lang w:val="de-CH" w:eastAsia="en-US" w:bidi="ar-SA"/>
    </w:rPr>
  </w:style>
  <w:style w:type="character" w:styleId="UnresolvedMention">
    <w:name w:val="Unresolved Mention"/>
    <w:uiPriority w:val="99"/>
    <w:semiHidden/>
    <w:unhideWhenUsed/>
    <w:rsid w:val="00C25239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014AF0"/>
    <w:pPr>
      <w:spacing w:after="0"/>
      <w:jc w:val="center"/>
    </w:pPr>
    <w:rPr>
      <w:rFonts w:cs="Arial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14AF0"/>
    <w:rPr>
      <w:rFonts w:ascii="Arial" w:eastAsia="Times New Roman" w:hAnsi="Arial" w:cs="Arial"/>
      <w:noProof/>
      <w:sz w:val="24"/>
      <w:lang w:bidi="ar-SA"/>
    </w:rPr>
  </w:style>
  <w:style w:type="paragraph" w:customStyle="1" w:styleId="EndNoteBibliography">
    <w:name w:val="EndNote Bibliography"/>
    <w:basedOn w:val="Normal"/>
    <w:link w:val="EndNoteBibliographyChar"/>
    <w:rsid w:val="00014AF0"/>
    <w:rPr>
      <w:rFonts w:cs="Arial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014AF0"/>
    <w:rPr>
      <w:rFonts w:ascii="Arial" w:eastAsia="Times New Roman" w:hAnsi="Arial" w:cs="Arial"/>
      <w:noProof/>
      <w:sz w:val="24"/>
      <w:lang w:bidi="ar-SA"/>
    </w:rPr>
  </w:style>
  <w:style w:type="paragraph" w:styleId="Revision">
    <w:name w:val="Revision"/>
    <w:hidden/>
    <w:uiPriority w:val="99"/>
    <w:semiHidden/>
    <w:rsid w:val="00E21A11"/>
    <w:rPr>
      <w:sz w:val="22"/>
      <w:szCs w:val="22"/>
      <w:lang w:val="de-CH" w:bidi="ar-SA"/>
    </w:rPr>
  </w:style>
  <w:style w:type="character" w:customStyle="1" w:styleId="Heading1Char">
    <w:name w:val="Heading 1 Char"/>
    <w:link w:val="Heading1"/>
    <w:rsid w:val="00C25239"/>
    <w:rPr>
      <w:rFonts w:ascii="Arial" w:eastAsia="Times New Roman" w:hAnsi="Arial"/>
      <w:b/>
      <w:kern w:val="28"/>
      <w:sz w:val="30"/>
      <w:lang w:val="en-GB" w:bidi="ar-SA"/>
    </w:rPr>
  </w:style>
  <w:style w:type="character" w:customStyle="1" w:styleId="Heading2Char">
    <w:name w:val="Heading 2 Char"/>
    <w:basedOn w:val="DefaultParagraphFont"/>
    <w:link w:val="Heading2"/>
    <w:rsid w:val="00845C96"/>
    <w:rPr>
      <w:rFonts w:ascii="Arial" w:eastAsia="Times New Roman" w:hAnsi="Arial"/>
      <w:b/>
      <w:sz w:val="24"/>
      <w:lang w:val="en-GB" w:bidi="ar-SA"/>
    </w:rPr>
  </w:style>
  <w:style w:type="character" w:customStyle="1" w:styleId="Heading3Char">
    <w:name w:val="Heading 3 Char"/>
    <w:basedOn w:val="DefaultParagraphFont"/>
    <w:link w:val="Heading3"/>
    <w:rsid w:val="00845C96"/>
    <w:rPr>
      <w:rFonts w:ascii="Arial" w:eastAsia="Times New Roman" w:hAnsi="Arial"/>
      <w:b/>
      <w:i/>
      <w:sz w:val="24"/>
      <w:lang w:val="en-GB" w:bidi="ar-SA"/>
    </w:rPr>
  </w:style>
  <w:style w:type="character" w:customStyle="1" w:styleId="Heading4Char">
    <w:name w:val="Heading 4 Char"/>
    <w:basedOn w:val="DefaultParagraphFont"/>
    <w:link w:val="Heading4"/>
    <w:rsid w:val="00845C96"/>
    <w:rPr>
      <w:rFonts w:ascii="Arial" w:eastAsia="Times New Roman" w:hAnsi="Arial"/>
      <w:i/>
      <w:sz w:val="24"/>
      <w:lang w:val="en-GB" w:bidi="ar-SA"/>
    </w:rPr>
  </w:style>
  <w:style w:type="character" w:styleId="PageNumber">
    <w:name w:val="page number"/>
    <w:rsid w:val="00C25239"/>
    <w:rPr>
      <w:rFonts w:ascii="Arial" w:hAnsi="Arial"/>
      <w:color w:val="auto"/>
      <w:sz w:val="18"/>
    </w:rPr>
  </w:style>
  <w:style w:type="paragraph" w:customStyle="1" w:styleId="bullet1">
    <w:name w:val="bullet 1"/>
    <w:basedOn w:val="Normal"/>
    <w:rsid w:val="00C25239"/>
    <w:pPr>
      <w:widowControl w:val="0"/>
      <w:numPr>
        <w:numId w:val="22"/>
      </w:numPr>
      <w:tabs>
        <w:tab w:val="clear" w:pos="360"/>
      </w:tabs>
      <w:ind w:left="284" w:hanging="284"/>
    </w:pPr>
  </w:style>
  <w:style w:type="paragraph" w:styleId="Title">
    <w:name w:val="Title"/>
    <w:basedOn w:val="Normal"/>
    <w:next w:val="Normal"/>
    <w:link w:val="TitleChar"/>
    <w:qFormat/>
    <w:rsid w:val="00C25239"/>
    <w:pPr>
      <w:jc w:val="center"/>
      <w:outlineLvl w:val="0"/>
    </w:pPr>
    <w:rPr>
      <w:b/>
      <w:kern w:val="28"/>
      <w:sz w:val="32"/>
    </w:rPr>
  </w:style>
  <w:style w:type="character" w:customStyle="1" w:styleId="TitleChar">
    <w:name w:val="Title Char"/>
    <w:basedOn w:val="DefaultParagraphFont"/>
    <w:link w:val="Title"/>
    <w:rsid w:val="00845C96"/>
    <w:rPr>
      <w:rFonts w:ascii="Arial" w:eastAsia="Times New Roman" w:hAnsi="Arial"/>
      <w:b/>
      <w:kern w:val="28"/>
      <w:sz w:val="32"/>
      <w:lang w:val="en-GB" w:bidi="ar-SA"/>
    </w:rPr>
  </w:style>
  <w:style w:type="paragraph" w:customStyle="1" w:styleId="Tabletext">
    <w:name w:val="Table text"/>
    <w:basedOn w:val="Normal"/>
    <w:rsid w:val="00C25239"/>
    <w:pPr>
      <w:spacing w:before="120" w:after="120" w:line="240" w:lineRule="auto"/>
    </w:pPr>
    <w:rPr>
      <w:sz w:val="20"/>
    </w:rPr>
  </w:style>
  <w:style w:type="paragraph" w:customStyle="1" w:styleId="Figuretablelegend">
    <w:name w:val="Figure/table legend"/>
    <w:basedOn w:val="Normal"/>
    <w:next w:val="Normal"/>
    <w:rsid w:val="00C25239"/>
    <w:pPr>
      <w:pageBreakBefore/>
      <w:outlineLvl w:val="0"/>
    </w:pPr>
    <w:rPr>
      <w:b/>
    </w:rPr>
  </w:style>
  <w:style w:type="paragraph" w:customStyle="1" w:styleId="bullet2">
    <w:name w:val="bullet2"/>
    <w:basedOn w:val="bullet1"/>
    <w:rsid w:val="00C25239"/>
    <w:pPr>
      <w:keepLines/>
      <w:numPr>
        <w:numId w:val="23"/>
      </w:numPr>
      <w:tabs>
        <w:tab w:val="clear" w:pos="728"/>
      </w:tabs>
      <w:spacing w:after="120"/>
      <w:ind w:left="568" w:hanging="284"/>
    </w:pPr>
  </w:style>
  <w:style w:type="paragraph" w:customStyle="1" w:styleId="Referencelist">
    <w:name w:val="Reference list"/>
    <w:basedOn w:val="Normal"/>
    <w:rsid w:val="00C25239"/>
  </w:style>
  <w:style w:type="paragraph" w:customStyle="1" w:styleId="Cover">
    <w:name w:val="Cover"/>
    <w:basedOn w:val="Normal"/>
    <w:rsid w:val="00C25239"/>
    <w:pPr>
      <w:spacing w:before="120" w:after="120" w:line="240" w:lineRule="auto"/>
    </w:pPr>
    <w:rPr>
      <w:b/>
    </w:rPr>
  </w:style>
  <w:style w:type="paragraph" w:styleId="NormalIndent">
    <w:name w:val="Normal Indent"/>
    <w:basedOn w:val="Normal"/>
    <w:rsid w:val="00C25239"/>
    <w:pPr>
      <w:ind w:firstLine="450"/>
    </w:pPr>
  </w:style>
  <w:style w:type="paragraph" w:customStyle="1" w:styleId="Tablehead">
    <w:name w:val="Table head"/>
    <w:basedOn w:val="Tabletext"/>
    <w:next w:val="Normal"/>
    <w:rsid w:val="00C25239"/>
    <w:rPr>
      <w:b/>
    </w:rPr>
  </w:style>
  <w:style w:type="paragraph" w:customStyle="1" w:styleId="Authortext">
    <w:name w:val="Author text"/>
    <w:basedOn w:val="Normal"/>
    <w:rsid w:val="00C25239"/>
    <w:rPr>
      <w:b/>
    </w:rPr>
  </w:style>
  <w:style w:type="paragraph" w:customStyle="1" w:styleId="Authoraffiliation">
    <w:name w:val="Author affiliation"/>
    <w:basedOn w:val="Normal"/>
    <w:rsid w:val="00C25239"/>
    <w:rPr>
      <w:i/>
    </w:rPr>
  </w:style>
  <w:style w:type="character" w:styleId="Emphasis">
    <w:name w:val="Emphasis"/>
    <w:qFormat/>
    <w:rsid w:val="00C25239"/>
    <w:rPr>
      <w:b/>
      <w:bCs/>
      <w:i w:val="0"/>
      <w:iCs w:val="0"/>
    </w:rPr>
  </w:style>
  <w:style w:type="character" w:customStyle="1" w:styleId="normaltextrun">
    <w:name w:val="normaltextrun"/>
    <w:basedOn w:val="DefaultParagraphFont"/>
    <w:rsid w:val="003C05F7"/>
  </w:style>
  <w:style w:type="character" w:customStyle="1" w:styleId="eop">
    <w:name w:val="eop"/>
    <w:basedOn w:val="DefaultParagraphFont"/>
    <w:rsid w:val="00955EA5"/>
  </w:style>
  <w:style w:type="paragraph" w:styleId="NormalWeb">
    <w:name w:val="Normal (Web)"/>
    <w:basedOn w:val="Normal"/>
    <w:uiPriority w:val="99"/>
    <w:semiHidden/>
    <w:unhideWhenUsed/>
    <w:rsid w:val="008D3E44"/>
    <w:pPr>
      <w:spacing w:before="100" w:beforeAutospacing="1" w:after="100" w:afterAutospacing="1" w:line="240" w:lineRule="auto"/>
    </w:pPr>
    <w:rPr>
      <w:rFonts w:ascii="Times New Roman" w:hAnsi="Times New Roman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9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44872">
          <w:marLeft w:val="374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82352">
          <w:marLeft w:val="374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8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84324">
          <w:marLeft w:val="374"/>
          <w:marRight w:val="0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4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342265">
          <w:marLeft w:val="4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9068">
          <w:marLeft w:val="4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98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9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4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0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rmin.Saleque\Prime%20Medica%20Ltd\PGP%20Everyone%20-%20Templates\UK_Editorial\CORE\Manu_Cor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74a952-fdcd-4647-8ab9-1d2527efe9ca">
      <Terms xmlns="http://schemas.microsoft.com/office/infopath/2007/PartnerControls"/>
    </lcf76f155ced4ddcb4097134ff3c332f>
    <TaxCatchAll xmlns="5b5be292-f55b-428b-9d22-1c3e1f6539a1" xsi:nil="true"/>
    <SharedWithUsers xmlns="5b5be292-f55b-428b-9d22-1c3e1f6539a1">
      <UserInfo>
        <DisplayName>Jess Galbraith</DisplayName>
        <AccountId>204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FE3438E5E447469A03D4DD0CCB9001" ma:contentTypeVersion="15" ma:contentTypeDescription="Create a new document." ma:contentTypeScope="" ma:versionID="3782aab299fac976462be318bc4aad78">
  <xsd:schema xmlns:xsd="http://www.w3.org/2001/XMLSchema" xmlns:xs="http://www.w3.org/2001/XMLSchema" xmlns:p="http://schemas.microsoft.com/office/2006/metadata/properties" xmlns:ns2="0474a952-fdcd-4647-8ab9-1d2527efe9ca" xmlns:ns3="5b5be292-f55b-428b-9d22-1c3e1f6539a1" targetNamespace="http://schemas.microsoft.com/office/2006/metadata/properties" ma:root="true" ma:fieldsID="178a5d1c52906de15a3ef2cc0fa81d17" ns2:_="" ns3:_="">
    <xsd:import namespace="0474a952-fdcd-4647-8ab9-1d2527efe9ca"/>
    <xsd:import namespace="5b5be292-f55b-428b-9d22-1c3e1f6539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74a952-fdcd-4647-8ab9-1d2527efe9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e078bdb-18a8-4b38-96d3-955d15450c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be292-f55b-428b-9d22-1c3e1f6539a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57941c2-8d6b-4050-afaf-8e9426a128ed}" ma:internalName="TaxCatchAll" ma:showField="CatchAllData" ma:web="5b5be292-f55b-428b-9d22-1c3e1f6539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AF5619-C5FF-4B13-BCF9-708BBBA2A5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A5B5C24-E574-4C12-B53A-6C7F88C34939}">
  <ds:schemaRefs>
    <ds:schemaRef ds:uri="http://schemas.microsoft.com/office/2006/metadata/properties"/>
    <ds:schemaRef ds:uri="http://schemas.microsoft.com/office/infopath/2007/PartnerControls"/>
    <ds:schemaRef ds:uri="0474a952-fdcd-4647-8ab9-1d2527efe9ca"/>
    <ds:schemaRef ds:uri="5b5be292-f55b-428b-9d22-1c3e1f6539a1"/>
  </ds:schemaRefs>
</ds:datastoreItem>
</file>

<file path=customXml/itemProps3.xml><?xml version="1.0" encoding="utf-8"?>
<ds:datastoreItem xmlns:ds="http://schemas.openxmlformats.org/officeDocument/2006/customXml" ds:itemID="{1147769B-992E-4E2B-BF71-87098F4E1D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74a952-fdcd-4647-8ab9-1d2527efe9ca"/>
    <ds:schemaRef ds:uri="5b5be292-f55b-428b-9d22-1c3e1f6539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00561B8-3EBE-4086-9E06-ABD1F0DF2D3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Manu_Core</Template>
  <TotalTime>2</TotalTime>
  <Pages>2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Lesén</dc:creator>
  <cp:keywords/>
  <cp:lastModifiedBy>Jess Galbraith</cp:lastModifiedBy>
  <cp:revision>5</cp:revision>
  <dcterms:created xsi:type="dcterms:W3CDTF">2022-11-29T16:45:00Z</dcterms:created>
  <dcterms:modified xsi:type="dcterms:W3CDTF">2022-12-07T11:43:00Z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0x01010073FE3438E5E447469A03D4DD0CCB9001</vt:lpwstr>
  </property>
  <property fmtid="{D5CDD505-2E9C-101B-9397-08002B2CF9AE}" pid="3" name="MediaServiceImageTags">
    <vt:lpwstr/>
  </property>
</Properties>
</file>