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C488" w14:textId="1ECC788E" w:rsidR="00DC4B38" w:rsidRPr="00662A52" w:rsidRDefault="00AA4754" w:rsidP="00662A52">
      <w:pPr>
        <w:pStyle w:val="Figuretablelegend"/>
        <w:rPr>
          <w:lang w:val="en-US"/>
        </w:rPr>
      </w:pPr>
      <w:r>
        <w:rPr>
          <w:lang w:val="en-US"/>
        </w:rPr>
        <w:t>Additional File 4</w:t>
      </w:r>
      <w:r w:rsidR="00B365C7">
        <w:rPr>
          <w:lang w:val="en-US"/>
        </w:rPr>
        <w:t xml:space="preserve"> </w:t>
      </w:r>
      <w:r w:rsidR="00DC4B38" w:rsidRPr="00D21443">
        <w:rPr>
          <w:b w:val="0"/>
          <w:bCs/>
          <w:lang w:val="en-US"/>
        </w:rPr>
        <w:t xml:space="preserve">Risk of the cardiorenal composite outcome by change in RAASi dose </w:t>
      </w:r>
      <w:r w:rsidR="00DC4B38" w:rsidRPr="000E2AE5">
        <w:rPr>
          <w:b w:val="0"/>
          <w:bCs/>
          <w:lang w:val="en-US"/>
        </w:rPr>
        <w:t>following a</w:t>
      </w:r>
      <w:r w:rsidR="00861E00">
        <w:rPr>
          <w:b w:val="0"/>
          <w:bCs/>
          <w:lang w:val="en-US"/>
        </w:rPr>
        <w:t>n</w:t>
      </w:r>
      <w:r w:rsidR="00DC4B38" w:rsidRPr="000E2AE5">
        <w:rPr>
          <w:b w:val="0"/>
          <w:bCs/>
          <w:lang w:val="en-US"/>
        </w:rPr>
        <w:t xml:space="preserve"> HK episode in</w:t>
      </w:r>
      <w:r w:rsidR="00254A2F" w:rsidRPr="000E2AE5">
        <w:rPr>
          <w:b w:val="0"/>
          <w:bCs/>
          <w:lang w:val="en-US"/>
        </w:rPr>
        <w:t xml:space="preserve"> (a)</w:t>
      </w:r>
      <w:r w:rsidR="00DC4B38" w:rsidRPr="000E2AE5">
        <w:rPr>
          <w:b w:val="0"/>
          <w:bCs/>
          <w:lang w:val="en-US"/>
        </w:rPr>
        <w:t xml:space="preserve"> the US and </w:t>
      </w:r>
      <w:r w:rsidR="00254A2F" w:rsidRPr="000E2AE5">
        <w:rPr>
          <w:b w:val="0"/>
          <w:bCs/>
          <w:lang w:val="en-US"/>
        </w:rPr>
        <w:t xml:space="preserve">(b) </w:t>
      </w:r>
      <w:r w:rsidR="00DC4B38" w:rsidRPr="000E2AE5">
        <w:rPr>
          <w:b w:val="0"/>
          <w:bCs/>
          <w:lang w:val="en-US"/>
        </w:rPr>
        <w:t>Japan in patients with CKD stage 3 or 4</w:t>
      </w:r>
      <w:r w:rsidR="006C21CE" w:rsidRPr="000E2AE5">
        <w:rPr>
          <w:b w:val="0"/>
          <w:bCs/>
          <w:lang w:val="en-US"/>
        </w:rPr>
        <w:t xml:space="preserve"> (with or without HF)</w:t>
      </w:r>
    </w:p>
    <w:p w14:paraId="03C288BB" w14:textId="6F586AC7" w:rsidR="008026A0" w:rsidRDefault="0002393F" w:rsidP="00DC4B38">
      <w:pPr>
        <w:spacing w:after="0" w:line="360" w:lineRule="auto"/>
        <w:rPr>
          <w:rFonts w:ascii="Times New Roman" w:hAnsi="Times New Roman"/>
          <w:lang w:val="en-US"/>
        </w:rPr>
      </w:pPr>
      <w:r w:rsidRPr="0002393F">
        <w:rPr>
          <w:noProof/>
        </w:rPr>
        <w:drawing>
          <wp:inline distT="0" distB="0" distL="0" distR="0" wp14:anchorId="68A5D5D9" wp14:editId="6B12CF1A">
            <wp:extent cx="4122000" cy="6552136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22000" cy="655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08199" w14:textId="77777777" w:rsidR="00C56EDF" w:rsidRDefault="00C56EDF" w:rsidP="00AE5D02">
      <w:pPr>
        <w:pStyle w:val="Footer"/>
        <w:rPr>
          <w:i/>
          <w:iCs/>
          <w:lang w:val="en-US"/>
        </w:rPr>
      </w:pPr>
    </w:p>
    <w:p w14:paraId="4B12C046" w14:textId="5D04BE97" w:rsidR="00DC4B38" w:rsidRPr="00721596" w:rsidRDefault="008026A0" w:rsidP="00AE5D02">
      <w:pPr>
        <w:pStyle w:val="Footer"/>
        <w:rPr>
          <w:lang w:val="en-US"/>
        </w:rPr>
      </w:pPr>
      <w:r w:rsidRPr="00D21443">
        <w:rPr>
          <w:i/>
          <w:iCs/>
          <w:lang w:val="en-US"/>
        </w:rPr>
        <w:t xml:space="preserve">CI </w:t>
      </w:r>
      <w:r>
        <w:rPr>
          <w:lang w:val="en-US"/>
        </w:rPr>
        <w:t>confidence interval</w:t>
      </w:r>
      <w:r w:rsidR="00C005E4">
        <w:rPr>
          <w:lang w:val="en-US"/>
        </w:rPr>
        <w:t xml:space="preserve">, </w:t>
      </w:r>
      <w:r w:rsidRPr="00D21443">
        <w:rPr>
          <w:i/>
          <w:iCs/>
          <w:lang w:val="en-US"/>
        </w:rPr>
        <w:t>CKD</w:t>
      </w:r>
      <w:r>
        <w:rPr>
          <w:lang w:val="en-US"/>
        </w:rPr>
        <w:t xml:space="preserve"> chronic kidney disease</w:t>
      </w:r>
      <w:r w:rsidR="00990216">
        <w:rPr>
          <w:lang w:val="en-US"/>
        </w:rPr>
        <w:t>,</w:t>
      </w:r>
      <w:r>
        <w:rPr>
          <w:lang w:val="en-US"/>
        </w:rPr>
        <w:t xml:space="preserve"> </w:t>
      </w:r>
      <w:r w:rsidR="00237223" w:rsidRPr="00D21443">
        <w:rPr>
          <w:i/>
          <w:iCs/>
        </w:rPr>
        <w:t>HK</w:t>
      </w:r>
      <w:r w:rsidR="00237223" w:rsidRPr="000F11EE">
        <w:t xml:space="preserve"> hyperkalemia</w:t>
      </w:r>
      <w:r w:rsidR="00990216">
        <w:t>,</w:t>
      </w:r>
      <w:r w:rsidR="00237223">
        <w:t xml:space="preserve"> </w:t>
      </w:r>
      <w:r w:rsidR="00237223" w:rsidRPr="00D21443">
        <w:rPr>
          <w:i/>
          <w:iCs/>
        </w:rPr>
        <w:t>RAASi</w:t>
      </w:r>
      <w:r w:rsidR="00990216">
        <w:t xml:space="preserve"> </w:t>
      </w:r>
      <w:r w:rsidR="00237223" w:rsidRPr="000F11EE">
        <w:t>renin-angiotensin-aldosterone system inhibitor</w:t>
      </w:r>
      <w:r w:rsidR="00B63BE5">
        <w:t xml:space="preserve">. </w:t>
      </w:r>
      <w:r w:rsidR="00DC4B38" w:rsidRPr="00721596">
        <w:rPr>
          <w:lang w:val="en-US"/>
        </w:rPr>
        <w:fldChar w:fldCharType="begin"/>
      </w:r>
      <w:r w:rsidR="00DC4B38" w:rsidRPr="00721596">
        <w:rPr>
          <w:lang w:val="en-US"/>
        </w:rPr>
        <w:instrText xml:space="preserve"> ADDIN </w:instrText>
      </w:r>
      <w:r w:rsidR="00DC4B38" w:rsidRPr="00721596">
        <w:rPr>
          <w:lang w:val="en-US"/>
        </w:rPr>
        <w:fldChar w:fldCharType="end"/>
      </w:r>
    </w:p>
    <w:sectPr w:rsidR="00DC4B38" w:rsidRPr="00721596" w:rsidSect="00962DBE">
      <w:footerReference w:type="default" r:id="rId12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81E84" w14:textId="77777777" w:rsidR="00FF1F2B" w:rsidRDefault="00FF1F2B" w:rsidP="001B170B">
      <w:pPr>
        <w:spacing w:after="0" w:line="240" w:lineRule="auto"/>
      </w:pPr>
      <w:r>
        <w:separator/>
      </w:r>
    </w:p>
  </w:endnote>
  <w:endnote w:type="continuationSeparator" w:id="0">
    <w:p w14:paraId="31601E00" w14:textId="77777777" w:rsidR="00FF1F2B" w:rsidRDefault="00FF1F2B" w:rsidP="001B170B">
      <w:pPr>
        <w:spacing w:after="0" w:line="240" w:lineRule="auto"/>
      </w:pPr>
      <w:r>
        <w:continuationSeparator/>
      </w:r>
    </w:p>
  </w:endnote>
  <w:endnote w:type="continuationNotice" w:id="1">
    <w:p w14:paraId="72413D12" w14:textId="77777777" w:rsidR="00FF1F2B" w:rsidRDefault="00FF1F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4EB5" w14:textId="77777777" w:rsidR="00E95AD2" w:rsidRDefault="00E95AD2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Pr="00A305F8">
      <w:rPr>
        <w:noProof/>
        <w:lang w:val="de-DE"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97600" w14:textId="77777777" w:rsidR="00FF1F2B" w:rsidRDefault="00FF1F2B" w:rsidP="001B170B">
      <w:pPr>
        <w:spacing w:after="0" w:line="240" w:lineRule="auto"/>
      </w:pPr>
      <w:r>
        <w:separator/>
      </w:r>
    </w:p>
  </w:footnote>
  <w:footnote w:type="continuationSeparator" w:id="0">
    <w:p w14:paraId="62E23931" w14:textId="77777777" w:rsidR="00FF1F2B" w:rsidRDefault="00FF1F2B" w:rsidP="001B170B">
      <w:pPr>
        <w:spacing w:after="0" w:line="240" w:lineRule="auto"/>
      </w:pPr>
      <w:r>
        <w:continuationSeparator/>
      </w:r>
    </w:p>
  </w:footnote>
  <w:footnote w:type="continuationNotice" w:id="1">
    <w:p w14:paraId="23FB5F22" w14:textId="77777777" w:rsidR="00FF1F2B" w:rsidRDefault="00FF1F2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C239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8C55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8883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B8C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905F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EE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F083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86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6A7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84D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B1556"/>
    <w:multiLevelType w:val="hybridMultilevel"/>
    <w:tmpl w:val="DB7CC8C4"/>
    <w:lvl w:ilvl="0" w:tplc="0A0A80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CC0A62"/>
    <w:multiLevelType w:val="hybridMultilevel"/>
    <w:tmpl w:val="3BB04D1C"/>
    <w:lvl w:ilvl="0" w:tplc="0409000B">
      <w:start w:val="13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62674"/>
    <w:multiLevelType w:val="hybridMultilevel"/>
    <w:tmpl w:val="B1385B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947EB"/>
    <w:multiLevelType w:val="hybridMultilevel"/>
    <w:tmpl w:val="AB80EB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E4177"/>
    <w:multiLevelType w:val="hybridMultilevel"/>
    <w:tmpl w:val="142C1E9C"/>
    <w:lvl w:ilvl="0" w:tplc="0409000B">
      <w:start w:val="13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74922"/>
    <w:multiLevelType w:val="hybridMultilevel"/>
    <w:tmpl w:val="67989E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A44594"/>
    <w:multiLevelType w:val="hybridMultilevel"/>
    <w:tmpl w:val="46743AFE"/>
    <w:lvl w:ilvl="0" w:tplc="42F2A1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905E3"/>
    <w:multiLevelType w:val="hybridMultilevel"/>
    <w:tmpl w:val="8340C192"/>
    <w:lvl w:ilvl="0" w:tplc="B53666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6541175"/>
    <w:multiLevelType w:val="hybridMultilevel"/>
    <w:tmpl w:val="D270B7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75CE8"/>
    <w:multiLevelType w:val="hybridMultilevel"/>
    <w:tmpl w:val="4882181C"/>
    <w:lvl w:ilvl="0" w:tplc="47DA0A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0C6C01"/>
    <w:multiLevelType w:val="hybridMultilevel"/>
    <w:tmpl w:val="1C08BEC4"/>
    <w:lvl w:ilvl="0" w:tplc="0409000B">
      <w:start w:val="13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ED7843"/>
    <w:multiLevelType w:val="hybridMultilevel"/>
    <w:tmpl w:val="FAC6193A"/>
    <w:lvl w:ilvl="0" w:tplc="94864CAC">
      <w:start w:val="268"/>
      <w:numFmt w:val="bullet"/>
      <w:lvlText w:val="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0F03134"/>
    <w:multiLevelType w:val="hybridMultilevel"/>
    <w:tmpl w:val="93AE02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627B4"/>
    <w:multiLevelType w:val="hybridMultilevel"/>
    <w:tmpl w:val="4C802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B3F0E"/>
    <w:multiLevelType w:val="hybridMultilevel"/>
    <w:tmpl w:val="1690FA8E"/>
    <w:lvl w:ilvl="0" w:tplc="E45E77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7041F"/>
    <w:multiLevelType w:val="hybridMultilevel"/>
    <w:tmpl w:val="2E2E18B8"/>
    <w:lvl w:ilvl="0" w:tplc="0E58AD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F356CA"/>
    <w:multiLevelType w:val="singleLevel"/>
    <w:tmpl w:val="27DC7BBE"/>
    <w:lvl w:ilvl="0">
      <w:numFmt w:val="none"/>
      <w:pStyle w:val="bullet1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27" w15:restartNumberingAfterBreak="0">
    <w:nsid w:val="3A7A1C27"/>
    <w:multiLevelType w:val="hybridMultilevel"/>
    <w:tmpl w:val="CE762E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D923F5"/>
    <w:multiLevelType w:val="hybridMultilevel"/>
    <w:tmpl w:val="91CEF7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C15106"/>
    <w:multiLevelType w:val="singleLevel"/>
    <w:tmpl w:val="B114E9F4"/>
    <w:lvl w:ilvl="0">
      <w:numFmt w:val="bullet"/>
      <w:pStyle w:val="bullet2"/>
      <w:lvlText w:val="–"/>
      <w:lvlJc w:val="left"/>
      <w:pPr>
        <w:tabs>
          <w:tab w:val="num" w:pos="728"/>
        </w:tabs>
        <w:ind w:left="728" w:hanging="368"/>
      </w:pPr>
      <w:rPr>
        <w:rFonts w:ascii="Arial" w:hAnsi="Arial" w:hint="default"/>
      </w:rPr>
    </w:lvl>
  </w:abstractNum>
  <w:abstractNum w:abstractNumId="30" w15:restartNumberingAfterBreak="0">
    <w:nsid w:val="3DE36C9C"/>
    <w:multiLevelType w:val="multilevel"/>
    <w:tmpl w:val="F41E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F86C36"/>
    <w:multiLevelType w:val="hybridMultilevel"/>
    <w:tmpl w:val="F664FB66"/>
    <w:lvl w:ilvl="0" w:tplc="532AC1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6D6964"/>
    <w:multiLevelType w:val="hybridMultilevel"/>
    <w:tmpl w:val="F8DEF99E"/>
    <w:lvl w:ilvl="0" w:tplc="CF9AC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E426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BA4D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CCF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7A67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7466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2AB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C6E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E083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2F45690"/>
    <w:multiLevelType w:val="hybridMultilevel"/>
    <w:tmpl w:val="67F457E6"/>
    <w:lvl w:ilvl="0" w:tplc="4552DF8A">
      <w:start w:val="453"/>
      <w:numFmt w:val="bullet"/>
      <w:lvlText w:val=""/>
      <w:lvlJc w:val="left"/>
      <w:pPr>
        <w:ind w:left="41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4" w15:restartNumberingAfterBreak="0">
    <w:nsid w:val="43D03775"/>
    <w:multiLevelType w:val="singleLevel"/>
    <w:tmpl w:val="A2843690"/>
    <w:lvl w:ilvl="0">
      <w:start w:val="1"/>
      <w:numFmt w:val="bullet"/>
      <w:lvlText w:val=""/>
      <w:lvlJc w:val="left"/>
      <w:pPr>
        <w:tabs>
          <w:tab w:val="num" w:pos="445"/>
        </w:tabs>
        <w:ind w:left="360" w:hanging="275"/>
      </w:pPr>
      <w:rPr>
        <w:rFonts w:ascii="Symbol" w:hAnsi="Symbol" w:hint="default"/>
        <w:sz w:val="20"/>
      </w:rPr>
    </w:lvl>
  </w:abstractNum>
  <w:abstractNum w:abstractNumId="35" w15:restartNumberingAfterBreak="0">
    <w:nsid w:val="44AE1956"/>
    <w:multiLevelType w:val="hybridMultilevel"/>
    <w:tmpl w:val="452AE516"/>
    <w:lvl w:ilvl="0" w:tplc="2F88C2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213F94"/>
    <w:multiLevelType w:val="hybridMultilevel"/>
    <w:tmpl w:val="B1129B16"/>
    <w:lvl w:ilvl="0" w:tplc="23EA1C5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E70449"/>
    <w:multiLevelType w:val="hybridMultilevel"/>
    <w:tmpl w:val="390851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552EAE"/>
    <w:multiLevelType w:val="multilevel"/>
    <w:tmpl w:val="DB4C8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202691"/>
    <w:multiLevelType w:val="hybridMultilevel"/>
    <w:tmpl w:val="997CA7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8B2B42"/>
    <w:multiLevelType w:val="multilevel"/>
    <w:tmpl w:val="60C2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703DC6"/>
    <w:multiLevelType w:val="hybridMultilevel"/>
    <w:tmpl w:val="4D3E9DC4"/>
    <w:lvl w:ilvl="0" w:tplc="7304CA7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7E417A"/>
    <w:multiLevelType w:val="hybridMultilevel"/>
    <w:tmpl w:val="5C303656"/>
    <w:lvl w:ilvl="0" w:tplc="E6888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4E7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AA1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08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0E9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B63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9EF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38E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B01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634A5F31"/>
    <w:multiLevelType w:val="hybridMultilevel"/>
    <w:tmpl w:val="417493E6"/>
    <w:lvl w:ilvl="0" w:tplc="4B0A2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2CD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F83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407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CA81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D448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A4BE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A53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1477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DF10FD7"/>
    <w:multiLevelType w:val="hybridMultilevel"/>
    <w:tmpl w:val="F8A6A804"/>
    <w:lvl w:ilvl="0" w:tplc="1158DD7A">
      <w:start w:val="1"/>
      <w:numFmt w:val="bullet"/>
      <w:pStyle w:val="Bulletpoints5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3205824"/>
    <w:multiLevelType w:val="hybridMultilevel"/>
    <w:tmpl w:val="4D46F7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849A2"/>
    <w:multiLevelType w:val="multilevel"/>
    <w:tmpl w:val="B1D02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D43F9E"/>
    <w:multiLevelType w:val="hybridMultilevel"/>
    <w:tmpl w:val="964442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76792A"/>
    <w:multiLevelType w:val="multilevel"/>
    <w:tmpl w:val="3448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D974B6E"/>
    <w:multiLevelType w:val="hybridMultilevel"/>
    <w:tmpl w:val="68248A74"/>
    <w:lvl w:ilvl="0" w:tplc="9D32F5B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734F36"/>
    <w:multiLevelType w:val="hybridMultilevel"/>
    <w:tmpl w:val="1E6ED0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8E3A31"/>
    <w:multiLevelType w:val="hybridMultilevel"/>
    <w:tmpl w:val="5DD8AC10"/>
    <w:lvl w:ilvl="0" w:tplc="10F004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50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8"/>
  </w:num>
  <w:num w:numId="6">
    <w:abstractNumId w:val="37"/>
  </w:num>
  <w:num w:numId="7">
    <w:abstractNumId w:val="18"/>
  </w:num>
  <w:num w:numId="8">
    <w:abstractNumId w:val="23"/>
  </w:num>
  <w:num w:numId="9">
    <w:abstractNumId w:val="47"/>
  </w:num>
  <w:num w:numId="10">
    <w:abstractNumId w:val="22"/>
  </w:num>
  <w:num w:numId="11">
    <w:abstractNumId w:val="27"/>
  </w:num>
  <w:num w:numId="12">
    <w:abstractNumId w:val="39"/>
  </w:num>
  <w:num w:numId="13">
    <w:abstractNumId w:val="15"/>
  </w:num>
  <w:num w:numId="14">
    <w:abstractNumId w:val="12"/>
  </w:num>
  <w:num w:numId="15">
    <w:abstractNumId w:val="42"/>
  </w:num>
  <w:num w:numId="16">
    <w:abstractNumId w:val="32"/>
  </w:num>
  <w:num w:numId="17">
    <w:abstractNumId w:val="45"/>
  </w:num>
  <w:num w:numId="18">
    <w:abstractNumId w:val="49"/>
  </w:num>
  <w:num w:numId="19">
    <w:abstractNumId w:val="19"/>
  </w:num>
  <w:num w:numId="20">
    <w:abstractNumId w:val="10"/>
  </w:num>
  <w:num w:numId="21">
    <w:abstractNumId w:val="34"/>
  </w:num>
  <w:num w:numId="22">
    <w:abstractNumId w:val="26"/>
  </w:num>
  <w:num w:numId="23">
    <w:abstractNumId w:val="29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31"/>
  </w:num>
  <w:num w:numId="35">
    <w:abstractNumId w:val="13"/>
  </w:num>
  <w:num w:numId="36">
    <w:abstractNumId w:val="41"/>
  </w:num>
  <w:num w:numId="37">
    <w:abstractNumId w:val="43"/>
  </w:num>
  <w:num w:numId="38">
    <w:abstractNumId w:val="17"/>
  </w:num>
  <w:num w:numId="3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51"/>
  </w:num>
  <w:num w:numId="42">
    <w:abstractNumId w:val="16"/>
  </w:num>
  <w:num w:numId="43">
    <w:abstractNumId w:val="24"/>
  </w:num>
  <w:num w:numId="44">
    <w:abstractNumId w:val="35"/>
  </w:num>
  <w:num w:numId="45">
    <w:abstractNumId w:val="40"/>
  </w:num>
  <w:num w:numId="46">
    <w:abstractNumId w:val="46"/>
  </w:num>
  <w:num w:numId="47">
    <w:abstractNumId w:val="33"/>
  </w:num>
  <w:num w:numId="48">
    <w:abstractNumId w:val="21"/>
  </w:num>
  <w:num w:numId="49">
    <w:abstractNumId w:val="20"/>
  </w:num>
  <w:num w:numId="50">
    <w:abstractNumId w:val="14"/>
  </w:num>
  <w:num w:numId="51">
    <w:abstractNumId w:val="11"/>
  </w:num>
  <w:num w:numId="52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Nephrolog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tf55e0jw9dpfe22eovxx9f0z2vtfrvxv2s&quot;&gt;endnote-lokelma@core-medica.com&lt;record-ids&gt;&lt;item&gt;218&lt;/item&gt;&lt;item&gt;226&lt;/item&gt;&lt;item&gt;299&lt;/item&gt;&lt;item&gt;313&lt;/item&gt;&lt;item&gt;331&lt;/item&gt;&lt;item&gt;338&lt;/item&gt;&lt;item&gt;401&lt;/item&gt;&lt;item&gt;425&lt;/item&gt;&lt;item&gt;435&lt;/item&gt;&lt;item&gt;437&lt;/item&gt;&lt;item&gt;488&lt;/item&gt;&lt;item&gt;489&lt;/item&gt;&lt;item&gt;491&lt;/item&gt;&lt;item&gt;492&lt;/item&gt;&lt;item&gt;494&lt;/item&gt;&lt;item&gt;495&lt;/item&gt;&lt;item&gt;496&lt;/item&gt;&lt;item&gt;497&lt;/item&gt;&lt;item&gt;498&lt;/item&gt;&lt;item&gt;499&lt;/item&gt;&lt;item&gt;500&lt;/item&gt;&lt;item&gt;501&lt;/item&gt;&lt;item&gt;502&lt;/item&gt;&lt;item&gt;503&lt;/item&gt;&lt;item&gt;504&lt;/item&gt;&lt;item&gt;505&lt;/item&gt;&lt;item&gt;507&lt;/item&gt;&lt;item&gt;508&lt;/item&gt;&lt;item&gt;509&lt;/item&gt;&lt;item&gt;510&lt;/item&gt;&lt;item&gt;511&lt;/item&gt;&lt;item&gt;512&lt;/item&gt;&lt;item&gt;513&lt;/item&gt;&lt;/record-ids&gt;&lt;/item&gt;&lt;/Libraries&gt;"/>
  </w:docVars>
  <w:rsids>
    <w:rsidRoot w:val="00446204"/>
    <w:rsid w:val="00000364"/>
    <w:rsid w:val="00000AEA"/>
    <w:rsid w:val="00000D1F"/>
    <w:rsid w:val="000014E9"/>
    <w:rsid w:val="00001EBF"/>
    <w:rsid w:val="0000279D"/>
    <w:rsid w:val="00003CF7"/>
    <w:rsid w:val="00003E68"/>
    <w:rsid w:val="00003F5C"/>
    <w:rsid w:val="000041ED"/>
    <w:rsid w:val="00004640"/>
    <w:rsid w:val="00004642"/>
    <w:rsid w:val="00004720"/>
    <w:rsid w:val="000054C4"/>
    <w:rsid w:val="000055C2"/>
    <w:rsid w:val="000057F3"/>
    <w:rsid w:val="00006E12"/>
    <w:rsid w:val="000072AE"/>
    <w:rsid w:val="000075CD"/>
    <w:rsid w:val="00007680"/>
    <w:rsid w:val="00007AA7"/>
    <w:rsid w:val="000105F3"/>
    <w:rsid w:val="0001081C"/>
    <w:rsid w:val="000110F7"/>
    <w:rsid w:val="00012AC7"/>
    <w:rsid w:val="00012E09"/>
    <w:rsid w:val="00013595"/>
    <w:rsid w:val="000138EA"/>
    <w:rsid w:val="00013BDE"/>
    <w:rsid w:val="00013C2F"/>
    <w:rsid w:val="00013D14"/>
    <w:rsid w:val="00013D15"/>
    <w:rsid w:val="000140C6"/>
    <w:rsid w:val="000145B6"/>
    <w:rsid w:val="00014727"/>
    <w:rsid w:val="000147A5"/>
    <w:rsid w:val="000147D4"/>
    <w:rsid w:val="000149A2"/>
    <w:rsid w:val="00014AF0"/>
    <w:rsid w:val="00014DCB"/>
    <w:rsid w:val="00015D91"/>
    <w:rsid w:val="0001645A"/>
    <w:rsid w:val="0001709F"/>
    <w:rsid w:val="00021A2B"/>
    <w:rsid w:val="00021A5E"/>
    <w:rsid w:val="00021FC9"/>
    <w:rsid w:val="00022312"/>
    <w:rsid w:val="000229B9"/>
    <w:rsid w:val="00022E40"/>
    <w:rsid w:val="0002393F"/>
    <w:rsid w:val="00023F7B"/>
    <w:rsid w:val="00024354"/>
    <w:rsid w:val="00024687"/>
    <w:rsid w:val="000249FC"/>
    <w:rsid w:val="00024B63"/>
    <w:rsid w:val="00024F34"/>
    <w:rsid w:val="000250D7"/>
    <w:rsid w:val="0002518F"/>
    <w:rsid w:val="000253FC"/>
    <w:rsid w:val="0002565E"/>
    <w:rsid w:val="00026090"/>
    <w:rsid w:val="000266C1"/>
    <w:rsid w:val="00026C17"/>
    <w:rsid w:val="00026D57"/>
    <w:rsid w:val="00026DDC"/>
    <w:rsid w:val="00031511"/>
    <w:rsid w:val="00031A41"/>
    <w:rsid w:val="00031B35"/>
    <w:rsid w:val="00031B6D"/>
    <w:rsid w:val="00031DAD"/>
    <w:rsid w:val="000322E2"/>
    <w:rsid w:val="0003258B"/>
    <w:rsid w:val="00032F57"/>
    <w:rsid w:val="0003346D"/>
    <w:rsid w:val="000334A9"/>
    <w:rsid w:val="00033D28"/>
    <w:rsid w:val="00034622"/>
    <w:rsid w:val="00034930"/>
    <w:rsid w:val="000355DE"/>
    <w:rsid w:val="00035760"/>
    <w:rsid w:val="00035A61"/>
    <w:rsid w:val="00035E16"/>
    <w:rsid w:val="000360D6"/>
    <w:rsid w:val="000367E3"/>
    <w:rsid w:val="00036D91"/>
    <w:rsid w:val="00036EE0"/>
    <w:rsid w:val="0004076C"/>
    <w:rsid w:val="00040A1C"/>
    <w:rsid w:val="00040CA7"/>
    <w:rsid w:val="000412E1"/>
    <w:rsid w:val="000412ED"/>
    <w:rsid w:val="000415B2"/>
    <w:rsid w:val="000416CE"/>
    <w:rsid w:val="000419DC"/>
    <w:rsid w:val="00041BC2"/>
    <w:rsid w:val="00041F31"/>
    <w:rsid w:val="0004223A"/>
    <w:rsid w:val="000423A0"/>
    <w:rsid w:val="00042A4B"/>
    <w:rsid w:val="00042AAF"/>
    <w:rsid w:val="00042DD7"/>
    <w:rsid w:val="0004372D"/>
    <w:rsid w:val="00043BBB"/>
    <w:rsid w:val="00043DAA"/>
    <w:rsid w:val="00044242"/>
    <w:rsid w:val="000450B2"/>
    <w:rsid w:val="000458D3"/>
    <w:rsid w:val="000460CE"/>
    <w:rsid w:val="000468FA"/>
    <w:rsid w:val="00046911"/>
    <w:rsid w:val="00046971"/>
    <w:rsid w:val="00046976"/>
    <w:rsid w:val="000470E5"/>
    <w:rsid w:val="000474C5"/>
    <w:rsid w:val="00047724"/>
    <w:rsid w:val="000477B8"/>
    <w:rsid w:val="000477ED"/>
    <w:rsid w:val="00047DC9"/>
    <w:rsid w:val="00047E76"/>
    <w:rsid w:val="00047EC6"/>
    <w:rsid w:val="000501DD"/>
    <w:rsid w:val="00050267"/>
    <w:rsid w:val="000506D2"/>
    <w:rsid w:val="00050A04"/>
    <w:rsid w:val="00050A28"/>
    <w:rsid w:val="000517C8"/>
    <w:rsid w:val="000517E6"/>
    <w:rsid w:val="00052FC6"/>
    <w:rsid w:val="000531C7"/>
    <w:rsid w:val="00053286"/>
    <w:rsid w:val="00053CD7"/>
    <w:rsid w:val="00053D4D"/>
    <w:rsid w:val="00054623"/>
    <w:rsid w:val="00054ABD"/>
    <w:rsid w:val="00054B7A"/>
    <w:rsid w:val="0005607E"/>
    <w:rsid w:val="00056099"/>
    <w:rsid w:val="0005611C"/>
    <w:rsid w:val="00056126"/>
    <w:rsid w:val="00056897"/>
    <w:rsid w:val="00056942"/>
    <w:rsid w:val="00056C53"/>
    <w:rsid w:val="00056D7C"/>
    <w:rsid w:val="0005764B"/>
    <w:rsid w:val="00057B68"/>
    <w:rsid w:val="00057C48"/>
    <w:rsid w:val="00057D0D"/>
    <w:rsid w:val="00060A3A"/>
    <w:rsid w:val="00060D96"/>
    <w:rsid w:val="00061DCD"/>
    <w:rsid w:val="000624CB"/>
    <w:rsid w:val="000624FC"/>
    <w:rsid w:val="00063A20"/>
    <w:rsid w:val="00063EEA"/>
    <w:rsid w:val="00063F7D"/>
    <w:rsid w:val="0006404F"/>
    <w:rsid w:val="000647C8"/>
    <w:rsid w:val="00064FA0"/>
    <w:rsid w:val="00065C6E"/>
    <w:rsid w:val="00065DC4"/>
    <w:rsid w:val="00065EBD"/>
    <w:rsid w:val="0006649E"/>
    <w:rsid w:val="00066B43"/>
    <w:rsid w:val="00066E13"/>
    <w:rsid w:val="000679E5"/>
    <w:rsid w:val="000701B8"/>
    <w:rsid w:val="00070E41"/>
    <w:rsid w:val="000714CA"/>
    <w:rsid w:val="0007179E"/>
    <w:rsid w:val="00071A46"/>
    <w:rsid w:val="00071DC6"/>
    <w:rsid w:val="000721B2"/>
    <w:rsid w:val="0007223A"/>
    <w:rsid w:val="0007238E"/>
    <w:rsid w:val="000726C4"/>
    <w:rsid w:val="0007275F"/>
    <w:rsid w:val="000727C0"/>
    <w:rsid w:val="00072D44"/>
    <w:rsid w:val="00072F06"/>
    <w:rsid w:val="00072F0F"/>
    <w:rsid w:val="00073249"/>
    <w:rsid w:val="000734B4"/>
    <w:rsid w:val="00073B15"/>
    <w:rsid w:val="0007466E"/>
    <w:rsid w:val="00074EF5"/>
    <w:rsid w:val="00075D4F"/>
    <w:rsid w:val="000768A8"/>
    <w:rsid w:val="00076DE6"/>
    <w:rsid w:val="00076FAD"/>
    <w:rsid w:val="00077292"/>
    <w:rsid w:val="00077B21"/>
    <w:rsid w:val="00077F71"/>
    <w:rsid w:val="00080287"/>
    <w:rsid w:val="0008044C"/>
    <w:rsid w:val="00080AF3"/>
    <w:rsid w:val="00081353"/>
    <w:rsid w:val="00081371"/>
    <w:rsid w:val="000814A3"/>
    <w:rsid w:val="00082112"/>
    <w:rsid w:val="00082231"/>
    <w:rsid w:val="00082635"/>
    <w:rsid w:val="000827FF"/>
    <w:rsid w:val="00082E58"/>
    <w:rsid w:val="0008301C"/>
    <w:rsid w:val="00083606"/>
    <w:rsid w:val="00083AE5"/>
    <w:rsid w:val="00083FD7"/>
    <w:rsid w:val="00084778"/>
    <w:rsid w:val="00084C9A"/>
    <w:rsid w:val="00085700"/>
    <w:rsid w:val="0008577D"/>
    <w:rsid w:val="00085C73"/>
    <w:rsid w:val="00085E01"/>
    <w:rsid w:val="000862B7"/>
    <w:rsid w:val="00086CB0"/>
    <w:rsid w:val="000875A8"/>
    <w:rsid w:val="00087F82"/>
    <w:rsid w:val="00090AA8"/>
    <w:rsid w:val="00091199"/>
    <w:rsid w:val="00091AFC"/>
    <w:rsid w:val="00091ED6"/>
    <w:rsid w:val="00092330"/>
    <w:rsid w:val="000928C3"/>
    <w:rsid w:val="000932AA"/>
    <w:rsid w:val="000939D4"/>
    <w:rsid w:val="00094484"/>
    <w:rsid w:val="00094A61"/>
    <w:rsid w:val="00094D12"/>
    <w:rsid w:val="00095717"/>
    <w:rsid w:val="00095ADF"/>
    <w:rsid w:val="00095CC2"/>
    <w:rsid w:val="00095E1E"/>
    <w:rsid w:val="0009660E"/>
    <w:rsid w:val="00096BEC"/>
    <w:rsid w:val="00097615"/>
    <w:rsid w:val="00097A91"/>
    <w:rsid w:val="00097F49"/>
    <w:rsid w:val="00097FE6"/>
    <w:rsid w:val="000A1A21"/>
    <w:rsid w:val="000A1B89"/>
    <w:rsid w:val="000A1BF6"/>
    <w:rsid w:val="000A1D31"/>
    <w:rsid w:val="000A217C"/>
    <w:rsid w:val="000A23EB"/>
    <w:rsid w:val="000A2DEE"/>
    <w:rsid w:val="000A2FA0"/>
    <w:rsid w:val="000A35DF"/>
    <w:rsid w:val="000A3FBE"/>
    <w:rsid w:val="000A4C87"/>
    <w:rsid w:val="000A4D6F"/>
    <w:rsid w:val="000A4FA8"/>
    <w:rsid w:val="000A50FD"/>
    <w:rsid w:val="000A55CD"/>
    <w:rsid w:val="000A6020"/>
    <w:rsid w:val="000A6C9A"/>
    <w:rsid w:val="000A6E1F"/>
    <w:rsid w:val="000A6E69"/>
    <w:rsid w:val="000A7A6F"/>
    <w:rsid w:val="000A7A84"/>
    <w:rsid w:val="000B0079"/>
    <w:rsid w:val="000B08BC"/>
    <w:rsid w:val="000B0D45"/>
    <w:rsid w:val="000B129E"/>
    <w:rsid w:val="000B1336"/>
    <w:rsid w:val="000B18F0"/>
    <w:rsid w:val="000B1D3A"/>
    <w:rsid w:val="000B35F8"/>
    <w:rsid w:val="000B3A4A"/>
    <w:rsid w:val="000B3D34"/>
    <w:rsid w:val="000B414A"/>
    <w:rsid w:val="000B496B"/>
    <w:rsid w:val="000B4CC0"/>
    <w:rsid w:val="000B4EE9"/>
    <w:rsid w:val="000B5385"/>
    <w:rsid w:val="000B55EA"/>
    <w:rsid w:val="000B5FC7"/>
    <w:rsid w:val="000B6AD1"/>
    <w:rsid w:val="000B6F9F"/>
    <w:rsid w:val="000C03C6"/>
    <w:rsid w:val="000C0511"/>
    <w:rsid w:val="000C08E4"/>
    <w:rsid w:val="000C09D0"/>
    <w:rsid w:val="000C0E8B"/>
    <w:rsid w:val="000C1220"/>
    <w:rsid w:val="000C1BDC"/>
    <w:rsid w:val="000C21CA"/>
    <w:rsid w:val="000C2388"/>
    <w:rsid w:val="000C28AF"/>
    <w:rsid w:val="000C2A75"/>
    <w:rsid w:val="000C3653"/>
    <w:rsid w:val="000C386D"/>
    <w:rsid w:val="000C438F"/>
    <w:rsid w:val="000C4400"/>
    <w:rsid w:val="000C482E"/>
    <w:rsid w:val="000C4CA5"/>
    <w:rsid w:val="000C5244"/>
    <w:rsid w:val="000C5552"/>
    <w:rsid w:val="000C5D43"/>
    <w:rsid w:val="000C5ED3"/>
    <w:rsid w:val="000C7F70"/>
    <w:rsid w:val="000D0182"/>
    <w:rsid w:val="000D02C0"/>
    <w:rsid w:val="000D06AF"/>
    <w:rsid w:val="000D1EAD"/>
    <w:rsid w:val="000D27DA"/>
    <w:rsid w:val="000D322B"/>
    <w:rsid w:val="000D32E0"/>
    <w:rsid w:val="000D385D"/>
    <w:rsid w:val="000D3C6F"/>
    <w:rsid w:val="000D41C9"/>
    <w:rsid w:val="000D4DAD"/>
    <w:rsid w:val="000D50AE"/>
    <w:rsid w:val="000D5E5F"/>
    <w:rsid w:val="000D643E"/>
    <w:rsid w:val="000D6A45"/>
    <w:rsid w:val="000D6C86"/>
    <w:rsid w:val="000D7333"/>
    <w:rsid w:val="000D780E"/>
    <w:rsid w:val="000D7985"/>
    <w:rsid w:val="000E05A0"/>
    <w:rsid w:val="000E087C"/>
    <w:rsid w:val="000E0B9B"/>
    <w:rsid w:val="000E0DF9"/>
    <w:rsid w:val="000E1555"/>
    <w:rsid w:val="000E2288"/>
    <w:rsid w:val="000E22AB"/>
    <w:rsid w:val="000E260B"/>
    <w:rsid w:val="000E2736"/>
    <w:rsid w:val="000E2AE5"/>
    <w:rsid w:val="000E31BC"/>
    <w:rsid w:val="000E3734"/>
    <w:rsid w:val="000E3BE7"/>
    <w:rsid w:val="000E3DB2"/>
    <w:rsid w:val="000E3E88"/>
    <w:rsid w:val="000E4A56"/>
    <w:rsid w:val="000E4CE8"/>
    <w:rsid w:val="000E4DB8"/>
    <w:rsid w:val="000E529E"/>
    <w:rsid w:val="000E5ED5"/>
    <w:rsid w:val="000E65FE"/>
    <w:rsid w:val="000E70B8"/>
    <w:rsid w:val="000E74D0"/>
    <w:rsid w:val="000E7529"/>
    <w:rsid w:val="000E7E72"/>
    <w:rsid w:val="000F0CF3"/>
    <w:rsid w:val="000F2AE6"/>
    <w:rsid w:val="000F2EFF"/>
    <w:rsid w:val="000F3077"/>
    <w:rsid w:val="000F30A9"/>
    <w:rsid w:val="000F3464"/>
    <w:rsid w:val="000F3D85"/>
    <w:rsid w:val="000F41A4"/>
    <w:rsid w:val="000F48CA"/>
    <w:rsid w:val="000F4A29"/>
    <w:rsid w:val="000F4B22"/>
    <w:rsid w:val="000F4B7D"/>
    <w:rsid w:val="000F4D6C"/>
    <w:rsid w:val="000F4F07"/>
    <w:rsid w:val="000F5256"/>
    <w:rsid w:val="000F5C6C"/>
    <w:rsid w:val="000F5FE7"/>
    <w:rsid w:val="000F62FA"/>
    <w:rsid w:val="000F6667"/>
    <w:rsid w:val="000F71CD"/>
    <w:rsid w:val="001001F0"/>
    <w:rsid w:val="001001F8"/>
    <w:rsid w:val="00100729"/>
    <w:rsid w:val="001007C1"/>
    <w:rsid w:val="00100EF2"/>
    <w:rsid w:val="00100FBC"/>
    <w:rsid w:val="001014B9"/>
    <w:rsid w:val="0010168B"/>
    <w:rsid w:val="0010207C"/>
    <w:rsid w:val="0010231E"/>
    <w:rsid w:val="0010252D"/>
    <w:rsid w:val="00103090"/>
    <w:rsid w:val="001033C2"/>
    <w:rsid w:val="00103594"/>
    <w:rsid w:val="00103982"/>
    <w:rsid w:val="00103CF3"/>
    <w:rsid w:val="0010417C"/>
    <w:rsid w:val="001043D3"/>
    <w:rsid w:val="0010548D"/>
    <w:rsid w:val="0010597C"/>
    <w:rsid w:val="00106BD6"/>
    <w:rsid w:val="00106C18"/>
    <w:rsid w:val="00107421"/>
    <w:rsid w:val="001101AF"/>
    <w:rsid w:val="0011047B"/>
    <w:rsid w:val="00110FAD"/>
    <w:rsid w:val="00111597"/>
    <w:rsid w:val="0011198F"/>
    <w:rsid w:val="00111BE1"/>
    <w:rsid w:val="00111D0B"/>
    <w:rsid w:val="00111E5B"/>
    <w:rsid w:val="001123DC"/>
    <w:rsid w:val="00112AD9"/>
    <w:rsid w:val="001130F0"/>
    <w:rsid w:val="00114AD0"/>
    <w:rsid w:val="00114D73"/>
    <w:rsid w:val="00115475"/>
    <w:rsid w:val="00115509"/>
    <w:rsid w:val="00115601"/>
    <w:rsid w:val="001159D1"/>
    <w:rsid w:val="00115FAE"/>
    <w:rsid w:val="00116128"/>
    <w:rsid w:val="001166ED"/>
    <w:rsid w:val="001170F5"/>
    <w:rsid w:val="00117107"/>
    <w:rsid w:val="001178DE"/>
    <w:rsid w:val="00117E63"/>
    <w:rsid w:val="001202C7"/>
    <w:rsid w:val="00120E7F"/>
    <w:rsid w:val="00121823"/>
    <w:rsid w:val="00121D69"/>
    <w:rsid w:val="001221FC"/>
    <w:rsid w:val="0012261C"/>
    <w:rsid w:val="00122647"/>
    <w:rsid w:val="001227E7"/>
    <w:rsid w:val="001229FA"/>
    <w:rsid w:val="00122A64"/>
    <w:rsid w:val="001238D8"/>
    <w:rsid w:val="00124FCE"/>
    <w:rsid w:val="0012547D"/>
    <w:rsid w:val="0012580B"/>
    <w:rsid w:val="001258E8"/>
    <w:rsid w:val="00125EBB"/>
    <w:rsid w:val="00126132"/>
    <w:rsid w:val="00126961"/>
    <w:rsid w:val="001270E4"/>
    <w:rsid w:val="001274D5"/>
    <w:rsid w:val="001277B3"/>
    <w:rsid w:val="0012799D"/>
    <w:rsid w:val="00127CCD"/>
    <w:rsid w:val="00130169"/>
    <w:rsid w:val="001304DA"/>
    <w:rsid w:val="0013071F"/>
    <w:rsid w:val="00130D85"/>
    <w:rsid w:val="00130ED4"/>
    <w:rsid w:val="00131615"/>
    <w:rsid w:val="00132730"/>
    <w:rsid w:val="00132DA4"/>
    <w:rsid w:val="00132E01"/>
    <w:rsid w:val="00133297"/>
    <w:rsid w:val="001337B5"/>
    <w:rsid w:val="00133935"/>
    <w:rsid w:val="00133A61"/>
    <w:rsid w:val="00133A7A"/>
    <w:rsid w:val="00133CD9"/>
    <w:rsid w:val="00133E6A"/>
    <w:rsid w:val="00134116"/>
    <w:rsid w:val="001344C0"/>
    <w:rsid w:val="00134FFA"/>
    <w:rsid w:val="00135007"/>
    <w:rsid w:val="001351EB"/>
    <w:rsid w:val="001357A9"/>
    <w:rsid w:val="0013685F"/>
    <w:rsid w:val="00136B8A"/>
    <w:rsid w:val="00136C85"/>
    <w:rsid w:val="0013704C"/>
    <w:rsid w:val="001376ED"/>
    <w:rsid w:val="00137CF3"/>
    <w:rsid w:val="0014005A"/>
    <w:rsid w:val="0014028F"/>
    <w:rsid w:val="0014043B"/>
    <w:rsid w:val="00140A16"/>
    <w:rsid w:val="00141001"/>
    <w:rsid w:val="001412DC"/>
    <w:rsid w:val="001419A1"/>
    <w:rsid w:val="00141A96"/>
    <w:rsid w:val="00141D16"/>
    <w:rsid w:val="00141F4D"/>
    <w:rsid w:val="0014214F"/>
    <w:rsid w:val="00142237"/>
    <w:rsid w:val="001423A2"/>
    <w:rsid w:val="001429FE"/>
    <w:rsid w:val="00142CE7"/>
    <w:rsid w:val="00142F10"/>
    <w:rsid w:val="00143540"/>
    <w:rsid w:val="00143BB4"/>
    <w:rsid w:val="001443AE"/>
    <w:rsid w:val="001450E9"/>
    <w:rsid w:val="00146935"/>
    <w:rsid w:val="001469FA"/>
    <w:rsid w:val="00146BF3"/>
    <w:rsid w:val="00146E80"/>
    <w:rsid w:val="00147495"/>
    <w:rsid w:val="0015017C"/>
    <w:rsid w:val="0015026B"/>
    <w:rsid w:val="001505F5"/>
    <w:rsid w:val="00150EF1"/>
    <w:rsid w:val="00150F9C"/>
    <w:rsid w:val="00151BB7"/>
    <w:rsid w:val="00152439"/>
    <w:rsid w:val="0015243D"/>
    <w:rsid w:val="00152D5A"/>
    <w:rsid w:val="00152D9F"/>
    <w:rsid w:val="00152DA1"/>
    <w:rsid w:val="00153390"/>
    <w:rsid w:val="001539BA"/>
    <w:rsid w:val="00153FA4"/>
    <w:rsid w:val="001547AB"/>
    <w:rsid w:val="00155925"/>
    <w:rsid w:val="00157F46"/>
    <w:rsid w:val="001610D7"/>
    <w:rsid w:val="001615AA"/>
    <w:rsid w:val="00161693"/>
    <w:rsid w:val="001619F2"/>
    <w:rsid w:val="00161CC6"/>
    <w:rsid w:val="001622A8"/>
    <w:rsid w:val="00163612"/>
    <w:rsid w:val="001636F1"/>
    <w:rsid w:val="00163AF6"/>
    <w:rsid w:val="00163E6C"/>
    <w:rsid w:val="00163F9B"/>
    <w:rsid w:val="00164527"/>
    <w:rsid w:val="0016501B"/>
    <w:rsid w:val="0016540D"/>
    <w:rsid w:val="001658B9"/>
    <w:rsid w:val="00165AAB"/>
    <w:rsid w:val="00165BC0"/>
    <w:rsid w:val="00165E4A"/>
    <w:rsid w:val="00165E4F"/>
    <w:rsid w:val="00167215"/>
    <w:rsid w:val="00167225"/>
    <w:rsid w:val="001674FF"/>
    <w:rsid w:val="00170269"/>
    <w:rsid w:val="001705AA"/>
    <w:rsid w:val="0017156B"/>
    <w:rsid w:val="001715D3"/>
    <w:rsid w:val="001719BA"/>
    <w:rsid w:val="00171AAE"/>
    <w:rsid w:val="00172301"/>
    <w:rsid w:val="001727F0"/>
    <w:rsid w:val="0017299A"/>
    <w:rsid w:val="00172ACA"/>
    <w:rsid w:val="00172BF5"/>
    <w:rsid w:val="001745F1"/>
    <w:rsid w:val="0017471A"/>
    <w:rsid w:val="00174887"/>
    <w:rsid w:val="001749A7"/>
    <w:rsid w:val="00174F4E"/>
    <w:rsid w:val="00175015"/>
    <w:rsid w:val="001750D9"/>
    <w:rsid w:val="0017580B"/>
    <w:rsid w:val="001759D2"/>
    <w:rsid w:val="00176868"/>
    <w:rsid w:val="00176AE8"/>
    <w:rsid w:val="00176FF1"/>
    <w:rsid w:val="0017762D"/>
    <w:rsid w:val="0017765C"/>
    <w:rsid w:val="00177AF1"/>
    <w:rsid w:val="00177B63"/>
    <w:rsid w:val="00177BF3"/>
    <w:rsid w:val="00177FD9"/>
    <w:rsid w:val="001802D3"/>
    <w:rsid w:val="0018035C"/>
    <w:rsid w:val="0018087D"/>
    <w:rsid w:val="0018094F"/>
    <w:rsid w:val="00180DE0"/>
    <w:rsid w:val="00181339"/>
    <w:rsid w:val="00181D0D"/>
    <w:rsid w:val="00182E99"/>
    <w:rsid w:val="001838CC"/>
    <w:rsid w:val="00184510"/>
    <w:rsid w:val="00185ED9"/>
    <w:rsid w:val="0018660A"/>
    <w:rsid w:val="00186A3E"/>
    <w:rsid w:val="00187617"/>
    <w:rsid w:val="0018797A"/>
    <w:rsid w:val="00187D31"/>
    <w:rsid w:val="00187D95"/>
    <w:rsid w:val="00191768"/>
    <w:rsid w:val="00191BF8"/>
    <w:rsid w:val="00191D8C"/>
    <w:rsid w:val="00192DA6"/>
    <w:rsid w:val="00192E15"/>
    <w:rsid w:val="00192EE7"/>
    <w:rsid w:val="00193809"/>
    <w:rsid w:val="0019404C"/>
    <w:rsid w:val="001945C9"/>
    <w:rsid w:val="00194877"/>
    <w:rsid w:val="00194C55"/>
    <w:rsid w:val="00194FC7"/>
    <w:rsid w:val="00195228"/>
    <w:rsid w:val="0019603F"/>
    <w:rsid w:val="00196525"/>
    <w:rsid w:val="0019654D"/>
    <w:rsid w:val="00196BD5"/>
    <w:rsid w:val="00197918"/>
    <w:rsid w:val="00197F50"/>
    <w:rsid w:val="00197FDF"/>
    <w:rsid w:val="001A067A"/>
    <w:rsid w:val="001A1F63"/>
    <w:rsid w:val="001A244B"/>
    <w:rsid w:val="001A2889"/>
    <w:rsid w:val="001A2B35"/>
    <w:rsid w:val="001A2BC7"/>
    <w:rsid w:val="001A2F23"/>
    <w:rsid w:val="001A307E"/>
    <w:rsid w:val="001A30B4"/>
    <w:rsid w:val="001A4168"/>
    <w:rsid w:val="001A439C"/>
    <w:rsid w:val="001A454E"/>
    <w:rsid w:val="001A464B"/>
    <w:rsid w:val="001A47E4"/>
    <w:rsid w:val="001A5112"/>
    <w:rsid w:val="001A52EB"/>
    <w:rsid w:val="001A561F"/>
    <w:rsid w:val="001A58A2"/>
    <w:rsid w:val="001A5FD3"/>
    <w:rsid w:val="001A65A4"/>
    <w:rsid w:val="001A6C63"/>
    <w:rsid w:val="001A6C85"/>
    <w:rsid w:val="001A7A6F"/>
    <w:rsid w:val="001A7DE8"/>
    <w:rsid w:val="001B089C"/>
    <w:rsid w:val="001B0B5C"/>
    <w:rsid w:val="001B0FC1"/>
    <w:rsid w:val="001B1400"/>
    <w:rsid w:val="001B15A0"/>
    <w:rsid w:val="001B170B"/>
    <w:rsid w:val="001B1B31"/>
    <w:rsid w:val="001B1BF9"/>
    <w:rsid w:val="001B1EC6"/>
    <w:rsid w:val="001B24A0"/>
    <w:rsid w:val="001B27AF"/>
    <w:rsid w:val="001B289A"/>
    <w:rsid w:val="001B2E1F"/>
    <w:rsid w:val="001B3CF8"/>
    <w:rsid w:val="001B3D24"/>
    <w:rsid w:val="001B3F2F"/>
    <w:rsid w:val="001B4E33"/>
    <w:rsid w:val="001B592E"/>
    <w:rsid w:val="001B5B34"/>
    <w:rsid w:val="001B5B8B"/>
    <w:rsid w:val="001B5F50"/>
    <w:rsid w:val="001B6187"/>
    <w:rsid w:val="001B632E"/>
    <w:rsid w:val="001B66AC"/>
    <w:rsid w:val="001B6CDB"/>
    <w:rsid w:val="001B745E"/>
    <w:rsid w:val="001B7AC0"/>
    <w:rsid w:val="001B7B15"/>
    <w:rsid w:val="001B7FBE"/>
    <w:rsid w:val="001C0027"/>
    <w:rsid w:val="001C05E7"/>
    <w:rsid w:val="001C086B"/>
    <w:rsid w:val="001C0968"/>
    <w:rsid w:val="001C0E56"/>
    <w:rsid w:val="001C121F"/>
    <w:rsid w:val="001C147C"/>
    <w:rsid w:val="001C189C"/>
    <w:rsid w:val="001C1EC0"/>
    <w:rsid w:val="001C217E"/>
    <w:rsid w:val="001C2A4D"/>
    <w:rsid w:val="001C302D"/>
    <w:rsid w:val="001C313F"/>
    <w:rsid w:val="001C3CA8"/>
    <w:rsid w:val="001C3D93"/>
    <w:rsid w:val="001C4893"/>
    <w:rsid w:val="001C49B9"/>
    <w:rsid w:val="001C4EE7"/>
    <w:rsid w:val="001C5097"/>
    <w:rsid w:val="001C645E"/>
    <w:rsid w:val="001C6539"/>
    <w:rsid w:val="001C7E96"/>
    <w:rsid w:val="001D010F"/>
    <w:rsid w:val="001D065F"/>
    <w:rsid w:val="001D0CC8"/>
    <w:rsid w:val="001D1BC7"/>
    <w:rsid w:val="001D1CC9"/>
    <w:rsid w:val="001D1ECF"/>
    <w:rsid w:val="001D204C"/>
    <w:rsid w:val="001D2144"/>
    <w:rsid w:val="001D340D"/>
    <w:rsid w:val="001D361C"/>
    <w:rsid w:val="001D3827"/>
    <w:rsid w:val="001D398F"/>
    <w:rsid w:val="001D3B0F"/>
    <w:rsid w:val="001D4925"/>
    <w:rsid w:val="001D4DFF"/>
    <w:rsid w:val="001D5006"/>
    <w:rsid w:val="001D611A"/>
    <w:rsid w:val="001D62FE"/>
    <w:rsid w:val="001D6B29"/>
    <w:rsid w:val="001D6EC5"/>
    <w:rsid w:val="001D7757"/>
    <w:rsid w:val="001E055A"/>
    <w:rsid w:val="001E0725"/>
    <w:rsid w:val="001E07B6"/>
    <w:rsid w:val="001E0A31"/>
    <w:rsid w:val="001E0B7E"/>
    <w:rsid w:val="001E1666"/>
    <w:rsid w:val="001E1AC2"/>
    <w:rsid w:val="001E1EEE"/>
    <w:rsid w:val="001E2673"/>
    <w:rsid w:val="001E2E8F"/>
    <w:rsid w:val="001E3981"/>
    <w:rsid w:val="001E4F48"/>
    <w:rsid w:val="001E51EA"/>
    <w:rsid w:val="001E5BB6"/>
    <w:rsid w:val="001E61FA"/>
    <w:rsid w:val="001E6E88"/>
    <w:rsid w:val="001E6FA8"/>
    <w:rsid w:val="001E725B"/>
    <w:rsid w:val="001E762D"/>
    <w:rsid w:val="001E7858"/>
    <w:rsid w:val="001F07DD"/>
    <w:rsid w:val="001F0883"/>
    <w:rsid w:val="001F1361"/>
    <w:rsid w:val="001F1608"/>
    <w:rsid w:val="001F1D99"/>
    <w:rsid w:val="001F1F1C"/>
    <w:rsid w:val="001F2090"/>
    <w:rsid w:val="001F2900"/>
    <w:rsid w:val="001F2D4B"/>
    <w:rsid w:val="001F35D9"/>
    <w:rsid w:val="001F3720"/>
    <w:rsid w:val="001F3762"/>
    <w:rsid w:val="001F3A00"/>
    <w:rsid w:val="001F3CA3"/>
    <w:rsid w:val="001F419F"/>
    <w:rsid w:val="001F4237"/>
    <w:rsid w:val="001F4ADE"/>
    <w:rsid w:val="001F4EFB"/>
    <w:rsid w:val="001F5639"/>
    <w:rsid w:val="001F5FA2"/>
    <w:rsid w:val="001F6134"/>
    <w:rsid w:val="001F6CC4"/>
    <w:rsid w:val="001F7E61"/>
    <w:rsid w:val="00201E4C"/>
    <w:rsid w:val="002020EA"/>
    <w:rsid w:val="0020239B"/>
    <w:rsid w:val="00202454"/>
    <w:rsid w:val="00202A78"/>
    <w:rsid w:val="00202A93"/>
    <w:rsid w:val="00203BBC"/>
    <w:rsid w:val="00204B56"/>
    <w:rsid w:val="00205012"/>
    <w:rsid w:val="002051C2"/>
    <w:rsid w:val="002052CA"/>
    <w:rsid w:val="00205765"/>
    <w:rsid w:val="0020582B"/>
    <w:rsid w:val="002058FC"/>
    <w:rsid w:val="00205914"/>
    <w:rsid w:val="00205A43"/>
    <w:rsid w:val="00205CF5"/>
    <w:rsid w:val="0020604D"/>
    <w:rsid w:val="0020633F"/>
    <w:rsid w:val="002063AC"/>
    <w:rsid w:val="002066B1"/>
    <w:rsid w:val="0020684F"/>
    <w:rsid w:val="00206F6C"/>
    <w:rsid w:val="002070B6"/>
    <w:rsid w:val="00207189"/>
    <w:rsid w:val="00207234"/>
    <w:rsid w:val="00207A76"/>
    <w:rsid w:val="00210168"/>
    <w:rsid w:val="00210C0B"/>
    <w:rsid w:val="002110E7"/>
    <w:rsid w:val="002119F6"/>
    <w:rsid w:val="00212A95"/>
    <w:rsid w:val="00212AD7"/>
    <w:rsid w:val="00213002"/>
    <w:rsid w:val="0021344C"/>
    <w:rsid w:val="002138E6"/>
    <w:rsid w:val="00213C4C"/>
    <w:rsid w:val="00213EE4"/>
    <w:rsid w:val="0021465B"/>
    <w:rsid w:val="00214885"/>
    <w:rsid w:val="00214BC0"/>
    <w:rsid w:val="00214C16"/>
    <w:rsid w:val="00214C67"/>
    <w:rsid w:val="00215AC5"/>
    <w:rsid w:val="00215B2D"/>
    <w:rsid w:val="00215B87"/>
    <w:rsid w:val="00216070"/>
    <w:rsid w:val="002160F6"/>
    <w:rsid w:val="002162E1"/>
    <w:rsid w:val="002168AF"/>
    <w:rsid w:val="002174C0"/>
    <w:rsid w:val="002176EE"/>
    <w:rsid w:val="0021797B"/>
    <w:rsid w:val="00217FC5"/>
    <w:rsid w:val="002201BB"/>
    <w:rsid w:val="00220828"/>
    <w:rsid w:val="00220AFD"/>
    <w:rsid w:val="00220DFB"/>
    <w:rsid w:val="00220E52"/>
    <w:rsid w:val="00220F61"/>
    <w:rsid w:val="00221975"/>
    <w:rsid w:val="00221EFA"/>
    <w:rsid w:val="00222653"/>
    <w:rsid w:val="00222712"/>
    <w:rsid w:val="00222C6E"/>
    <w:rsid w:val="00222F91"/>
    <w:rsid w:val="00223256"/>
    <w:rsid w:val="00223A41"/>
    <w:rsid w:val="00223C5D"/>
    <w:rsid w:val="002242DD"/>
    <w:rsid w:val="00224423"/>
    <w:rsid w:val="002247FC"/>
    <w:rsid w:val="0022535C"/>
    <w:rsid w:val="0022549E"/>
    <w:rsid w:val="002256E3"/>
    <w:rsid w:val="002257D1"/>
    <w:rsid w:val="00225C4E"/>
    <w:rsid w:val="00225F5B"/>
    <w:rsid w:val="0022609F"/>
    <w:rsid w:val="002263B6"/>
    <w:rsid w:val="00226535"/>
    <w:rsid w:val="002266BF"/>
    <w:rsid w:val="0022727E"/>
    <w:rsid w:val="002279AD"/>
    <w:rsid w:val="00227DE6"/>
    <w:rsid w:val="00230187"/>
    <w:rsid w:val="00230498"/>
    <w:rsid w:val="00230BF5"/>
    <w:rsid w:val="002313A5"/>
    <w:rsid w:val="002328D4"/>
    <w:rsid w:val="00232F80"/>
    <w:rsid w:val="0023336B"/>
    <w:rsid w:val="0023376C"/>
    <w:rsid w:val="00233917"/>
    <w:rsid w:val="00233937"/>
    <w:rsid w:val="002343E0"/>
    <w:rsid w:val="00234B2C"/>
    <w:rsid w:val="00234DDE"/>
    <w:rsid w:val="00234EFE"/>
    <w:rsid w:val="00234F2D"/>
    <w:rsid w:val="00235963"/>
    <w:rsid w:val="00235D49"/>
    <w:rsid w:val="00235DBE"/>
    <w:rsid w:val="002366ED"/>
    <w:rsid w:val="002369EC"/>
    <w:rsid w:val="00236E4F"/>
    <w:rsid w:val="00236ED9"/>
    <w:rsid w:val="00237223"/>
    <w:rsid w:val="00237BFB"/>
    <w:rsid w:val="00237C39"/>
    <w:rsid w:val="00237C96"/>
    <w:rsid w:val="00237EF8"/>
    <w:rsid w:val="0024062B"/>
    <w:rsid w:val="0024069E"/>
    <w:rsid w:val="002406A3"/>
    <w:rsid w:val="002407D2"/>
    <w:rsid w:val="00240DDD"/>
    <w:rsid w:val="00241112"/>
    <w:rsid w:val="00241D3C"/>
    <w:rsid w:val="00242190"/>
    <w:rsid w:val="002421EE"/>
    <w:rsid w:val="00242264"/>
    <w:rsid w:val="002422BE"/>
    <w:rsid w:val="0024249B"/>
    <w:rsid w:val="0024324C"/>
    <w:rsid w:val="00243393"/>
    <w:rsid w:val="00243720"/>
    <w:rsid w:val="002439B9"/>
    <w:rsid w:val="00243D00"/>
    <w:rsid w:val="00243E42"/>
    <w:rsid w:val="00244567"/>
    <w:rsid w:val="002455C3"/>
    <w:rsid w:val="00245794"/>
    <w:rsid w:val="00245E10"/>
    <w:rsid w:val="002460AC"/>
    <w:rsid w:val="00246134"/>
    <w:rsid w:val="0024631F"/>
    <w:rsid w:val="00246963"/>
    <w:rsid w:val="0024761F"/>
    <w:rsid w:val="00250281"/>
    <w:rsid w:val="00250393"/>
    <w:rsid w:val="002505B8"/>
    <w:rsid w:val="00250694"/>
    <w:rsid w:val="00251099"/>
    <w:rsid w:val="00251228"/>
    <w:rsid w:val="0025122F"/>
    <w:rsid w:val="00251C8D"/>
    <w:rsid w:val="0025205D"/>
    <w:rsid w:val="002520C5"/>
    <w:rsid w:val="0025263D"/>
    <w:rsid w:val="00252E1E"/>
    <w:rsid w:val="00253297"/>
    <w:rsid w:val="002534FE"/>
    <w:rsid w:val="00253ADD"/>
    <w:rsid w:val="00253AF2"/>
    <w:rsid w:val="00253B0A"/>
    <w:rsid w:val="00253BAF"/>
    <w:rsid w:val="00253CF8"/>
    <w:rsid w:val="002540E2"/>
    <w:rsid w:val="00254A2F"/>
    <w:rsid w:val="00254EBF"/>
    <w:rsid w:val="00254FE7"/>
    <w:rsid w:val="00255414"/>
    <w:rsid w:val="00255A90"/>
    <w:rsid w:val="00255BC1"/>
    <w:rsid w:val="00255E66"/>
    <w:rsid w:val="00255EC4"/>
    <w:rsid w:val="00255F6E"/>
    <w:rsid w:val="00256535"/>
    <w:rsid w:val="0025694E"/>
    <w:rsid w:val="00256AE6"/>
    <w:rsid w:val="00256C19"/>
    <w:rsid w:val="00256D6B"/>
    <w:rsid w:val="00256ED6"/>
    <w:rsid w:val="00256F0C"/>
    <w:rsid w:val="002578D0"/>
    <w:rsid w:val="00261DF4"/>
    <w:rsid w:val="00261F4A"/>
    <w:rsid w:val="002623C8"/>
    <w:rsid w:val="00263426"/>
    <w:rsid w:val="00264F3C"/>
    <w:rsid w:val="00265561"/>
    <w:rsid w:val="00265F4F"/>
    <w:rsid w:val="00266134"/>
    <w:rsid w:val="002663FB"/>
    <w:rsid w:val="002665EA"/>
    <w:rsid w:val="002671AF"/>
    <w:rsid w:val="00267326"/>
    <w:rsid w:val="002673EC"/>
    <w:rsid w:val="0026765F"/>
    <w:rsid w:val="00270213"/>
    <w:rsid w:val="00270AF6"/>
    <w:rsid w:val="00271C1E"/>
    <w:rsid w:val="00271F66"/>
    <w:rsid w:val="00272B67"/>
    <w:rsid w:val="002732BA"/>
    <w:rsid w:val="002732C8"/>
    <w:rsid w:val="00273499"/>
    <w:rsid w:val="00273A95"/>
    <w:rsid w:val="002741DC"/>
    <w:rsid w:val="0027478F"/>
    <w:rsid w:val="0027506C"/>
    <w:rsid w:val="0027537B"/>
    <w:rsid w:val="0027562A"/>
    <w:rsid w:val="00275C85"/>
    <w:rsid w:val="002764A9"/>
    <w:rsid w:val="002765F0"/>
    <w:rsid w:val="002767DC"/>
    <w:rsid w:val="00276865"/>
    <w:rsid w:val="00276E80"/>
    <w:rsid w:val="00277201"/>
    <w:rsid w:val="002773C6"/>
    <w:rsid w:val="00277467"/>
    <w:rsid w:val="00277863"/>
    <w:rsid w:val="00277AEC"/>
    <w:rsid w:val="00277AF5"/>
    <w:rsid w:val="00280528"/>
    <w:rsid w:val="00280D99"/>
    <w:rsid w:val="00280E8C"/>
    <w:rsid w:val="002813C6"/>
    <w:rsid w:val="00281BA5"/>
    <w:rsid w:val="00281D1C"/>
    <w:rsid w:val="00282700"/>
    <w:rsid w:val="00283229"/>
    <w:rsid w:val="00283751"/>
    <w:rsid w:val="00284006"/>
    <w:rsid w:val="00284712"/>
    <w:rsid w:val="0028500C"/>
    <w:rsid w:val="00285206"/>
    <w:rsid w:val="00285B59"/>
    <w:rsid w:val="00286081"/>
    <w:rsid w:val="00286359"/>
    <w:rsid w:val="002864A7"/>
    <w:rsid w:val="00286C09"/>
    <w:rsid w:val="00286EE1"/>
    <w:rsid w:val="00287CA5"/>
    <w:rsid w:val="002902FB"/>
    <w:rsid w:val="00290D13"/>
    <w:rsid w:val="00290D34"/>
    <w:rsid w:val="00290E09"/>
    <w:rsid w:val="00291011"/>
    <w:rsid w:val="00291982"/>
    <w:rsid w:val="00291A55"/>
    <w:rsid w:val="00292D93"/>
    <w:rsid w:val="00292E03"/>
    <w:rsid w:val="00293359"/>
    <w:rsid w:val="00293F3F"/>
    <w:rsid w:val="002956C4"/>
    <w:rsid w:val="002959B5"/>
    <w:rsid w:val="00295FEB"/>
    <w:rsid w:val="002961D4"/>
    <w:rsid w:val="00296D03"/>
    <w:rsid w:val="00296D78"/>
    <w:rsid w:val="00297117"/>
    <w:rsid w:val="0029737E"/>
    <w:rsid w:val="00297759"/>
    <w:rsid w:val="00297B84"/>
    <w:rsid w:val="00297E76"/>
    <w:rsid w:val="00297EEC"/>
    <w:rsid w:val="002A000C"/>
    <w:rsid w:val="002A0752"/>
    <w:rsid w:val="002A08D5"/>
    <w:rsid w:val="002A0D4B"/>
    <w:rsid w:val="002A0D55"/>
    <w:rsid w:val="002A0D59"/>
    <w:rsid w:val="002A0DA6"/>
    <w:rsid w:val="002A102B"/>
    <w:rsid w:val="002A125F"/>
    <w:rsid w:val="002A16F5"/>
    <w:rsid w:val="002A177A"/>
    <w:rsid w:val="002A2326"/>
    <w:rsid w:val="002A2359"/>
    <w:rsid w:val="002A2A64"/>
    <w:rsid w:val="002A3CBC"/>
    <w:rsid w:val="002A49C9"/>
    <w:rsid w:val="002A55E7"/>
    <w:rsid w:val="002A56D4"/>
    <w:rsid w:val="002A57CD"/>
    <w:rsid w:val="002A57EF"/>
    <w:rsid w:val="002A6056"/>
    <w:rsid w:val="002A617F"/>
    <w:rsid w:val="002A7C25"/>
    <w:rsid w:val="002B0552"/>
    <w:rsid w:val="002B073B"/>
    <w:rsid w:val="002B07C2"/>
    <w:rsid w:val="002B0919"/>
    <w:rsid w:val="002B10D8"/>
    <w:rsid w:val="002B1490"/>
    <w:rsid w:val="002B2247"/>
    <w:rsid w:val="002B2401"/>
    <w:rsid w:val="002B2C54"/>
    <w:rsid w:val="002B2DCE"/>
    <w:rsid w:val="002B3825"/>
    <w:rsid w:val="002B3921"/>
    <w:rsid w:val="002B3990"/>
    <w:rsid w:val="002B3BBB"/>
    <w:rsid w:val="002B4792"/>
    <w:rsid w:val="002B4AFA"/>
    <w:rsid w:val="002B4EFC"/>
    <w:rsid w:val="002B4FD3"/>
    <w:rsid w:val="002B521A"/>
    <w:rsid w:val="002B564B"/>
    <w:rsid w:val="002B5DF8"/>
    <w:rsid w:val="002B6004"/>
    <w:rsid w:val="002B619A"/>
    <w:rsid w:val="002B6A02"/>
    <w:rsid w:val="002B6BB8"/>
    <w:rsid w:val="002B6D5F"/>
    <w:rsid w:val="002B7923"/>
    <w:rsid w:val="002B7AC2"/>
    <w:rsid w:val="002B7DC4"/>
    <w:rsid w:val="002B7EB8"/>
    <w:rsid w:val="002C05CB"/>
    <w:rsid w:val="002C05D1"/>
    <w:rsid w:val="002C072C"/>
    <w:rsid w:val="002C0941"/>
    <w:rsid w:val="002C10B1"/>
    <w:rsid w:val="002C115F"/>
    <w:rsid w:val="002C221F"/>
    <w:rsid w:val="002C2717"/>
    <w:rsid w:val="002C27A6"/>
    <w:rsid w:val="002C297F"/>
    <w:rsid w:val="002C2EA8"/>
    <w:rsid w:val="002C30FD"/>
    <w:rsid w:val="002C3351"/>
    <w:rsid w:val="002C337B"/>
    <w:rsid w:val="002C33CC"/>
    <w:rsid w:val="002C4A93"/>
    <w:rsid w:val="002C4CF1"/>
    <w:rsid w:val="002C54D6"/>
    <w:rsid w:val="002C5C22"/>
    <w:rsid w:val="002C5E17"/>
    <w:rsid w:val="002C634B"/>
    <w:rsid w:val="002C63CF"/>
    <w:rsid w:val="002C66B1"/>
    <w:rsid w:val="002C6F80"/>
    <w:rsid w:val="002C7518"/>
    <w:rsid w:val="002C7592"/>
    <w:rsid w:val="002C7604"/>
    <w:rsid w:val="002C7801"/>
    <w:rsid w:val="002C7808"/>
    <w:rsid w:val="002C7918"/>
    <w:rsid w:val="002D06CF"/>
    <w:rsid w:val="002D0E38"/>
    <w:rsid w:val="002D0FB4"/>
    <w:rsid w:val="002D11DD"/>
    <w:rsid w:val="002D15A0"/>
    <w:rsid w:val="002D16A0"/>
    <w:rsid w:val="002D1A44"/>
    <w:rsid w:val="002D1A81"/>
    <w:rsid w:val="002D205B"/>
    <w:rsid w:val="002D299F"/>
    <w:rsid w:val="002D3408"/>
    <w:rsid w:val="002D40E5"/>
    <w:rsid w:val="002D4159"/>
    <w:rsid w:val="002D5863"/>
    <w:rsid w:val="002D58FA"/>
    <w:rsid w:val="002D5986"/>
    <w:rsid w:val="002D5BBA"/>
    <w:rsid w:val="002D626E"/>
    <w:rsid w:val="002D64D6"/>
    <w:rsid w:val="002D6B87"/>
    <w:rsid w:val="002D6B8E"/>
    <w:rsid w:val="002D6F4E"/>
    <w:rsid w:val="002D748A"/>
    <w:rsid w:val="002E0829"/>
    <w:rsid w:val="002E0EA3"/>
    <w:rsid w:val="002E168A"/>
    <w:rsid w:val="002E2DF4"/>
    <w:rsid w:val="002E2FA5"/>
    <w:rsid w:val="002E3128"/>
    <w:rsid w:val="002E3398"/>
    <w:rsid w:val="002E3604"/>
    <w:rsid w:val="002E368E"/>
    <w:rsid w:val="002E38E1"/>
    <w:rsid w:val="002E4898"/>
    <w:rsid w:val="002E4F1A"/>
    <w:rsid w:val="002E529B"/>
    <w:rsid w:val="002E5497"/>
    <w:rsid w:val="002E5501"/>
    <w:rsid w:val="002E6197"/>
    <w:rsid w:val="002E6A99"/>
    <w:rsid w:val="002E6B62"/>
    <w:rsid w:val="002E6E0A"/>
    <w:rsid w:val="002E74B7"/>
    <w:rsid w:val="002E7703"/>
    <w:rsid w:val="002E7A5D"/>
    <w:rsid w:val="002F0912"/>
    <w:rsid w:val="002F0B64"/>
    <w:rsid w:val="002F1A6D"/>
    <w:rsid w:val="002F219A"/>
    <w:rsid w:val="002F26A3"/>
    <w:rsid w:val="002F289B"/>
    <w:rsid w:val="002F3D3D"/>
    <w:rsid w:val="002F4221"/>
    <w:rsid w:val="002F49FB"/>
    <w:rsid w:val="002F4B9F"/>
    <w:rsid w:val="002F514A"/>
    <w:rsid w:val="002F53C3"/>
    <w:rsid w:val="002F58E1"/>
    <w:rsid w:val="002F59C2"/>
    <w:rsid w:val="002F657A"/>
    <w:rsid w:val="002F6947"/>
    <w:rsid w:val="002F6C8A"/>
    <w:rsid w:val="002F6DA8"/>
    <w:rsid w:val="002F7018"/>
    <w:rsid w:val="002F7201"/>
    <w:rsid w:val="002F74DC"/>
    <w:rsid w:val="002F77BD"/>
    <w:rsid w:val="00300598"/>
    <w:rsid w:val="0030062E"/>
    <w:rsid w:val="003006C1"/>
    <w:rsid w:val="003007B1"/>
    <w:rsid w:val="00300A41"/>
    <w:rsid w:val="00300CAB"/>
    <w:rsid w:val="00301220"/>
    <w:rsid w:val="003015E7"/>
    <w:rsid w:val="0030189C"/>
    <w:rsid w:val="00301A3B"/>
    <w:rsid w:val="00301E24"/>
    <w:rsid w:val="00302234"/>
    <w:rsid w:val="00302271"/>
    <w:rsid w:val="00302409"/>
    <w:rsid w:val="00302787"/>
    <w:rsid w:val="0030282E"/>
    <w:rsid w:val="00302836"/>
    <w:rsid w:val="00302F53"/>
    <w:rsid w:val="00303203"/>
    <w:rsid w:val="003033C7"/>
    <w:rsid w:val="00303A77"/>
    <w:rsid w:val="003046D8"/>
    <w:rsid w:val="00304B44"/>
    <w:rsid w:val="00304F41"/>
    <w:rsid w:val="00305210"/>
    <w:rsid w:val="003054AC"/>
    <w:rsid w:val="00305AC6"/>
    <w:rsid w:val="00306701"/>
    <w:rsid w:val="00306B22"/>
    <w:rsid w:val="00306C2C"/>
    <w:rsid w:val="00307114"/>
    <w:rsid w:val="003071FE"/>
    <w:rsid w:val="00307886"/>
    <w:rsid w:val="00310274"/>
    <w:rsid w:val="003106E0"/>
    <w:rsid w:val="00310AC5"/>
    <w:rsid w:val="00311279"/>
    <w:rsid w:val="003116B2"/>
    <w:rsid w:val="00311841"/>
    <w:rsid w:val="00311909"/>
    <w:rsid w:val="003119B2"/>
    <w:rsid w:val="00311C7A"/>
    <w:rsid w:val="00311D90"/>
    <w:rsid w:val="00311DBD"/>
    <w:rsid w:val="00312219"/>
    <w:rsid w:val="003127C6"/>
    <w:rsid w:val="003127E8"/>
    <w:rsid w:val="00312A95"/>
    <w:rsid w:val="00313304"/>
    <w:rsid w:val="00313765"/>
    <w:rsid w:val="003138B4"/>
    <w:rsid w:val="0031459A"/>
    <w:rsid w:val="00315841"/>
    <w:rsid w:val="00315AB4"/>
    <w:rsid w:val="00316B59"/>
    <w:rsid w:val="0031740A"/>
    <w:rsid w:val="00317BAA"/>
    <w:rsid w:val="003208B6"/>
    <w:rsid w:val="00320A2C"/>
    <w:rsid w:val="00320ED0"/>
    <w:rsid w:val="00321A09"/>
    <w:rsid w:val="00321B73"/>
    <w:rsid w:val="00321DC8"/>
    <w:rsid w:val="0032234C"/>
    <w:rsid w:val="00323E66"/>
    <w:rsid w:val="00324804"/>
    <w:rsid w:val="0032523D"/>
    <w:rsid w:val="003254A9"/>
    <w:rsid w:val="00325668"/>
    <w:rsid w:val="0032579D"/>
    <w:rsid w:val="00325CF0"/>
    <w:rsid w:val="00326185"/>
    <w:rsid w:val="00326406"/>
    <w:rsid w:val="00326DE6"/>
    <w:rsid w:val="00326E51"/>
    <w:rsid w:val="00326FAE"/>
    <w:rsid w:val="003271CC"/>
    <w:rsid w:val="00327C65"/>
    <w:rsid w:val="00330442"/>
    <w:rsid w:val="00331A9D"/>
    <w:rsid w:val="00332884"/>
    <w:rsid w:val="00333D95"/>
    <w:rsid w:val="00334394"/>
    <w:rsid w:val="003347E3"/>
    <w:rsid w:val="003351A9"/>
    <w:rsid w:val="003352E1"/>
    <w:rsid w:val="00335772"/>
    <w:rsid w:val="00335A08"/>
    <w:rsid w:val="00335AEF"/>
    <w:rsid w:val="003365A3"/>
    <w:rsid w:val="003367A0"/>
    <w:rsid w:val="00336DB9"/>
    <w:rsid w:val="00336F7F"/>
    <w:rsid w:val="00337010"/>
    <w:rsid w:val="00337170"/>
    <w:rsid w:val="003376A2"/>
    <w:rsid w:val="00337A56"/>
    <w:rsid w:val="00337F57"/>
    <w:rsid w:val="0034005A"/>
    <w:rsid w:val="003402CD"/>
    <w:rsid w:val="00340EF0"/>
    <w:rsid w:val="00341078"/>
    <w:rsid w:val="003412E9"/>
    <w:rsid w:val="00341BC3"/>
    <w:rsid w:val="00341D0B"/>
    <w:rsid w:val="00341D0D"/>
    <w:rsid w:val="003420C5"/>
    <w:rsid w:val="0034255B"/>
    <w:rsid w:val="0034274E"/>
    <w:rsid w:val="003427BA"/>
    <w:rsid w:val="0034292F"/>
    <w:rsid w:val="00343333"/>
    <w:rsid w:val="00343C9C"/>
    <w:rsid w:val="00343DAC"/>
    <w:rsid w:val="003440D0"/>
    <w:rsid w:val="003449CE"/>
    <w:rsid w:val="00344D2C"/>
    <w:rsid w:val="00345897"/>
    <w:rsid w:val="00345A81"/>
    <w:rsid w:val="00345CD6"/>
    <w:rsid w:val="00346998"/>
    <w:rsid w:val="00346DD7"/>
    <w:rsid w:val="00346E47"/>
    <w:rsid w:val="00347642"/>
    <w:rsid w:val="00347E8E"/>
    <w:rsid w:val="003505CA"/>
    <w:rsid w:val="00350C01"/>
    <w:rsid w:val="0035103D"/>
    <w:rsid w:val="003514DC"/>
    <w:rsid w:val="003516DC"/>
    <w:rsid w:val="00351E1B"/>
    <w:rsid w:val="0035252C"/>
    <w:rsid w:val="003525F9"/>
    <w:rsid w:val="0035298A"/>
    <w:rsid w:val="00352FCA"/>
    <w:rsid w:val="003533B5"/>
    <w:rsid w:val="003536D3"/>
    <w:rsid w:val="003536F9"/>
    <w:rsid w:val="00353A5F"/>
    <w:rsid w:val="00354A46"/>
    <w:rsid w:val="00354F41"/>
    <w:rsid w:val="00355011"/>
    <w:rsid w:val="00355125"/>
    <w:rsid w:val="0035532D"/>
    <w:rsid w:val="003559DF"/>
    <w:rsid w:val="00355ED5"/>
    <w:rsid w:val="00356141"/>
    <w:rsid w:val="00356CB8"/>
    <w:rsid w:val="00356D30"/>
    <w:rsid w:val="00356DE0"/>
    <w:rsid w:val="00357223"/>
    <w:rsid w:val="0035755F"/>
    <w:rsid w:val="0035795E"/>
    <w:rsid w:val="00360271"/>
    <w:rsid w:val="003603D2"/>
    <w:rsid w:val="003605D0"/>
    <w:rsid w:val="003607AF"/>
    <w:rsid w:val="00360D4C"/>
    <w:rsid w:val="003612E6"/>
    <w:rsid w:val="0036159F"/>
    <w:rsid w:val="00361609"/>
    <w:rsid w:val="003617CC"/>
    <w:rsid w:val="00361812"/>
    <w:rsid w:val="00361EC3"/>
    <w:rsid w:val="00362202"/>
    <w:rsid w:val="003626F0"/>
    <w:rsid w:val="0036281C"/>
    <w:rsid w:val="00363998"/>
    <w:rsid w:val="00363E5B"/>
    <w:rsid w:val="00364041"/>
    <w:rsid w:val="0036458A"/>
    <w:rsid w:val="00364D42"/>
    <w:rsid w:val="0036556C"/>
    <w:rsid w:val="003655EE"/>
    <w:rsid w:val="003661D8"/>
    <w:rsid w:val="003668CD"/>
    <w:rsid w:val="00366B95"/>
    <w:rsid w:val="00366D6F"/>
    <w:rsid w:val="0036726C"/>
    <w:rsid w:val="00367BB0"/>
    <w:rsid w:val="00367BB1"/>
    <w:rsid w:val="00370353"/>
    <w:rsid w:val="00370556"/>
    <w:rsid w:val="0037109D"/>
    <w:rsid w:val="00371A8B"/>
    <w:rsid w:val="00371BB6"/>
    <w:rsid w:val="00371FE4"/>
    <w:rsid w:val="003724B4"/>
    <w:rsid w:val="003725A5"/>
    <w:rsid w:val="003726D2"/>
    <w:rsid w:val="00373E81"/>
    <w:rsid w:val="003744E2"/>
    <w:rsid w:val="00375215"/>
    <w:rsid w:val="00375533"/>
    <w:rsid w:val="00375D30"/>
    <w:rsid w:val="00375E92"/>
    <w:rsid w:val="003762EF"/>
    <w:rsid w:val="003763B5"/>
    <w:rsid w:val="003765E7"/>
    <w:rsid w:val="00376A18"/>
    <w:rsid w:val="00377367"/>
    <w:rsid w:val="00377AEB"/>
    <w:rsid w:val="00377E26"/>
    <w:rsid w:val="00380878"/>
    <w:rsid w:val="00380B8F"/>
    <w:rsid w:val="00380B99"/>
    <w:rsid w:val="00380C08"/>
    <w:rsid w:val="00380EAA"/>
    <w:rsid w:val="00381238"/>
    <w:rsid w:val="0038133C"/>
    <w:rsid w:val="0038210F"/>
    <w:rsid w:val="003824FD"/>
    <w:rsid w:val="00382769"/>
    <w:rsid w:val="00382C0A"/>
    <w:rsid w:val="00382E88"/>
    <w:rsid w:val="00383C26"/>
    <w:rsid w:val="00383E1A"/>
    <w:rsid w:val="00383EEF"/>
    <w:rsid w:val="00384703"/>
    <w:rsid w:val="0038476D"/>
    <w:rsid w:val="00384E08"/>
    <w:rsid w:val="00385255"/>
    <w:rsid w:val="00385BD2"/>
    <w:rsid w:val="00385E93"/>
    <w:rsid w:val="00385F1F"/>
    <w:rsid w:val="00386DC2"/>
    <w:rsid w:val="003874AF"/>
    <w:rsid w:val="0038776F"/>
    <w:rsid w:val="00390219"/>
    <w:rsid w:val="00390287"/>
    <w:rsid w:val="00390403"/>
    <w:rsid w:val="0039062A"/>
    <w:rsid w:val="00390DFE"/>
    <w:rsid w:val="00390FCE"/>
    <w:rsid w:val="00391128"/>
    <w:rsid w:val="0039181B"/>
    <w:rsid w:val="00391FDE"/>
    <w:rsid w:val="003924AA"/>
    <w:rsid w:val="0039299E"/>
    <w:rsid w:val="00392AB8"/>
    <w:rsid w:val="003934DF"/>
    <w:rsid w:val="003943DC"/>
    <w:rsid w:val="003945A3"/>
    <w:rsid w:val="00394F59"/>
    <w:rsid w:val="00395831"/>
    <w:rsid w:val="00396533"/>
    <w:rsid w:val="0039656D"/>
    <w:rsid w:val="00396D70"/>
    <w:rsid w:val="0039742F"/>
    <w:rsid w:val="00397AFD"/>
    <w:rsid w:val="00397CB3"/>
    <w:rsid w:val="003A0506"/>
    <w:rsid w:val="003A0899"/>
    <w:rsid w:val="003A0A6F"/>
    <w:rsid w:val="003A0C9B"/>
    <w:rsid w:val="003A0E5D"/>
    <w:rsid w:val="003A11C4"/>
    <w:rsid w:val="003A1D9F"/>
    <w:rsid w:val="003A2495"/>
    <w:rsid w:val="003A2751"/>
    <w:rsid w:val="003A2CB1"/>
    <w:rsid w:val="003A3B2E"/>
    <w:rsid w:val="003A3C95"/>
    <w:rsid w:val="003A4324"/>
    <w:rsid w:val="003A43E4"/>
    <w:rsid w:val="003A48A5"/>
    <w:rsid w:val="003A49FE"/>
    <w:rsid w:val="003A4AB2"/>
    <w:rsid w:val="003A4C4F"/>
    <w:rsid w:val="003A4CDF"/>
    <w:rsid w:val="003A5570"/>
    <w:rsid w:val="003A58E6"/>
    <w:rsid w:val="003A5B16"/>
    <w:rsid w:val="003A5E5C"/>
    <w:rsid w:val="003A629F"/>
    <w:rsid w:val="003A6BD4"/>
    <w:rsid w:val="003A6C8F"/>
    <w:rsid w:val="003A6D6F"/>
    <w:rsid w:val="003A6DC6"/>
    <w:rsid w:val="003A76F7"/>
    <w:rsid w:val="003B0164"/>
    <w:rsid w:val="003B01EF"/>
    <w:rsid w:val="003B0835"/>
    <w:rsid w:val="003B09DD"/>
    <w:rsid w:val="003B0B33"/>
    <w:rsid w:val="003B10CD"/>
    <w:rsid w:val="003B1C87"/>
    <w:rsid w:val="003B1D7F"/>
    <w:rsid w:val="003B2566"/>
    <w:rsid w:val="003B2B7F"/>
    <w:rsid w:val="003B2D8D"/>
    <w:rsid w:val="003B2FB7"/>
    <w:rsid w:val="003B39E1"/>
    <w:rsid w:val="003B3B4E"/>
    <w:rsid w:val="003B3FE1"/>
    <w:rsid w:val="003B41E2"/>
    <w:rsid w:val="003B4735"/>
    <w:rsid w:val="003B4CC1"/>
    <w:rsid w:val="003B5208"/>
    <w:rsid w:val="003B5400"/>
    <w:rsid w:val="003B5993"/>
    <w:rsid w:val="003B65A4"/>
    <w:rsid w:val="003B6B95"/>
    <w:rsid w:val="003B7E33"/>
    <w:rsid w:val="003C021B"/>
    <w:rsid w:val="003C05F7"/>
    <w:rsid w:val="003C08F1"/>
    <w:rsid w:val="003C0AC6"/>
    <w:rsid w:val="003C0CA9"/>
    <w:rsid w:val="003C0EDD"/>
    <w:rsid w:val="003C14D8"/>
    <w:rsid w:val="003C1819"/>
    <w:rsid w:val="003C2430"/>
    <w:rsid w:val="003C24A2"/>
    <w:rsid w:val="003C380D"/>
    <w:rsid w:val="003C3E4A"/>
    <w:rsid w:val="003C4C45"/>
    <w:rsid w:val="003C5E02"/>
    <w:rsid w:val="003C5E38"/>
    <w:rsid w:val="003C61F8"/>
    <w:rsid w:val="003C6E9A"/>
    <w:rsid w:val="003C726A"/>
    <w:rsid w:val="003C7A3A"/>
    <w:rsid w:val="003C7A63"/>
    <w:rsid w:val="003C7E11"/>
    <w:rsid w:val="003D0056"/>
    <w:rsid w:val="003D0A78"/>
    <w:rsid w:val="003D1A5E"/>
    <w:rsid w:val="003D2026"/>
    <w:rsid w:val="003D2719"/>
    <w:rsid w:val="003D295F"/>
    <w:rsid w:val="003D2E13"/>
    <w:rsid w:val="003D3301"/>
    <w:rsid w:val="003D3511"/>
    <w:rsid w:val="003D43E5"/>
    <w:rsid w:val="003D4BC5"/>
    <w:rsid w:val="003D4DAB"/>
    <w:rsid w:val="003D4ED8"/>
    <w:rsid w:val="003D4F85"/>
    <w:rsid w:val="003D5021"/>
    <w:rsid w:val="003D554F"/>
    <w:rsid w:val="003D60EB"/>
    <w:rsid w:val="003D6649"/>
    <w:rsid w:val="003D667A"/>
    <w:rsid w:val="003D6AFA"/>
    <w:rsid w:val="003D7E4F"/>
    <w:rsid w:val="003D7FBB"/>
    <w:rsid w:val="003E0238"/>
    <w:rsid w:val="003E0B6B"/>
    <w:rsid w:val="003E1EDA"/>
    <w:rsid w:val="003E2346"/>
    <w:rsid w:val="003E26C1"/>
    <w:rsid w:val="003E298F"/>
    <w:rsid w:val="003E29BE"/>
    <w:rsid w:val="003E2B58"/>
    <w:rsid w:val="003E2D59"/>
    <w:rsid w:val="003E3471"/>
    <w:rsid w:val="003E3A18"/>
    <w:rsid w:val="003E430E"/>
    <w:rsid w:val="003E437D"/>
    <w:rsid w:val="003E47DB"/>
    <w:rsid w:val="003E4883"/>
    <w:rsid w:val="003E493E"/>
    <w:rsid w:val="003E4DB4"/>
    <w:rsid w:val="003E5455"/>
    <w:rsid w:val="003E57C7"/>
    <w:rsid w:val="003E5902"/>
    <w:rsid w:val="003E619B"/>
    <w:rsid w:val="003E6363"/>
    <w:rsid w:val="003E651C"/>
    <w:rsid w:val="003E71A0"/>
    <w:rsid w:val="003E722A"/>
    <w:rsid w:val="003F00AF"/>
    <w:rsid w:val="003F0454"/>
    <w:rsid w:val="003F04E2"/>
    <w:rsid w:val="003F06FB"/>
    <w:rsid w:val="003F101C"/>
    <w:rsid w:val="003F104C"/>
    <w:rsid w:val="003F17BD"/>
    <w:rsid w:val="003F18F0"/>
    <w:rsid w:val="003F23C9"/>
    <w:rsid w:val="003F2D55"/>
    <w:rsid w:val="003F4518"/>
    <w:rsid w:val="003F467E"/>
    <w:rsid w:val="003F5254"/>
    <w:rsid w:val="003F5390"/>
    <w:rsid w:val="003F59ED"/>
    <w:rsid w:val="003F5D65"/>
    <w:rsid w:val="003F5DD2"/>
    <w:rsid w:val="003F752A"/>
    <w:rsid w:val="003F76CC"/>
    <w:rsid w:val="003F7889"/>
    <w:rsid w:val="003F7DAE"/>
    <w:rsid w:val="003F7DC8"/>
    <w:rsid w:val="00400300"/>
    <w:rsid w:val="0040049F"/>
    <w:rsid w:val="004008E8"/>
    <w:rsid w:val="00400900"/>
    <w:rsid w:val="004009DD"/>
    <w:rsid w:val="00400B12"/>
    <w:rsid w:val="00401040"/>
    <w:rsid w:val="004016BA"/>
    <w:rsid w:val="0040183F"/>
    <w:rsid w:val="00401A75"/>
    <w:rsid w:val="00401EC9"/>
    <w:rsid w:val="004024FC"/>
    <w:rsid w:val="00402538"/>
    <w:rsid w:val="0040375C"/>
    <w:rsid w:val="00403D7D"/>
    <w:rsid w:val="004040AD"/>
    <w:rsid w:val="0040459D"/>
    <w:rsid w:val="0040481A"/>
    <w:rsid w:val="004048F3"/>
    <w:rsid w:val="00404C4F"/>
    <w:rsid w:val="00404E73"/>
    <w:rsid w:val="00405CAA"/>
    <w:rsid w:val="00405F67"/>
    <w:rsid w:val="004060E2"/>
    <w:rsid w:val="0040617A"/>
    <w:rsid w:val="00406CCE"/>
    <w:rsid w:val="0041029B"/>
    <w:rsid w:val="00410432"/>
    <w:rsid w:val="00410A2A"/>
    <w:rsid w:val="00410B45"/>
    <w:rsid w:val="00411FC2"/>
    <w:rsid w:val="004123CA"/>
    <w:rsid w:val="00412408"/>
    <w:rsid w:val="0041259B"/>
    <w:rsid w:val="004129F3"/>
    <w:rsid w:val="00412E3D"/>
    <w:rsid w:val="00413008"/>
    <w:rsid w:val="004136BB"/>
    <w:rsid w:val="004138C6"/>
    <w:rsid w:val="00413C5B"/>
    <w:rsid w:val="004143CD"/>
    <w:rsid w:val="0041484B"/>
    <w:rsid w:val="004151C7"/>
    <w:rsid w:val="004153F6"/>
    <w:rsid w:val="0041542A"/>
    <w:rsid w:val="004158B5"/>
    <w:rsid w:val="004168C5"/>
    <w:rsid w:val="00416B34"/>
    <w:rsid w:val="00416E8D"/>
    <w:rsid w:val="00417333"/>
    <w:rsid w:val="004176F0"/>
    <w:rsid w:val="00417EB1"/>
    <w:rsid w:val="00417EDA"/>
    <w:rsid w:val="004205A9"/>
    <w:rsid w:val="004207C6"/>
    <w:rsid w:val="00420AC7"/>
    <w:rsid w:val="00421421"/>
    <w:rsid w:val="00421548"/>
    <w:rsid w:val="00422D43"/>
    <w:rsid w:val="00423581"/>
    <w:rsid w:val="0042376C"/>
    <w:rsid w:val="004239CE"/>
    <w:rsid w:val="00424223"/>
    <w:rsid w:val="004249AF"/>
    <w:rsid w:val="0042565A"/>
    <w:rsid w:val="00425865"/>
    <w:rsid w:val="00425F27"/>
    <w:rsid w:val="00426034"/>
    <w:rsid w:val="00426159"/>
    <w:rsid w:val="00426462"/>
    <w:rsid w:val="00426A70"/>
    <w:rsid w:val="00426B15"/>
    <w:rsid w:val="00426C2E"/>
    <w:rsid w:val="00426C31"/>
    <w:rsid w:val="004272E1"/>
    <w:rsid w:val="00427AB2"/>
    <w:rsid w:val="00430492"/>
    <w:rsid w:val="00430579"/>
    <w:rsid w:val="004322CC"/>
    <w:rsid w:val="004336DC"/>
    <w:rsid w:val="00433A04"/>
    <w:rsid w:val="00433D67"/>
    <w:rsid w:val="00433F58"/>
    <w:rsid w:val="00433FF8"/>
    <w:rsid w:val="004346A9"/>
    <w:rsid w:val="004350DF"/>
    <w:rsid w:val="00435731"/>
    <w:rsid w:val="00435E86"/>
    <w:rsid w:val="00436225"/>
    <w:rsid w:val="004364DE"/>
    <w:rsid w:val="00436A4A"/>
    <w:rsid w:val="00437503"/>
    <w:rsid w:val="00437769"/>
    <w:rsid w:val="0043783D"/>
    <w:rsid w:val="0043784B"/>
    <w:rsid w:val="0043799A"/>
    <w:rsid w:val="00437F35"/>
    <w:rsid w:val="00437F3C"/>
    <w:rsid w:val="0044010C"/>
    <w:rsid w:val="00440151"/>
    <w:rsid w:val="004401AA"/>
    <w:rsid w:val="004406A0"/>
    <w:rsid w:val="00440750"/>
    <w:rsid w:val="0044080A"/>
    <w:rsid w:val="00440A1B"/>
    <w:rsid w:val="0044189E"/>
    <w:rsid w:val="0044190D"/>
    <w:rsid w:val="00442147"/>
    <w:rsid w:val="004423D2"/>
    <w:rsid w:val="004429D5"/>
    <w:rsid w:val="00442D07"/>
    <w:rsid w:val="00442E7F"/>
    <w:rsid w:val="00442F31"/>
    <w:rsid w:val="00443077"/>
    <w:rsid w:val="00444169"/>
    <w:rsid w:val="00444315"/>
    <w:rsid w:val="004448FF"/>
    <w:rsid w:val="00444EB7"/>
    <w:rsid w:val="00445A0B"/>
    <w:rsid w:val="00445B86"/>
    <w:rsid w:val="00446078"/>
    <w:rsid w:val="00446204"/>
    <w:rsid w:val="004478C9"/>
    <w:rsid w:val="004478CB"/>
    <w:rsid w:val="00447F34"/>
    <w:rsid w:val="004501CC"/>
    <w:rsid w:val="004503CC"/>
    <w:rsid w:val="0045051A"/>
    <w:rsid w:val="00450907"/>
    <w:rsid w:val="00450BAD"/>
    <w:rsid w:val="00450D70"/>
    <w:rsid w:val="00450EB7"/>
    <w:rsid w:val="00451392"/>
    <w:rsid w:val="004516F5"/>
    <w:rsid w:val="00451772"/>
    <w:rsid w:val="00451E31"/>
    <w:rsid w:val="00453533"/>
    <w:rsid w:val="00453FBE"/>
    <w:rsid w:val="00454080"/>
    <w:rsid w:val="004547CE"/>
    <w:rsid w:val="0045482C"/>
    <w:rsid w:val="00454A86"/>
    <w:rsid w:val="00454C29"/>
    <w:rsid w:val="00454EB0"/>
    <w:rsid w:val="00455412"/>
    <w:rsid w:val="0045636E"/>
    <w:rsid w:val="00456BBF"/>
    <w:rsid w:val="0045731C"/>
    <w:rsid w:val="004576A5"/>
    <w:rsid w:val="00457CFC"/>
    <w:rsid w:val="00460A3C"/>
    <w:rsid w:val="0046136C"/>
    <w:rsid w:val="004616C7"/>
    <w:rsid w:val="00461A09"/>
    <w:rsid w:val="00461DB5"/>
    <w:rsid w:val="00461FE2"/>
    <w:rsid w:val="00462355"/>
    <w:rsid w:val="004628CE"/>
    <w:rsid w:val="004632EB"/>
    <w:rsid w:val="00463557"/>
    <w:rsid w:val="00463BCC"/>
    <w:rsid w:val="00463C91"/>
    <w:rsid w:val="0046439F"/>
    <w:rsid w:val="00464D4A"/>
    <w:rsid w:val="004654EA"/>
    <w:rsid w:val="004661DD"/>
    <w:rsid w:val="004662FC"/>
    <w:rsid w:val="0046631C"/>
    <w:rsid w:val="00466634"/>
    <w:rsid w:val="004670C2"/>
    <w:rsid w:val="00467912"/>
    <w:rsid w:val="00467ABD"/>
    <w:rsid w:val="00467E5E"/>
    <w:rsid w:val="0047010D"/>
    <w:rsid w:val="00470379"/>
    <w:rsid w:val="00471339"/>
    <w:rsid w:val="00471492"/>
    <w:rsid w:val="00471521"/>
    <w:rsid w:val="0047162A"/>
    <w:rsid w:val="00471930"/>
    <w:rsid w:val="004722D3"/>
    <w:rsid w:val="00472C3B"/>
    <w:rsid w:val="00472E3E"/>
    <w:rsid w:val="00473182"/>
    <w:rsid w:val="00474017"/>
    <w:rsid w:val="00474033"/>
    <w:rsid w:val="00474144"/>
    <w:rsid w:val="004741B1"/>
    <w:rsid w:val="00474252"/>
    <w:rsid w:val="004746CB"/>
    <w:rsid w:val="00474D5A"/>
    <w:rsid w:val="00474F60"/>
    <w:rsid w:val="0047516D"/>
    <w:rsid w:val="00475249"/>
    <w:rsid w:val="00475278"/>
    <w:rsid w:val="00475A55"/>
    <w:rsid w:val="00476E24"/>
    <w:rsid w:val="0047767F"/>
    <w:rsid w:val="00477E4B"/>
    <w:rsid w:val="0048038D"/>
    <w:rsid w:val="00480587"/>
    <w:rsid w:val="00480D5A"/>
    <w:rsid w:val="00480E2C"/>
    <w:rsid w:val="00481023"/>
    <w:rsid w:val="0048145B"/>
    <w:rsid w:val="004830C7"/>
    <w:rsid w:val="004831F8"/>
    <w:rsid w:val="00483212"/>
    <w:rsid w:val="004838DB"/>
    <w:rsid w:val="0048433A"/>
    <w:rsid w:val="004847D1"/>
    <w:rsid w:val="00485070"/>
    <w:rsid w:val="00487FBB"/>
    <w:rsid w:val="00487FF0"/>
    <w:rsid w:val="004904CD"/>
    <w:rsid w:val="00490646"/>
    <w:rsid w:val="0049094E"/>
    <w:rsid w:val="00490AB0"/>
    <w:rsid w:val="004911FA"/>
    <w:rsid w:val="00491491"/>
    <w:rsid w:val="0049184E"/>
    <w:rsid w:val="00491A1B"/>
    <w:rsid w:val="00493CC5"/>
    <w:rsid w:val="00493F0E"/>
    <w:rsid w:val="00494134"/>
    <w:rsid w:val="00494AC8"/>
    <w:rsid w:val="00494BC8"/>
    <w:rsid w:val="00494CB8"/>
    <w:rsid w:val="0049548B"/>
    <w:rsid w:val="00495F73"/>
    <w:rsid w:val="00496A60"/>
    <w:rsid w:val="00497597"/>
    <w:rsid w:val="00497EAD"/>
    <w:rsid w:val="004A0281"/>
    <w:rsid w:val="004A0757"/>
    <w:rsid w:val="004A0838"/>
    <w:rsid w:val="004A2172"/>
    <w:rsid w:val="004A2413"/>
    <w:rsid w:val="004A2E5B"/>
    <w:rsid w:val="004A3067"/>
    <w:rsid w:val="004A3C9D"/>
    <w:rsid w:val="004A4056"/>
    <w:rsid w:val="004A42F8"/>
    <w:rsid w:val="004A46C3"/>
    <w:rsid w:val="004A4705"/>
    <w:rsid w:val="004A49F4"/>
    <w:rsid w:val="004A5E7D"/>
    <w:rsid w:val="004A6237"/>
    <w:rsid w:val="004A62FB"/>
    <w:rsid w:val="004A7454"/>
    <w:rsid w:val="004B011E"/>
    <w:rsid w:val="004B03BB"/>
    <w:rsid w:val="004B0B3D"/>
    <w:rsid w:val="004B1288"/>
    <w:rsid w:val="004B178C"/>
    <w:rsid w:val="004B21E7"/>
    <w:rsid w:val="004B2281"/>
    <w:rsid w:val="004B253B"/>
    <w:rsid w:val="004B29DF"/>
    <w:rsid w:val="004B29ED"/>
    <w:rsid w:val="004B2A4D"/>
    <w:rsid w:val="004B2D06"/>
    <w:rsid w:val="004B3762"/>
    <w:rsid w:val="004B414E"/>
    <w:rsid w:val="004B544D"/>
    <w:rsid w:val="004B54B4"/>
    <w:rsid w:val="004B5875"/>
    <w:rsid w:val="004B64A1"/>
    <w:rsid w:val="004B6780"/>
    <w:rsid w:val="004B6B8F"/>
    <w:rsid w:val="004B7AAA"/>
    <w:rsid w:val="004B7F67"/>
    <w:rsid w:val="004C0281"/>
    <w:rsid w:val="004C0700"/>
    <w:rsid w:val="004C13E6"/>
    <w:rsid w:val="004C175A"/>
    <w:rsid w:val="004C1D3A"/>
    <w:rsid w:val="004C2642"/>
    <w:rsid w:val="004C28F8"/>
    <w:rsid w:val="004C2F2B"/>
    <w:rsid w:val="004C37CD"/>
    <w:rsid w:val="004C3D8D"/>
    <w:rsid w:val="004C3DA4"/>
    <w:rsid w:val="004C403D"/>
    <w:rsid w:val="004C4128"/>
    <w:rsid w:val="004C4181"/>
    <w:rsid w:val="004C4199"/>
    <w:rsid w:val="004C4CEA"/>
    <w:rsid w:val="004C507F"/>
    <w:rsid w:val="004C59C5"/>
    <w:rsid w:val="004C5D08"/>
    <w:rsid w:val="004C5F0F"/>
    <w:rsid w:val="004C657F"/>
    <w:rsid w:val="004C6A0C"/>
    <w:rsid w:val="004C6BE1"/>
    <w:rsid w:val="004C7015"/>
    <w:rsid w:val="004C7EAC"/>
    <w:rsid w:val="004D03F9"/>
    <w:rsid w:val="004D0608"/>
    <w:rsid w:val="004D064A"/>
    <w:rsid w:val="004D09CA"/>
    <w:rsid w:val="004D0AEC"/>
    <w:rsid w:val="004D1904"/>
    <w:rsid w:val="004D1E9B"/>
    <w:rsid w:val="004D20EC"/>
    <w:rsid w:val="004D2730"/>
    <w:rsid w:val="004D29CA"/>
    <w:rsid w:val="004D358A"/>
    <w:rsid w:val="004D3B67"/>
    <w:rsid w:val="004D3BC9"/>
    <w:rsid w:val="004D3DBB"/>
    <w:rsid w:val="004D4B43"/>
    <w:rsid w:val="004D4D8F"/>
    <w:rsid w:val="004D60BC"/>
    <w:rsid w:val="004D6AFA"/>
    <w:rsid w:val="004D6DE4"/>
    <w:rsid w:val="004D7209"/>
    <w:rsid w:val="004D7B7B"/>
    <w:rsid w:val="004D7B84"/>
    <w:rsid w:val="004D7F09"/>
    <w:rsid w:val="004E0991"/>
    <w:rsid w:val="004E13C7"/>
    <w:rsid w:val="004E13D5"/>
    <w:rsid w:val="004E16FA"/>
    <w:rsid w:val="004E1734"/>
    <w:rsid w:val="004E2056"/>
    <w:rsid w:val="004E262F"/>
    <w:rsid w:val="004E2F60"/>
    <w:rsid w:val="004E339C"/>
    <w:rsid w:val="004E33E2"/>
    <w:rsid w:val="004E34FC"/>
    <w:rsid w:val="004E3B2C"/>
    <w:rsid w:val="004E4DB2"/>
    <w:rsid w:val="004E50C3"/>
    <w:rsid w:val="004E5568"/>
    <w:rsid w:val="004E5750"/>
    <w:rsid w:val="004E58C0"/>
    <w:rsid w:val="004E59A4"/>
    <w:rsid w:val="004E5C56"/>
    <w:rsid w:val="004E670A"/>
    <w:rsid w:val="004E691B"/>
    <w:rsid w:val="004E69A0"/>
    <w:rsid w:val="004E69DB"/>
    <w:rsid w:val="004E7539"/>
    <w:rsid w:val="004E7D8A"/>
    <w:rsid w:val="004E7EC5"/>
    <w:rsid w:val="004F097C"/>
    <w:rsid w:val="004F0E6F"/>
    <w:rsid w:val="004F14B0"/>
    <w:rsid w:val="004F23B5"/>
    <w:rsid w:val="004F2D49"/>
    <w:rsid w:val="004F3955"/>
    <w:rsid w:val="004F3A85"/>
    <w:rsid w:val="004F3AE8"/>
    <w:rsid w:val="004F3D3E"/>
    <w:rsid w:val="004F3D9D"/>
    <w:rsid w:val="004F4B9B"/>
    <w:rsid w:val="004F5619"/>
    <w:rsid w:val="004F5898"/>
    <w:rsid w:val="004F5D36"/>
    <w:rsid w:val="004F6406"/>
    <w:rsid w:val="004F7470"/>
    <w:rsid w:val="004F7DD3"/>
    <w:rsid w:val="00500137"/>
    <w:rsid w:val="005001C4"/>
    <w:rsid w:val="00500485"/>
    <w:rsid w:val="00500513"/>
    <w:rsid w:val="00500CE8"/>
    <w:rsid w:val="00500F36"/>
    <w:rsid w:val="00501575"/>
    <w:rsid w:val="005017A7"/>
    <w:rsid w:val="00501AC9"/>
    <w:rsid w:val="00501B27"/>
    <w:rsid w:val="00501E9A"/>
    <w:rsid w:val="00502A0B"/>
    <w:rsid w:val="00502A96"/>
    <w:rsid w:val="00502E8A"/>
    <w:rsid w:val="00502EE3"/>
    <w:rsid w:val="005036DC"/>
    <w:rsid w:val="005037A9"/>
    <w:rsid w:val="00503B40"/>
    <w:rsid w:val="00504040"/>
    <w:rsid w:val="00504988"/>
    <w:rsid w:val="00504C74"/>
    <w:rsid w:val="00504F18"/>
    <w:rsid w:val="00504F60"/>
    <w:rsid w:val="00505136"/>
    <w:rsid w:val="0050543E"/>
    <w:rsid w:val="00505D12"/>
    <w:rsid w:val="00506E0E"/>
    <w:rsid w:val="005076B7"/>
    <w:rsid w:val="00507736"/>
    <w:rsid w:val="00507B0A"/>
    <w:rsid w:val="00507C2D"/>
    <w:rsid w:val="00507E8A"/>
    <w:rsid w:val="005112C3"/>
    <w:rsid w:val="00511B05"/>
    <w:rsid w:val="00511F54"/>
    <w:rsid w:val="00512540"/>
    <w:rsid w:val="00512A37"/>
    <w:rsid w:val="00512C32"/>
    <w:rsid w:val="00512E04"/>
    <w:rsid w:val="00512FC4"/>
    <w:rsid w:val="00513658"/>
    <w:rsid w:val="0051393C"/>
    <w:rsid w:val="005143AB"/>
    <w:rsid w:val="005156F3"/>
    <w:rsid w:val="00515BAF"/>
    <w:rsid w:val="0051635E"/>
    <w:rsid w:val="00516903"/>
    <w:rsid w:val="0051690A"/>
    <w:rsid w:val="00516F84"/>
    <w:rsid w:val="00517E7A"/>
    <w:rsid w:val="00517E7B"/>
    <w:rsid w:val="005202DB"/>
    <w:rsid w:val="005208D8"/>
    <w:rsid w:val="00520E1C"/>
    <w:rsid w:val="00520E51"/>
    <w:rsid w:val="005220E8"/>
    <w:rsid w:val="005221EB"/>
    <w:rsid w:val="005226CF"/>
    <w:rsid w:val="00522AD9"/>
    <w:rsid w:val="00522B78"/>
    <w:rsid w:val="00522D83"/>
    <w:rsid w:val="00522FFC"/>
    <w:rsid w:val="00523394"/>
    <w:rsid w:val="005237C2"/>
    <w:rsid w:val="00523EB8"/>
    <w:rsid w:val="00524111"/>
    <w:rsid w:val="005242AF"/>
    <w:rsid w:val="00524713"/>
    <w:rsid w:val="0052472B"/>
    <w:rsid w:val="00524909"/>
    <w:rsid w:val="00524E95"/>
    <w:rsid w:val="00524EFF"/>
    <w:rsid w:val="005253A6"/>
    <w:rsid w:val="00525474"/>
    <w:rsid w:val="00525E9A"/>
    <w:rsid w:val="005266FA"/>
    <w:rsid w:val="005267EB"/>
    <w:rsid w:val="00526AF8"/>
    <w:rsid w:val="00526C5E"/>
    <w:rsid w:val="00526CB8"/>
    <w:rsid w:val="0052747B"/>
    <w:rsid w:val="00530290"/>
    <w:rsid w:val="005310AB"/>
    <w:rsid w:val="0053164E"/>
    <w:rsid w:val="00531855"/>
    <w:rsid w:val="005325DF"/>
    <w:rsid w:val="00533214"/>
    <w:rsid w:val="0053369B"/>
    <w:rsid w:val="00533AEC"/>
    <w:rsid w:val="00533B0A"/>
    <w:rsid w:val="00535629"/>
    <w:rsid w:val="00535B83"/>
    <w:rsid w:val="00536383"/>
    <w:rsid w:val="00536412"/>
    <w:rsid w:val="005366DD"/>
    <w:rsid w:val="005366E8"/>
    <w:rsid w:val="00536D52"/>
    <w:rsid w:val="00536F93"/>
    <w:rsid w:val="00537908"/>
    <w:rsid w:val="00537FFD"/>
    <w:rsid w:val="005406FF"/>
    <w:rsid w:val="0054083C"/>
    <w:rsid w:val="00540B44"/>
    <w:rsid w:val="00540BEE"/>
    <w:rsid w:val="00540F1B"/>
    <w:rsid w:val="0054135E"/>
    <w:rsid w:val="00541587"/>
    <w:rsid w:val="00541E87"/>
    <w:rsid w:val="005420CA"/>
    <w:rsid w:val="00542867"/>
    <w:rsid w:val="00542A2A"/>
    <w:rsid w:val="00543209"/>
    <w:rsid w:val="00543939"/>
    <w:rsid w:val="0054426C"/>
    <w:rsid w:val="0054433E"/>
    <w:rsid w:val="005447FB"/>
    <w:rsid w:val="005449AA"/>
    <w:rsid w:val="00544D33"/>
    <w:rsid w:val="00545895"/>
    <w:rsid w:val="00545B36"/>
    <w:rsid w:val="00545C12"/>
    <w:rsid w:val="00545DE8"/>
    <w:rsid w:val="00546287"/>
    <w:rsid w:val="00546EF8"/>
    <w:rsid w:val="0054709E"/>
    <w:rsid w:val="0054793D"/>
    <w:rsid w:val="0054798F"/>
    <w:rsid w:val="005508F2"/>
    <w:rsid w:val="00551007"/>
    <w:rsid w:val="00551487"/>
    <w:rsid w:val="00551AC4"/>
    <w:rsid w:val="005521F8"/>
    <w:rsid w:val="005526B3"/>
    <w:rsid w:val="0055340D"/>
    <w:rsid w:val="00553630"/>
    <w:rsid w:val="005539FA"/>
    <w:rsid w:val="00553C9C"/>
    <w:rsid w:val="00554237"/>
    <w:rsid w:val="00554304"/>
    <w:rsid w:val="0055447A"/>
    <w:rsid w:val="00554732"/>
    <w:rsid w:val="00554940"/>
    <w:rsid w:val="00555498"/>
    <w:rsid w:val="00555589"/>
    <w:rsid w:val="00555850"/>
    <w:rsid w:val="00555FCF"/>
    <w:rsid w:val="00556945"/>
    <w:rsid w:val="005572F3"/>
    <w:rsid w:val="00557A77"/>
    <w:rsid w:val="00557C4E"/>
    <w:rsid w:val="00560BD9"/>
    <w:rsid w:val="0056107D"/>
    <w:rsid w:val="00561116"/>
    <w:rsid w:val="005616B9"/>
    <w:rsid w:val="005619B5"/>
    <w:rsid w:val="00561B62"/>
    <w:rsid w:val="00561EE4"/>
    <w:rsid w:val="0056216C"/>
    <w:rsid w:val="00562401"/>
    <w:rsid w:val="005631CC"/>
    <w:rsid w:val="0056371B"/>
    <w:rsid w:val="00563B3A"/>
    <w:rsid w:val="00563BDA"/>
    <w:rsid w:val="00563ED3"/>
    <w:rsid w:val="0056456D"/>
    <w:rsid w:val="00564D52"/>
    <w:rsid w:val="00564E7E"/>
    <w:rsid w:val="005654B1"/>
    <w:rsid w:val="00565639"/>
    <w:rsid w:val="00565C2A"/>
    <w:rsid w:val="005660A3"/>
    <w:rsid w:val="0056626D"/>
    <w:rsid w:val="00566983"/>
    <w:rsid w:val="0056720D"/>
    <w:rsid w:val="00567526"/>
    <w:rsid w:val="00567768"/>
    <w:rsid w:val="00567A44"/>
    <w:rsid w:val="00567B41"/>
    <w:rsid w:val="00567ECD"/>
    <w:rsid w:val="00570A6E"/>
    <w:rsid w:val="00570BCA"/>
    <w:rsid w:val="00570FFF"/>
    <w:rsid w:val="00571EC0"/>
    <w:rsid w:val="00571F0F"/>
    <w:rsid w:val="00573228"/>
    <w:rsid w:val="005734F7"/>
    <w:rsid w:val="00573845"/>
    <w:rsid w:val="005740AF"/>
    <w:rsid w:val="00574137"/>
    <w:rsid w:val="00574A75"/>
    <w:rsid w:val="00574D86"/>
    <w:rsid w:val="00575798"/>
    <w:rsid w:val="00577147"/>
    <w:rsid w:val="00577501"/>
    <w:rsid w:val="005776BC"/>
    <w:rsid w:val="00577B5D"/>
    <w:rsid w:val="0058024F"/>
    <w:rsid w:val="0058061D"/>
    <w:rsid w:val="005807AC"/>
    <w:rsid w:val="00580C95"/>
    <w:rsid w:val="00580DF3"/>
    <w:rsid w:val="005817B7"/>
    <w:rsid w:val="00581C55"/>
    <w:rsid w:val="005825F2"/>
    <w:rsid w:val="0058354B"/>
    <w:rsid w:val="0058387E"/>
    <w:rsid w:val="00584198"/>
    <w:rsid w:val="005842EE"/>
    <w:rsid w:val="0058442B"/>
    <w:rsid w:val="00584603"/>
    <w:rsid w:val="00584805"/>
    <w:rsid w:val="00584993"/>
    <w:rsid w:val="00584B0B"/>
    <w:rsid w:val="00585C7E"/>
    <w:rsid w:val="00585FFA"/>
    <w:rsid w:val="0058646B"/>
    <w:rsid w:val="00586932"/>
    <w:rsid w:val="005875DD"/>
    <w:rsid w:val="0058778D"/>
    <w:rsid w:val="00590207"/>
    <w:rsid w:val="0059034B"/>
    <w:rsid w:val="00590D07"/>
    <w:rsid w:val="00590FAF"/>
    <w:rsid w:val="00591A55"/>
    <w:rsid w:val="00591AAD"/>
    <w:rsid w:val="005924AE"/>
    <w:rsid w:val="00593BF0"/>
    <w:rsid w:val="00593E95"/>
    <w:rsid w:val="00594195"/>
    <w:rsid w:val="005943F9"/>
    <w:rsid w:val="00595185"/>
    <w:rsid w:val="0059534C"/>
    <w:rsid w:val="005953AB"/>
    <w:rsid w:val="00595F8E"/>
    <w:rsid w:val="0059637C"/>
    <w:rsid w:val="005963EB"/>
    <w:rsid w:val="0059647F"/>
    <w:rsid w:val="00596BAE"/>
    <w:rsid w:val="005971D7"/>
    <w:rsid w:val="0059754D"/>
    <w:rsid w:val="005976A6"/>
    <w:rsid w:val="0059774D"/>
    <w:rsid w:val="0059792F"/>
    <w:rsid w:val="00597C06"/>
    <w:rsid w:val="005A01A7"/>
    <w:rsid w:val="005A0A7C"/>
    <w:rsid w:val="005A0B6A"/>
    <w:rsid w:val="005A0ED1"/>
    <w:rsid w:val="005A1038"/>
    <w:rsid w:val="005A1245"/>
    <w:rsid w:val="005A18AC"/>
    <w:rsid w:val="005A1CDF"/>
    <w:rsid w:val="005A1FBA"/>
    <w:rsid w:val="005A262E"/>
    <w:rsid w:val="005A268D"/>
    <w:rsid w:val="005A26B5"/>
    <w:rsid w:val="005A2E60"/>
    <w:rsid w:val="005A2EB5"/>
    <w:rsid w:val="005A3362"/>
    <w:rsid w:val="005A3570"/>
    <w:rsid w:val="005A3A0F"/>
    <w:rsid w:val="005A3FF1"/>
    <w:rsid w:val="005A4D98"/>
    <w:rsid w:val="005A4EBE"/>
    <w:rsid w:val="005A4F7B"/>
    <w:rsid w:val="005A52D0"/>
    <w:rsid w:val="005A576E"/>
    <w:rsid w:val="005A5A8B"/>
    <w:rsid w:val="005A6ADA"/>
    <w:rsid w:val="005A6F70"/>
    <w:rsid w:val="005A7030"/>
    <w:rsid w:val="005A71A6"/>
    <w:rsid w:val="005A79F0"/>
    <w:rsid w:val="005A7D67"/>
    <w:rsid w:val="005A7F5A"/>
    <w:rsid w:val="005B069C"/>
    <w:rsid w:val="005B1016"/>
    <w:rsid w:val="005B1C01"/>
    <w:rsid w:val="005B201E"/>
    <w:rsid w:val="005B2133"/>
    <w:rsid w:val="005B2619"/>
    <w:rsid w:val="005B2881"/>
    <w:rsid w:val="005B2D84"/>
    <w:rsid w:val="005B35E1"/>
    <w:rsid w:val="005B3919"/>
    <w:rsid w:val="005B3E5B"/>
    <w:rsid w:val="005B4AA8"/>
    <w:rsid w:val="005B4F80"/>
    <w:rsid w:val="005B532F"/>
    <w:rsid w:val="005B6916"/>
    <w:rsid w:val="005B6D2C"/>
    <w:rsid w:val="005B7279"/>
    <w:rsid w:val="005B7727"/>
    <w:rsid w:val="005B7C43"/>
    <w:rsid w:val="005C017A"/>
    <w:rsid w:val="005C0BC4"/>
    <w:rsid w:val="005C1032"/>
    <w:rsid w:val="005C1347"/>
    <w:rsid w:val="005C15FD"/>
    <w:rsid w:val="005C1660"/>
    <w:rsid w:val="005C1C6F"/>
    <w:rsid w:val="005C2C5F"/>
    <w:rsid w:val="005C316C"/>
    <w:rsid w:val="005C36B4"/>
    <w:rsid w:val="005C36BC"/>
    <w:rsid w:val="005C3ABB"/>
    <w:rsid w:val="005C4469"/>
    <w:rsid w:val="005C44E2"/>
    <w:rsid w:val="005C4CD7"/>
    <w:rsid w:val="005C4CEE"/>
    <w:rsid w:val="005C64D7"/>
    <w:rsid w:val="005C6DA6"/>
    <w:rsid w:val="005C75E4"/>
    <w:rsid w:val="005C7705"/>
    <w:rsid w:val="005C794F"/>
    <w:rsid w:val="005C7E0F"/>
    <w:rsid w:val="005D0642"/>
    <w:rsid w:val="005D0DB6"/>
    <w:rsid w:val="005D1361"/>
    <w:rsid w:val="005D138D"/>
    <w:rsid w:val="005D2310"/>
    <w:rsid w:val="005D2344"/>
    <w:rsid w:val="005D2B7D"/>
    <w:rsid w:val="005D33E9"/>
    <w:rsid w:val="005D39DD"/>
    <w:rsid w:val="005D4BFE"/>
    <w:rsid w:val="005D5389"/>
    <w:rsid w:val="005D542D"/>
    <w:rsid w:val="005D595C"/>
    <w:rsid w:val="005D6013"/>
    <w:rsid w:val="005D6672"/>
    <w:rsid w:val="005D7035"/>
    <w:rsid w:val="005E094F"/>
    <w:rsid w:val="005E1081"/>
    <w:rsid w:val="005E1D11"/>
    <w:rsid w:val="005E1D5F"/>
    <w:rsid w:val="005E2050"/>
    <w:rsid w:val="005E2ECF"/>
    <w:rsid w:val="005E31BF"/>
    <w:rsid w:val="005E31D9"/>
    <w:rsid w:val="005E326F"/>
    <w:rsid w:val="005E3597"/>
    <w:rsid w:val="005E373B"/>
    <w:rsid w:val="005E3A4A"/>
    <w:rsid w:val="005E3BF4"/>
    <w:rsid w:val="005E3D14"/>
    <w:rsid w:val="005E42E9"/>
    <w:rsid w:val="005E4EB4"/>
    <w:rsid w:val="005E4F52"/>
    <w:rsid w:val="005E50EA"/>
    <w:rsid w:val="005E5107"/>
    <w:rsid w:val="005E51FE"/>
    <w:rsid w:val="005E602C"/>
    <w:rsid w:val="005E62CA"/>
    <w:rsid w:val="005E65EB"/>
    <w:rsid w:val="005E75F8"/>
    <w:rsid w:val="005E79A3"/>
    <w:rsid w:val="005F0122"/>
    <w:rsid w:val="005F0131"/>
    <w:rsid w:val="005F01EA"/>
    <w:rsid w:val="005F0441"/>
    <w:rsid w:val="005F07E2"/>
    <w:rsid w:val="005F0E06"/>
    <w:rsid w:val="005F1035"/>
    <w:rsid w:val="005F24A0"/>
    <w:rsid w:val="005F287B"/>
    <w:rsid w:val="005F28BF"/>
    <w:rsid w:val="005F296C"/>
    <w:rsid w:val="005F3933"/>
    <w:rsid w:val="005F3B67"/>
    <w:rsid w:val="005F3E07"/>
    <w:rsid w:val="005F4AC2"/>
    <w:rsid w:val="005F4AE7"/>
    <w:rsid w:val="005F4CA8"/>
    <w:rsid w:val="005F5726"/>
    <w:rsid w:val="005F61A4"/>
    <w:rsid w:val="005F6456"/>
    <w:rsid w:val="005F6FE9"/>
    <w:rsid w:val="005F76C2"/>
    <w:rsid w:val="005F76D3"/>
    <w:rsid w:val="005F76FC"/>
    <w:rsid w:val="005F7B44"/>
    <w:rsid w:val="005F7C39"/>
    <w:rsid w:val="006000B1"/>
    <w:rsid w:val="00600181"/>
    <w:rsid w:val="006005EB"/>
    <w:rsid w:val="00600B46"/>
    <w:rsid w:val="00600DA9"/>
    <w:rsid w:val="00601158"/>
    <w:rsid w:val="00601217"/>
    <w:rsid w:val="00601307"/>
    <w:rsid w:val="0060140C"/>
    <w:rsid w:val="00601503"/>
    <w:rsid w:val="0060172C"/>
    <w:rsid w:val="00601A93"/>
    <w:rsid w:val="00601DCE"/>
    <w:rsid w:val="00602072"/>
    <w:rsid w:val="006024E1"/>
    <w:rsid w:val="006029FD"/>
    <w:rsid w:val="0060307A"/>
    <w:rsid w:val="00603AEF"/>
    <w:rsid w:val="0060432D"/>
    <w:rsid w:val="00604436"/>
    <w:rsid w:val="006046BB"/>
    <w:rsid w:val="00604895"/>
    <w:rsid w:val="0060497D"/>
    <w:rsid w:val="00604C5D"/>
    <w:rsid w:val="00604E6E"/>
    <w:rsid w:val="0060520C"/>
    <w:rsid w:val="006060E9"/>
    <w:rsid w:val="0060665B"/>
    <w:rsid w:val="00606944"/>
    <w:rsid w:val="00607140"/>
    <w:rsid w:val="006072C7"/>
    <w:rsid w:val="0060739E"/>
    <w:rsid w:val="00607540"/>
    <w:rsid w:val="00610B31"/>
    <w:rsid w:val="0061178A"/>
    <w:rsid w:val="00611B51"/>
    <w:rsid w:val="00612207"/>
    <w:rsid w:val="006124FA"/>
    <w:rsid w:val="0061258D"/>
    <w:rsid w:val="00612AE0"/>
    <w:rsid w:val="00612E56"/>
    <w:rsid w:val="0061320E"/>
    <w:rsid w:val="00613814"/>
    <w:rsid w:val="00613CBC"/>
    <w:rsid w:val="006145CC"/>
    <w:rsid w:val="006147D5"/>
    <w:rsid w:val="00614C48"/>
    <w:rsid w:val="00614EC0"/>
    <w:rsid w:val="006150F8"/>
    <w:rsid w:val="00615284"/>
    <w:rsid w:val="00615594"/>
    <w:rsid w:val="006157F4"/>
    <w:rsid w:val="00617B52"/>
    <w:rsid w:val="006205AB"/>
    <w:rsid w:val="00620D9A"/>
    <w:rsid w:val="00620EFD"/>
    <w:rsid w:val="00620FA3"/>
    <w:rsid w:val="00620FC2"/>
    <w:rsid w:val="00621079"/>
    <w:rsid w:val="00621174"/>
    <w:rsid w:val="00621FF9"/>
    <w:rsid w:val="006223CE"/>
    <w:rsid w:val="006223DA"/>
    <w:rsid w:val="00622740"/>
    <w:rsid w:val="00622BF7"/>
    <w:rsid w:val="00622F45"/>
    <w:rsid w:val="00623D65"/>
    <w:rsid w:val="00623F28"/>
    <w:rsid w:val="00624256"/>
    <w:rsid w:val="00624698"/>
    <w:rsid w:val="0062495C"/>
    <w:rsid w:val="00624B37"/>
    <w:rsid w:val="00624C3B"/>
    <w:rsid w:val="00625457"/>
    <w:rsid w:val="006258D9"/>
    <w:rsid w:val="00625AB1"/>
    <w:rsid w:val="00625C83"/>
    <w:rsid w:val="00625CFC"/>
    <w:rsid w:val="00626083"/>
    <w:rsid w:val="006266DF"/>
    <w:rsid w:val="00626EE2"/>
    <w:rsid w:val="00627906"/>
    <w:rsid w:val="00630136"/>
    <w:rsid w:val="006304CF"/>
    <w:rsid w:val="006304EC"/>
    <w:rsid w:val="006313A1"/>
    <w:rsid w:val="006314B7"/>
    <w:rsid w:val="00631586"/>
    <w:rsid w:val="00631A35"/>
    <w:rsid w:val="00632757"/>
    <w:rsid w:val="00633295"/>
    <w:rsid w:val="00633AA3"/>
    <w:rsid w:val="00633BD4"/>
    <w:rsid w:val="00633D23"/>
    <w:rsid w:val="00634582"/>
    <w:rsid w:val="00634667"/>
    <w:rsid w:val="00634843"/>
    <w:rsid w:val="00634862"/>
    <w:rsid w:val="00635674"/>
    <w:rsid w:val="0063592E"/>
    <w:rsid w:val="00635A59"/>
    <w:rsid w:val="00635F36"/>
    <w:rsid w:val="0063654C"/>
    <w:rsid w:val="00636560"/>
    <w:rsid w:val="006365CD"/>
    <w:rsid w:val="0063690F"/>
    <w:rsid w:val="00637745"/>
    <w:rsid w:val="0064005F"/>
    <w:rsid w:val="00640685"/>
    <w:rsid w:val="00641F57"/>
    <w:rsid w:val="0064224F"/>
    <w:rsid w:val="006424DC"/>
    <w:rsid w:val="006428D7"/>
    <w:rsid w:val="00642A68"/>
    <w:rsid w:val="00642CA9"/>
    <w:rsid w:val="0064316C"/>
    <w:rsid w:val="00643180"/>
    <w:rsid w:val="00643AC5"/>
    <w:rsid w:val="00643D9B"/>
    <w:rsid w:val="00643E06"/>
    <w:rsid w:val="006464C7"/>
    <w:rsid w:val="00646766"/>
    <w:rsid w:val="0065079E"/>
    <w:rsid w:val="006508D1"/>
    <w:rsid w:val="00650B87"/>
    <w:rsid w:val="00650BBB"/>
    <w:rsid w:val="00650D98"/>
    <w:rsid w:val="00651340"/>
    <w:rsid w:val="0065280C"/>
    <w:rsid w:val="0065313F"/>
    <w:rsid w:val="0065331B"/>
    <w:rsid w:val="006539CC"/>
    <w:rsid w:val="00653EAA"/>
    <w:rsid w:val="006545E6"/>
    <w:rsid w:val="00654974"/>
    <w:rsid w:val="00654D2A"/>
    <w:rsid w:val="006554D6"/>
    <w:rsid w:val="0065565E"/>
    <w:rsid w:val="00655854"/>
    <w:rsid w:val="0065590C"/>
    <w:rsid w:val="00655F15"/>
    <w:rsid w:val="00656580"/>
    <w:rsid w:val="006565E1"/>
    <w:rsid w:val="0065666A"/>
    <w:rsid w:val="00656796"/>
    <w:rsid w:val="00656A33"/>
    <w:rsid w:val="00656C43"/>
    <w:rsid w:val="00657311"/>
    <w:rsid w:val="00657852"/>
    <w:rsid w:val="00660D68"/>
    <w:rsid w:val="006611A7"/>
    <w:rsid w:val="0066142C"/>
    <w:rsid w:val="006614EA"/>
    <w:rsid w:val="00661585"/>
    <w:rsid w:val="006622B3"/>
    <w:rsid w:val="00662A1E"/>
    <w:rsid w:val="00662A52"/>
    <w:rsid w:val="00662B79"/>
    <w:rsid w:val="0066317A"/>
    <w:rsid w:val="00663937"/>
    <w:rsid w:val="00663FAC"/>
    <w:rsid w:val="00664624"/>
    <w:rsid w:val="00665C36"/>
    <w:rsid w:val="00665CDF"/>
    <w:rsid w:val="00665F82"/>
    <w:rsid w:val="00666A7D"/>
    <w:rsid w:val="00666FD7"/>
    <w:rsid w:val="00667059"/>
    <w:rsid w:val="0066733E"/>
    <w:rsid w:val="006678E4"/>
    <w:rsid w:val="006678EA"/>
    <w:rsid w:val="00667CE8"/>
    <w:rsid w:val="00670477"/>
    <w:rsid w:val="00670B71"/>
    <w:rsid w:val="006715A9"/>
    <w:rsid w:val="006716F5"/>
    <w:rsid w:val="0067190B"/>
    <w:rsid w:val="00672090"/>
    <w:rsid w:val="006724A5"/>
    <w:rsid w:val="00672A12"/>
    <w:rsid w:val="006734A4"/>
    <w:rsid w:val="00673BEF"/>
    <w:rsid w:val="00673E80"/>
    <w:rsid w:val="00673FF8"/>
    <w:rsid w:val="006742DF"/>
    <w:rsid w:val="006749C9"/>
    <w:rsid w:val="00674DFA"/>
    <w:rsid w:val="00674F4F"/>
    <w:rsid w:val="00675334"/>
    <w:rsid w:val="006753E5"/>
    <w:rsid w:val="00676A18"/>
    <w:rsid w:val="00676E57"/>
    <w:rsid w:val="00677823"/>
    <w:rsid w:val="00680E40"/>
    <w:rsid w:val="006815D7"/>
    <w:rsid w:val="00681A6C"/>
    <w:rsid w:val="00681A6F"/>
    <w:rsid w:val="00681EEF"/>
    <w:rsid w:val="00682091"/>
    <w:rsid w:val="00682F1A"/>
    <w:rsid w:val="00682FAB"/>
    <w:rsid w:val="00683694"/>
    <w:rsid w:val="00683A85"/>
    <w:rsid w:val="00683D04"/>
    <w:rsid w:val="00683EE3"/>
    <w:rsid w:val="00684879"/>
    <w:rsid w:val="00684CDD"/>
    <w:rsid w:val="00684CF5"/>
    <w:rsid w:val="00684E92"/>
    <w:rsid w:val="00685034"/>
    <w:rsid w:val="00685A35"/>
    <w:rsid w:val="00685ADA"/>
    <w:rsid w:val="00685C8D"/>
    <w:rsid w:val="00686161"/>
    <w:rsid w:val="00686BD5"/>
    <w:rsid w:val="00686C1D"/>
    <w:rsid w:val="00687140"/>
    <w:rsid w:val="0068716F"/>
    <w:rsid w:val="00687577"/>
    <w:rsid w:val="00687767"/>
    <w:rsid w:val="00687876"/>
    <w:rsid w:val="006878AF"/>
    <w:rsid w:val="00687BF3"/>
    <w:rsid w:val="00687E63"/>
    <w:rsid w:val="00687FAA"/>
    <w:rsid w:val="006904BD"/>
    <w:rsid w:val="00690635"/>
    <w:rsid w:val="0069081A"/>
    <w:rsid w:val="00690A0D"/>
    <w:rsid w:val="00691372"/>
    <w:rsid w:val="0069162E"/>
    <w:rsid w:val="006916E1"/>
    <w:rsid w:val="00691A48"/>
    <w:rsid w:val="00691CD7"/>
    <w:rsid w:val="00691F03"/>
    <w:rsid w:val="006922E4"/>
    <w:rsid w:val="00692AB5"/>
    <w:rsid w:val="00692D84"/>
    <w:rsid w:val="0069352A"/>
    <w:rsid w:val="00693899"/>
    <w:rsid w:val="00693BE8"/>
    <w:rsid w:val="00694553"/>
    <w:rsid w:val="0069464E"/>
    <w:rsid w:val="0069485C"/>
    <w:rsid w:val="00694886"/>
    <w:rsid w:val="00694A0D"/>
    <w:rsid w:val="006954DC"/>
    <w:rsid w:val="0069565B"/>
    <w:rsid w:val="006966AD"/>
    <w:rsid w:val="0069672E"/>
    <w:rsid w:val="006970E8"/>
    <w:rsid w:val="006972BB"/>
    <w:rsid w:val="00697518"/>
    <w:rsid w:val="0069762D"/>
    <w:rsid w:val="00697660"/>
    <w:rsid w:val="00697A0C"/>
    <w:rsid w:val="00697AB7"/>
    <w:rsid w:val="006A047B"/>
    <w:rsid w:val="006A0952"/>
    <w:rsid w:val="006A0C5B"/>
    <w:rsid w:val="006A10B1"/>
    <w:rsid w:val="006A14AC"/>
    <w:rsid w:val="006A1E25"/>
    <w:rsid w:val="006A2088"/>
    <w:rsid w:val="006A2E47"/>
    <w:rsid w:val="006A2F95"/>
    <w:rsid w:val="006A3325"/>
    <w:rsid w:val="006A34B0"/>
    <w:rsid w:val="006A3774"/>
    <w:rsid w:val="006A40D2"/>
    <w:rsid w:val="006A4364"/>
    <w:rsid w:val="006A45BB"/>
    <w:rsid w:val="006A51B2"/>
    <w:rsid w:val="006A542F"/>
    <w:rsid w:val="006A5DCD"/>
    <w:rsid w:val="006A5E55"/>
    <w:rsid w:val="006A633C"/>
    <w:rsid w:val="006A6B8B"/>
    <w:rsid w:val="006A71FF"/>
    <w:rsid w:val="006A7488"/>
    <w:rsid w:val="006A7C17"/>
    <w:rsid w:val="006B03C5"/>
    <w:rsid w:val="006B0741"/>
    <w:rsid w:val="006B0965"/>
    <w:rsid w:val="006B0B27"/>
    <w:rsid w:val="006B0DEE"/>
    <w:rsid w:val="006B1177"/>
    <w:rsid w:val="006B2080"/>
    <w:rsid w:val="006B2501"/>
    <w:rsid w:val="006B29F4"/>
    <w:rsid w:val="006B3131"/>
    <w:rsid w:val="006B3144"/>
    <w:rsid w:val="006B351B"/>
    <w:rsid w:val="006B37BE"/>
    <w:rsid w:val="006B3844"/>
    <w:rsid w:val="006B3AEE"/>
    <w:rsid w:val="006B3C55"/>
    <w:rsid w:val="006B41BF"/>
    <w:rsid w:val="006B41F6"/>
    <w:rsid w:val="006B4BBD"/>
    <w:rsid w:val="006B4DA5"/>
    <w:rsid w:val="006B4DF4"/>
    <w:rsid w:val="006B5041"/>
    <w:rsid w:val="006B5A4A"/>
    <w:rsid w:val="006B6BC0"/>
    <w:rsid w:val="006B7A11"/>
    <w:rsid w:val="006C02FE"/>
    <w:rsid w:val="006C0319"/>
    <w:rsid w:val="006C05B0"/>
    <w:rsid w:val="006C0CEB"/>
    <w:rsid w:val="006C0D00"/>
    <w:rsid w:val="006C1002"/>
    <w:rsid w:val="006C16A4"/>
    <w:rsid w:val="006C1A17"/>
    <w:rsid w:val="006C1EF1"/>
    <w:rsid w:val="006C21CE"/>
    <w:rsid w:val="006C2335"/>
    <w:rsid w:val="006C24F8"/>
    <w:rsid w:val="006C2E85"/>
    <w:rsid w:val="006C39D1"/>
    <w:rsid w:val="006C3CEB"/>
    <w:rsid w:val="006C3FDA"/>
    <w:rsid w:val="006C4173"/>
    <w:rsid w:val="006C4428"/>
    <w:rsid w:val="006C47D1"/>
    <w:rsid w:val="006C5F62"/>
    <w:rsid w:val="006C63F2"/>
    <w:rsid w:val="006C6FAE"/>
    <w:rsid w:val="006C755F"/>
    <w:rsid w:val="006C769E"/>
    <w:rsid w:val="006C7A6C"/>
    <w:rsid w:val="006D0380"/>
    <w:rsid w:val="006D1203"/>
    <w:rsid w:val="006D15E4"/>
    <w:rsid w:val="006D1F01"/>
    <w:rsid w:val="006D28D1"/>
    <w:rsid w:val="006D2B83"/>
    <w:rsid w:val="006D3A87"/>
    <w:rsid w:val="006D3D47"/>
    <w:rsid w:val="006D4378"/>
    <w:rsid w:val="006D4403"/>
    <w:rsid w:val="006D4788"/>
    <w:rsid w:val="006D4B5E"/>
    <w:rsid w:val="006D4C58"/>
    <w:rsid w:val="006D55A3"/>
    <w:rsid w:val="006D578C"/>
    <w:rsid w:val="006D5E4B"/>
    <w:rsid w:val="006D5EA9"/>
    <w:rsid w:val="006D6E6B"/>
    <w:rsid w:val="006D6FF6"/>
    <w:rsid w:val="006D7A47"/>
    <w:rsid w:val="006D7EB1"/>
    <w:rsid w:val="006E06FD"/>
    <w:rsid w:val="006E07D0"/>
    <w:rsid w:val="006E07DA"/>
    <w:rsid w:val="006E0AB6"/>
    <w:rsid w:val="006E0E33"/>
    <w:rsid w:val="006E1144"/>
    <w:rsid w:val="006E1148"/>
    <w:rsid w:val="006E11F9"/>
    <w:rsid w:val="006E13E0"/>
    <w:rsid w:val="006E1ACF"/>
    <w:rsid w:val="006E2017"/>
    <w:rsid w:val="006E213F"/>
    <w:rsid w:val="006E22A3"/>
    <w:rsid w:val="006E26B8"/>
    <w:rsid w:val="006E2821"/>
    <w:rsid w:val="006E3DD2"/>
    <w:rsid w:val="006E4B70"/>
    <w:rsid w:val="006E4BDB"/>
    <w:rsid w:val="006E4ED7"/>
    <w:rsid w:val="006E50C3"/>
    <w:rsid w:val="006E5143"/>
    <w:rsid w:val="006E52CB"/>
    <w:rsid w:val="006E55FA"/>
    <w:rsid w:val="006E60E7"/>
    <w:rsid w:val="006E625A"/>
    <w:rsid w:val="006E682A"/>
    <w:rsid w:val="006E68DE"/>
    <w:rsid w:val="006E6C2B"/>
    <w:rsid w:val="006E7464"/>
    <w:rsid w:val="006E7535"/>
    <w:rsid w:val="006E7CB4"/>
    <w:rsid w:val="006F0428"/>
    <w:rsid w:val="006F0445"/>
    <w:rsid w:val="006F0944"/>
    <w:rsid w:val="006F12A1"/>
    <w:rsid w:val="006F14CC"/>
    <w:rsid w:val="006F14CF"/>
    <w:rsid w:val="006F1BAA"/>
    <w:rsid w:val="006F200C"/>
    <w:rsid w:val="006F2918"/>
    <w:rsid w:val="006F2F2D"/>
    <w:rsid w:val="006F32B9"/>
    <w:rsid w:val="006F3380"/>
    <w:rsid w:val="006F35A8"/>
    <w:rsid w:val="006F3D51"/>
    <w:rsid w:val="006F4094"/>
    <w:rsid w:val="006F4351"/>
    <w:rsid w:val="006F44B7"/>
    <w:rsid w:val="006F4599"/>
    <w:rsid w:val="006F5113"/>
    <w:rsid w:val="006F555F"/>
    <w:rsid w:val="006F57FA"/>
    <w:rsid w:val="006F62F0"/>
    <w:rsid w:val="006F6481"/>
    <w:rsid w:val="006F64B1"/>
    <w:rsid w:val="006F6564"/>
    <w:rsid w:val="006F76EE"/>
    <w:rsid w:val="006F77AD"/>
    <w:rsid w:val="006F79C5"/>
    <w:rsid w:val="0070079D"/>
    <w:rsid w:val="0070095E"/>
    <w:rsid w:val="00700BD6"/>
    <w:rsid w:val="00700D62"/>
    <w:rsid w:val="007010CB"/>
    <w:rsid w:val="00702039"/>
    <w:rsid w:val="0070249A"/>
    <w:rsid w:val="00702522"/>
    <w:rsid w:val="00702B34"/>
    <w:rsid w:val="00703315"/>
    <w:rsid w:val="007039F0"/>
    <w:rsid w:val="007042BA"/>
    <w:rsid w:val="0070437B"/>
    <w:rsid w:val="0070475A"/>
    <w:rsid w:val="00704D07"/>
    <w:rsid w:val="00705BFB"/>
    <w:rsid w:val="00706818"/>
    <w:rsid w:val="00706B42"/>
    <w:rsid w:val="00707373"/>
    <w:rsid w:val="007079BC"/>
    <w:rsid w:val="00710330"/>
    <w:rsid w:val="007109B6"/>
    <w:rsid w:val="00710DC2"/>
    <w:rsid w:val="00711109"/>
    <w:rsid w:val="00711384"/>
    <w:rsid w:val="00711826"/>
    <w:rsid w:val="007125CA"/>
    <w:rsid w:val="0071277F"/>
    <w:rsid w:val="00712D26"/>
    <w:rsid w:val="00713267"/>
    <w:rsid w:val="00713CBA"/>
    <w:rsid w:val="0071415F"/>
    <w:rsid w:val="00714441"/>
    <w:rsid w:val="007144B7"/>
    <w:rsid w:val="0071453A"/>
    <w:rsid w:val="00715DA8"/>
    <w:rsid w:val="00715EBD"/>
    <w:rsid w:val="00715F60"/>
    <w:rsid w:val="00716755"/>
    <w:rsid w:val="00716ACC"/>
    <w:rsid w:val="00716FA9"/>
    <w:rsid w:val="00717322"/>
    <w:rsid w:val="00717F89"/>
    <w:rsid w:val="00720402"/>
    <w:rsid w:val="007206AA"/>
    <w:rsid w:val="00721596"/>
    <w:rsid w:val="00721932"/>
    <w:rsid w:val="00721A14"/>
    <w:rsid w:val="00721B84"/>
    <w:rsid w:val="00721EB3"/>
    <w:rsid w:val="00722919"/>
    <w:rsid w:val="00722975"/>
    <w:rsid w:val="00722C7A"/>
    <w:rsid w:val="00723121"/>
    <w:rsid w:val="00723A4F"/>
    <w:rsid w:val="00723FA5"/>
    <w:rsid w:val="007245C1"/>
    <w:rsid w:val="00724F48"/>
    <w:rsid w:val="007255C1"/>
    <w:rsid w:val="00725875"/>
    <w:rsid w:val="00725B8C"/>
    <w:rsid w:val="007265E1"/>
    <w:rsid w:val="00726998"/>
    <w:rsid w:val="007269C4"/>
    <w:rsid w:val="0072733A"/>
    <w:rsid w:val="00727F95"/>
    <w:rsid w:val="007304AA"/>
    <w:rsid w:val="00731405"/>
    <w:rsid w:val="007318B1"/>
    <w:rsid w:val="00731F2C"/>
    <w:rsid w:val="007320C7"/>
    <w:rsid w:val="00734239"/>
    <w:rsid w:val="00734540"/>
    <w:rsid w:val="00735847"/>
    <w:rsid w:val="00735ABA"/>
    <w:rsid w:val="00736929"/>
    <w:rsid w:val="00736949"/>
    <w:rsid w:val="00736A91"/>
    <w:rsid w:val="0073774B"/>
    <w:rsid w:val="00737863"/>
    <w:rsid w:val="00737E75"/>
    <w:rsid w:val="00740A5B"/>
    <w:rsid w:val="00740D92"/>
    <w:rsid w:val="00740E03"/>
    <w:rsid w:val="00741072"/>
    <w:rsid w:val="0074138E"/>
    <w:rsid w:val="0074226F"/>
    <w:rsid w:val="007429A8"/>
    <w:rsid w:val="00742DFA"/>
    <w:rsid w:val="00742F19"/>
    <w:rsid w:val="00742F97"/>
    <w:rsid w:val="007433C8"/>
    <w:rsid w:val="007433D6"/>
    <w:rsid w:val="007433F2"/>
    <w:rsid w:val="0074362B"/>
    <w:rsid w:val="0074366F"/>
    <w:rsid w:val="007437CF"/>
    <w:rsid w:val="00744634"/>
    <w:rsid w:val="00744D32"/>
    <w:rsid w:val="00745622"/>
    <w:rsid w:val="00745830"/>
    <w:rsid w:val="0074673F"/>
    <w:rsid w:val="00746B2C"/>
    <w:rsid w:val="007474CC"/>
    <w:rsid w:val="00747588"/>
    <w:rsid w:val="00747F55"/>
    <w:rsid w:val="007501F3"/>
    <w:rsid w:val="00750394"/>
    <w:rsid w:val="007503C1"/>
    <w:rsid w:val="007503EC"/>
    <w:rsid w:val="00750AE7"/>
    <w:rsid w:val="00750B10"/>
    <w:rsid w:val="00750D48"/>
    <w:rsid w:val="00750D59"/>
    <w:rsid w:val="00751AB4"/>
    <w:rsid w:val="00751B5E"/>
    <w:rsid w:val="00751B93"/>
    <w:rsid w:val="00751CC6"/>
    <w:rsid w:val="00751EF1"/>
    <w:rsid w:val="00752E58"/>
    <w:rsid w:val="00752E95"/>
    <w:rsid w:val="0075305D"/>
    <w:rsid w:val="00753303"/>
    <w:rsid w:val="007537F1"/>
    <w:rsid w:val="00753D16"/>
    <w:rsid w:val="00754364"/>
    <w:rsid w:val="007548C8"/>
    <w:rsid w:val="00754D9B"/>
    <w:rsid w:val="0075524E"/>
    <w:rsid w:val="0075557E"/>
    <w:rsid w:val="00756032"/>
    <w:rsid w:val="007564D3"/>
    <w:rsid w:val="00756A79"/>
    <w:rsid w:val="00756DCC"/>
    <w:rsid w:val="00757450"/>
    <w:rsid w:val="00757F05"/>
    <w:rsid w:val="00760161"/>
    <w:rsid w:val="00761413"/>
    <w:rsid w:val="007616E6"/>
    <w:rsid w:val="007622EE"/>
    <w:rsid w:val="00762520"/>
    <w:rsid w:val="00762757"/>
    <w:rsid w:val="00762A05"/>
    <w:rsid w:val="00762B99"/>
    <w:rsid w:val="00762BA3"/>
    <w:rsid w:val="00763743"/>
    <w:rsid w:val="0076428B"/>
    <w:rsid w:val="00764364"/>
    <w:rsid w:val="007647B7"/>
    <w:rsid w:val="00764CE5"/>
    <w:rsid w:val="00764D03"/>
    <w:rsid w:val="00764F96"/>
    <w:rsid w:val="00765776"/>
    <w:rsid w:val="00765B25"/>
    <w:rsid w:val="00765E57"/>
    <w:rsid w:val="00765EA0"/>
    <w:rsid w:val="00765EBD"/>
    <w:rsid w:val="00766D2B"/>
    <w:rsid w:val="007674DF"/>
    <w:rsid w:val="0077014C"/>
    <w:rsid w:val="00770B84"/>
    <w:rsid w:val="007722A0"/>
    <w:rsid w:val="007724BF"/>
    <w:rsid w:val="0077276B"/>
    <w:rsid w:val="00772F34"/>
    <w:rsid w:val="007735FE"/>
    <w:rsid w:val="00773CE0"/>
    <w:rsid w:val="00773DE2"/>
    <w:rsid w:val="00773E72"/>
    <w:rsid w:val="00773F44"/>
    <w:rsid w:val="00774DA5"/>
    <w:rsid w:val="00775957"/>
    <w:rsid w:val="00776077"/>
    <w:rsid w:val="00776334"/>
    <w:rsid w:val="00776C14"/>
    <w:rsid w:val="0077769F"/>
    <w:rsid w:val="00780219"/>
    <w:rsid w:val="007806AA"/>
    <w:rsid w:val="007815FD"/>
    <w:rsid w:val="007818C7"/>
    <w:rsid w:val="007827EC"/>
    <w:rsid w:val="00782A54"/>
    <w:rsid w:val="0078300B"/>
    <w:rsid w:val="0078308E"/>
    <w:rsid w:val="00783138"/>
    <w:rsid w:val="007834B6"/>
    <w:rsid w:val="007838A4"/>
    <w:rsid w:val="00783F7F"/>
    <w:rsid w:val="007841C0"/>
    <w:rsid w:val="00784894"/>
    <w:rsid w:val="00784AB6"/>
    <w:rsid w:val="00784BB9"/>
    <w:rsid w:val="00784F44"/>
    <w:rsid w:val="00784FE6"/>
    <w:rsid w:val="007855EE"/>
    <w:rsid w:val="00785B01"/>
    <w:rsid w:val="00785CBE"/>
    <w:rsid w:val="00785EA7"/>
    <w:rsid w:val="00785F56"/>
    <w:rsid w:val="00786897"/>
    <w:rsid w:val="00786AB1"/>
    <w:rsid w:val="00787004"/>
    <w:rsid w:val="00787047"/>
    <w:rsid w:val="00787140"/>
    <w:rsid w:val="0078761F"/>
    <w:rsid w:val="007876BE"/>
    <w:rsid w:val="00787BD7"/>
    <w:rsid w:val="00787D11"/>
    <w:rsid w:val="00790A95"/>
    <w:rsid w:val="00790AF6"/>
    <w:rsid w:val="00790C7E"/>
    <w:rsid w:val="00790F3D"/>
    <w:rsid w:val="00790FBC"/>
    <w:rsid w:val="00791B89"/>
    <w:rsid w:val="00791BC3"/>
    <w:rsid w:val="007932FB"/>
    <w:rsid w:val="007936E9"/>
    <w:rsid w:val="00793A69"/>
    <w:rsid w:val="00794590"/>
    <w:rsid w:val="0079473C"/>
    <w:rsid w:val="0079505C"/>
    <w:rsid w:val="0079579F"/>
    <w:rsid w:val="0079593D"/>
    <w:rsid w:val="00796470"/>
    <w:rsid w:val="0079799E"/>
    <w:rsid w:val="00797A00"/>
    <w:rsid w:val="00797BAB"/>
    <w:rsid w:val="007A010D"/>
    <w:rsid w:val="007A0638"/>
    <w:rsid w:val="007A10F4"/>
    <w:rsid w:val="007A1C7D"/>
    <w:rsid w:val="007A200A"/>
    <w:rsid w:val="007A2397"/>
    <w:rsid w:val="007A277B"/>
    <w:rsid w:val="007A2C7C"/>
    <w:rsid w:val="007A2FD5"/>
    <w:rsid w:val="007A3474"/>
    <w:rsid w:val="007A347F"/>
    <w:rsid w:val="007A34CD"/>
    <w:rsid w:val="007A40CE"/>
    <w:rsid w:val="007A423C"/>
    <w:rsid w:val="007A4702"/>
    <w:rsid w:val="007A50AC"/>
    <w:rsid w:val="007A5B72"/>
    <w:rsid w:val="007A5EB9"/>
    <w:rsid w:val="007A6C1D"/>
    <w:rsid w:val="007A6CAC"/>
    <w:rsid w:val="007A7392"/>
    <w:rsid w:val="007A7751"/>
    <w:rsid w:val="007A7ABD"/>
    <w:rsid w:val="007A7AC7"/>
    <w:rsid w:val="007B00A4"/>
    <w:rsid w:val="007B0786"/>
    <w:rsid w:val="007B0917"/>
    <w:rsid w:val="007B1A04"/>
    <w:rsid w:val="007B1CB3"/>
    <w:rsid w:val="007B20A0"/>
    <w:rsid w:val="007B20CA"/>
    <w:rsid w:val="007B218A"/>
    <w:rsid w:val="007B3609"/>
    <w:rsid w:val="007B3AA9"/>
    <w:rsid w:val="007B3FF4"/>
    <w:rsid w:val="007B443E"/>
    <w:rsid w:val="007B56BA"/>
    <w:rsid w:val="007B5AC4"/>
    <w:rsid w:val="007B6313"/>
    <w:rsid w:val="007B6AE0"/>
    <w:rsid w:val="007B6BDF"/>
    <w:rsid w:val="007B6E11"/>
    <w:rsid w:val="007B714B"/>
    <w:rsid w:val="007B76D7"/>
    <w:rsid w:val="007C01D8"/>
    <w:rsid w:val="007C0A9D"/>
    <w:rsid w:val="007C19E9"/>
    <w:rsid w:val="007C1A60"/>
    <w:rsid w:val="007C1CA0"/>
    <w:rsid w:val="007C203D"/>
    <w:rsid w:val="007C296F"/>
    <w:rsid w:val="007C2CBE"/>
    <w:rsid w:val="007C388F"/>
    <w:rsid w:val="007C3C31"/>
    <w:rsid w:val="007C4488"/>
    <w:rsid w:val="007C45B4"/>
    <w:rsid w:val="007C470F"/>
    <w:rsid w:val="007C4C6D"/>
    <w:rsid w:val="007C4DF7"/>
    <w:rsid w:val="007C6898"/>
    <w:rsid w:val="007D0E94"/>
    <w:rsid w:val="007D195B"/>
    <w:rsid w:val="007D1CF6"/>
    <w:rsid w:val="007D2164"/>
    <w:rsid w:val="007D240E"/>
    <w:rsid w:val="007D2A18"/>
    <w:rsid w:val="007D2F2A"/>
    <w:rsid w:val="007D38CD"/>
    <w:rsid w:val="007D3906"/>
    <w:rsid w:val="007D396F"/>
    <w:rsid w:val="007D3D4A"/>
    <w:rsid w:val="007D4311"/>
    <w:rsid w:val="007D4B62"/>
    <w:rsid w:val="007D4FEA"/>
    <w:rsid w:val="007D5E24"/>
    <w:rsid w:val="007D669A"/>
    <w:rsid w:val="007D66A5"/>
    <w:rsid w:val="007D6CF6"/>
    <w:rsid w:val="007D6EDC"/>
    <w:rsid w:val="007D73EA"/>
    <w:rsid w:val="007D75A1"/>
    <w:rsid w:val="007D7858"/>
    <w:rsid w:val="007E002F"/>
    <w:rsid w:val="007E0040"/>
    <w:rsid w:val="007E03FE"/>
    <w:rsid w:val="007E094E"/>
    <w:rsid w:val="007E098F"/>
    <w:rsid w:val="007E179F"/>
    <w:rsid w:val="007E1C09"/>
    <w:rsid w:val="007E2736"/>
    <w:rsid w:val="007E2B93"/>
    <w:rsid w:val="007E307B"/>
    <w:rsid w:val="007E3453"/>
    <w:rsid w:val="007E3571"/>
    <w:rsid w:val="007E3618"/>
    <w:rsid w:val="007E3942"/>
    <w:rsid w:val="007E3B79"/>
    <w:rsid w:val="007E3EE7"/>
    <w:rsid w:val="007E3EFE"/>
    <w:rsid w:val="007E490A"/>
    <w:rsid w:val="007E4AD7"/>
    <w:rsid w:val="007E4B9E"/>
    <w:rsid w:val="007E59EE"/>
    <w:rsid w:val="007E63BA"/>
    <w:rsid w:val="007E6CA9"/>
    <w:rsid w:val="007E70DE"/>
    <w:rsid w:val="007F0EBF"/>
    <w:rsid w:val="007F15AB"/>
    <w:rsid w:val="007F1DEB"/>
    <w:rsid w:val="007F213D"/>
    <w:rsid w:val="007F2AC4"/>
    <w:rsid w:val="007F2E70"/>
    <w:rsid w:val="007F3008"/>
    <w:rsid w:val="007F3286"/>
    <w:rsid w:val="007F3723"/>
    <w:rsid w:val="007F37BB"/>
    <w:rsid w:val="007F3903"/>
    <w:rsid w:val="007F3E97"/>
    <w:rsid w:val="007F419A"/>
    <w:rsid w:val="007F4691"/>
    <w:rsid w:val="007F46FE"/>
    <w:rsid w:val="007F4972"/>
    <w:rsid w:val="007F4B21"/>
    <w:rsid w:val="007F537A"/>
    <w:rsid w:val="007F5B5E"/>
    <w:rsid w:val="007F6834"/>
    <w:rsid w:val="007F685A"/>
    <w:rsid w:val="007F7272"/>
    <w:rsid w:val="007F74AF"/>
    <w:rsid w:val="007F7C41"/>
    <w:rsid w:val="00800867"/>
    <w:rsid w:val="00801828"/>
    <w:rsid w:val="00802229"/>
    <w:rsid w:val="008026A0"/>
    <w:rsid w:val="00802A56"/>
    <w:rsid w:val="00802F42"/>
    <w:rsid w:val="00802F50"/>
    <w:rsid w:val="008034C1"/>
    <w:rsid w:val="00803BF2"/>
    <w:rsid w:val="00803F71"/>
    <w:rsid w:val="0080402A"/>
    <w:rsid w:val="008045B8"/>
    <w:rsid w:val="008045C7"/>
    <w:rsid w:val="0080471D"/>
    <w:rsid w:val="008049BE"/>
    <w:rsid w:val="00804F4A"/>
    <w:rsid w:val="00804F89"/>
    <w:rsid w:val="00805221"/>
    <w:rsid w:val="00805FDF"/>
    <w:rsid w:val="008066A7"/>
    <w:rsid w:val="00806ECB"/>
    <w:rsid w:val="00806F5B"/>
    <w:rsid w:val="0080726D"/>
    <w:rsid w:val="00807654"/>
    <w:rsid w:val="0080770F"/>
    <w:rsid w:val="00807758"/>
    <w:rsid w:val="00810207"/>
    <w:rsid w:val="0081021F"/>
    <w:rsid w:val="008112AD"/>
    <w:rsid w:val="0081143A"/>
    <w:rsid w:val="00811453"/>
    <w:rsid w:val="008115C0"/>
    <w:rsid w:val="00811C5A"/>
    <w:rsid w:val="00811F68"/>
    <w:rsid w:val="00812493"/>
    <w:rsid w:val="008124DE"/>
    <w:rsid w:val="00813F1B"/>
    <w:rsid w:val="0081412D"/>
    <w:rsid w:val="00814278"/>
    <w:rsid w:val="0081433A"/>
    <w:rsid w:val="00814872"/>
    <w:rsid w:val="00814A18"/>
    <w:rsid w:val="00814A42"/>
    <w:rsid w:val="00814D70"/>
    <w:rsid w:val="00814E01"/>
    <w:rsid w:val="00815C40"/>
    <w:rsid w:val="00815CD5"/>
    <w:rsid w:val="00816B97"/>
    <w:rsid w:val="00816D9F"/>
    <w:rsid w:val="00816E22"/>
    <w:rsid w:val="008175E8"/>
    <w:rsid w:val="00817C89"/>
    <w:rsid w:val="0082038F"/>
    <w:rsid w:val="008206CE"/>
    <w:rsid w:val="00820C13"/>
    <w:rsid w:val="00820C7D"/>
    <w:rsid w:val="00821185"/>
    <w:rsid w:val="00821918"/>
    <w:rsid w:val="00822034"/>
    <w:rsid w:val="00823486"/>
    <w:rsid w:val="008239B8"/>
    <w:rsid w:val="00823CDE"/>
    <w:rsid w:val="0082452C"/>
    <w:rsid w:val="00825607"/>
    <w:rsid w:val="008258EF"/>
    <w:rsid w:val="0082610E"/>
    <w:rsid w:val="00826223"/>
    <w:rsid w:val="00826E5B"/>
    <w:rsid w:val="0082746F"/>
    <w:rsid w:val="008305C1"/>
    <w:rsid w:val="00830B52"/>
    <w:rsid w:val="008319B9"/>
    <w:rsid w:val="008319C1"/>
    <w:rsid w:val="00832174"/>
    <w:rsid w:val="008321C1"/>
    <w:rsid w:val="00832531"/>
    <w:rsid w:val="0083258C"/>
    <w:rsid w:val="0083287E"/>
    <w:rsid w:val="008336B2"/>
    <w:rsid w:val="00833F51"/>
    <w:rsid w:val="008341CB"/>
    <w:rsid w:val="00834590"/>
    <w:rsid w:val="00834891"/>
    <w:rsid w:val="00834A78"/>
    <w:rsid w:val="00834F04"/>
    <w:rsid w:val="00835058"/>
    <w:rsid w:val="008357E5"/>
    <w:rsid w:val="008359D8"/>
    <w:rsid w:val="00835F43"/>
    <w:rsid w:val="00836099"/>
    <w:rsid w:val="00836A1B"/>
    <w:rsid w:val="00836A1E"/>
    <w:rsid w:val="00836CC7"/>
    <w:rsid w:val="008373A2"/>
    <w:rsid w:val="00837D96"/>
    <w:rsid w:val="00840931"/>
    <w:rsid w:val="00840BA6"/>
    <w:rsid w:val="00840BDC"/>
    <w:rsid w:val="008413B4"/>
    <w:rsid w:val="0084180B"/>
    <w:rsid w:val="0084195C"/>
    <w:rsid w:val="008421D7"/>
    <w:rsid w:val="0084235C"/>
    <w:rsid w:val="00843B22"/>
    <w:rsid w:val="00843C95"/>
    <w:rsid w:val="00843CE0"/>
    <w:rsid w:val="00844963"/>
    <w:rsid w:val="008453D7"/>
    <w:rsid w:val="0084550E"/>
    <w:rsid w:val="0084551E"/>
    <w:rsid w:val="00845951"/>
    <w:rsid w:val="00845A6A"/>
    <w:rsid w:val="00845C96"/>
    <w:rsid w:val="00845D51"/>
    <w:rsid w:val="00845E27"/>
    <w:rsid w:val="00846064"/>
    <w:rsid w:val="008464C5"/>
    <w:rsid w:val="008465EB"/>
    <w:rsid w:val="00846743"/>
    <w:rsid w:val="008467DE"/>
    <w:rsid w:val="008468B8"/>
    <w:rsid w:val="00847E57"/>
    <w:rsid w:val="00850142"/>
    <w:rsid w:val="0085017A"/>
    <w:rsid w:val="00850561"/>
    <w:rsid w:val="00850B23"/>
    <w:rsid w:val="0085220A"/>
    <w:rsid w:val="008524D1"/>
    <w:rsid w:val="00852626"/>
    <w:rsid w:val="008533A4"/>
    <w:rsid w:val="00855495"/>
    <w:rsid w:val="00855A18"/>
    <w:rsid w:val="00855E9C"/>
    <w:rsid w:val="008566B7"/>
    <w:rsid w:val="00856AA7"/>
    <w:rsid w:val="0085738F"/>
    <w:rsid w:val="00857503"/>
    <w:rsid w:val="00857A57"/>
    <w:rsid w:val="00857C2F"/>
    <w:rsid w:val="00857F9C"/>
    <w:rsid w:val="00857FD3"/>
    <w:rsid w:val="00860465"/>
    <w:rsid w:val="008605A4"/>
    <w:rsid w:val="00860884"/>
    <w:rsid w:val="00860B64"/>
    <w:rsid w:val="008610A8"/>
    <w:rsid w:val="00861BA2"/>
    <w:rsid w:val="00861D7D"/>
    <w:rsid w:val="00861E00"/>
    <w:rsid w:val="00861F28"/>
    <w:rsid w:val="00861F3F"/>
    <w:rsid w:val="008625C1"/>
    <w:rsid w:val="0086277D"/>
    <w:rsid w:val="00862B76"/>
    <w:rsid w:val="008634E6"/>
    <w:rsid w:val="00863811"/>
    <w:rsid w:val="0086389E"/>
    <w:rsid w:val="00863C71"/>
    <w:rsid w:val="0086439C"/>
    <w:rsid w:val="008643D0"/>
    <w:rsid w:val="00864708"/>
    <w:rsid w:val="00864916"/>
    <w:rsid w:val="0086505A"/>
    <w:rsid w:val="008653EE"/>
    <w:rsid w:val="00865BB8"/>
    <w:rsid w:val="0086635C"/>
    <w:rsid w:val="00866CD1"/>
    <w:rsid w:val="008700F8"/>
    <w:rsid w:val="00870AE6"/>
    <w:rsid w:val="00871EA6"/>
    <w:rsid w:val="00871F9C"/>
    <w:rsid w:val="008728B1"/>
    <w:rsid w:val="00872916"/>
    <w:rsid w:val="00872BE4"/>
    <w:rsid w:val="0087334B"/>
    <w:rsid w:val="008743CC"/>
    <w:rsid w:val="00874411"/>
    <w:rsid w:val="008749A6"/>
    <w:rsid w:val="00874D43"/>
    <w:rsid w:val="00874E53"/>
    <w:rsid w:val="00875C9A"/>
    <w:rsid w:val="0087625C"/>
    <w:rsid w:val="00876318"/>
    <w:rsid w:val="008765BB"/>
    <w:rsid w:val="00876E88"/>
    <w:rsid w:val="00877714"/>
    <w:rsid w:val="00880063"/>
    <w:rsid w:val="008804C5"/>
    <w:rsid w:val="00880633"/>
    <w:rsid w:val="00880796"/>
    <w:rsid w:val="00880FFA"/>
    <w:rsid w:val="0088129C"/>
    <w:rsid w:val="0088161A"/>
    <w:rsid w:val="00881D52"/>
    <w:rsid w:val="00881DC7"/>
    <w:rsid w:val="008821B7"/>
    <w:rsid w:val="0088241F"/>
    <w:rsid w:val="00882425"/>
    <w:rsid w:val="008825B4"/>
    <w:rsid w:val="00882637"/>
    <w:rsid w:val="008836B7"/>
    <w:rsid w:val="00883AC0"/>
    <w:rsid w:val="00883AF1"/>
    <w:rsid w:val="00883D7F"/>
    <w:rsid w:val="00883E96"/>
    <w:rsid w:val="008844EA"/>
    <w:rsid w:val="00885211"/>
    <w:rsid w:val="00885709"/>
    <w:rsid w:val="008866C6"/>
    <w:rsid w:val="008870C9"/>
    <w:rsid w:val="00887EA4"/>
    <w:rsid w:val="00890858"/>
    <w:rsid w:val="008908FD"/>
    <w:rsid w:val="00891956"/>
    <w:rsid w:val="00892043"/>
    <w:rsid w:val="00892E66"/>
    <w:rsid w:val="008932FD"/>
    <w:rsid w:val="00893509"/>
    <w:rsid w:val="0089368E"/>
    <w:rsid w:val="00893A9B"/>
    <w:rsid w:val="00893B21"/>
    <w:rsid w:val="0089465D"/>
    <w:rsid w:val="0089484A"/>
    <w:rsid w:val="00894DDF"/>
    <w:rsid w:val="00894E65"/>
    <w:rsid w:val="00895A84"/>
    <w:rsid w:val="00895AE6"/>
    <w:rsid w:val="00895C2A"/>
    <w:rsid w:val="00895F5E"/>
    <w:rsid w:val="0089688B"/>
    <w:rsid w:val="00896DB0"/>
    <w:rsid w:val="0089737C"/>
    <w:rsid w:val="0089769C"/>
    <w:rsid w:val="008A06B8"/>
    <w:rsid w:val="008A0801"/>
    <w:rsid w:val="008A0803"/>
    <w:rsid w:val="008A093F"/>
    <w:rsid w:val="008A0AB3"/>
    <w:rsid w:val="008A108B"/>
    <w:rsid w:val="008A10F7"/>
    <w:rsid w:val="008A125A"/>
    <w:rsid w:val="008A15B6"/>
    <w:rsid w:val="008A16E2"/>
    <w:rsid w:val="008A2358"/>
    <w:rsid w:val="008A2534"/>
    <w:rsid w:val="008A29EE"/>
    <w:rsid w:val="008A2E20"/>
    <w:rsid w:val="008A34AA"/>
    <w:rsid w:val="008A376A"/>
    <w:rsid w:val="008A3A11"/>
    <w:rsid w:val="008A3FF2"/>
    <w:rsid w:val="008A4284"/>
    <w:rsid w:val="008A4646"/>
    <w:rsid w:val="008A4A61"/>
    <w:rsid w:val="008A4D73"/>
    <w:rsid w:val="008A4F00"/>
    <w:rsid w:val="008A4FED"/>
    <w:rsid w:val="008A5AEB"/>
    <w:rsid w:val="008A639C"/>
    <w:rsid w:val="008A6E61"/>
    <w:rsid w:val="008A6F8E"/>
    <w:rsid w:val="008A713E"/>
    <w:rsid w:val="008A7644"/>
    <w:rsid w:val="008A7EA5"/>
    <w:rsid w:val="008A7FB9"/>
    <w:rsid w:val="008B00C1"/>
    <w:rsid w:val="008B03D0"/>
    <w:rsid w:val="008B0675"/>
    <w:rsid w:val="008B0741"/>
    <w:rsid w:val="008B09ED"/>
    <w:rsid w:val="008B0EFA"/>
    <w:rsid w:val="008B0FB1"/>
    <w:rsid w:val="008B1061"/>
    <w:rsid w:val="008B10CB"/>
    <w:rsid w:val="008B24EA"/>
    <w:rsid w:val="008B285C"/>
    <w:rsid w:val="008B2C8D"/>
    <w:rsid w:val="008B2CDA"/>
    <w:rsid w:val="008B301E"/>
    <w:rsid w:val="008B3151"/>
    <w:rsid w:val="008B3750"/>
    <w:rsid w:val="008B3A4F"/>
    <w:rsid w:val="008B3F25"/>
    <w:rsid w:val="008B43D8"/>
    <w:rsid w:val="008B478B"/>
    <w:rsid w:val="008B5A8E"/>
    <w:rsid w:val="008B5E7F"/>
    <w:rsid w:val="008B66F0"/>
    <w:rsid w:val="008B6747"/>
    <w:rsid w:val="008B6A0B"/>
    <w:rsid w:val="008B6E66"/>
    <w:rsid w:val="008B6F4F"/>
    <w:rsid w:val="008B75A8"/>
    <w:rsid w:val="008B7B2E"/>
    <w:rsid w:val="008B7B32"/>
    <w:rsid w:val="008B7C24"/>
    <w:rsid w:val="008B7DC3"/>
    <w:rsid w:val="008C0786"/>
    <w:rsid w:val="008C0A24"/>
    <w:rsid w:val="008C0C21"/>
    <w:rsid w:val="008C1147"/>
    <w:rsid w:val="008C16C3"/>
    <w:rsid w:val="008C1FD5"/>
    <w:rsid w:val="008C2482"/>
    <w:rsid w:val="008C2E28"/>
    <w:rsid w:val="008C4C41"/>
    <w:rsid w:val="008C4CBB"/>
    <w:rsid w:val="008C4DAD"/>
    <w:rsid w:val="008C4ED8"/>
    <w:rsid w:val="008C4EED"/>
    <w:rsid w:val="008C567C"/>
    <w:rsid w:val="008C56D5"/>
    <w:rsid w:val="008C5782"/>
    <w:rsid w:val="008C5EEC"/>
    <w:rsid w:val="008C6895"/>
    <w:rsid w:val="008C6B2B"/>
    <w:rsid w:val="008C6E72"/>
    <w:rsid w:val="008C7E00"/>
    <w:rsid w:val="008C7F2D"/>
    <w:rsid w:val="008D03EB"/>
    <w:rsid w:val="008D06A5"/>
    <w:rsid w:val="008D0A4D"/>
    <w:rsid w:val="008D0F29"/>
    <w:rsid w:val="008D194C"/>
    <w:rsid w:val="008D24CA"/>
    <w:rsid w:val="008D2729"/>
    <w:rsid w:val="008D2761"/>
    <w:rsid w:val="008D281F"/>
    <w:rsid w:val="008D2DA1"/>
    <w:rsid w:val="008D3368"/>
    <w:rsid w:val="008D35B1"/>
    <w:rsid w:val="008D3A2D"/>
    <w:rsid w:val="008D3B45"/>
    <w:rsid w:val="008D3C2C"/>
    <w:rsid w:val="008D3E44"/>
    <w:rsid w:val="008D408E"/>
    <w:rsid w:val="008D40B7"/>
    <w:rsid w:val="008D460B"/>
    <w:rsid w:val="008D4835"/>
    <w:rsid w:val="008D4872"/>
    <w:rsid w:val="008D5214"/>
    <w:rsid w:val="008D52BE"/>
    <w:rsid w:val="008D55B3"/>
    <w:rsid w:val="008D5B91"/>
    <w:rsid w:val="008D5DF7"/>
    <w:rsid w:val="008D6096"/>
    <w:rsid w:val="008D6506"/>
    <w:rsid w:val="008D7FBD"/>
    <w:rsid w:val="008E0273"/>
    <w:rsid w:val="008E0A1A"/>
    <w:rsid w:val="008E1475"/>
    <w:rsid w:val="008E1C75"/>
    <w:rsid w:val="008E23E5"/>
    <w:rsid w:val="008E2B3E"/>
    <w:rsid w:val="008E2C1D"/>
    <w:rsid w:val="008E2F42"/>
    <w:rsid w:val="008E3036"/>
    <w:rsid w:val="008E3178"/>
    <w:rsid w:val="008E3455"/>
    <w:rsid w:val="008E4179"/>
    <w:rsid w:val="008E41BD"/>
    <w:rsid w:val="008E4C42"/>
    <w:rsid w:val="008E5525"/>
    <w:rsid w:val="008E5D62"/>
    <w:rsid w:val="008E5E58"/>
    <w:rsid w:val="008E6E8C"/>
    <w:rsid w:val="008E70C0"/>
    <w:rsid w:val="008E70FA"/>
    <w:rsid w:val="008E77B8"/>
    <w:rsid w:val="008E79D3"/>
    <w:rsid w:val="008E7D47"/>
    <w:rsid w:val="008F0343"/>
    <w:rsid w:val="008F081B"/>
    <w:rsid w:val="008F0D8F"/>
    <w:rsid w:val="008F1ED7"/>
    <w:rsid w:val="008F22EE"/>
    <w:rsid w:val="008F31ED"/>
    <w:rsid w:val="008F3396"/>
    <w:rsid w:val="008F3CE4"/>
    <w:rsid w:val="008F3DC4"/>
    <w:rsid w:val="008F3EFF"/>
    <w:rsid w:val="008F4249"/>
    <w:rsid w:val="008F45E3"/>
    <w:rsid w:val="008F4669"/>
    <w:rsid w:val="008F4777"/>
    <w:rsid w:val="008F4DE2"/>
    <w:rsid w:val="008F53E2"/>
    <w:rsid w:val="008F58FC"/>
    <w:rsid w:val="008F5DDE"/>
    <w:rsid w:val="008F5E87"/>
    <w:rsid w:val="008F60E2"/>
    <w:rsid w:val="008F6A09"/>
    <w:rsid w:val="008F6A5D"/>
    <w:rsid w:val="008F6EE1"/>
    <w:rsid w:val="008F6FEF"/>
    <w:rsid w:val="00900B30"/>
    <w:rsid w:val="00900C56"/>
    <w:rsid w:val="009020AF"/>
    <w:rsid w:val="009023F1"/>
    <w:rsid w:val="00902491"/>
    <w:rsid w:val="0090292A"/>
    <w:rsid w:val="00902A8C"/>
    <w:rsid w:val="00902F9B"/>
    <w:rsid w:val="009037B0"/>
    <w:rsid w:val="00903E0E"/>
    <w:rsid w:val="0090460D"/>
    <w:rsid w:val="0090529B"/>
    <w:rsid w:val="00905B30"/>
    <w:rsid w:val="00906124"/>
    <w:rsid w:val="00906839"/>
    <w:rsid w:val="00906A48"/>
    <w:rsid w:val="00907149"/>
    <w:rsid w:val="009075E3"/>
    <w:rsid w:val="00907AD4"/>
    <w:rsid w:val="0091001D"/>
    <w:rsid w:val="0091035C"/>
    <w:rsid w:val="00910A89"/>
    <w:rsid w:val="00910C0B"/>
    <w:rsid w:val="00911943"/>
    <w:rsid w:val="00911BD4"/>
    <w:rsid w:val="00912051"/>
    <w:rsid w:val="00913019"/>
    <w:rsid w:val="0091338E"/>
    <w:rsid w:val="00914131"/>
    <w:rsid w:val="009143BF"/>
    <w:rsid w:val="0091453B"/>
    <w:rsid w:val="00914C86"/>
    <w:rsid w:val="00915CB3"/>
    <w:rsid w:val="009162F6"/>
    <w:rsid w:val="0091699C"/>
    <w:rsid w:val="00916D38"/>
    <w:rsid w:val="009173C1"/>
    <w:rsid w:val="00917581"/>
    <w:rsid w:val="009177C5"/>
    <w:rsid w:val="00917F0B"/>
    <w:rsid w:val="009201C7"/>
    <w:rsid w:val="009212EF"/>
    <w:rsid w:val="00921336"/>
    <w:rsid w:val="00921924"/>
    <w:rsid w:val="009224B4"/>
    <w:rsid w:val="0092257D"/>
    <w:rsid w:val="00922B7B"/>
    <w:rsid w:val="00922BB3"/>
    <w:rsid w:val="009232C3"/>
    <w:rsid w:val="0092334B"/>
    <w:rsid w:val="009239EC"/>
    <w:rsid w:val="00923DEE"/>
    <w:rsid w:val="009240D9"/>
    <w:rsid w:val="009245D0"/>
    <w:rsid w:val="00924B6C"/>
    <w:rsid w:val="00924BA3"/>
    <w:rsid w:val="00924C03"/>
    <w:rsid w:val="0092560C"/>
    <w:rsid w:val="00925D6B"/>
    <w:rsid w:val="00925D71"/>
    <w:rsid w:val="00926279"/>
    <w:rsid w:val="00926606"/>
    <w:rsid w:val="00927022"/>
    <w:rsid w:val="009271E5"/>
    <w:rsid w:val="0092724E"/>
    <w:rsid w:val="00930E7A"/>
    <w:rsid w:val="009310CD"/>
    <w:rsid w:val="009317B3"/>
    <w:rsid w:val="00931A3D"/>
    <w:rsid w:val="00931B65"/>
    <w:rsid w:val="00931BD1"/>
    <w:rsid w:val="009322DC"/>
    <w:rsid w:val="00932A24"/>
    <w:rsid w:val="00933055"/>
    <w:rsid w:val="00933463"/>
    <w:rsid w:val="009334A8"/>
    <w:rsid w:val="009334C2"/>
    <w:rsid w:val="00934340"/>
    <w:rsid w:val="00934EBA"/>
    <w:rsid w:val="00935113"/>
    <w:rsid w:val="00935B00"/>
    <w:rsid w:val="00935CC5"/>
    <w:rsid w:val="00937CBC"/>
    <w:rsid w:val="00940008"/>
    <w:rsid w:val="00940120"/>
    <w:rsid w:val="00940C7B"/>
    <w:rsid w:val="00940CEC"/>
    <w:rsid w:val="00940DA7"/>
    <w:rsid w:val="00941174"/>
    <w:rsid w:val="009416CF"/>
    <w:rsid w:val="009419EC"/>
    <w:rsid w:val="00941A98"/>
    <w:rsid w:val="00941AED"/>
    <w:rsid w:val="00942FE2"/>
    <w:rsid w:val="00943488"/>
    <w:rsid w:val="00944054"/>
    <w:rsid w:val="0094457A"/>
    <w:rsid w:val="00944A34"/>
    <w:rsid w:val="00944BFC"/>
    <w:rsid w:val="00944D93"/>
    <w:rsid w:val="00944FBF"/>
    <w:rsid w:val="00945DDD"/>
    <w:rsid w:val="00946138"/>
    <w:rsid w:val="0094731A"/>
    <w:rsid w:val="00947A8C"/>
    <w:rsid w:val="00947E5B"/>
    <w:rsid w:val="00950C6C"/>
    <w:rsid w:val="00950D99"/>
    <w:rsid w:val="00950F22"/>
    <w:rsid w:val="00952229"/>
    <w:rsid w:val="00953252"/>
    <w:rsid w:val="009533D2"/>
    <w:rsid w:val="00953E0E"/>
    <w:rsid w:val="00953F22"/>
    <w:rsid w:val="009540E2"/>
    <w:rsid w:val="00954D0E"/>
    <w:rsid w:val="00954DF9"/>
    <w:rsid w:val="0095520B"/>
    <w:rsid w:val="00955AFC"/>
    <w:rsid w:val="00955EA5"/>
    <w:rsid w:val="00956080"/>
    <w:rsid w:val="00956344"/>
    <w:rsid w:val="009568EF"/>
    <w:rsid w:val="0095690D"/>
    <w:rsid w:val="00956C3A"/>
    <w:rsid w:val="00956CB9"/>
    <w:rsid w:val="00957482"/>
    <w:rsid w:val="00957760"/>
    <w:rsid w:val="00957CFB"/>
    <w:rsid w:val="00957ED6"/>
    <w:rsid w:val="00960050"/>
    <w:rsid w:val="009601C3"/>
    <w:rsid w:val="00960279"/>
    <w:rsid w:val="00961274"/>
    <w:rsid w:val="00961D42"/>
    <w:rsid w:val="00961FBC"/>
    <w:rsid w:val="0096208D"/>
    <w:rsid w:val="0096214E"/>
    <w:rsid w:val="00962277"/>
    <w:rsid w:val="009622CE"/>
    <w:rsid w:val="009624AD"/>
    <w:rsid w:val="009624C3"/>
    <w:rsid w:val="009624D3"/>
    <w:rsid w:val="00962A19"/>
    <w:rsid w:val="00962DBE"/>
    <w:rsid w:val="00962E73"/>
    <w:rsid w:val="00963323"/>
    <w:rsid w:val="009634F7"/>
    <w:rsid w:val="009637FB"/>
    <w:rsid w:val="00963C66"/>
    <w:rsid w:val="00964201"/>
    <w:rsid w:val="009645FA"/>
    <w:rsid w:val="009646CA"/>
    <w:rsid w:val="009647B5"/>
    <w:rsid w:val="00964A20"/>
    <w:rsid w:val="00964B47"/>
    <w:rsid w:val="00964E6B"/>
    <w:rsid w:val="0096500A"/>
    <w:rsid w:val="00965557"/>
    <w:rsid w:val="00965686"/>
    <w:rsid w:val="009656DD"/>
    <w:rsid w:val="00966E88"/>
    <w:rsid w:val="00967606"/>
    <w:rsid w:val="009676FC"/>
    <w:rsid w:val="00967A21"/>
    <w:rsid w:val="00967E67"/>
    <w:rsid w:val="00970EFA"/>
    <w:rsid w:val="00971800"/>
    <w:rsid w:val="00971A83"/>
    <w:rsid w:val="00972ADA"/>
    <w:rsid w:val="00972B6F"/>
    <w:rsid w:val="00972D6E"/>
    <w:rsid w:val="009741AD"/>
    <w:rsid w:val="009741E6"/>
    <w:rsid w:val="009746FD"/>
    <w:rsid w:val="009749F4"/>
    <w:rsid w:val="00974D87"/>
    <w:rsid w:val="0097588A"/>
    <w:rsid w:val="009772EF"/>
    <w:rsid w:val="009804AA"/>
    <w:rsid w:val="009807A5"/>
    <w:rsid w:val="00980984"/>
    <w:rsid w:val="009814D5"/>
    <w:rsid w:val="009819C8"/>
    <w:rsid w:val="00981A82"/>
    <w:rsid w:val="00982209"/>
    <w:rsid w:val="00982863"/>
    <w:rsid w:val="00982DBB"/>
    <w:rsid w:val="0098337D"/>
    <w:rsid w:val="0098359C"/>
    <w:rsid w:val="00983C36"/>
    <w:rsid w:val="00984631"/>
    <w:rsid w:val="00984E8D"/>
    <w:rsid w:val="0098518C"/>
    <w:rsid w:val="00985238"/>
    <w:rsid w:val="00986183"/>
    <w:rsid w:val="009861DB"/>
    <w:rsid w:val="00986261"/>
    <w:rsid w:val="00986454"/>
    <w:rsid w:val="009864A6"/>
    <w:rsid w:val="00986642"/>
    <w:rsid w:val="009866D2"/>
    <w:rsid w:val="009867C6"/>
    <w:rsid w:val="00986F94"/>
    <w:rsid w:val="0098716E"/>
    <w:rsid w:val="009871EB"/>
    <w:rsid w:val="00987BB5"/>
    <w:rsid w:val="00990216"/>
    <w:rsid w:val="00990D67"/>
    <w:rsid w:val="0099147A"/>
    <w:rsid w:val="009915A1"/>
    <w:rsid w:val="009916E1"/>
    <w:rsid w:val="00991B7C"/>
    <w:rsid w:val="00991B85"/>
    <w:rsid w:val="009922E5"/>
    <w:rsid w:val="00992443"/>
    <w:rsid w:val="0099267D"/>
    <w:rsid w:val="009926C1"/>
    <w:rsid w:val="009934F6"/>
    <w:rsid w:val="009936AA"/>
    <w:rsid w:val="00993C54"/>
    <w:rsid w:val="00993D59"/>
    <w:rsid w:val="009943B2"/>
    <w:rsid w:val="0099514D"/>
    <w:rsid w:val="0099539A"/>
    <w:rsid w:val="00995D57"/>
    <w:rsid w:val="00996641"/>
    <w:rsid w:val="00996C3E"/>
    <w:rsid w:val="00996CBA"/>
    <w:rsid w:val="009974D2"/>
    <w:rsid w:val="009974D9"/>
    <w:rsid w:val="009A0393"/>
    <w:rsid w:val="009A045D"/>
    <w:rsid w:val="009A063B"/>
    <w:rsid w:val="009A0D18"/>
    <w:rsid w:val="009A116E"/>
    <w:rsid w:val="009A13B3"/>
    <w:rsid w:val="009A1720"/>
    <w:rsid w:val="009A1BB8"/>
    <w:rsid w:val="009A20E8"/>
    <w:rsid w:val="009A2A8F"/>
    <w:rsid w:val="009A2DC1"/>
    <w:rsid w:val="009A2FE9"/>
    <w:rsid w:val="009A30F9"/>
    <w:rsid w:val="009A335F"/>
    <w:rsid w:val="009A442E"/>
    <w:rsid w:val="009A4675"/>
    <w:rsid w:val="009A524C"/>
    <w:rsid w:val="009A5593"/>
    <w:rsid w:val="009A56DC"/>
    <w:rsid w:val="009A5B14"/>
    <w:rsid w:val="009A5C65"/>
    <w:rsid w:val="009A6878"/>
    <w:rsid w:val="009A6C4E"/>
    <w:rsid w:val="009A7088"/>
    <w:rsid w:val="009A7192"/>
    <w:rsid w:val="009A739B"/>
    <w:rsid w:val="009A77AD"/>
    <w:rsid w:val="009A7918"/>
    <w:rsid w:val="009A7953"/>
    <w:rsid w:val="009B034A"/>
    <w:rsid w:val="009B04A2"/>
    <w:rsid w:val="009B061D"/>
    <w:rsid w:val="009B0B13"/>
    <w:rsid w:val="009B0E79"/>
    <w:rsid w:val="009B117E"/>
    <w:rsid w:val="009B1504"/>
    <w:rsid w:val="009B1A56"/>
    <w:rsid w:val="009B1F6A"/>
    <w:rsid w:val="009B2FA7"/>
    <w:rsid w:val="009B31CC"/>
    <w:rsid w:val="009B40ED"/>
    <w:rsid w:val="009B46FE"/>
    <w:rsid w:val="009B4709"/>
    <w:rsid w:val="009B52D8"/>
    <w:rsid w:val="009B5910"/>
    <w:rsid w:val="009B63A8"/>
    <w:rsid w:val="009B67F6"/>
    <w:rsid w:val="009B6A60"/>
    <w:rsid w:val="009B707A"/>
    <w:rsid w:val="009B7800"/>
    <w:rsid w:val="009B7F98"/>
    <w:rsid w:val="009C047E"/>
    <w:rsid w:val="009C0B55"/>
    <w:rsid w:val="009C0C06"/>
    <w:rsid w:val="009C10AA"/>
    <w:rsid w:val="009C1306"/>
    <w:rsid w:val="009C245C"/>
    <w:rsid w:val="009C2472"/>
    <w:rsid w:val="009C2783"/>
    <w:rsid w:val="009C2C24"/>
    <w:rsid w:val="009C2D1E"/>
    <w:rsid w:val="009C2E13"/>
    <w:rsid w:val="009C359B"/>
    <w:rsid w:val="009C3AAF"/>
    <w:rsid w:val="009C5424"/>
    <w:rsid w:val="009C5429"/>
    <w:rsid w:val="009C5975"/>
    <w:rsid w:val="009C5EAB"/>
    <w:rsid w:val="009C6293"/>
    <w:rsid w:val="009C6805"/>
    <w:rsid w:val="009C6931"/>
    <w:rsid w:val="009C6EA6"/>
    <w:rsid w:val="009C7D58"/>
    <w:rsid w:val="009D0087"/>
    <w:rsid w:val="009D02D9"/>
    <w:rsid w:val="009D0C3A"/>
    <w:rsid w:val="009D17F0"/>
    <w:rsid w:val="009D1AD5"/>
    <w:rsid w:val="009D1E93"/>
    <w:rsid w:val="009D2129"/>
    <w:rsid w:val="009D2620"/>
    <w:rsid w:val="009D27BB"/>
    <w:rsid w:val="009D2EF1"/>
    <w:rsid w:val="009D30C1"/>
    <w:rsid w:val="009D348E"/>
    <w:rsid w:val="009D3590"/>
    <w:rsid w:val="009D3CCA"/>
    <w:rsid w:val="009D42EA"/>
    <w:rsid w:val="009D43D4"/>
    <w:rsid w:val="009D4D7A"/>
    <w:rsid w:val="009D4DEA"/>
    <w:rsid w:val="009D550D"/>
    <w:rsid w:val="009D58FF"/>
    <w:rsid w:val="009D5AEB"/>
    <w:rsid w:val="009D5E6D"/>
    <w:rsid w:val="009D641D"/>
    <w:rsid w:val="009D68CB"/>
    <w:rsid w:val="009E054C"/>
    <w:rsid w:val="009E11D3"/>
    <w:rsid w:val="009E124F"/>
    <w:rsid w:val="009E14B5"/>
    <w:rsid w:val="009E1D72"/>
    <w:rsid w:val="009E1F0E"/>
    <w:rsid w:val="009E2381"/>
    <w:rsid w:val="009E2DD8"/>
    <w:rsid w:val="009E31CA"/>
    <w:rsid w:val="009E3C85"/>
    <w:rsid w:val="009E3E41"/>
    <w:rsid w:val="009E4269"/>
    <w:rsid w:val="009E4779"/>
    <w:rsid w:val="009E480E"/>
    <w:rsid w:val="009E4A81"/>
    <w:rsid w:val="009E581E"/>
    <w:rsid w:val="009E5A40"/>
    <w:rsid w:val="009E5C72"/>
    <w:rsid w:val="009E6710"/>
    <w:rsid w:val="009E6B08"/>
    <w:rsid w:val="009E6BC7"/>
    <w:rsid w:val="009E6DC4"/>
    <w:rsid w:val="009E71E0"/>
    <w:rsid w:val="009E7D46"/>
    <w:rsid w:val="009F0517"/>
    <w:rsid w:val="009F062A"/>
    <w:rsid w:val="009F07D8"/>
    <w:rsid w:val="009F09D3"/>
    <w:rsid w:val="009F0E67"/>
    <w:rsid w:val="009F1093"/>
    <w:rsid w:val="009F1102"/>
    <w:rsid w:val="009F12A0"/>
    <w:rsid w:val="009F146F"/>
    <w:rsid w:val="009F1542"/>
    <w:rsid w:val="009F1724"/>
    <w:rsid w:val="009F1AB4"/>
    <w:rsid w:val="009F1FC8"/>
    <w:rsid w:val="009F1FDB"/>
    <w:rsid w:val="009F2093"/>
    <w:rsid w:val="009F2C29"/>
    <w:rsid w:val="009F3177"/>
    <w:rsid w:val="009F3735"/>
    <w:rsid w:val="009F40D5"/>
    <w:rsid w:val="009F47F3"/>
    <w:rsid w:val="009F49B6"/>
    <w:rsid w:val="009F4A4B"/>
    <w:rsid w:val="009F51C2"/>
    <w:rsid w:val="009F5AC8"/>
    <w:rsid w:val="009F5F1D"/>
    <w:rsid w:val="009F6372"/>
    <w:rsid w:val="009F6507"/>
    <w:rsid w:val="009F710E"/>
    <w:rsid w:val="009F7295"/>
    <w:rsid w:val="009F7762"/>
    <w:rsid w:val="009F78D6"/>
    <w:rsid w:val="00A010E3"/>
    <w:rsid w:val="00A01658"/>
    <w:rsid w:val="00A0186E"/>
    <w:rsid w:val="00A01EE3"/>
    <w:rsid w:val="00A0242A"/>
    <w:rsid w:val="00A025B4"/>
    <w:rsid w:val="00A02753"/>
    <w:rsid w:val="00A02767"/>
    <w:rsid w:val="00A02BF4"/>
    <w:rsid w:val="00A02CCC"/>
    <w:rsid w:val="00A03020"/>
    <w:rsid w:val="00A030E8"/>
    <w:rsid w:val="00A03354"/>
    <w:rsid w:val="00A036E4"/>
    <w:rsid w:val="00A03DB4"/>
    <w:rsid w:val="00A04358"/>
    <w:rsid w:val="00A04897"/>
    <w:rsid w:val="00A049FC"/>
    <w:rsid w:val="00A04DF5"/>
    <w:rsid w:val="00A04E8C"/>
    <w:rsid w:val="00A04E93"/>
    <w:rsid w:val="00A0528C"/>
    <w:rsid w:val="00A05310"/>
    <w:rsid w:val="00A056EF"/>
    <w:rsid w:val="00A05B2F"/>
    <w:rsid w:val="00A05C75"/>
    <w:rsid w:val="00A05E20"/>
    <w:rsid w:val="00A05F2D"/>
    <w:rsid w:val="00A06115"/>
    <w:rsid w:val="00A066A9"/>
    <w:rsid w:val="00A06733"/>
    <w:rsid w:val="00A06A92"/>
    <w:rsid w:val="00A06B25"/>
    <w:rsid w:val="00A06C66"/>
    <w:rsid w:val="00A06DFA"/>
    <w:rsid w:val="00A077FE"/>
    <w:rsid w:val="00A0797C"/>
    <w:rsid w:val="00A07BF3"/>
    <w:rsid w:val="00A10DDD"/>
    <w:rsid w:val="00A11F32"/>
    <w:rsid w:val="00A11FB7"/>
    <w:rsid w:val="00A1228D"/>
    <w:rsid w:val="00A1340A"/>
    <w:rsid w:val="00A136D2"/>
    <w:rsid w:val="00A13946"/>
    <w:rsid w:val="00A13D17"/>
    <w:rsid w:val="00A15599"/>
    <w:rsid w:val="00A159D5"/>
    <w:rsid w:val="00A16165"/>
    <w:rsid w:val="00A1710F"/>
    <w:rsid w:val="00A1730D"/>
    <w:rsid w:val="00A1740C"/>
    <w:rsid w:val="00A17462"/>
    <w:rsid w:val="00A17F4B"/>
    <w:rsid w:val="00A20AC1"/>
    <w:rsid w:val="00A20BB0"/>
    <w:rsid w:val="00A20D06"/>
    <w:rsid w:val="00A2103E"/>
    <w:rsid w:val="00A21912"/>
    <w:rsid w:val="00A21A18"/>
    <w:rsid w:val="00A21AAF"/>
    <w:rsid w:val="00A21BE0"/>
    <w:rsid w:val="00A21DC7"/>
    <w:rsid w:val="00A22030"/>
    <w:rsid w:val="00A2208F"/>
    <w:rsid w:val="00A2306E"/>
    <w:rsid w:val="00A23523"/>
    <w:rsid w:val="00A2382D"/>
    <w:rsid w:val="00A243A5"/>
    <w:rsid w:val="00A24459"/>
    <w:rsid w:val="00A24510"/>
    <w:rsid w:val="00A24782"/>
    <w:rsid w:val="00A2547E"/>
    <w:rsid w:val="00A2582B"/>
    <w:rsid w:val="00A25F59"/>
    <w:rsid w:val="00A261AA"/>
    <w:rsid w:val="00A26268"/>
    <w:rsid w:val="00A26974"/>
    <w:rsid w:val="00A277B2"/>
    <w:rsid w:val="00A278E2"/>
    <w:rsid w:val="00A27FD8"/>
    <w:rsid w:val="00A3032F"/>
    <w:rsid w:val="00A3039F"/>
    <w:rsid w:val="00A305F8"/>
    <w:rsid w:val="00A30785"/>
    <w:rsid w:val="00A308F9"/>
    <w:rsid w:val="00A30B56"/>
    <w:rsid w:val="00A30BEE"/>
    <w:rsid w:val="00A30F65"/>
    <w:rsid w:val="00A3137F"/>
    <w:rsid w:val="00A314D7"/>
    <w:rsid w:val="00A31C83"/>
    <w:rsid w:val="00A32057"/>
    <w:rsid w:val="00A321A0"/>
    <w:rsid w:val="00A3243C"/>
    <w:rsid w:val="00A32C49"/>
    <w:rsid w:val="00A33539"/>
    <w:rsid w:val="00A33A79"/>
    <w:rsid w:val="00A340FE"/>
    <w:rsid w:val="00A3418F"/>
    <w:rsid w:val="00A34569"/>
    <w:rsid w:val="00A350E3"/>
    <w:rsid w:val="00A35F23"/>
    <w:rsid w:val="00A377E3"/>
    <w:rsid w:val="00A37DAD"/>
    <w:rsid w:val="00A40417"/>
    <w:rsid w:val="00A4088A"/>
    <w:rsid w:val="00A410B0"/>
    <w:rsid w:val="00A411E0"/>
    <w:rsid w:val="00A41590"/>
    <w:rsid w:val="00A417B0"/>
    <w:rsid w:val="00A419E2"/>
    <w:rsid w:val="00A41B5B"/>
    <w:rsid w:val="00A41BDA"/>
    <w:rsid w:val="00A42305"/>
    <w:rsid w:val="00A425B3"/>
    <w:rsid w:val="00A42622"/>
    <w:rsid w:val="00A4305C"/>
    <w:rsid w:val="00A43576"/>
    <w:rsid w:val="00A43EEE"/>
    <w:rsid w:val="00A43F07"/>
    <w:rsid w:val="00A44724"/>
    <w:rsid w:val="00A44C66"/>
    <w:rsid w:val="00A44E49"/>
    <w:rsid w:val="00A450D3"/>
    <w:rsid w:val="00A457C7"/>
    <w:rsid w:val="00A45D03"/>
    <w:rsid w:val="00A45DB3"/>
    <w:rsid w:val="00A463F8"/>
    <w:rsid w:val="00A46A7D"/>
    <w:rsid w:val="00A46ADD"/>
    <w:rsid w:val="00A46FA1"/>
    <w:rsid w:val="00A47640"/>
    <w:rsid w:val="00A476CC"/>
    <w:rsid w:val="00A477D9"/>
    <w:rsid w:val="00A47BDE"/>
    <w:rsid w:val="00A504B5"/>
    <w:rsid w:val="00A5098E"/>
    <w:rsid w:val="00A51DC9"/>
    <w:rsid w:val="00A51F09"/>
    <w:rsid w:val="00A51F23"/>
    <w:rsid w:val="00A5333B"/>
    <w:rsid w:val="00A5367B"/>
    <w:rsid w:val="00A54589"/>
    <w:rsid w:val="00A546A4"/>
    <w:rsid w:val="00A54CD3"/>
    <w:rsid w:val="00A5544C"/>
    <w:rsid w:val="00A5574C"/>
    <w:rsid w:val="00A55E97"/>
    <w:rsid w:val="00A56AF9"/>
    <w:rsid w:val="00A56BA1"/>
    <w:rsid w:val="00A56FCE"/>
    <w:rsid w:val="00A6060E"/>
    <w:rsid w:val="00A60EC3"/>
    <w:rsid w:val="00A61C60"/>
    <w:rsid w:val="00A61D00"/>
    <w:rsid w:val="00A621B7"/>
    <w:rsid w:val="00A6239F"/>
    <w:rsid w:val="00A62803"/>
    <w:rsid w:val="00A62820"/>
    <w:rsid w:val="00A62A1E"/>
    <w:rsid w:val="00A62C9F"/>
    <w:rsid w:val="00A63040"/>
    <w:rsid w:val="00A63599"/>
    <w:rsid w:val="00A63604"/>
    <w:rsid w:val="00A6368E"/>
    <w:rsid w:val="00A63705"/>
    <w:rsid w:val="00A63791"/>
    <w:rsid w:val="00A638F6"/>
    <w:rsid w:val="00A63EAA"/>
    <w:rsid w:val="00A6437A"/>
    <w:rsid w:val="00A644C0"/>
    <w:rsid w:val="00A6530C"/>
    <w:rsid w:val="00A653D6"/>
    <w:rsid w:val="00A65E15"/>
    <w:rsid w:val="00A66116"/>
    <w:rsid w:val="00A66620"/>
    <w:rsid w:val="00A6667A"/>
    <w:rsid w:val="00A667C2"/>
    <w:rsid w:val="00A66A03"/>
    <w:rsid w:val="00A677DD"/>
    <w:rsid w:val="00A6793E"/>
    <w:rsid w:val="00A67D5F"/>
    <w:rsid w:val="00A7037E"/>
    <w:rsid w:val="00A70708"/>
    <w:rsid w:val="00A70F8B"/>
    <w:rsid w:val="00A71139"/>
    <w:rsid w:val="00A71899"/>
    <w:rsid w:val="00A736BD"/>
    <w:rsid w:val="00A73781"/>
    <w:rsid w:val="00A742DD"/>
    <w:rsid w:val="00A746F7"/>
    <w:rsid w:val="00A74D78"/>
    <w:rsid w:val="00A74DA8"/>
    <w:rsid w:val="00A75B1E"/>
    <w:rsid w:val="00A75ECB"/>
    <w:rsid w:val="00A76BA7"/>
    <w:rsid w:val="00A7751C"/>
    <w:rsid w:val="00A77576"/>
    <w:rsid w:val="00A776D2"/>
    <w:rsid w:val="00A77D6D"/>
    <w:rsid w:val="00A77F12"/>
    <w:rsid w:val="00A803E3"/>
    <w:rsid w:val="00A805A3"/>
    <w:rsid w:val="00A806A2"/>
    <w:rsid w:val="00A807FC"/>
    <w:rsid w:val="00A80A09"/>
    <w:rsid w:val="00A8197C"/>
    <w:rsid w:val="00A81C28"/>
    <w:rsid w:val="00A81FE0"/>
    <w:rsid w:val="00A82450"/>
    <w:rsid w:val="00A826DB"/>
    <w:rsid w:val="00A82835"/>
    <w:rsid w:val="00A8286D"/>
    <w:rsid w:val="00A82DBE"/>
    <w:rsid w:val="00A83121"/>
    <w:rsid w:val="00A833C6"/>
    <w:rsid w:val="00A839B5"/>
    <w:rsid w:val="00A83C9B"/>
    <w:rsid w:val="00A847A7"/>
    <w:rsid w:val="00A84890"/>
    <w:rsid w:val="00A84C50"/>
    <w:rsid w:val="00A84D48"/>
    <w:rsid w:val="00A84E92"/>
    <w:rsid w:val="00A85592"/>
    <w:rsid w:val="00A857A2"/>
    <w:rsid w:val="00A85A80"/>
    <w:rsid w:val="00A86F95"/>
    <w:rsid w:val="00A86FD6"/>
    <w:rsid w:val="00A87D4B"/>
    <w:rsid w:val="00A87F3C"/>
    <w:rsid w:val="00A90A98"/>
    <w:rsid w:val="00A91788"/>
    <w:rsid w:val="00A91B95"/>
    <w:rsid w:val="00A9279F"/>
    <w:rsid w:val="00A92862"/>
    <w:rsid w:val="00A92897"/>
    <w:rsid w:val="00A92D66"/>
    <w:rsid w:val="00A933D7"/>
    <w:rsid w:val="00A941B6"/>
    <w:rsid w:val="00A94D83"/>
    <w:rsid w:val="00A96000"/>
    <w:rsid w:val="00A96851"/>
    <w:rsid w:val="00A974FC"/>
    <w:rsid w:val="00A9752C"/>
    <w:rsid w:val="00A9769D"/>
    <w:rsid w:val="00A97C47"/>
    <w:rsid w:val="00AA0EBF"/>
    <w:rsid w:val="00AA1A94"/>
    <w:rsid w:val="00AA1E19"/>
    <w:rsid w:val="00AA1E7A"/>
    <w:rsid w:val="00AA20F7"/>
    <w:rsid w:val="00AA2467"/>
    <w:rsid w:val="00AA2A9B"/>
    <w:rsid w:val="00AA2D3F"/>
    <w:rsid w:val="00AA460A"/>
    <w:rsid w:val="00AA4754"/>
    <w:rsid w:val="00AA480F"/>
    <w:rsid w:val="00AA4EEE"/>
    <w:rsid w:val="00AA4F5C"/>
    <w:rsid w:val="00AA5878"/>
    <w:rsid w:val="00AA59FB"/>
    <w:rsid w:val="00AA5BBF"/>
    <w:rsid w:val="00AA5D51"/>
    <w:rsid w:val="00AA5F0A"/>
    <w:rsid w:val="00AA5F91"/>
    <w:rsid w:val="00AA614C"/>
    <w:rsid w:val="00AA6568"/>
    <w:rsid w:val="00AA656E"/>
    <w:rsid w:val="00AA6922"/>
    <w:rsid w:val="00AA69E8"/>
    <w:rsid w:val="00AA6C54"/>
    <w:rsid w:val="00AA7424"/>
    <w:rsid w:val="00AA7836"/>
    <w:rsid w:val="00AB074B"/>
    <w:rsid w:val="00AB0A8F"/>
    <w:rsid w:val="00AB0D23"/>
    <w:rsid w:val="00AB1796"/>
    <w:rsid w:val="00AB1AE2"/>
    <w:rsid w:val="00AB1AEA"/>
    <w:rsid w:val="00AB33B0"/>
    <w:rsid w:val="00AB3AE1"/>
    <w:rsid w:val="00AB3D1A"/>
    <w:rsid w:val="00AB3D81"/>
    <w:rsid w:val="00AB42B1"/>
    <w:rsid w:val="00AB4527"/>
    <w:rsid w:val="00AB4B74"/>
    <w:rsid w:val="00AB56C4"/>
    <w:rsid w:val="00AB606A"/>
    <w:rsid w:val="00AB637D"/>
    <w:rsid w:val="00AB683C"/>
    <w:rsid w:val="00AB6983"/>
    <w:rsid w:val="00AB6C02"/>
    <w:rsid w:val="00AB6CD6"/>
    <w:rsid w:val="00AB6F8D"/>
    <w:rsid w:val="00AB75A2"/>
    <w:rsid w:val="00AB7665"/>
    <w:rsid w:val="00AB7B3D"/>
    <w:rsid w:val="00AB7F38"/>
    <w:rsid w:val="00AC07CA"/>
    <w:rsid w:val="00AC0867"/>
    <w:rsid w:val="00AC14DE"/>
    <w:rsid w:val="00AC2194"/>
    <w:rsid w:val="00AC2C25"/>
    <w:rsid w:val="00AC2C31"/>
    <w:rsid w:val="00AC357F"/>
    <w:rsid w:val="00AC3858"/>
    <w:rsid w:val="00AC3A2E"/>
    <w:rsid w:val="00AC4280"/>
    <w:rsid w:val="00AC42A0"/>
    <w:rsid w:val="00AC4377"/>
    <w:rsid w:val="00AC4589"/>
    <w:rsid w:val="00AC465D"/>
    <w:rsid w:val="00AC484B"/>
    <w:rsid w:val="00AC4A16"/>
    <w:rsid w:val="00AC4A40"/>
    <w:rsid w:val="00AC5214"/>
    <w:rsid w:val="00AC53BC"/>
    <w:rsid w:val="00AC5C65"/>
    <w:rsid w:val="00AC5E0C"/>
    <w:rsid w:val="00AC5F2C"/>
    <w:rsid w:val="00AC61B6"/>
    <w:rsid w:val="00AC6B1A"/>
    <w:rsid w:val="00AC6D88"/>
    <w:rsid w:val="00AC6FB9"/>
    <w:rsid w:val="00AC73EE"/>
    <w:rsid w:val="00AC741B"/>
    <w:rsid w:val="00AC7604"/>
    <w:rsid w:val="00AC7642"/>
    <w:rsid w:val="00AC7C15"/>
    <w:rsid w:val="00AD0559"/>
    <w:rsid w:val="00AD0CA5"/>
    <w:rsid w:val="00AD1000"/>
    <w:rsid w:val="00AD229C"/>
    <w:rsid w:val="00AD273E"/>
    <w:rsid w:val="00AD352E"/>
    <w:rsid w:val="00AD38AC"/>
    <w:rsid w:val="00AD38B5"/>
    <w:rsid w:val="00AD38DB"/>
    <w:rsid w:val="00AD3B50"/>
    <w:rsid w:val="00AD3C0F"/>
    <w:rsid w:val="00AD47B6"/>
    <w:rsid w:val="00AD525D"/>
    <w:rsid w:val="00AD52D9"/>
    <w:rsid w:val="00AD5C7E"/>
    <w:rsid w:val="00AD5D91"/>
    <w:rsid w:val="00AD6DFC"/>
    <w:rsid w:val="00AD75C0"/>
    <w:rsid w:val="00AD7919"/>
    <w:rsid w:val="00AD79A7"/>
    <w:rsid w:val="00AE076A"/>
    <w:rsid w:val="00AE14F0"/>
    <w:rsid w:val="00AE19AC"/>
    <w:rsid w:val="00AE1E9C"/>
    <w:rsid w:val="00AE1F0F"/>
    <w:rsid w:val="00AE1F51"/>
    <w:rsid w:val="00AE1F88"/>
    <w:rsid w:val="00AE1FBF"/>
    <w:rsid w:val="00AE2346"/>
    <w:rsid w:val="00AE2852"/>
    <w:rsid w:val="00AE29E5"/>
    <w:rsid w:val="00AE3045"/>
    <w:rsid w:val="00AE3568"/>
    <w:rsid w:val="00AE4056"/>
    <w:rsid w:val="00AE40F8"/>
    <w:rsid w:val="00AE5294"/>
    <w:rsid w:val="00AE55FD"/>
    <w:rsid w:val="00AE5A45"/>
    <w:rsid w:val="00AE5BA3"/>
    <w:rsid w:val="00AE5C91"/>
    <w:rsid w:val="00AE5D02"/>
    <w:rsid w:val="00AE5D37"/>
    <w:rsid w:val="00AE61E4"/>
    <w:rsid w:val="00AE693A"/>
    <w:rsid w:val="00AE6B81"/>
    <w:rsid w:val="00AE702D"/>
    <w:rsid w:val="00AE7A19"/>
    <w:rsid w:val="00AE7C96"/>
    <w:rsid w:val="00AF09D8"/>
    <w:rsid w:val="00AF1622"/>
    <w:rsid w:val="00AF19ED"/>
    <w:rsid w:val="00AF1FB4"/>
    <w:rsid w:val="00AF2658"/>
    <w:rsid w:val="00AF27B8"/>
    <w:rsid w:val="00AF28B0"/>
    <w:rsid w:val="00AF2BCB"/>
    <w:rsid w:val="00AF2C5F"/>
    <w:rsid w:val="00AF3028"/>
    <w:rsid w:val="00AF40BE"/>
    <w:rsid w:val="00AF4127"/>
    <w:rsid w:val="00AF4217"/>
    <w:rsid w:val="00AF4337"/>
    <w:rsid w:val="00AF4340"/>
    <w:rsid w:val="00AF474A"/>
    <w:rsid w:val="00AF482A"/>
    <w:rsid w:val="00AF52AE"/>
    <w:rsid w:val="00AF6002"/>
    <w:rsid w:val="00AF6B06"/>
    <w:rsid w:val="00AF778E"/>
    <w:rsid w:val="00AF7F01"/>
    <w:rsid w:val="00B003C8"/>
    <w:rsid w:val="00B00D77"/>
    <w:rsid w:val="00B00E68"/>
    <w:rsid w:val="00B012F0"/>
    <w:rsid w:val="00B01317"/>
    <w:rsid w:val="00B0151D"/>
    <w:rsid w:val="00B01929"/>
    <w:rsid w:val="00B01B8D"/>
    <w:rsid w:val="00B01CD8"/>
    <w:rsid w:val="00B01EFF"/>
    <w:rsid w:val="00B02188"/>
    <w:rsid w:val="00B02566"/>
    <w:rsid w:val="00B02BDA"/>
    <w:rsid w:val="00B02C28"/>
    <w:rsid w:val="00B031BE"/>
    <w:rsid w:val="00B0356B"/>
    <w:rsid w:val="00B036F4"/>
    <w:rsid w:val="00B03A7E"/>
    <w:rsid w:val="00B04F0B"/>
    <w:rsid w:val="00B0594E"/>
    <w:rsid w:val="00B05D2D"/>
    <w:rsid w:val="00B06B7B"/>
    <w:rsid w:val="00B072FA"/>
    <w:rsid w:val="00B07925"/>
    <w:rsid w:val="00B07CC7"/>
    <w:rsid w:val="00B07FE6"/>
    <w:rsid w:val="00B1027F"/>
    <w:rsid w:val="00B10CFA"/>
    <w:rsid w:val="00B1118A"/>
    <w:rsid w:val="00B1124B"/>
    <w:rsid w:val="00B11ED8"/>
    <w:rsid w:val="00B12129"/>
    <w:rsid w:val="00B12196"/>
    <w:rsid w:val="00B126D4"/>
    <w:rsid w:val="00B12748"/>
    <w:rsid w:val="00B12936"/>
    <w:rsid w:val="00B12D01"/>
    <w:rsid w:val="00B13024"/>
    <w:rsid w:val="00B13B47"/>
    <w:rsid w:val="00B14EC1"/>
    <w:rsid w:val="00B1573A"/>
    <w:rsid w:val="00B1616E"/>
    <w:rsid w:val="00B16191"/>
    <w:rsid w:val="00B167DB"/>
    <w:rsid w:val="00B170B1"/>
    <w:rsid w:val="00B170D9"/>
    <w:rsid w:val="00B170F1"/>
    <w:rsid w:val="00B17253"/>
    <w:rsid w:val="00B17882"/>
    <w:rsid w:val="00B17899"/>
    <w:rsid w:val="00B20135"/>
    <w:rsid w:val="00B21FAC"/>
    <w:rsid w:val="00B221DF"/>
    <w:rsid w:val="00B22480"/>
    <w:rsid w:val="00B22B6F"/>
    <w:rsid w:val="00B2354A"/>
    <w:rsid w:val="00B238CF"/>
    <w:rsid w:val="00B24055"/>
    <w:rsid w:val="00B24DFA"/>
    <w:rsid w:val="00B25228"/>
    <w:rsid w:val="00B25FD1"/>
    <w:rsid w:val="00B260A9"/>
    <w:rsid w:val="00B268C2"/>
    <w:rsid w:val="00B2724A"/>
    <w:rsid w:val="00B27252"/>
    <w:rsid w:val="00B27388"/>
    <w:rsid w:val="00B27CEC"/>
    <w:rsid w:val="00B300A6"/>
    <w:rsid w:val="00B308B4"/>
    <w:rsid w:val="00B3187B"/>
    <w:rsid w:val="00B32493"/>
    <w:rsid w:val="00B32704"/>
    <w:rsid w:val="00B32A30"/>
    <w:rsid w:val="00B338DF"/>
    <w:rsid w:val="00B33EB2"/>
    <w:rsid w:val="00B343B9"/>
    <w:rsid w:val="00B34648"/>
    <w:rsid w:val="00B349B1"/>
    <w:rsid w:val="00B349BA"/>
    <w:rsid w:val="00B35823"/>
    <w:rsid w:val="00B358F8"/>
    <w:rsid w:val="00B365C7"/>
    <w:rsid w:val="00B405FE"/>
    <w:rsid w:val="00B40833"/>
    <w:rsid w:val="00B4085C"/>
    <w:rsid w:val="00B40BC6"/>
    <w:rsid w:val="00B40D59"/>
    <w:rsid w:val="00B410AC"/>
    <w:rsid w:val="00B41B83"/>
    <w:rsid w:val="00B41F67"/>
    <w:rsid w:val="00B42020"/>
    <w:rsid w:val="00B422E7"/>
    <w:rsid w:val="00B42856"/>
    <w:rsid w:val="00B42C8D"/>
    <w:rsid w:val="00B42D3C"/>
    <w:rsid w:val="00B42EB4"/>
    <w:rsid w:val="00B42F01"/>
    <w:rsid w:val="00B432B9"/>
    <w:rsid w:val="00B434EE"/>
    <w:rsid w:val="00B43F4D"/>
    <w:rsid w:val="00B44043"/>
    <w:rsid w:val="00B44283"/>
    <w:rsid w:val="00B44696"/>
    <w:rsid w:val="00B448D9"/>
    <w:rsid w:val="00B45595"/>
    <w:rsid w:val="00B457F9"/>
    <w:rsid w:val="00B45937"/>
    <w:rsid w:val="00B46673"/>
    <w:rsid w:val="00B4668A"/>
    <w:rsid w:val="00B46A68"/>
    <w:rsid w:val="00B46C85"/>
    <w:rsid w:val="00B46D27"/>
    <w:rsid w:val="00B46F63"/>
    <w:rsid w:val="00B470FE"/>
    <w:rsid w:val="00B475CB"/>
    <w:rsid w:val="00B47612"/>
    <w:rsid w:val="00B47CE5"/>
    <w:rsid w:val="00B47E97"/>
    <w:rsid w:val="00B508F6"/>
    <w:rsid w:val="00B52531"/>
    <w:rsid w:val="00B5280C"/>
    <w:rsid w:val="00B529D1"/>
    <w:rsid w:val="00B52B8B"/>
    <w:rsid w:val="00B53641"/>
    <w:rsid w:val="00B541A9"/>
    <w:rsid w:val="00B5496B"/>
    <w:rsid w:val="00B5524E"/>
    <w:rsid w:val="00B555FC"/>
    <w:rsid w:val="00B55E12"/>
    <w:rsid w:val="00B5628D"/>
    <w:rsid w:val="00B566C2"/>
    <w:rsid w:val="00B566F0"/>
    <w:rsid w:val="00B5684C"/>
    <w:rsid w:val="00B568E9"/>
    <w:rsid w:val="00B56A7B"/>
    <w:rsid w:val="00B56E31"/>
    <w:rsid w:val="00B56EAF"/>
    <w:rsid w:val="00B601E4"/>
    <w:rsid w:val="00B606B3"/>
    <w:rsid w:val="00B60FA1"/>
    <w:rsid w:val="00B620E0"/>
    <w:rsid w:val="00B623D3"/>
    <w:rsid w:val="00B624B6"/>
    <w:rsid w:val="00B625DB"/>
    <w:rsid w:val="00B627CB"/>
    <w:rsid w:val="00B62AA4"/>
    <w:rsid w:val="00B62EDC"/>
    <w:rsid w:val="00B635B9"/>
    <w:rsid w:val="00B63935"/>
    <w:rsid w:val="00B63976"/>
    <w:rsid w:val="00B63B43"/>
    <w:rsid w:val="00B63BE5"/>
    <w:rsid w:val="00B63EBE"/>
    <w:rsid w:val="00B64246"/>
    <w:rsid w:val="00B64607"/>
    <w:rsid w:val="00B64746"/>
    <w:rsid w:val="00B647FE"/>
    <w:rsid w:val="00B64DAF"/>
    <w:rsid w:val="00B6622B"/>
    <w:rsid w:val="00B66437"/>
    <w:rsid w:val="00B66B37"/>
    <w:rsid w:val="00B66CBE"/>
    <w:rsid w:val="00B66F60"/>
    <w:rsid w:val="00B671C0"/>
    <w:rsid w:val="00B67534"/>
    <w:rsid w:val="00B67EB9"/>
    <w:rsid w:val="00B702D9"/>
    <w:rsid w:val="00B704BA"/>
    <w:rsid w:val="00B70602"/>
    <w:rsid w:val="00B7084E"/>
    <w:rsid w:val="00B71231"/>
    <w:rsid w:val="00B71692"/>
    <w:rsid w:val="00B7242C"/>
    <w:rsid w:val="00B7279D"/>
    <w:rsid w:val="00B734B2"/>
    <w:rsid w:val="00B738ED"/>
    <w:rsid w:val="00B73C62"/>
    <w:rsid w:val="00B7410A"/>
    <w:rsid w:val="00B7431D"/>
    <w:rsid w:val="00B74EAA"/>
    <w:rsid w:val="00B75325"/>
    <w:rsid w:val="00B753FD"/>
    <w:rsid w:val="00B75880"/>
    <w:rsid w:val="00B76526"/>
    <w:rsid w:val="00B76668"/>
    <w:rsid w:val="00B768EB"/>
    <w:rsid w:val="00B76929"/>
    <w:rsid w:val="00B773A2"/>
    <w:rsid w:val="00B7745A"/>
    <w:rsid w:val="00B77C30"/>
    <w:rsid w:val="00B80310"/>
    <w:rsid w:val="00B804CF"/>
    <w:rsid w:val="00B80948"/>
    <w:rsid w:val="00B80A4D"/>
    <w:rsid w:val="00B8162C"/>
    <w:rsid w:val="00B8251B"/>
    <w:rsid w:val="00B82875"/>
    <w:rsid w:val="00B83110"/>
    <w:rsid w:val="00B834D3"/>
    <w:rsid w:val="00B83AA2"/>
    <w:rsid w:val="00B83B47"/>
    <w:rsid w:val="00B83D1B"/>
    <w:rsid w:val="00B844C2"/>
    <w:rsid w:val="00B84D60"/>
    <w:rsid w:val="00B84DE7"/>
    <w:rsid w:val="00B865A1"/>
    <w:rsid w:val="00B8662B"/>
    <w:rsid w:val="00B86820"/>
    <w:rsid w:val="00B8694E"/>
    <w:rsid w:val="00B86AE8"/>
    <w:rsid w:val="00B86E70"/>
    <w:rsid w:val="00B87045"/>
    <w:rsid w:val="00B87B29"/>
    <w:rsid w:val="00B87E8A"/>
    <w:rsid w:val="00B905CD"/>
    <w:rsid w:val="00B90936"/>
    <w:rsid w:val="00B90AEC"/>
    <w:rsid w:val="00B90C38"/>
    <w:rsid w:val="00B919D9"/>
    <w:rsid w:val="00B919FD"/>
    <w:rsid w:val="00B9211E"/>
    <w:rsid w:val="00B921BA"/>
    <w:rsid w:val="00B92450"/>
    <w:rsid w:val="00B92590"/>
    <w:rsid w:val="00B928A0"/>
    <w:rsid w:val="00B936C1"/>
    <w:rsid w:val="00B93B41"/>
    <w:rsid w:val="00B93C35"/>
    <w:rsid w:val="00B94975"/>
    <w:rsid w:val="00B94C00"/>
    <w:rsid w:val="00B9534C"/>
    <w:rsid w:val="00B953DD"/>
    <w:rsid w:val="00B9583A"/>
    <w:rsid w:val="00B95A98"/>
    <w:rsid w:val="00B95CD1"/>
    <w:rsid w:val="00B965D8"/>
    <w:rsid w:val="00B96C15"/>
    <w:rsid w:val="00BA02E1"/>
    <w:rsid w:val="00BA064F"/>
    <w:rsid w:val="00BA0980"/>
    <w:rsid w:val="00BA1647"/>
    <w:rsid w:val="00BA179B"/>
    <w:rsid w:val="00BA1A2A"/>
    <w:rsid w:val="00BA31DC"/>
    <w:rsid w:val="00BA3C0A"/>
    <w:rsid w:val="00BA48F0"/>
    <w:rsid w:val="00BA4986"/>
    <w:rsid w:val="00BA4CBB"/>
    <w:rsid w:val="00BA504E"/>
    <w:rsid w:val="00BA5252"/>
    <w:rsid w:val="00BA5302"/>
    <w:rsid w:val="00BA53A7"/>
    <w:rsid w:val="00BA5B93"/>
    <w:rsid w:val="00BA6101"/>
    <w:rsid w:val="00BA69D9"/>
    <w:rsid w:val="00BA6C89"/>
    <w:rsid w:val="00BA7114"/>
    <w:rsid w:val="00BA715F"/>
    <w:rsid w:val="00BA71E8"/>
    <w:rsid w:val="00BA7B15"/>
    <w:rsid w:val="00BB0E88"/>
    <w:rsid w:val="00BB1160"/>
    <w:rsid w:val="00BB1C1A"/>
    <w:rsid w:val="00BB1DAD"/>
    <w:rsid w:val="00BB253E"/>
    <w:rsid w:val="00BB36C0"/>
    <w:rsid w:val="00BB3D49"/>
    <w:rsid w:val="00BB3DA6"/>
    <w:rsid w:val="00BB3FDF"/>
    <w:rsid w:val="00BB46F7"/>
    <w:rsid w:val="00BB4878"/>
    <w:rsid w:val="00BB4A13"/>
    <w:rsid w:val="00BB4A16"/>
    <w:rsid w:val="00BB4BC6"/>
    <w:rsid w:val="00BB4DF8"/>
    <w:rsid w:val="00BB5636"/>
    <w:rsid w:val="00BB5A17"/>
    <w:rsid w:val="00BB5D75"/>
    <w:rsid w:val="00BB5F2D"/>
    <w:rsid w:val="00BB6C72"/>
    <w:rsid w:val="00BB758F"/>
    <w:rsid w:val="00BB7626"/>
    <w:rsid w:val="00BB7685"/>
    <w:rsid w:val="00BB7DBE"/>
    <w:rsid w:val="00BB7E13"/>
    <w:rsid w:val="00BB7FC6"/>
    <w:rsid w:val="00BC056A"/>
    <w:rsid w:val="00BC0F77"/>
    <w:rsid w:val="00BC14D5"/>
    <w:rsid w:val="00BC1A07"/>
    <w:rsid w:val="00BC1BCD"/>
    <w:rsid w:val="00BC2D9A"/>
    <w:rsid w:val="00BC3BEA"/>
    <w:rsid w:val="00BC3C86"/>
    <w:rsid w:val="00BC3F1B"/>
    <w:rsid w:val="00BC4021"/>
    <w:rsid w:val="00BC42D1"/>
    <w:rsid w:val="00BC4BB4"/>
    <w:rsid w:val="00BC4E9A"/>
    <w:rsid w:val="00BC51AA"/>
    <w:rsid w:val="00BC523E"/>
    <w:rsid w:val="00BC6B88"/>
    <w:rsid w:val="00BC6D98"/>
    <w:rsid w:val="00BC7315"/>
    <w:rsid w:val="00BC79A5"/>
    <w:rsid w:val="00BC7C37"/>
    <w:rsid w:val="00BD030C"/>
    <w:rsid w:val="00BD090A"/>
    <w:rsid w:val="00BD0F53"/>
    <w:rsid w:val="00BD1106"/>
    <w:rsid w:val="00BD1E54"/>
    <w:rsid w:val="00BD1F7C"/>
    <w:rsid w:val="00BD224B"/>
    <w:rsid w:val="00BD22C3"/>
    <w:rsid w:val="00BD23D7"/>
    <w:rsid w:val="00BD3734"/>
    <w:rsid w:val="00BD3749"/>
    <w:rsid w:val="00BD3AAF"/>
    <w:rsid w:val="00BD3BC0"/>
    <w:rsid w:val="00BD469C"/>
    <w:rsid w:val="00BD54BD"/>
    <w:rsid w:val="00BD55B1"/>
    <w:rsid w:val="00BD5C9D"/>
    <w:rsid w:val="00BD5F5E"/>
    <w:rsid w:val="00BD6629"/>
    <w:rsid w:val="00BD6BB1"/>
    <w:rsid w:val="00BD6C41"/>
    <w:rsid w:val="00BD793C"/>
    <w:rsid w:val="00BD7DE1"/>
    <w:rsid w:val="00BE0664"/>
    <w:rsid w:val="00BE1319"/>
    <w:rsid w:val="00BE132B"/>
    <w:rsid w:val="00BE13E6"/>
    <w:rsid w:val="00BE19BB"/>
    <w:rsid w:val="00BE20FD"/>
    <w:rsid w:val="00BE21EE"/>
    <w:rsid w:val="00BE2EB6"/>
    <w:rsid w:val="00BE3448"/>
    <w:rsid w:val="00BE36DC"/>
    <w:rsid w:val="00BE3744"/>
    <w:rsid w:val="00BE3984"/>
    <w:rsid w:val="00BE3A03"/>
    <w:rsid w:val="00BE4022"/>
    <w:rsid w:val="00BE448B"/>
    <w:rsid w:val="00BE484D"/>
    <w:rsid w:val="00BE5094"/>
    <w:rsid w:val="00BE57D6"/>
    <w:rsid w:val="00BE5852"/>
    <w:rsid w:val="00BE6074"/>
    <w:rsid w:val="00BE6A31"/>
    <w:rsid w:val="00BE6C6A"/>
    <w:rsid w:val="00BE782F"/>
    <w:rsid w:val="00BE7BD5"/>
    <w:rsid w:val="00BE7C2F"/>
    <w:rsid w:val="00BF05F1"/>
    <w:rsid w:val="00BF1460"/>
    <w:rsid w:val="00BF1A69"/>
    <w:rsid w:val="00BF1C29"/>
    <w:rsid w:val="00BF1F4F"/>
    <w:rsid w:val="00BF2039"/>
    <w:rsid w:val="00BF2424"/>
    <w:rsid w:val="00BF263E"/>
    <w:rsid w:val="00BF3216"/>
    <w:rsid w:val="00BF3D36"/>
    <w:rsid w:val="00BF45BD"/>
    <w:rsid w:val="00BF46DB"/>
    <w:rsid w:val="00BF4B5D"/>
    <w:rsid w:val="00BF4E46"/>
    <w:rsid w:val="00BF5149"/>
    <w:rsid w:val="00BF583C"/>
    <w:rsid w:val="00BF5983"/>
    <w:rsid w:val="00BF5C08"/>
    <w:rsid w:val="00BF620C"/>
    <w:rsid w:val="00BF7013"/>
    <w:rsid w:val="00BF7E66"/>
    <w:rsid w:val="00C000CE"/>
    <w:rsid w:val="00C002D3"/>
    <w:rsid w:val="00C005E4"/>
    <w:rsid w:val="00C00AB9"/>
    <w:rsid w:val="00C0103E"/>
    <w:rsid w:val="00C016E7"/>
    <w:rsid w:val="00C01B58"/>
    <w:rsid w:val="00C02715"/>
    <w:rsid w:val="00C0290F"/>
    <w:rsid w:val="00C02FF1"/>
    <w:rsid w:val="00C03278"/>
    <w:rsid w:val="00C032B6"/>
    <w:rsid w:val="00C03520"/>
    <w:rsid w:val="00C0382C"/>
    <w:rsid w:val="00C039E6"/>
    <w:rsid w:val="00C04125"/>
    <w:rsid w:val="00C0456F"/>
    <w:rsid w:val="00C04585"/>
    <w:rsid w:val="00C05109"/>
    <w:rsid w:val="00C051A5"/>
    <w:rsid w:val="00C056CC"/>
    <w:rsid w:val="00C057E4"/>
    <w:rsid w:val="00C064EB"/>
    <w:rsid w:val="00C06F3B"/>
    <w:rsid w:val="00C07B4B"/>
    <w:rsid w:val="00C07D4A"/>
    <w:rsid w:val="00C1002A"/>
    <w:rsid w:val="00C1179E"/>
    <w:rsid w:val="00C11ACF"/>
    <w:rsid w:val="00C125E1"/>
    <w:rsid w:val="00C12802"/>
    <w:rsid w:val="00C1283C"/>
    <w:rsid w:val="00C12D5B"/>
    <w:rsid w:val="00C12F2A"/>
    <w:rsid w:val="00C1335D"/>
    <w:rsid w:val="00C1399F"/>
    <w:rsid w:val="00C13EF7"/>
    <w:rsid w:val="00C13F30"/>
    <w:rsid w:val="00C14075"/>
    <w:rsid w:val="00C14485"/>
    <w:rsid w:val="00C146B3"/>
    <w:rsid w:val="00C147A1"/>
    <w:rsid w:val="00C14CA5"/>
    <w:rsid w:val="00C15125"/>
    <w:rsid w:val="00C15188"/>
    <w:rsid w:val="00C1544F"/>
    <w:rsid w:val="00C157A4"/>
    <w:rsid w:val="00C15E11"/>
    <w:rsid w:val="00C16795"/>
    <w:rsid w:val="00C169A7"/>
    <w:rsid w:val="00C169E0"/>
    <w:rsid w:val="00C16B45"/>
    <w:rsid w:val="00C17027"/>
    <w:rsid w:val="00C17200"/>
    <w:rsid w:val="00C174DD"/>
    <w:rsid w:val="00C201F4"/>
    <w:rsid w:val="00C20291"/>
    <w:rsid w:val="00C2043F"/>
    <w:rsid w:val="00C20925"/>
    <w:rsid w:val="00C20E20"/>
    <w:rsid w:val="00C20EF1"/>
    <w:rsid w:val="00C20F7A"/>
    <w:rsid w:val="00C21342"/>
    <w:rsid w:val="00C21452"/>
    <w:rsid w:val="00C21474"/>
    <w:rsid w:val="00C218CB"/>
    <w:rsid w:val="00C21DE1"/>
    <w:rsid w:val="00C22356"/>
    <w:rsid w:val="00C2246A"/>
    <w:rsid w:val="00C22502"/>
    <w:rsid w:val="00C22739"/>
    <w:rsid w:val="00C22B2B"/>
    <w:rsid w:val="00C22E66"/>
    <w:rsid w:val="00C2317F"/>
    <w:rsid w:val="00C2324F"/>
    <w:rsid w:val="00C23511"/>
    <w:rsid w:val="00C23A7A"/>
    <w:rsid w:val="00C2422C"/>
    <w:rsid w:val="00C24665"/>
    <w:rsid w:val="00C249EE"/>
    <w:rsid w:val="00C24D03"/>
    <w:rsid w:val="00C25239"/>
    <w:rsid w:val="00C255DD"/>
    <w:rsid w:val="00C25632"/>
    <w:rsid w:val="00C259F1"/>
    <w:rsid w:val="00C267DA"/>
    <w:rsid w:val="00C26894"/>
    <w:rsid w:val="00C269BC"/>
    <w:rsid w:val="00C2708C"/>
    <w:rsid w:val="00C276DA"/>
    <w:rsid w:val="00C27B44"/>
    <w:rsid w:val="00C30500"/>
    <w:rsid w:val="00C30A15"/>
    <w:rsid w:val="00C30BF0"/>
    <w:rsid w:val="00C31452"/>
    <w:rsid w:val="00C318A1"/>
    <w:rsid w:val="00C31BFC"/>
    <w:rsid w:val="00C320CC"/>
    <w:rsid w:val="00C3224E"/>
    <w:rsid w:val="00C32A58"/>
    <w:rsid w:val="00C32CDF"/>
    <w:rsid w:val="00C32CF4"/>
    <w:rsid w:val="00C332F1"/>
    <w:rsid w:val="00C33D0C"/>
    <w:rsid w:val="00C344DA"/>
    <w:rsid w:val="00C346B3"/>
    <w:rsid w:val="00C34C2E"/>
    <w:rsid w:val="00C3583D"/>
    <w:rsid w:val="00C35C2E"/>
    <w:rsid w:val="00C366AA"/>
    <w:rsid w:val="00C37063"/>
    <w:rsid w:val="00C3722C"/>
    <w:rsid w:val="00C37258"/>
    <w:rsid w:val="00C37EAA"/>
    <w:rsid w:val="00C41C2D"/>
    <w:rsid w:val="00C41D84"/>
    <w:rsid w:val="00C41EA3"/>
    <w:rsid w:val="00C42C37"/>
    <w:rsid w:val="00C42DA8"/>
    <w:rsid w:val="00C43C4A"/>
    <w:rsid w:val="00C43D18"/>
    <w:rsid w:val="00C43D64"/>
    <w:rsid w:val="00C43ECA"/>
    <w:rsid w:val="00C444FE"/>
    <w:rsid w:val="00C45675"/>
    <w:rsid w:val="00C457D0"/>
    <w:rsid w:val="00C45E1D"/>
    <w:rsid w:val="00C45E24"/>
    <w:rsid w:val="00C45E6F"/>
    <w:rsid w:val="00C46248"/>
    <w:rsid w:val="00C46443"/>
    <w:rsid w:val="00C47AE9"/>
    <w:rsid w:val="00C50A4F"/>
    <w:rsid w:val="00C51930"/>
    <w:rsid w:val="00C51A84"/>
    <w:rsid w:val="00C51E44"/>
    <w:rsid w:val="00C52EC3"/>
    <w:rsid w:val="00C52EE3"/>
    <w:rsid w:val="00C53980"/>
    <w:rsid w:val="00C54982"/>
    <w:rsid w:val="00C54B4D"/>
    <w:rsid w:val="00C555C4"/>
    <w:rsid w:val="00C55A1B"/>
    <w:rsid w:val="00C55BF9"/>
    <w:rsid w:val="00C55CE9"/>
    <w:rsid w:val="00C561A7"/>
    <w:rsid w:val="00C56CBE"/>
    <w:rsid w:val="00C56EDF"/>
    <w:rsid w:val="00C57520"/>
    <w:rsid w:val="00C57A02"/>
    <w:rsid w:val="00C57D23"/>
    <w:rsid w:val="00C57DA7"/>
    <w:rsid w:val="00C6029C"/>
    <w:rsid w:val="00C6086B"/>
    <w:rsid w:val="00C60B26"/>
    <w:rsid w:val="00C6118C"/>
    <w:rsid w:val="00C614D7"/>
    <w:rsid w:val="00C61543"/>
    <w:rsid w:val="00C61EAA"/>
    <w:rsid w:val="00C61F82"/>
    <w:rsid w:val="00C6286D"/>
    <w:rsid w:val="00C637D5"/>
    <w:rsid w:val="00C63CF3"/>
    <w:rsid w:val="00C63D8F"/>
    <w:rsid w:val="00C64EF7"/>
    <w:rsid w:val="00C6630C"/>
    <w:rsid w:val="00C669E0"/>
    <w:rsid w:val="00C67052"/>
    <w:rsid w:val="00C67163"/>
    <w:rsid w:val="00C6754A"/>
    <w:rsid w:val="00C675E2"/>
    <w:rsid w:val="00C67929"/>
    <w:rsid w:val="00C679F6"/>
    <w:rsid w:val="00C67E44"/>
    <w:rsid w:val="00C715BD"/>
    <w:rsid w:val="00C719E6"/>
    <w:rsid w:val="00C71B59"/>
    <w:rsid w:val="00C724FF"/>
    <w:rsid w:val="00C72817"/>
    <w:rsid w:val="00C72BA4"/>
    <w:rsid w:val="00C73445"/>
    <w:rsid w:val="00C736C6"/>
    <w:rsid w:val="00C73A5C"/>
    <w:rsid w:val="00C73B52"/>
    <w:rsid w:val="00C73CE3"/>
    <w:rsid w:val="00C74755"/>
    <w:rsid w:val="00C74892"/>
    <w:rsid w:val="00C74A45"/>
    <w:rsid w:val="00C7509D"/>
    <w:rsid w:val="00C752CF"/>
    <w:rsid w:val="00C75A1A"/>
    <w:rsid w:val="00C75F82"/>
    <w:rsid w:val="00C76220"/>
    <w:rsid w:val="00C7637B"/>
    <w:rsid w:val="00C76436"/>
    <w:rsid w:val="00C76482"/>
    <w:rsid w:val="00C76A6C"/>
    <w:rsid w:val="00C76FAF"/>
    <w:rsid w:val="00C7723E"/>
    <w:rsid w:val="00C77295"/>
    <w:rsid w:val="00C77713"/>
    <w:rsid w:val="00C80201"/>
    <w:rsid w:val="00C80DF1"/>
    <w:rsid w:val="00C80E38"/>
    <w:rsid w:val="00C80F00"/>
    <w:rsid w:val="00C80FB5"/>
    <w:rsid w:val="00C813AB"/>
    <w:rsid w:val="00C819C9"/>
    <w:rsid w:val="00C837F8"/>
    <w:rsid w:val="00C84425"/>
    <w:rsid w:val="00C84864"/>
    <w:rsid w:val="00C85105"/>
    <w:rsid w:val="00C85D11"/>
    <w:rsid w:val="00C85F52"/>
    <w:rsid w:val="00C861B0"/>
    <w:rsid w:val="00C864AE"/>
    <w:rsid w:val="00C86856"/>
    <w:rsid w:val="00C86A88"/>
    <w:rsid w:val="00C86F0B"/>
    <w:rsid w:val="00C86FA8"/>
    <w:rsid w:val="00C87AE2"/>
    <w:rsid w:val="00C90EC5"/>
    <w:rsid w:val="00C90F40"/>
    <w:rsid w:val="00C92A7F"/>
    <w:rsid w:val="00C937B7"/>
    <w:rsid w:val="00C93F3B"/>
    <w:rsid w:val="00C94BB0"/>
    <w:rsid w:val="00C950DB"/>
    <w:rsid w:val="00C9575D"/>
    <w:rsid w:val="00C95B9D"/>
    <w:rsid w:val="00C96143"/>
    <w:rsid w:val="00C96277"/>
    <w:rsid w:val="00C962B7"/>
    <w:rsid w:val="00C96445"/>
    <w:rsid w:val="00C96714"/>
    <w:rsid w:val="00C96CA9"/>
    <w:rsid w:val="00C973DD"/>
    <w:rsid w:val="00C97A10"/>
    <w:rsid w:val="00C97E49"/>
    <w:rsid w:val="00C97EE5"/>
    <w:rsid w:val="00CA012F"/>
    <w:rsid w:val="00CA0171"/>
    <w:rsid w:val="00CA0C63"/>
    <w:rsid w:val="00CA0F2C"/>
    <w:rsid w:val="00CA10EA"/>
    <w:rsid w:val="00CA1BB8"/>
    <w:rsid w:val="00CA1F25"/>
    <w:rsid w:val="00CA23A1"/>
    <w:rsid w:val="00CA28F1"/>
    <w:rsid w:val="00CA2BF8"/>
    <w:rsid w:val="00CA316B"/>
    <w:rsid w:val="00CA3E4A"/>
    <w:rsid w:val="00CA4B8C"/>
    <w:rsid w:val="00CA4C19"/>
    <w:rsid w:val="00CA564B"/>
    <w:rsid w:val="00CA5A35"/>
    <w:rsid w:val="00CA64E3"/>
    <w:rsid w:val="00CA67B9"/>
    <w:rsid w:val="00CA6A83"/>
    <w:rsid w:val="00CA7759"/>
    <w:rsid w:val="00CA793A"/>
    <w:rsid w:val="00CA7EB4"/>
    <w:rsid w:val="00CB0ADD"/>
    <w:rsid w:val="00CB127F"/>
    <w:rsid w:val="00CB15C4"/>
    <w:rsid w:val="00CB1C47"/>
    <w:rsid w:val="00CB1E0C"/>
    <w:rsid w:val="00CB1E5E"/>
    <w:rsid w:val="00CB1EED"/>
    <w:rsid w:val="00CB279E"/>
    <w:rsid w:val="00CB2865"/>
    <w:rsid w:val="00CB31C1"/>
    <w:rsid w:val="00CB3251"/>
    <w:rsid w:val="00CB3DB6"/>
    <w:rsid w:val="00CB3E50"/>
    <w:rsid w:val="00CB546B"/>
    <w:rsid w:val="00CB565E"/>
    <w:rsid w:val="00CB5E5E"/>
    <w:rsid w:val="00CB655B"/>
    <w:rsid w:val="00CB6AFE"/>
    <w:rsid w:val="00CB6C77"/>
    <w:rsid w:val="00CB7607"/>
    <w:rsid w:val="00CC0113"/>
    <w:rsid w:val="00CC0156"/>
    <w:rsid w:val="00CC0C88"/>
    <w:rsid w:val="00CC0DF7"/>
    <w:rsid w:val="00CC1084"/>
    <w:rsid w:val="00CC1BBC"/>
    <w:rsid w:val="00CC1CA4"/>
    <w:rsid w:val="00CC2096"/>
    <w:rsid w:val="00CC2463"/>
    <w:rsid w:val="00CC2647"/>
    <w:rsid w:val="00CC2716"/>
    <w:rsid w:val="00CC29C7"/>
    <w:rsid w:val="00CC2EB4"/>
    <w:rsid w:val="00CC3199"/>
    <w:rsid w:val="00CC39B2"/>
    <w:rsid w:val="00CC3C06"/>
    <w:rsid w:val="00CC4198"/>
    <w:rsid w:val="00CC44B8"/>
    <w:rsid w:val="00CC46FE"/>
    <w:rsid w:val="00CC486C"/>
    <w:rsid w:val="00CC4AD5"/>
    <w:rsid w:val="00CC4BFA"/>
    <w:rsid w:val="00CC507B"/>
    <w:rsid w:val="00CC5097"/>
    <w:rsid w:val="00CC5212"/>
    <w:rsid w:val="00CC55FA"/>
    <w:rsid w:val="00CC5840"/>
    <w:rsid w:val="00CC5FC8"/>
    <w:rsid w:val="00CC60DF"/>
    <w:rsid w:val="00CC61A8"/>
    <w:rsid w:val="00CC6354"/>
    <w:rsid w:val="00CC6CC9"/>
    <w:rsid w:val="00CC6E5B"/>
    <w:rsid w:val="00CC77F5"/>
    <w:rsid w:val="00CC794B"/>
    <w:rsid w:val="00CC7DA9"/>
    <w:rsid w:val="00CC7DE4"/>
    <w:rsid w:val="00CD0883"/>
    <w:rsid w:val="00CD0F52"/>
    <w:rsid w:val="00CD0F98"/>
    <w:rsid w:val="00CD1DA7"/>
    <w:rsid w:val="00CD1ECE"/>
    <w:rsid w:val="00CD242B"/>
    <w:rsid w:val="00CD28E5"/>
    <w:rsid w:val="00CD2BA4"/>
    <w:rsid w:val="00CD43AE"/>
    <w:rsid w:val="00CD43D6"/>
    <w:rsid w:val="00CD4871"/>
    <w:rsid w:val="00CD48F5"/>
    <w:rsid w:val="00CD56D5"/>
    <w:rsid w:val="00CD595D"/>
    <w:rsid w:val="00CD59E1"/>
    <w:rsid w:val="00CD5DBC"/>
    <w:rsid w:val="00CD5DFB"/>
    <w:rsid w:val="00CD61CB"/>
    <w:rsid w:val="00CD64A9"/>
    <w:rsid w:val="00CD671C"/>
    <w:rsid w:val="00CD7201"/>
    <w:rsid w:val="00CD7670"/>
    <w:rsid w:val="00CD7A2E"/>
    <w:rsid w:val="00CE0ACE"/>
    <w:rsid w:val="00CE0B44"/>
    <w:rsid w:val="00CE0BE8"/>
    <w:rsid w:val="00CE10DE"/>
    <w:rsid w:val="00CE122C"/>
    <w:rsid w:val="00CE1408"/>
    <w:rsid w:val="00CE1BF4"/>
    <w:rsid w:val="00CE1D2A"/>
    <w:rsid w:val="00CE236B"/>
    <w:rsid w:val="00CE2EC2"/>
    <w:rsid w:val="00CE3D1E"/>
    <w:rsid w:val="00CE40FD"/>
    <w:rsid w:val="00CE4E4C"/>
    <w:rsid w:val="00CE5351"/>
    <w:rsid w:val="00CE53C0"/>
    <w:rsid w:val="00CE57F3"/>
    <w:rsid w:val="00CE5BAB"/>
    <w:rsid w:val="00CE6990"/>
    <w:rsid w:val="00CE747C"/>
    <w:rsid w:val="00CF00BA"/>
    <w:rsid w:val="00CF02DC"/>
    <w:rsid w:val="00CF0720"/>
    <w:rsid w:val="00CF076F"/>
    <w:rsid w:val="00CF0B16"/>
    <w:rsid w:val="00CF0BFE"/>
    <w:rsid w:val="00CF0C4B"/>
    <w:rsid w:val="00CF0F2B"/>
    <w:rsid w:val="00CF1026"/>
    <w:rsid w:val="00CF1384"/>
    <w:rsid w:val="00CF17C1"/>
    <w:rsid w:val="00CF19CB"/>
    <w:rsid w:val="00CF1EC8"/>
    <w:rsid w:val="00CF2010"/>
    <w:rsid w:val="00CF25F1"/>
    <w:rsid w:val="00CF329B"/>
    <w:rsid w:val="00CF39BD"/>
    <w:rsid w:val="00CF406D"/>
    <w:rsid w:val="00CF4FFE"/>
    <w:rsid w:val="00CF5C2A"/>
    <w:rsid w:val="00CF5D79"/>
    <w:rsid w:val="00CF6287"/>
    <w:rsid w:val="00CF655F"/>
    <w:rsid w:val="00CF6B51"/>
    <w:rsid w:val="00CF718A"/>
    <w:rsid w:val="00CF753C"/>
    <w:rsid w:val="00CF75F6"/>
    <w:rsid w:val="00CF7B2A"/>
    <w:rsid w:val="00CF7EB9"/>
    <w:rsid w:val="00D002DD"/>
    <w:rsid w:val="00D00B25"/>
    <w:rsid w:val="00D00C7E"/>
    <w:rsid w:val="00D00E1D"/>
    <w:rsid w:val="00D0102C"/>
    <w:rsid w:val="00D013B4"/>
    <w:rsid w:val="00D01BDA"/>
    <w:rsid w:val="00D0246A"/>
    <w:rsid w:val="00D02811"/>
    <w:rsid w:val="00D0396F"/>
    <w:rsid w:val="00D04216"/>
    <w:rsid w:val="00D04296"/>
    <w:rsid w:val="00D04BB2"/>
    <w:rsid w:val="00D04BD9"/>
    <w:rsid w:val="00D0517C"/>
    <w:rsid w:val="00D05819"/>
    <w:rsid w:val="00D05ACB"/>
    <w:rsid w:val="00D060AB"/>
    <w:rsid w:val="00D06190"/>
    <w:rsid w:val="00D06635"/>
    <w:rsid w:val="00D07169"/>
    <w:rsid w:val="00D0739B"/>
    <w:rsid w:val="00D07D02"/>
    <w:rsid w:val="00D07DD3"/>
    <w:rsid w:val="00D07FB4"/>
    <w:rsid w:val="00D10036"/>
    <w:rsid w:val="00D10722"/>
    <w:rsid w:val="00D1085C"/>
    <w:rsid w:val="00D10DD6"/>
    <w:rsid w:val="00D1100F"/>
    <w:rsid w:val="00D11299"/>
    <w:rsid w:val="00D11CD3"/>
    <w:rsid w:val="00D11D28"/>
    <w:rsid w:val="00D120F2"/>
    <w:rsid w:val="00D12274"/>
    <w:rsid w:val="00D12640"/>
    <w:rsid w:val="00D12AA9"/>
    <w:rsid w:val="00D12D73"/>
    <w:rsid w:val="00D12F78"/>
    <w:rsid w:val="00D12FD0"/>
    <w:rsid w:val="00D1339C"/>
    <w:rsid w:val="00D13826"/>
    <w:rsid w:val="00D1445C"/>
    <w:rsid w:val="00D15065"/>
    <w:rsid w:val="00D15080"/>
    <w:rsid w:val="00D150BB"/>
    <w:rsid w:val="00D1535C"/>
    <w:rsid w:val="00D1549E"/>
    <w:rsid w:val="00D15BAD"/>
    <w:rsid w:val="00D15BD7"/>
    <w:rsid w:val="00D16252"/>
    <w:rsid w:val="00D162DF"/>
    <w:rsid w:val="00D168B4"/>
    <w:rsid w:val="00D172F5"/>
    <w:rsid w:val="00D17614"/>
    <w:rsid w:val="00D17765"/>
    <w:rsid w:val="00D1795E"/>
    <w:rsid w:val="00D204D4"/>
    <w:rsid w:val="00D2056F"/>
    <w:rsid w:val="00D205D4"/>
    <w:rsid w:val="00D206E3"/>
    <w:rsid w:val="00D20B78"/>
    <w:rsid w:val="00D20FBE"/>
    <w:rsid w:val="00D20FBF"/>
    <w:rsid w:val="00D21443"/>
    <w:rsid w:val="00D21E9F"/>
    <w:rsid w:val="00D221C5"/>
    <w:rsid w:val="00D22A72"/>
    <w:rsid w:val="00D22A92"/>
    <w:rsid w:val="00D22C83"/>
    <w:rsid w:val="00D2307F"/>
    <w:rsid w:val="00D23CC6"/>
    <w:rsid w:val="00D23ECE"/>
    <w:rsid w:val="00D247B8"/>
    <w:rsid w:val="00D24D11"/>
    <w:rsid w:val="00D25892"/>
    <w:rsid w:val="00D25CF0"/>
    <w:rsid w:val="00D25D72"/>
    <w:rsid w:val="00D26254"/>
    <w:rsid w:val="00D26899"/>
    <w:rsid w:val="00D26AB8"/>
    <w:rsid w:val="00D26B10"/>
    <w:rsid w:val="00D27B79"/>
    <w:rsid w:val="00D3155C"/>
    <w:rsid w:val="00D3273D"/>
    <w:rsid w:val="00D32C40"/>
    <w:rsid w:val="00D32F42"/>
    <w:rsid w:val="00D33552"/>
    <w:rsid w:val="00D335C7"/>
    <w:rsid w:val="00D339E3"/>
    <w:rsid w:val="00D33EB9"/>
    <w:rsid w:val="00D341BA"/>
    <w:rsid w:val="00D34ABB"/>
    <w:rsid w:val="00D34B2A"/>
    <w:rsid w:val="00D36286"/>
    <w:rsid w:val="00D41625"/>
    <w:rsid w:val="00D41FCE"/>
    <w:rsid w:val="00D421F6"/>
    <w:rsid w:val="00D42C3A"/>
    <w:rsid w:val="00D42C5A"/>
    <w:rsid w:val="00D42F81"/>
    <w:rsid w:val="00D43315"/>
    <w:rsid w:val="00D434A4"/>
    <w:rsid w:val="00D4374A"/>
    <w:rsid w:val="00D44238"/>
    <w:rsid w:val="00D44339"/>
    <w:rsid w:val="00D44385"/>
    <w:rsid w:val="00D44D0F"/>
    <w:rsid w:val="00D457E0"/>
    <w:rsid w:val="00D45AC6"/>
    <w:rsid w:val="00D46644"/>
    <w:rsid w:val="00D46E4F"/>
    <w:rsid w:val="00D46FA9"/>
    <w:rsid w:val="00D47856"/>
    <w:rsid w:val="00D47E4C"/>
    <w:rsid w:val="00D47E50"/>
    <w:rsid w:val="00D505B0"/>
    <w:rsid w:val="00D506A4"/>
    <w:rsid w:val="00D50959"/>
    <w:rsid w:val="00D50BE1"/>
    <w:rsid w:val="00D510E0"/>
    <w:rsid w:val="00D5134E"/>
    <w:rsid w:val="00D51401"/>
    <w:rsid w:val="00D51820"/>
    <w:rsid w:val="00D51B59"/>
    <w:rsid w:val="00D51CEC"/>
    <w:rsid w:val="00D51EFF"/>
    <w:rsid w:val="00D526A3"/>
    <w:rsid w:val="00D52A6F"/>
    <w:rsid w:val="00D53463"/>
    <w:rsid w:val="00D53C9B"/>
    <w:rsid w:val="00D53D69"/>
    <w:rsid w:val="00D549DE"/>
    <w:rsid w:val="00D55262"/>
    <w:rsid w:val="00D55702"/>
    <w:rsid w:val="00D55849"/>
    <w:rsid w:val="00D55A34"/>
    <w:rsid w:val="00D55AE4"/>
    <w:rsid w:val="00D55D68"/>
    <w:rsid w:val="00D56090"/>
    <w:rsid w:val="00D56A5F"/>
    <w:rsid w:val="00D56EBE"/>
    <w:rsid w:val="00D57073"/>
    <w:rsid w:val="00D5781E"/>
    <w:rsid w:val="00D57889"/>
    <w:rsid w:val="00D610D6"/>
    <w:rsid w:val="00D6153E"/>
    <w:rsid w:val="00D619DC"/>
    <w:rsid w:val="00D625A2"/>
    <w:rsid w:val="00D62F03"/>
    <w:rsid w:val="00D636D9"/>
    <w:rsid w:val="00D637F1"/>
    <w:rsid w:val="00D63AE8"/>
    <w:rsid w:val="00D63BE4"/>
    <w:rsid w:val="00D63D4F"/>
    <w:rsid w:val="00D63DF9"/>
    <w:rsid w:val="00D644D5"/>
    <w:rsid w:val="00D64743"/>
    <w:rsid w:val="00D64D1F"/>
    <w:rsid w:val="00D6502D"/>
    <w:rsid w:val="00D65618"/>
    <w:rsid w:val="00D65E9D"/>
    <w:rsid w:val="00D65FEF"/>
    <w:rsid w:val="00D669D0"/>
    <w:rsid w:val="00D670B5"/>
    <w:rsid w:val="00D673DB"/>
    <w:rsid w:val="00D67BDA"/>
    <w:rsid w:val="00D702F1"/>
    <w:rsid w:val="00D70F0E"/>
    <w:rsid w:val="00D72B75"/>
    <w:rsid w:val="00D72C0B"/>
    <w:rsid w:val="00D72DC7"/>
    <w:rsid w:val="00D72EF5"/>
    <w:rsid w:val="00D73666"/>
    <w:rsid w:val="00D73A7B"/>
    <w:rsid w:val="00D73C02"/>
    <w:rsid w:val="00D7401C"/>
    <w:rsid w:val="00D7440A"/>
    <w:rsid w:val="00D7480F"/>
    <w:rsid w:val="00D74A15"/>
    <w:rsid w:val="00D75713"/>
    <w:rsid w:val="00D772FF"/>
    <w:rsid w:val="00D7766D"/>
    <w:rsid w:val="00D80013"/>
    <w:rsid w:val="00D80019"/>
    <w:rsid w:val="00D80497"/>
    <w:rsid w:val="00D80648"/>
    <w:rsid w:val="00D81B5B"/>
    <w:rsid w:val="00D81EE8"/>
    <w:rsid w:val="00D82C9D"/>
    <w:rsid w:val="00D82ED9"/>
    <w:rsid w:val="00D83671"/>
    <w:rsid w:val="00D83915"/>
    <w:rsid w:val="00D83975"/>
    <w:rsid w:val="00D83C59"/>
    <w:rsid w:val="00D83D1C"/>
    <w:rsid w:val="00D8409A"/>
    <w:rsid w:val="00D840FD"/>
    <w:rsid w:val="00D843F0"/>
    <w:rsid w:val="00D8454B"/>
    <w:rsid w:val="00D849B9"/>
    <w:rsid w:val="00D85335"/>
    <w:rsid w:val="00D859F8"/>
    <w:rsid w:val="00D85E1F"/>
    <w:rsid w:val="00D8613F"/>
    <w:rsid w:val="00D86973"/>
    <w:rsid w:val="00D86D50"/>
    <w:rsid w:val="00D87319"/>
    <w:rsid w:val="00D875AB"/>
    <w:rsid w:val="00D87A85"/>
    <w:rsid w:val="00D87CD8"/>
    <w:rsid w:val="00D90055"/>
    <w:rsid w:val="00D90113"/>
    <w:rsid w:val="00D901B0"/>
    <w:rsid w:val="00D902BC"/>
    <w:rsid w:val="00D9089A"/>
    <w:rsid w:val="00D90AEF"/>
    <w:rsid w:val="00D9109E"/>
    <w:rsid w:val="00D911B5"/>
    <w:rsid w:val="00D91325"/>
    <w:rsid w:val="00D914B3"/>
    <w:rsid w:val="00D917EB"/>
    <w:rsid w:val="00D91CFF"/>
    <w:rsid w:val="00D9217E"/>
    <w:rsid w:val="00D9280D"/>
    <w:rsid w:val="00D93C53"/>
    <w:rsid w:val="00D943EC"/>
    <w:rsid w:val="00D9477C"/>
    <w:rsid w:val="00D948FA"/>
    <w:rsid w:val="00D94E91"/>
    <w:rsid w:val="00D9508B"/>
    <w:rsid w:val="00D951A4"/>
    <w:rsid w:val="00D956FE"/>
    <w:rsid w:val="00D95721"/>
    <w:rsid w:val="00D95F33"/>
    <w:rsid w:val="00D960D0"/>
    <w:rsid w:val="00D963B4"/>
    <w:rsid w:val="00D966BF"/>
    <w:rsid w:val="00D96E41"/>
    <w:rsid w:val="00D96F35"/>
    <w:rsid w:val="00D973D4"/>
    <w:rsid w:val="00DA03D8"/>
    <w:rsid w:val="00DA0D29"/>
    <w:rsid w:val="00DA11BB"/>
    <w:rsid w:val="00DA2214"/>
    <w:rsid w:val="00DA251C"/>
    <w:rsid w:val="00DA2824"/>
    <w:rsid w:val="00DA2E1F"/>
    <w:rsid w:val="00DA333A"/>
    <w:rsid w:val="00DA33E7"/>
    <w:rsid w:val="00DA357C"/>
    <w:rsid w:val="00DA3FC5"/>
    <w:rsid w:val="00DA453B"/>
    <w:rsid w:val="00DA4DEF"/>
    <w:rsid w:val="00DA4F8A"/>
    <w:rsid w:val="00DA65B0"/>
    <w:rsid w:val="00DA66BD"/>
    <w:rsid w:val="00DA6F52"/>
    <w:rsid w:val="00DA73FC"/>
    <w:rsid w:val="00DA75EF"/>
    <w:rsid w:val="00DA7667"/>
    <w:rsid w:val="00DA7CF8"/>
    <w:rsid w:val="00DB015F"/>
    <w:rsid w:val="00DB01A2"/>
    <w:rsid w:val="00DB01E6"/>
    <w:rsid w:val="00DB075B"/>
    <w:rsid w:val="00DB099E"/>
    <w:rsid w:val="00DB0FE3"/>
    <w:rsid w:val="00DB1082"/>
    <w:rsid w:val="00DB11D3"/>
    <w:rsid w:val="00DB129A"/>
    <w:rsid w:val="00DB153D"/>
    <w:rsid w:val="00DB291A"/>
    <w:rsid w:val="00DB2933"/>
    <w:rsid w:val="00DB2B5F"/>
    <w:rsid w:val="00DB3729"/>
    <w:rsid w:val="00DB3DED"/>
    <w:rsid w:val="00DB4014"/>
    <w:rsid w:val="00DB478B"/>
    <w:rsid w:val="00DB4B1E"/>
    <w:rsid w:val="00DB4CA7"/>
    <w:rsid w:val="00DB4FE6"/>
    <w:rsid w:val="00DB4FEC"/>
    <w:rsid w:val="00DB5B37"/>
    <w:rsid w:val="00DB63EE"/>
    <w:rsid w:val="00DB662F"/>
    <w:rsid w:val="00DB70B2"/>
    <w:rsid w:val="00DB7452"/>
    <w:rsid w:val="00DB766F"/>
    <w:rsid w:val="00DB7942"/>
    <w:rsid w:val="00DB7E97"/>
    <w:rsid w:val="00DC0098"/>
    <w:rsid w:val="00DC122B"/>
    <w:rsid w:val="00DC13EC"/>
    <w:rsid w:val="00DC2069"/>
    <w:rsid w:val="00DC29F6"/>
    <w:rsid w:val="00DC2EB3"/>
    <w:rsid w:val="00DC3685"/>
    <w:rsid w:val="00DC36F4"/>
    <w:rsid w:val="00DC4692"/>
    <w:rsid w:val="00DC46A0"/>
    <w:rsid w:val="00DC48A5"/>
    <w:rsid w:val="00DC4B38"/>
    <w:rsid w:val="00DC53D4"/>
    <w:rsid w:val="00DC5663"/>
    <w:rsid w:val="00DC567F"/>
    <w:rsid w:val="00DC5CD7"/>
    <w:rsid w:val="00DC678D"/>
    <w:rsid w:val="00DC6C5A"/>
    <w:rsid w:val="00DC6ED2"/>
    <w:rsid w:val="00DC7660"/>
    <w:rsid w:val="00DC7B6B"/>
    <w:rsid w:val="00DC7EEF"/>
    <w:rsid w:val="00DD0563"/>
    <w:rsid w:val="00DD0629"/>
    <w:rsid w:val="00DD0CDA"/>
    <w:rsid w:val="00DD0E52"/>
    <w:rsid w:val="00DD1440"/>
    <w:rsid w:val="00DD1DB4"/>
    <w:rsid w:val="00DD243B"/>
    <w:rsid w:val="00DD2A17"/>
    <w:rsid w:val="00DD2A1E"/>
    <w:rsid w:val="00DD2F0C"/>
    <w:rsid w:val="00DD3295"/>
    <w:rsid w:val="00DD3364"/>
    <w:rsid w:val="00DD349D"/>
    <w:rsid w:val="00DD35FD"/>
    <w:rsid w:val="00DD39E1"/>
    <w:rsid w:val="00DD40A6"/>
    <w:rsid w:val="00DD4273"/>
    <w:rsid w:val="00DD42BA"/>
    <w:rsid w:val="00DD47B8"/>
    <w:rsid w:val="00DD4891"/>
    <w:rsid w:val="00DD5F2B"/>
    <w:rsid w:val="00DD682C"/>
    <w:rsid w:val="00DD68AC"/>
    <w:rsid w:val="00DD6C0B"/>
    <w:rsid w:val="00DD6E84"/>
    <w:rsid w:val="00DD7330"/>
    <w:rsid w:val="00DD75DC"/>
    <w:rsid w:val="00DD76AE"/>
    <w:rsid w:val="00DD76BF"/>
    <w:rsid w:val="00DD772A"/>
    <w:rsid w:val="00DE0260"/>
    <w:rsid w:val="00DE034A"/>
    <w:rsid w:val="00DE08BD"/>
    <w:rsid w:val="00DE0DFF"/>
    <w:rsid w:val="00DE0E7F"/>
    <w:rsid w:val="00DE13C1"/>
    <w:rsid w:val="00DE1968"/>
    <w:rsid w:val="00DE217B"/>
    <w:rsid w:val="00DE262D"/>
    <w:rsid w:val="00DE2DCB"/>
    <w:rsid w:val="00DE3696"/>
    <w:rsid w:val="00DE41DB"/>
    <w:rsid w:val="00DE45FD"/>
    <w:rsid w:val="00DE5296"/>
    <w:rsid w:val="00DE53EC"/>
    <w:rsid w:val="00DE57E9"/>
    <w:rsid w:val="00DE5EE6"/>
    <w:rsid w:val="00DE69A9"/>
    <w:rsid w:val="00DE6D37"/>
    <w:rsid w:val="00DE7A08"/>
    <w:rsid w:val="00DE7D9D"/>
    <w:rsid w:val="00DE7DEE"/>
    <w:rsid w:val="00DE7EF6"/>
    <w:rsid w:val="00DF006D"/>
    <w:rsid w:val="00DF03AE"/>
    <w:rsid w:val="00DF0793"/>
    <w:rsid w:val="00DF1A7B"/>
    <w:rsid w:val="00DF22AE"/>
    <w:rsid w:val="00DF2686"/>
    <w:rsid w:val="00DF28CB"/>
    <w:rsid w:val="00DF2EDF"/>
    <w:rsid w:val="00DF3AD0"/>
    <w:rsid w:val="00DF3F5C"/>
    <w:rsid w:val="00DF421B"/>
    <w:rsid w:val="00DF43E8"/>
    <w:rsid w:val="00DF46B0"/>
    <w:rsid w:val="00DF46CB"/>
    <w:rsid w:val="00DF4F50"/>
    <w:rsid w:val="00DF4F6E"/>
    <w:rsid w:val="00DF50D0"/>
    <w:rsid w:val="00DF6317"/>
    <w:rsid w:val="00DF6A34"/>
    <w:rsid w:val="00DF6BDE"/>
    <w:rsid w:val="00DF7BE8"/>
    <w:rsid w:val="00E00E60"/>
    <w:rsid w:val="00E0126D"/>
    <w:rsid w:val="00E017B3"/>
    <w:rsid w:val="00E0198C"/>
    <w:rsid w:val="00E01EED"/>
    <w:rsid w:val="00E02023"/>
    <w:rsid w:val="00E02126"/>
    <w:rsid w:val="00E02294"/>
    <w:rsid w:val="00E03140"/>
    <w:rsid w:val="00E036F4"/>
    <w:rsid w:val="00E047FE"/>
    <w:rsid w:val="00E04C62"/>
    <w:rsid w:val="00E05216"/>
    <w:rsid w:val="00E054D3"/>
    <w:rsid w:val="00E058DC"/>
    <w:rsid w:val="00E05DAA"/>
    <w:rsid w:val="00E069AC"/>
    <w:rsid w:val="00E069D1"/>
    <w:rsid w:val="00E06A57"/>
    <w:rsid w:val="00E06AF8"/>
    <w:rsid w:val="00E06D6A"/>
    <w:rsid w:val="00E071F9"/>
    <w:rsid w:val="00E07B52"/>
    <w:rsid w:val="00E07D47"/>
    <w:rsid w:val="00E1027F"/>
    <w:rsid w:val="00E106C1"/>
    <w:rsid w:val="00E10A0B"/>
    <w:rsid w:val="00E11441"/>
    <w:rsid w:val="00E119F3"/>
    <w:rsid w:val="00E1227D"/>
    <w:rsid w:val="00E1269A"/>
    <w:rsid w:val="00E129CF"/>
    <w:rsid w:val="00E13362"/>
    <w:rsid w:val="00E13456"/>
    <w:rsid w:val="00E13751"/>
    <w:rsid w:val="00E14816"/>
    <w:rsid w:val="00E14A7F"/>
    <w:rsid w:val="00E14C33"/>
    <w:rsid w:val="00E15F9B"/>
    <w:rsid w:val="00E1606B"/>
    <w:rsid w:val="00E1641C"/>
    <w:rsid w:val="00E17169"/>
    <w:rsid w:val="00E1731B"/>
    <w:rsid w:val="00E17577"/>
    <w:rsid w:val="00E178E1"/>
    <w:rsid w:val="00E2143B"/>
    <w:rsid w:val="00E21865"/>
    <w:rsid w:val="00E21A11"/>
    <w:rsid w:val="00E224FE"/>
    <w:rsid w:val="00E22929"/>
    <w:rsid w:val="00E2307F"/>
    <w:rsid w:val="00E2349A"/>
    <w:rsid w:val="00E2352C"/>
    <w:rsid w:val="00E24D65"/>
    <w:rsid w:val="00E2506B"/>
    <w:rsid w:val="00E2553C"/>
    <w:rsid w:val="00E257D6"/>
    <w:rsid w:val="00E258DE"/>
    <w:rsid w:val="00E26C6A"/>
    <w:rsid w:val="00E27084"/>
    <w:rsid w:val="00E279E7"/>
    <w:rsid w:val="00E27FD8"/>
    <w:rsid w:val="00E3000F"/>
    <w:rsid w:val="00E3002F"/>
    <w:rsid w:val="00E3058D"/>
    <w:rsid w:val="00E310B8"/>
    <w:rsid w:val="00E31185"/>
    <w:rsid w:val="00E315FC"/>
    <w:rsid w:val="00E317B7"/>
    <w:rsid w:val="00E31917"/>
    <w:rsid w:val="00E31935"/>
    <w:rsid w:val="00E3195D"/>
    <w:rsid w:val="00E31C73"/>
    <w:rsid w:val="00E32262"/>
    <w:rsid w:val="00E322DD"/>
    <w:rsid w:val="00E32986"/>
    <w:rsid w:val="00E32D97"/>
    <w:rsid w:val="00E332C1"/>
    <w:rsid w:val="00E333B3"/>
    <w:rsid w:val="00E33D56"/>
    <w:rsid w:val="00E33E1F"/>
    <w:rsid w:val="00E3449C"/>
    <w:rsid w:val="00E355AD"/>
    <w:rsid w:val="00E35BF5"/>
    <w:rsid w:val="00E36261"/>
    <w:rsid w:val="00E366B1"/>
    <w:rsid w:val="00E3680A"/>
    <w:rsid w:val="00E368F6"/>
    <w:rsid w:val="00E369EA"/>
    <w:rsid w:val="00E36C0B"/>
    <w:rsid w:val="00E3736B"/>
    <w:rsid w:val="00E37628"/>
    <w:rsid w:val="00E3764C"/>
    <w:rsid w:val="00E377F4"/>
    <w:rsid w:val="00E37AA0"/>
    <w:rsid w:val="00E37DC1"/>
    <w:rsid w:val="00E40176"/>
    <w:rsid w:val="00E4034F"/>
    <w:rsid w:val="00E4072B"/>
    <w:rsid w:val="00E40F42"/>
    <w:rsid w:val="00E41041"/>
    <w:rsid w:val="00E4146B"/>
    <w:rsid w:val="00E41ABF"/>
    <w:rsid w:val="00E41B2D"/>
    <w:rsid w:val="00E42D1B"/>
    <w:rsid w:val="00E43273"/>
    <w:rsid w:val="00E43FF7"/>
    <w:rsid w:val="00E44358"/>
    <w:rsid w:val="00E443BA"/>
    <w:rsid w:val="00E444D4"/>
    <w:rsid w:val="00E4562F"/>
    <w:rsid w:val="00E45A2E"/>
    <w:rsid w:val="00E45DB2"/>
    <w:rsid w:val="00E469DA"/>
    <w:rsid w:val="00E46D77"/>
    <w:rsid w:val="00E473AA"/>
    <w:rsid w:val="00E50576"/>
    <w:rsid w:val="00E508EA"/>
    <w:rsid w:val="00E510CF"/>
    <w:rsid w:val="00E51B5D"/>
    <w:rsid w:val="00E526BE"/>
    <w:rsid w:val="00E52AFA"/>
    <w:rsid w:val="00E53761"/>
    <w:rsid w:val="00E53CCE"/>
    <w:rsid w:val="00E53CD6"/>
    <w:rsid w:val="00E544D7"/>
    <w:rsid w:val="00E54628"/>
    <w:rsid w:val="00E54672"/>
    <w:rsid w:val="00E554B2"/>
    <w:rsid w:val="00E55B41"/>
    <w:rsid w:val="00E56207"/>
    <w:rsid w:val="00E5681E"/>
    <w:rsid w:val="00E5697E"/>
    <w:rsid w:val="00E6019A"/>
    <w:rsid w:val="00E60493"/>
    <w:rsid w:val="00E606DA"/>
    <w:rsid w:val="00E60895"/>
    <w:rsid w:val="00E60C25"/>
    <w:rsid w:val="00E60C47"/>
    <w:rsid w:val="00E60E2A"/>
    <w:rsid w:val="00E614DE"/>
    <w:rsid w:val="00E61C95"/>
    <w:rsid w:val="00E62C1E"/>
    <w:rsid w:val="00E63081"/>
    <w:rsid w:val="00E630EE"/>
    <w:rsid w:val="00E631AF"/>
    <w:rsid w:val="00E63993"/>
    <w:rsid w:val="00E63D6E"/>
    <w:rsid w:val="00E64187"/>
    <w:rsid w:val="00E643B3"/>
    <w:rsid w:val="00E65587"/>
    <w:rsid w:val="00E65D70"/>
    <w:rsid w:val="00E6615B"/>
    <w:rsid w:val="00E66482"/>
    <w:rsid w:val="00E66CC9"/>
    <w:rsid w:val="00E6760F"/>
    <w:rsid w:val="00E6774B"/>
    <w:rsid w:val="00E70267"/>
    <w:rsid w:val="00E7037D"/>
    <w:rsid w:val="00E705B9"/>
    <w:rsid w:val="00E7083E"/>
    <w:rsid w:val="00E70AA0"/>
    <w:rsid w:val="00E71111"/>
    <w:rsid w:val="00E711C8"/>
    <w:rsid w:val="00E7125D"/>
    <w:rsid w:val="00E71432"/>
    <w:rsid w:val="00E71F7E"/>
    <w:rsid w:val="00E721E5"/>
    <w:rsid w:val="00E72380"/>
    <w:rsid w:val="00E72573"/>
    <w:rsid w:val="00E72E0A"/>
    <w:rsid w:val="00E73B51"/>
    <w:rsid w:val="00E743B3"/>
    <w:rsid w:val="00E7440F"/>
    <w:rsid w:val="00E7461F"/>
    <w:rsid w:val="00E74DA3"/>
    <w:rsid w:val="00E751AF"/>
    <w:rsid w:val="00E75268"/>
    <w:rsid w:val="00E75D03"/>
    <w:rsid w:val="00E76042"/>
    <w:rsid w:val="00E762C1"/>
    <w:rsid w:val="00E7636B"/>
    <w:rsid w:val="00E764DC"/>
    <w:rsid w:val="00E7660B"/>
    <w:rsid w:val="00E7674C"/>
    <w:rsid w:val="00E768AF"/>
    <w:rsid w:val="00E769BD"/>
    <w:rsid w:val="00E76D5D"/>
    <w:rsid w:val="00E76E48"/>
    <w:rsid w:val="00E77596"/>
    <w:rsid w:val="00E77CA7"/>
    <w:rsid w:val="00E8020F"/>
    <w:rsid w:val="00E80948"/>
    <w:rsid w:val="00E8099A"/>
    <w:rsid w:val="00E813EA"/>
    <w:rsid w:val="00E81735"/>
    <w:rsid w:val="00E81895"/>
    <w:rsid w:val="00E81DA3"/>
    <w:rsid w:val="00E81E10"/>
    <w:rsid w:val="00E82448"/>
    <w:rsid w:val="00E826C1"/>
    <w:rsid w:val="00E828FD"/>
    <w:rsid w:val="00E82A71"/>
    <w:rsid w:val="00E836F2"/>
    <w:rsid w:val="00E846D4"/>
    <w:rsid w:val="00E85082"/>
    <w:rsid w:val="00E8563F"/>
    <w:rsid w:val="00E85F0B"/>
    <w:rsid w:val="00E8611A"/>
    <w:rsid w:val="00E863D9"/>
    <w:rsid w:val="00E864A7"/>
    <w:rsid w:val="00E86834"/>
    <w:rsid w:val="00E869E2"/>
    <w:rsid w:val="00E86A65"/>
    <w:rsid w:val="00E86C35"/>
    <w:rsid w:val="00E86CD7"/>
    <w:rsid w:val="00E86FE4"/>
    <w:rsid w:val="00E875FF"/>
    <w:rsid w:val="00E878E5"/>
    <w:rsid w:val="00E87F95"/>
    <w:rsid w:val="00E90150"/>
    <w:rsid w:val="00E9037D"/>
    <w:rsid w:val="00E90581"/>
    <w:rsid w:val="00E9166C"/>
    <w:rsid w:val="00E918F2"/>
    <w:rsid w:val="00E9192B"/>
    <w:rsid w:val="00E9279B"/>
    <w:rsid w:val="00E9285A"/>
    <w:rsid w:val="00E92EBE"/>
    <w:rsid w:val="00E93378"/>
    <w:rsid w:val="00E93A8D"/>
    <w:rsid w:val="00E93AF2"/>
    <w:rsid w:val="00E93BB1"/>
    <w:rsid w:val="00E93CB4"/>
    <w:rsid w:val="00E93D33"/>
    <w:rsid w:val="00E951E4"/>
    <w:rsid w:val="00E95576"/>
    <w:rsid w:val="00E95999"/>
    <w:rsid w:val="00E95AD2"/>
    <w:rsid w:val="00E95B43"/>
    <w:rsid w:val="00E95FD4"/>
    <w:rsid w:val="00E96179"/>
    <w:rsid w:val="00E963E7"/>
    <w:rsid w:val="00E968C1"/>
    <w:rsid w:val="00E96A03"/>
    <w:rsid w:val="00E96B55"/>
    <w:rsid w:val="00E971E0"/>
    <w:rsid w:val="00E97A0A"/>
    <w:rsid w:val="00E97E06"/>
    <w:rsid w:val="00E97EE3"/>
    <w:rsid w:val="00EA0591"/>
    <w:rsid w:val="00EA0926"/>
    <w:rsid w:val="00EA09F1"/>
    <w:rsid w:val="00EA0DF8"/>
    <w:rsid w:val="00EA1FF7"/>
    <w:rsid w:val="00EA23B4"/>
    <w:rsid w:val="00EA26D4"/>
    <w:rsid w:val="00EA2C1A"/>
    <w:rsid w:val="00EA3106"/>
    <w:rsid w:val="00EA35B6"/>
    <w:rsid w:val="00EA3E55"/>
    <w:rsid w:val="00EA4232"/>
    <w:rsid w:val="00EA4343"/>
    <w:rsid w:val="00EA4805"/>
    <w:rsid w:val="00EA4B95"/>
    <w:rsid w:val="00EA4D34"/>
    <w:rsid w:val="00EA5618"/>
    <w:rsid w:val="00EA57C4"/>
    <w:rsid w:val="00EA623E"/>
    <w:rsid w:val="00EA630A"/>
    <w:rsid w:val="00EA673E"/>
    <w:rsid w:val="00EA679D"/>
    <w:rsid w:val="00EA689B"/>
    <w:rsid w:val="00EA6A90"/>
    <w:rsid w:val="00EA6D0F"/>
    <w:rsid w:val="00EA7067"/>
    <w:rsid w:val="00EA74F6"/>
    <w:rsid w:val="00EA7E03"/>
    <w:rsid w:val="00EB0E1F"/>
    <w:rsid w:val="00EB15C6"/>
    <w:rsid w:val="00EB16FA"/>
    <w:rsid w:val="00EB1AC5"/>
    <w:rsid w:val="00EB1BDF"/>
    <w:rsid w:val="00EB1D6A"/>
    <w:rsid w:val="00EB2471"/>
    <w:rsid w:val="00EB2631"/>
    <w:rsid w:val="00EB2654"/>
    <w:rsid w:val="00EB2A28"/>
    <w:rsid w:val="00EB2CC5"/>
    <w:rsid w:val="00EB3B7A"/>
    <w:rsid w:val="00EB44E1"/>
    <w:rsid w:val="00EB5928"/>
    <w:rsid w:val="00EB5B86"/>
    <w:rsid w:val="00EB5CA1"/>
    <w:rsid w:val="00EB649E"/>
    <w:rsid w:val="00EB6598"/>
    <w:rsid w:val="00EB6804"/>
    <w:rsid w:val="00EB7220"/>
    <w:rsid w:val="00EB7327"/>
    <w:rsid w:val="00EB7DD8"/>
    <w:rsid w:val="00EC057C"/>
    <w:rsid w:val="00EC0D38"/>
    <w:rsid w:val="00EC18F1"/>
    <w:rsid w:val="00EC1908"/>
    <w:rsid w:val="00EC19B0"/>
    <w:rsid w:val="00EC1CE4"/>
    <w:rsid w:val="00EC2B9A"/>
    <w:rsid w:val="00EC3352"/>
    <w:rsid w:val="00EC3AC8"/>
    <w:rsid w:val="00EC45BD"/>
    <w:rsid w:val="00EC4CF2"/>
    <w:rsid w:val="00EC4DF1"/>
    <w:rsid w:val="00EC4F2E"/>
    <w:rsid w:val="00EC4F71"/>
    <w:rsid w:val="00EC5307"/>
    <w:rsid w:val="00EC5C94"/>
    <w:rsid w:val="00EC5CB0"/>
    <w:rsid w:val="00EC5DBF"/>
    <w:rsid w:val="00EC64B6"/>
    <w:rsid w:val="00EC6F12"/>
    <w:rsid w:val="00EC7179"/>
    <w:rsid w:val="00ED0A43"/>
    <w:rsid w:val="00ED108D"/>
    <w:rsid w:val="00ED12BA"/>
    <w:rsid w:val="00ED14F8"/>
    <w:rsid w:val="00ED1540"/>
    <w:rsid w:val="00ED1B6E"/>
    <w:rsid w:val="00ED1D73"/>
    <w:rsid w:val="00ED1DA8"/>
    <w:rsid w:val="00ED1E83"/>
    <w:rsid w:val="00ED30C3"/>
    <w:rsid w:val="00ED3243"/>
    <w:rsid w:val="00ED3721"/>
    <w:rsid w:val="00ED3800"/>
    <w:rsid w:val="00ED3FC0"/>
    <w:rsid w:val="00ED4393"/>
    <w:rsid w:val="00ED48AE"/>
    <w:rsid w:val="00ED50D0"/>
    <w:rsid w:val="00ED5608"/>
    <w:rsid w:val="00ED5723"/>
    <w:rsid w:val="00ED63F2"/>
    <w:rsid w:val="00ED706E"/>
    <w:rsid w:val="00ED7512"/>
    <w:rsid w:val="00ED7A48"/>
    <w:rsid w:val="00ED7F08"/>
    <w:rsid w:val="00ED7F18"/>
    <w:rsid w:val="00EE02DA"/>
    <w:rsid w:val="00EE03A6"/>
    <w:rsid w:val="00EE0520"/>
    <w:rsid w:val="00EE078D"/>
    <w:rsid w:val="00EE0D3D"/>
    <w:rsid w:val="00EE0FED"/>
    <w:rsid w:val="00EE14DF"/>
    <w:rsid w:val="00EE1D8B"/>
    <w:rsid w:val="00EE1DD9"/>
    <w:rsid w:val="00EE2567"/>
    <w:rsid w:val="00EE25AD"/>
    <w:rsid w:val="00EE2AAA"/>
    <w:rsid w:val="00EE33F5"/>
    <w:rsid w:val="00EE38F5"/>
    <w:rsid w:val="00EE3FF9"/>
    <w:rsid w:val="00EE40DB"/>
    <w:rsid w:val="00EE463A"/>
    <w:rsid w:val="00EE4812"/>
    <w:rsid w:val="00EE4EE7"/>
    <w:rsid w:val="00EE519D"/>
    <w:rsid w:val="00EE52F0"/>
    <w:rsid w:val="00EE53C1"/>
    <w:rsid w:val="00EE5D59"/>
    <w:rsid w:val="00EE61AC"/>
    <w:rsid w:val="00EE716A"/>
    <w:rsid w:val="00EE777F"/>
    <w:rsid w:val="00EF050D"/>
    <w:rsid w:val="00EF0C33"/>
    <w:rsid w:val="00EF0F0B"/>
    <w:rsid w:val="00EF1512"/>
    <w:rsid w:val="00EF16B2"/>
    <w:rsid w:val="00EF1848"/>
    <w:rsid w:val="00EF1869"/>
    <w:rsid w:val="00EF22C1"/>
    <w:rsid w:val="00EF29F8"/>
    <w:rsid w:val="00EF33EE"/>
    <w:rsid w:val="00EF33F3"/>
    <w:rsid w:val="00EF35CE"/>
    <w:rsid w:val="00EF36B7"/>
    <w:rsid w:val="00EF3865"/>
    <w:rsid w:val="00EF3D77"/>
    <w:rsid w:val="00EF3F16"/>
    <w:rsid w:val="00EF40EC"/>
    <w:rsid w:val="00EF42F3"/>
    <w:rsid w:val="00EF440D"/>
    <w:rsid w:val="00EF4901"/>
    <w:rsid w:val="00EF4F76"/>
    <w:rsid w:val="00EF585A"/>
    <w:rsid w:val="00EF5B7C"/>
    <w:rsid w:val="00EF5C60"/>
    <w:rsid w:val="00EF64A4"/>
    <w:rsid w:val="00EF6919"/>
    <w:rsid w:val="00EF71AB"/>
    <w:rsid w:val="00EF77C3"/>
    <w:rsid w:val="00F00891"/>
    <w:rsid w:val="00F015EC"/>
    <w:rsid w:val="00F0192B"/>
    <w:rsid w:val="00F01F21"/>
    <w:rsid w:val="00F02350"/>
    <w:rsid w:val="00F02A25"/>
    <w:rsid w:val="00F02CE2"/>
    <w:rsid w:val="00F02E84"/>
    <w:rsid w:val="00F02F72"/>
    <w:rsid w:val="00F030D7"/>
    <w:rsid w:val="00F0476D"/>
    <w:rsid w:val="00F04AB8"/>
    <w:rsid w:val="00F04F21"/>
    <w:rsid w:val="00F053D2"/>
    <w:rsid w:val="00F053FD"/>
    <w:rsid w:val="00F054C9"/>
    <w:rsid w:val="00F05F3F"/>
    <w:rsid w:val="00F06696"/>
    <w:rsid w:val="00F06A15"/>
    <w:rsid w:val="00F06BC9"/>
    <w:rsid w:val="00F07412"/>
    <w:rsid w:val="00F0761A"/>
    <w:rsid w:val="00F10534"/>
    <w:rsid w:val="00F112C0"/>
    <w:rsid w:val="00F11690"/>
    <w:rsid w:val="00F118A8"/>
    <w:rsid w:val="00F1198F"/>
    <w:rsid w:val="00F11D99"/>
    <w:rsid w:val="00F11E96"/>
    <w:rsid w:val="00F11FB7"/>
    <w:rsid w:val="00F1289A"/>
    <w:rsid w:val="00F1391C"/>
    <w:rsid w:val="00F13A75"/>
    <w:rsid w:val="00F13ACB"/>
    <w:rsid w:val="00F13B61"/>
    <w:rsid w:val="00F13C81"/>
    <w:rsid w:val="00F13F71"/>
    <w:rsid w:val="00F1419E"/>
    <w:rsid w:val="00F14BDA"/>
    <w:rsid w:val="00F15167"/>
    <w:rsid w:val="00F15341"/>
    <w:rsid w:val="00F1700B"/>
    <w:rsid w:val="00F175D4"/>
    <w:rsid w:val="00F1771B"/>
    <w:rsid w:val="00F20DD8"/>
    <w:rsid w:val="00F20E6F"/>
    <w:rsid w:val="00F21EC0"/>
    <w:rsid w:val="00F226F9"/>
    <w:rsid w:val="00F22C08"/>
    <w:rsid w:val="00F22F5E"/>
    <w:rsid w:val="00F231AA"/>
    <w:rsid w:val="00F233D1"/>
    <w:rsid w:val="00F23BB6"/>
    <w:rsid w:val="00F240B2"/>
    <w:rsid w:val="00F24387"/>
    <w:rsid w:val="00F24712"/>
    <w:rsid w:val="00F250F6"/>
    <w:rsid w:val="00F25412"/>
    <w:rsid w:val="00F258D5"/>
    <w:rsid w:val="00F25CC7"/>
    <w:rsid w:val="00F26052"/>
    <w:rsid w:val="00F265E2"/>
    <w:rsid w:val="00F26F92"/>
    <w:rsid w:val="00F273A1"/>
    <w:rsid w:val="00F2780C"/>
    <w:rsid w:val="00F27BB6"/>
    <w:rsid w:val="00F30121"/>
    <w:rsid w:val="00F3082C"/>
    <w:rsid w:val="00F30F54"/>
    <w:rsid w:val="00F31000"/>
    <w:rsid w:val="00F31597"/>
    <w:rsid w:val="00F31B05"/>
    <w:rsid w:val="00F31C32"/>
    <w:rsid w:val="00F31E7A"/>
    <w:rsid w:val="00F32690"/>
    <w:rsid w:val="00F33019"/>
    <w:rsid w:val="00F33584"/>
    <w:rsid w:val="00F338DA"/>
    <w:rsid w:val="00F33D9C"/>
    <w:rsid w:val="00F34232"/>
    <w:rsid w:val="00F34AF3"/>
    <w:rsid w:val="00F34E26"/>
    <w:rsid w:val="00F35282"/>
    <w:rsid w:val="00F36C61"/>
    <w:rsid w:val="00F36C80"/>
    <w:rsid w:val="00F36E4E"/>
    <w:rsid w:val="00F36F2D"/>
    <w:rsid w:val="00F3762A"/>
    <w:rsid w:val="00F3770A"/>
    <w:rsid w:val="00F37AE8"/>
    <w:rsid w:val="00F40464"/>
    <w:rsid w:val="00F4047D"/>
    <w:rsid w:val="00F40A82"/>
    <w:rsid w:val="00F40FC3"/>
    <w:rsid w:val="00F412C0"/>
    <w:rsid w:val="00F41325"/>
    <w:rsid w:val="00F41AFF"/>
    <w:rsid w:val="00F41D99"/>
    <w:rsid w:val="00F41DC8"/>
    <w:rsid w:val="00F4236A"/>
    <w:rsid w:val="00F42C85"/>
    <w:rsid w:val="00F435D5"/>
    <w:rsid w:val="00F436A5"/>
    <w:rsid w:val="00F43883"/>
    <w:rsid w:val="00F438BC"/>
    <w:rsid w:val="00F43913"/>
    <w:rsid w:val="00F43B5B"/>
    <w:rsid w:val="00F45C25"/>
    <w:rsid w:val="00F46D62"/>
    <w:rsid w:val="00F46E35"/>
    <w:rsid w:val="00F4716C"/>
    <w:rsid w:val="00F47451"/>
    <w:rsid w:val="00F479A5"/>
    <w:rsid w:val="00F47ECA"/>
    <w:rsid w:val="00F500F0"/>
    <w:rsid w:val="00F50203"/>
    <w:rsid w:val="00F50BFF"/>
    <w:rsid w:val="00F50FBC"/>
    <w:rsid w:val="00F51A7C"/>
    <w:rsid w:val="00F51CBF"/>
    <w:rsid w:val="00F51D9F"/>
    <w:rsid w:val="00F51EFF"/>
    <w:rsid w:val="00F527BF"/>
    <w:rsid w:val="00F528CA"/>
    <w:rsid w:val="00F52B91"/>
    <w:rsid w:val="00F52D41"/>
    <w:rsid w:val="00F54791"/>
    <w:rsid w:val="00F54F20"/>
    <w:rsid w:val="00F556E1"/>
    <w:rsid w:val="00F560FE"/>
    <w:rsid w:val="00F56100"/>
    <w:rsid w:val="00F561C7"/>
    <w:rsid w:val="00F568CC"/>
    <w:rsid w:val="00F56AC7"/>
    <w:rsid w:val="00F56D4B"/>
    <w:rsid w:val="00F57532"/>
    <w:rsid w:val="00F606DF"/>
    <w:rsid w:val="00F614ED"/>
    <w:rsid w:val="00F61A16"/>
    <w:rsid w:val="00F6228C"/>
    <w:rsid w:val="00F62ABE"/>
    <w:rsid w:val="00F62FD0"/>
    <w:rsid w:val="00F63A54"/>
    <w:rsid w:val="00F6429C"/>
    <w:rsid w:val="00F65B91"/>
    <w:rsid w:val="00F65FA7"/>
    <w:rsid w:val="00F66202"/>
    <w:rsid w:val="00F668D4"/>
    <w:rsid w:val="00F66F0F"/>
    <w:rsid w:val="00F67C4A"/>
    <w:rsid w:val="00F67EB9"/>
    <w:rsid w:val="00F702AA"/>
    <w:rsid w:val="00F70AF8"/>
    <w:rsid w:val="00F70F35"/>
    <w:rsid w:val="00F71396"/>
    <w:rsid w:val="00F71531"/>
    <w:rsid w:val="00F719BA"/>
    <w:rsid w:val="00F72025"/>
    <w:rsid w:val="00F7264D"/>
    <w:rsid w:val="00F7265D"/>
    <w:rsid w:val="00F72708"/>
    <w:rsid w:val="00F72E52"/>
    <w:rsid w:val="00F7356C"/>
    <w:rsid w:val="00F73BE3"/>
    <w:rsid w:val="00F74B41"/>
    <w:rsid w:val="00F7579B"/>
    <w:rsid w:val="00F75B40"/>
    <w:rsid w:val="00F75D51"/>
    <w:rsid w:val="00F7611A"/>
    <w:rsid w:val="00F7760E"/>
    <w:rsid w:val="00F777DD"/>
    <w:rsid w:val="00F77E6B"/>
    <w:rsid w:val="00F800F2"/>
    <w:rsid w:val="00F80142"/>
    <w:rsid w:val="00F8050B"/>
    <w:rsid w:val="00F81008"/>
    <w:rsid w:val="00F81236"/>
    <w:rsid w:val="00F81B7B"/>
    <w:rsid w:val="00F81DF9"/>
    <w:rsid w:val="00F81E30"/>
    <w:rsid w:val="00F820AA"/>
    <w:rsid w:val="00F820D2"/>
    <w:rsid w:val="00F822BB"/>
    <w:rsid w:val="00F824C4"/>
    <w:rsid w:val="00F8251D"/>
    <w:rsid w:val="00F8265B"/>
    <w:rsid w:val="00F826BB"/>
    <w:rsid w:val="00F82895"/>
    <w:rsid w:val="00F82A3C"/>
    <w:rsid w:val="00F83955"/>
    <w:rsid w:val="00F83D13"/>
    <w:rsid w:val="00F83EE4"/>
    <w:rsid w:val="00F84406"/>
    <w:rsid w:val="00F84D15"/>
    <w:rsid w:val="00F84D5C"/>
    <w:rsid w:val="00F84DA9"/>
    <w:rsid w:val="00F851B9"/>
    <w:rsid w:val="00F852AD"/>
    <w:rsid w:val="00F853B3"/>
    <w:rsid w:val="00F854CD"/>
    <w:rsid w:val="00F85979"/>
    <w:rsid w:val="00F8625D"/>
    <w:rsid w:val="00F86397"/>
    <w:rsid w:val="00F866AE"/>
    <w:rsid w:val="00F86EC4"/>
    <w:rsid w:val="00F86F20"/>
    <w:rsid w:val="00F8757E"/>
    <w:rsid w:val="00F87742"/>
    <w:rsid w:val="00F87757"/>
    <w:rsid w:val="00F878BA"/>
    <w:rsid w:val="00F87BDE"/>
    <w:rsid w:val="00F9002C"/>
    <w:rsid w:val="00F90552"/>
    <w:rsid w:val="00F90F2A"/>
    <w:rsid w:val="00F915E7"/>
    <w:rsid w:val="00F91D96"/>
    <w:rsid w:val="00F91EBC"/>
    <w:rsid w:val="00F92623"/>
    <w:rsid w:val="00F927F2"/>
    <w:rsid w:val="00F92FC8"/>
    <w:rsid w:val="00F94449"/>
    <w:rsid w:val="00F94C8A"/>
    <w:rsid w:val="00F9506F"/>
    <w:rsid w:val="00F952D6"/>
    <w:rsid w:val="00F95E93"/>
    <w:rsid w:val="00F962DB"/>
    <w:rsid w:val="00F965FD"/>
    <w:rsid w:val="00F96B1C"/>
    <w:rsid w:val="00F973B3"/>
    <w:rsid w:val="00FA08D2"/>
    <w:rsid w:val="00FA1C09"/>
    <w:rsid w:val="00FA253C"/>
    <w:rsid w:val="00FA2BBD"/>
    <w:rsid w:val="00FA30B5"/>
    <w:rsid w:val="00FA345C"/>
    <w:rsid w:val="00FA36E5"/>
    <w:rsid w:val="00FA3F3A"/>
    <w:rsid w:val="00FA43D2"/>
    <w:rsid w:val="00FA508C"/>
    <w:rsid w:val="00FA5373"/>
    <w:rsid w:val="00FA55D8"/>
    <w:rsid w:val="00FA55DB"/>
    <w:rsid w:val="00FA5778"/>
    <w:rsid w:val="00FA5B5D"/>
    <w:rsid w:val="00FA6CAD"/>
    <w:rsid w:val="00FA6DD0"/>
    <w:rsid w:val="00FA7296"/>
    <w:rsid w:val="00FA74C2"/>
    <w:rsid w:val="00FA75F5"/>
    <w:rsid w:val="00FB03DA"/>
    <w:rsid w:val="00FB0852"/>
    <w:rsid w:val="00FB0E50"/>
    <w:rsid w:val="00FB1112"/>
    <w:rsid w:val="00FB19F1"/>
    <w:rsid w:val="00FB1D0A"/>
    <w:rsid w:val="00FB1DB0"/>
    <w:rsid w:val="00FB2BEB"/>
    <w:rsid w:val="00FB2F91"/>
    <w:rsid w:val="00FB3083"/>
    <w:rsid w:val="00FB3966"/>
    <w:rsid w:val="00FB4B89"/>
    <w:rsid w:val="00FB4F16"/>
    <w:rsid w:val="00FB531F"/>
    <w:rsid w:val="00FB56C8"/>
    <w:rsid w:val="00FB5B85"/>
    <w:rsid w:val="00FB5BB3"/>
    <w:rsid w:val="00FB5BC8"/>
    <w:rsid w:val="00FB6E91"/>
    <w:rsid w:val="00FB7541"/>
    <w:rsid w:val="00FC0BC6"/>
    <w:rsid w:val="00FC0CD2"/>
    <w:rsid w:val="00FC0DE8"/>
    <w:rsid w:val="00FC0ED9"/>
    <w:rsid w:val="00FC1E55"/>
    <w:rsid w:val="00FC202F"/>
    <w:rsid w:val="00FC4942"/>
    <w:rsid w:val="00FC4FE0"/>
    <w:rsid w:val="00FC5E66"/>
    <w:rsid w:val="00FC6381"/>
    <w:rsid w:val="00FC652A"/>
    <w:rsid w:val="00FC6AB9"/>
    <w:rsid w:val="00FC6C2F"/>
    <w:rsid w:val="00FC709C"/>
    <w:rsid w:val="00FC7641"/>
    <w:rsid w:val="00FC7A37"/>
    <w:rsid w:val="00FC7DB7"/>
    <w:rsid w:val="00FD0AE9"/>
    <w:rsid w:val="00FD2FE8"/>
    <w:rsid w:val="00FD3A3A"/>
    <w:rsid w:val="00FD3B5F"/>
    <w:rsid w:val="00FD4445"/>
    <w:rsid w:val="00FD49FB"/>
    <w:rsid w:val="00FD5214"/>
    <w:rsid w:val="00FD5420"/>
    <w:rsid w:val="00FD57BC"/>
    <w:rsid w:val="00FD5D5F"/>
    <w:rsid w:val="00FD63C4"/>
    <w:rsid w:val="00FD69E8"/>
    <w:rsid w:val="00FD6DE4"/>
    <w:rsid w:val="00FE07FD"/>
    <w:rsid w:val="00FE0853"/>
    <w:rsid w:val="00FE0D12"/>
    <w:rsid w:val="00FE0DAA"/>
    <w:rsid w:val="00FE0DE8"/>
    <w:rsid w:val="00FE0FEB"/>
    <w:rsid w:val="00FE16C9"/>
    <w:rsid w:val="00FE1774"/>
    <w:rsid w:val="00FE179E"/>
    <w:rsid w:val="00FE17D2"/>
    <w:rsid w:val="00FE21DE"/>
    <w:rsid w:val="00FE22F2"/>
    <w:rsid w:val="00FE2324"/>
    <w:rsid w:val="00FE2A7C"/>
    <w:rsid w:val="00FE3368"/>
    <w:rsid w:val="00FE3716"/>
    <w:rsid w:val="00FE3815"/>
    <w:rsid w:val="00FE3955"/>
    <w:rsid w:val="00FE3D43"/>
    <w:rsid w:val="00FE3E08"/>
    <w:rsid w:val="00FE3E1E"/>
    <w:rsid w:val="00FE476A"/>
    <w:rsid w:val="00FE4F7A"/>
    <w:rsid w:val="00FE531E"/>
    <w:rsid w:val="00FE540F"/>
    <w:rsid w:val="00FE5605"/>
    <w:rsid w:val="00FE5837"/>
    <w:rsid w:val="00FE5E15"/>
    <w:rsid w:val="00FE677B"/>
    <w:rsid w:val="00FE68F4"/>
    <w:rsid w:val="00FE6901"/>
    <w:rsid w:val="00FE7352"/>
    <w:rsid w:val="00FE738F"/>
    <w:rsid w:val="00FE7473"/>
    <w:rsid w:val="00FE74DD"/>
    <w:rsid w:val="00FE7928"/>
    <w:rsid w:val="00FE796B"/>
    <w:rsid w:val="00FF019D"/>
    <w:rsid w:val="00FF137E"/>
    <w:rsid w:val="00FF14D9"/>
    <w:rsid w:val="00FF1652"/>
    <w:rsid w:val="00FF1829"/>
    <w:rsid w:val="00FF1DBD"/>
    <w:rsid w:val="00FF1F2B"/>
    <w:rsid w:val="00FF275C"/>
    <w:rsid w:val="00FF27EC"/>
    <w:rsid w:val="00FF2C36"/>
    <w:rsid w:val="00FF2C98"/>
    <w:rsid w:val="00FF31D9"/>
    <w:rsid w:val="00FF39BE"/>
    <w:rsid w:val="00FF419B"/>
    <w:rsid w:val="00FF43FD"/>
    <w:rsid w:val="00FF4CF2"/>
    <w:rsid w:val="00FF4DAE"/>
    <w:rsid w:val="00FF59FD"/>
    <w:rsid w:val="00FF62D5"/>
    <w:rsid w:val="00FF6C32"/>
    <w:rsid w:val="00FF6F89"/>
    <w:rsid w:val="00FF7244"/>
    <w:rsid w:val="00FF75C1"/>
    <w:rsid w:val="00FF7B4C"/>
    <w:rsid w:val="083A78E9"/>
    <w:rsid w:val="1B9A1A5C"/>
    <w:rsid w:val="42ED264C"/>
    <w:rsid w:val="4F99BE3C"/>
    <w:rsid w:val="77A6B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7A15763"/>
  <w15:chartTrackingRefBased/>
  <w15:docId w15:val="{D45B462F-1006-43A0-A09F-0F2DB768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239"/>
    <w:pPr>
      <w:spacing w:after="240" w:line="480" w:lineRule="auto"/>
    </w:pPr>
    <w:rPr>
      <w:rFonts w:ascii="Arial" w:eastAsia="Times New Roman" w:hAnsi="Arial"/>
      <w:sz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C25239"/>
    <w:pPr>
      <w:keepNext/>
      <w:pageBreakBefore/>
      <w:spacing w:after="120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Normal"/>
    <w:link w:val="Heading2Char"/>
    <w:qFormat/>
    <w:rsid w:val="00C25239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C25239"/>
    <w:pPr>
      <w:keepNext/>
      <w:spacing w:before="240" w:after="6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C25239"/>
    <w:pPr>
      <w:keepNext/>
      <w:spacing w:before="240"/>
      <w:outlineLvl w:val="3"/>
    </w:pPr>
    <w:rPr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15D91"/>
    <w:pPr>
      <w:spacing w:before="240" w:after="60"/>
      <w:ind w:left="708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446204"/>
  </w:style>
  <w:style w:type="character" w:customStyle="1" w:styleId="Heading6Char">
    <w:name w:val="Heading 6 Char"/>
    <w:link w:val="Heading6"/>
    <w:uiPriority w:val="9"/>
    <w:rsid w:val="00015D91"/>
    <w:rPr>
      <w:rFonts w:eastAsia="Times New Roman"/>
      <w:b/>
      <w:bCs/>
      <w:sz w:val="22"/>
      <w:szCs w:val="22"/>
      <w:lang w:eastAsia="en-US"/>
    </w:rPr>
  </w:style>
  <w:style w:type="character" w:styleId="Hyperlink">
    <w:name w:val="Hyperlink"/>
    <w:unhideWhenUsed/>
    <w:rsid w:val="00C25239"/>
    <w:rPr>
      <w:color w:val="0563C1"/>
      <w:u w:val="single"/>
    </w:rPr>
  </w:style>
  <w:style w:type="paragraph" w:customStyle="1" w:styleId="Standardunter5">
    <w:name w:val="Standard unter Ü5"/>
    <w:basedOn w:val="Normal"/>
    <w:qFormat/>
    <w:rsid w:val="00015D91"/>
    <w:pPr>
      <w:spacing w:before="120" w:after="120"/>
      <w:ind w:left="709"/>
    </w:pPr>
    <w:rPr>
      <w:lang w:val="en-US"/>
    </w:rPr>
  </w:style>
  <w:style w:type="paragraph" w:customStyle="1" w:styleId="Bulletpoints5">
    <w:name w:val="Bulletpoints Ü5"/>
    <w:basedOn w:val="Standardunter5"/>
    <w:qFormat/>
    <w:rsid w:val="00015D91"/>
    <w:pPr>
      <w:numPr>
        <w:numId w:val="1"/>
      </w:numPr>
      <w:spacing w:after="0"/>
    </w:pPr>
  </w:style>
  <w:style w:type="character" w:styleId="CommentReference">
    <w:name w:val="annotation reference"/>
    <w:uiPriority w:val="99"/>
    <w:semiHidden/>
    <w:unhideWhenUsed/>
    <w:rsid w:val="00015D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5D91"/>
    <w:rPr>
      <w:sz w:val="20"/>
    </w:rPr>
  </w:style>
  <w:style w:type="character" w:customStyle="1" w:styleId="CommentTextChar">
    <w:name w:val="Comment Text Char"/>
    <w:link w:val="CommentText"/>
    <w:uiPriority w:val="99"/>
    <w:rsid w:val="00015D91"/>
    <w:rPr>
      <w:lang w:eastAsia="en-US"/>
    </w:rPr>
  </w:style>
  <w:style w:type="paragraph" w:styleId="Header">
    <w:name w:val="header"/>
    <w:basedOn w:val="Normal"/>
    <w:link w:val="HeaderChar"/>
    <w:rsid w:val="00C25239"/>
    <w:pPr>
      <w:tabs>
        <w:tab w:val="center" w:pos="4507"/>
        <w:tab w:val="right" w:pos="9029"/>
      </w:tabs>
      <w:spacing w:line="240" w:lineRule="auto"/>
    </w:pPr>
    <w:rPr>
      <w:sz w:val="18"/>
    </w:rPr>
  </w:style>
  <w:style w:type="character" w:customStyle="1" w:styleId="HeaderChar">
    <w:name w:val="Header Char"/>
    <w:link w:val="Header"/>
    <w:rsid w:val="001B170B"/>
    <w:rPr>
      <w:rFonts w:ascii="Arial" w:eastAsia="Times New Roman" w:hAnsi="Arial"/>
      <w:sz w:val="18"/>
      <w:lang w:val="en-GB" w:bidi="ar-SA"/>
    </w:rPr>
  </w:style>
  <w:style w:type="paragraph" w:styleId="Footer">
    <w:name w:val="footer"/>
    <w:basedOn w:val="Normal"/>
    <w:link w:val="FooterChar"/>
    <w:rsid w:val="00C25239"/>
    <w:pPr>
      <w:tabs>
        <w:tab w:val="center" w:pos="4507"/>
        <w:tab w:val="right" w:pos="9029"/>
      </w:tabs>
    </w:pPr>
    <w:rPr>
      <w:sz w:val="18"/>
    </w:rPr>
  </w:style>
  <w:style w:type="character" w:customStyle="1" w:styleId="FooterChar">
    <w:name w:val="Footer Char"/>
    <w:link w:val="Footer"/>
    <w:rsid w:val="001B170B"/>
    <w:rPr>
      <w:rFonts w:ascii="Arial" w:eastAsia="Times New Roman" w:hAnsi="Arial"/>
      <w:sz w:val="18"/>
      <w:lang w:val="en-GB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79E7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E279E7"/>
    <w:rPr>
      <w:lang w:eastAsia="en-US"/>
    </w:rPr>
  </w:style>
  <w:style w:type="character" w:styleId="FootnoteReference">
    <w:name w:val="footnote reference"/>
    <w:uiPriority w:val="99"/>
    <w:semiHidden/>
    <w:unhideWhenUsed/>
    <w:rsid w:val="00E279E7"/>
    <w:rPr>
      <w:vertAlign w:val="superscript"/>
    </w:rPr>
  </w:style>
  <w:style w:type="paragraph" w:styleId="ListParagraph">
    <w:name w:val="List Paragraph"/>
    <w:basedOn w:val="Normal"/>
    <w:uiPriority w:val="34"/>
    <w:qFormat/>
    <w:rsid w:val="002A617F"/>
    <w:pPr>
      <w:spacing w:after="160" w:line="259" w:lineRule="auto"/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CF718A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C252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837D96"/>
    <w:rPr>
      <w:rFonts w:ascii="Tahoma" w:eastAsia="Times New Roman" w:hAnsi="Tahoma" w:cs="Tahoma"/>
      <w:sz w:val="16"/>
      <w:szCs w:val="16"/>
      <w:lang w:val="en-GB" w:bidi="ar-SA"/>
    </w:rPr>
  </w:style>
  <w:style w:type="table" w:styleId="TableGridLight">
    <w:name w:val="Grid Table Light"/>
    <w:basedOn w:val="TableNormal"/>
    <w:uiPriority w:val="40"/>
    <w:rsid w:val="00D25D7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rsid w:val="00C25239"/>
    <w:pPr>
      <w:spacing w:after="240" w:line="480" w:lineRule="auto"/>
    </w:pPr>
    <w:rPr>
      <w:rFonts w:ascii="Times New Roman" w:eastAsia="Times New Roman" w:hAnsi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1A0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1A0"/>
    <w:rPr>
      <w:b/>
      <w:bCs/>
      <w:lang w:val="de-CH" w:eastAsia="en-US" w:bidi="ar-SA"/>
    </w:rPr>
  </w:style>
  <w:style w:type="character" w:styleId="UnresolvedMention">
    <w:name w:val="Unresolved Mention"/>
    <w:uiPriority w:val="99"/>
    <w:semiHidden/>
    <w:unhideWhenUsed/>
    <w:rsid w:val="00C2523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14AF0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4AF0"/>
    <w:rPr>
      <w:rFonts w:ascii="Arial" w:eastAsia="Times New Roman" w:hAnsi="Arial" w:cs="Arial"/>
      <w:noProof/>
      <w:sz w:val="24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014AF0"/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14AF0"/>
    <w:rPr>
      <w:rFonts w:ascii="Arial" w:eastAsia="Times New Roman" w:hAnsi="Arial" w:cs="Arial"/>
      <w:noProof/>
      <w:sz w:val="24"/>
      <w:lang w:bidi="ar-SA"/>
    </w:rPr>
  </w:style>
  <w:style w:type="paragraph" w:styleId="Revision">
    <w:name w:val="Revision"/>
    <w:hidden/>
    <w:uiPriority w:val="99"/>
    <w:semiHidden/>
    <w:rsid w:val="00E21A11"/>
    <w:rPr>
      <w:sz w:val="22"/>
      <w:szCs w:val="22"/>
      <w:lang w:val="de-CH" w:bidi="ar-SA"/>
    </w:rPr>
  </w:style>
  <w:style w:type="character" w:customStyle="1" w:styleId="Heading1Char">
    <w:name w:val="Heading 1 Char"/>
    <w:link w:val="Heading1"/>
    <w:rsid w:val="00C25239"/>
    <w:rPr>
      <w:rFonts w:ascii="Arial" w:eastAsia="Times New Roman" w:hAnsi="Arial"/>
      <w:b/>
      <w:kern w:val="28"/>
      <w:sz w:val="3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845C96"/>
    <w:rPr>
      <w:rFonts w:ascii="Arial" w:eastAsia="Times New Roman" w:hAnsi="Arial"/>
      <w:b/>
      <w:sz w:val="24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845C96"/>
    <w:rPr>
      <w:rFonts w:ascii="Arial" w:eastAsia="Times New Roman" w:hAnsi="Arial"/>
      <w:b/>
      <w:i/>
      <w:sz w:val="24"/>
      <w:lang w:val="en-GB" w:bidi="ar-SA"/>
    </w:rPr>
  </w:style>
  <w:style w:type="character" w:customStyle="1" w:styleId="Heading4Char">
    <w:name w:val="Heading 4 Char"/>
    <w:basedOn w:val="DefaultParagraphFont"/>
    <w:link w:val="Heading4"/>
    <w:rsid w:val="00845C96"/>
    <w:rPr>
      <w:rFonts w:ascii="Arial" w:eastAsia="Times New Roman" w:hAnsi="Arial"/>
      <w:i/>
      <w:sz w:val="24"/>
      <w:lang w:val="en-GB" w:bidi="ar-SA"/>
    </w:rPr>
  </w:style>
  <w:style w:type="character" w:styleId="PageNumber">
    <w:name w:val="page number"/>
    <w:rsid w:val="00C25239"/>
    <w:rPr>
      <w:rFonts w:ascii="Arial" w:hAnsi="Arial"/>
      <w:color w:val="auto"/>
      <w:sz w:val="18"/>
    </w:rPr>
  </w:style>
  <w:style w:type="paragraph" w:customStyle="1" w:styleId="bullet1">
    <w:name w:val="bullet 1"/>
    <w:basedOn w:val="Normal"/>
    <w:rsid w:val="00C25239"/>
    <w:pPr>
      <w:widowControl w:val="0"/>
      <w:numPr>
        <w:numId w:val="22"/>
      </w:numPr>
      <w:tabs>
        <w:tab w:val="clear" w:pos="360"/>
      </w:tabs>
      <w:ind w:left="284" w:hanging="284"/>
    </w:pPr>
  </w:style>
  <w:style w:type="paragraph" w:styleId="Title">
    <w:name w:val="Title"/>
    <w:basedOn w:val="Normal"/>
    <w:next w:val="Normal"/>
    <w:link w:val="TitleChar"/>
    <w:qFormat/>
    <w:rsid w:val="00C25239"/>
    <w:pPr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845C96"/>
    <w:rPr>
      <w:rFonts w:ascii="Arial" w:eastAsia="Times New Roman" w:hAnsi="Arial"/>
      <w:b/>
      <w:kern w:val="28"/>
      <w:sz w:val="32"/>
      <w:lang w:val="en-GB" w:bidi="ar-SA"/>
    </w:rPr>
  </w:style>
  <w:style w:type="paragraph" w:customStyle="1" w:styleId="Tabletext">
    <w:name w:val="Table text"/>
    <w:basedOn w:val="Normal"/>
    <w:rsid w:val="00C25239"/>
    <w:pPr>
      <w:spacing w:before="120" w:after="120" w:line="240" w:lineRule="auto"/>
    </w:pPr>
    <w:rPr>
      <w:sz w:val="20"/>
    </w:rPr>
  </w:style>
  <w:style w:type="paragraph" w:customStyle="1" w:styleId="Figuretablelegend">
    <w:name w:val="Figure/table legend"/>
    <w:basedOn w:val="Normal"/>
    <w:next w:val="Normal"/>
    <w:rsid w:val="00C25239"/>
    <w:pPr>
      <w:pageBreakBefore/>
      <w:outlineLvl w:val="0"/>
    </w:pPr>
    <w:rPr>
      <w:b/>
    </w:rPr>
  </w:style>
  <w:style w:type="paragraph" w:customStyle="1" w:styleId="bullet2">
    <w:name w:val="bullet2"/>
    <w:basedOn w:val="bullet1"/>
    <w:rsid w:val="00C25239"/>
    <w:pPr>
      <w:keepLines/>
      <w:numPr>
        <w:numId w:val="23"/>
      </w:numPr>
      <w:tabs>
        <w:tab w:val="clear" w:pos="728"/>
      </w:tabs>
      <w:spacing w:after="120"/>
      <w:ind w:left="568" w:hanging="284"/>
    </w:pPr>
  </w:style>
  <w:style w:type="paragraph" w:customStyle="1" w:styleId="Referencelist">
    <w:name w:val="Reference list"/>
    <w:basedOn w:val="Normal"/>
    <w:rsid w:val="00C25239"/>
  </w:style>
  <w:style w:type="paragraph" w:customStyle="1" w:styleId="Cover">
    <w:name w:val="Cover"/>
    <w:basedOn w:val="Normal"/>
    <w:rsid w:val="00C25239"/>
    <w:pPr>
      <w:spacing w:before="120" w:after="120" w:line="240" w:lineRule="auto"/>
    </w:pPr>
    <w:rPr>
      <w:b/>
    </w:rPr>
  </w:style>
  <w:style w:type="paragraph" w:styleId="NormalIndent">
    <w:name w:val="Normal Indent"/>
    <w:basedOn w:val="Normal"/>
    <w:rsid w:val="00C25239"/>
    <w:pPr>
      <w:ind w:firstLine="450"/>
    </w:pPr>
  </w:style>
  <w:style w:type="paragraph" w:customStyle="1" w:styleId="Tablehead">
    <w:name w:val="Table head"/>
    <w:basedOn w:val="Tabletext"/>
    <w:next w:val="Normal"/>
    <w:rsid w:val="00C25239"/>
    <w:rPr>
      <w:b/>
    </w:rPr>
  </w:style>
  <w:style w:type="paragraph" w:customStyle="1" w:styleId="Authortext">
    <w:name w:val="Author text"/>
    <w:basedOn w:val="Normal"/>
    <w:rsid w:val="00C25239"/>
    <w:rPr>
      <w:b/>
    </w:rPr>
  </w:style>
  <w:style w:type="paragraph" w:customStyle="1" w:styleId="Authoraffiliation">
    <w:name w:val="Author affiliation"/>
    <w:basedOn w:val="Normal"/>
    <w:rsid w:val="00C25239"/>
    <w:rPr>
      <w:i/>
    </w:rPr>
  </w:style>
  <w:style w:type="character" w:styleId="Emphasis">
    <w:name w:val="Emphasis"/>
    <w:qFormat/>
    <w:rsid w:val="00C25239"/>
    <w:rPr>
      <w:b/>
      <w:bCs/>
      <w:i w:val="0"/>
      <w:iCs w:val="0"/>
    </w:rPr>
  </w:style>
  <w:style w:type="character" w:customStyle="1" w:styleId="normaltextrun">
    <w:name w:val="normaltextrun"/>
    <w:basedOn w:val="DefaultParagraphFont"/>
    <w:rsid w:val="003C05F7"/>
  </w:style>
  <w:style w:type="character" w:customStyle="1" w:styleId="eop">
    <w:name w:val="eop"/>
    <w:basedOn w:val="DefaultParagraphFont"/>
    <w:rsid w:val="00955EA5"/>
  </w:style>
  <w:style w:type="paragraph" w:styleId="NormalWeb">
    <w:name w:val="Normal (Web)"/>
    <w:basedOn w:val="Normal"/>
    <w:uiPriority w:val="99"/>
    <w:semiHidden/>
    <w:unhideWhenUsed/>
    <w:rsid w:val="008D3E44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4872">
          <w:marLeft w:val="374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352">
          <w:marLeft w:val="374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4324">
          <w:marLeft w:val="374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2265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9068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min.Saleque\Prime%20Medica%20Ltd\PGP%20Everyone%20-%20Templates\UK_Editorial\CORE\Manu_Co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FE3438E5E447469A03D4DD0CCB9001" ma:contentTypeVersion="15" ma:contentTypeDescription="Create a new document." ma:contentTypeScope="" ma:versionID="3782aab299fac976462be318bc4aad78">
  <xsd:schema xmlns:xsd="http://www.w3.org/2001/XMLSchema" xmlns:xs="http://www.w3.org/2001/XMLSchema" xmlns:p="http://schemas.microsoft.com/office/2006/metadata/properties" xmlns:ns2="0474a952-fdcd-4647-8ab9-1d2527efe9ca" xmlns:ns3="5b5be292-f55b-428b-9d22-1c3e1f6539a1" targetNamespace="http://schemas.microsoft.com/office/2006/metadata/properties" ma:root="true" ma:fieldsID="178a5d1c52906de15a3ef2cc0fa81d17" ns2:_="" ns3:_="">
    <xsd:import namespace="0474a952-fdcd-4647-8ab9-1d2527efe9ca"/>
    <xsd:import namespace="5b5be292-f55b-428b-9d22-1c3e1f6539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a952-fdcd-4647-8ab9-1d2527efe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078bdb-18a8-4b38-96d3-955d15450c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be292-f55b-428b-9d22-1c3e1f6539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57941c2-8d6b-4050-afaf-8e9426a128ed}" ma:internalName="TaxCatchAll" ma:showField="CatchAllData" ma:web="5b5be292-f55b-428b-9d22-1c3e1f6539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74a952-fdcd-4647-8ab9-1d2527efe9ca">
      <Terms xmlns="http://schemas.microsoft.com/office/infopath/2007/PartnerControls"/>
    </lcf76f155ced4ddcb4097134ff3c332f>
    <TaxCatchAll xmlns="5b5be292-f55b-428b-9d22-1c3e1f6539a1" xsi:nil="true"/>
    <SharedWithUsers xmlns="5b5be292-f55b-428b-9d22-1c3e1f6539a1">
      <UserInfo>
        <DisplayName>Jess Galbraith</DisplayName>
        <AccountId>204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DAF5619-C5FF-4B13-BCF9-708BBBA2A5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0561B8-3EBE-4086-9E06-ABD1F0DF2D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47769B-992E-4E2B-BF71-87098F4E1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4a952-fdcd-4647-8ab9-1d2527efe9ca"/>
    <ds:schemaRef ds:uri="5b5be292-f55b-428b-9d22-1c3e1f6539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5B5C24-E574-4C12-B53A-6C7F88C34939}">
  <ds:schemaRefs>
    <ds:schemaRef ds:uri="http://schemas.microsoft.com/office/2006/metadata/properties"/>
    <ds:schemaRef ds:uri="http://schemas.microsoft.com/office/infopath/2007/PartnerControls"/>
    <ds:schemaRef ds:uri="0474a952-fdcd-4647-8ab9-1d2527efe9ca"/>
    <ds:schemaRef ds:uri="5b5be292-f55b-428b-9d22-1c3e1f6539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Manu_Core</Template>
  <TotalTime>4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Lesén</dc:creator>
  <cp:keywords/>
  <cp:lastModifiedBy>Jess Galbraith</cp:lastModifiedBy>
  <cp:revision>6</cp:revision>
  <dcterms:created xsi:type="dcterms:W3CDTF">2022-11-29T16:45:00Z</dcterms:created>
  <dcterms:modified xsi:type="dcterms:W3CDTF">2023-01-04T12:02:00Z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0x01010073FE3438E5E447469A03D4DD0CCB9001</vt:lpwstr>
  </property>
  <property fmtid="{D5CDD505-2E9C-101B-9397-08002B2CF9AE}" pid="3" name="MediaServiceImageTags">
    <vt:lpwstr/>
  </property>
</Properties>
</file>