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D2F0879" w14:textId="04CE728F" w:rsidR="009F2050" w:rsidRDefault="004D046B" w:rsidP="009F2050">
      <w:pPr>
        <w:spacing w:line="360" w:lineRule="auto"/>
        <w:rPr>
          <w:b/>
        </w:rPr>
      </w:pPr>
      <w:bookmarkStart w:id="0" w:name="_Hlk61803911"/>
      <w:r>
        <w:rPr>
          <w:rFonts w:hint="eastAsia"/>
          <w:b/>
        </w:rPr>
        <w:t>Supp</w:t>
      </w:r>
      <w:r>
        <w:rPr>
          <w:b/>
        </w:rPr>
        <w:t>lemental file</w:t>
      </w:r>
      <w:r w:rsidR="009F2050">
        <w:rPr>
          <w:b/>
        </w:rPr>
        <w:t xml:space="preserve"> 1.</w:t>
      </w:r>
    </w:p>
    <w:p w14:paraId="489E8C20" w14:textId="61EE1889" w:rsidR="004D046B" w:rsidRDefault="004D046B" w:rsidP="009F2050">
      <w:pPr>
        <w:spacing w:line="360" w:lineRule="auto"/>
        <w:rPr>
          <w:b/>
        </w:rPr>
      </w:pPr>
      <w:r w:rsidRPr="004D046B">
        <w:rPr>
          <w:b/>
        </w:rPr>
        <w:t>Questionnaire</w:t>
      </w:r>
    </w:p>
    <w:p w14:paraId="06302B4C" w14:textId="77777777" w:rsidR="009F2050" w:rsidRDefault="009F2050" w:rsidP="009F2050">
      <w:pPr>
        <w:spacing w:line="360" w:lineRule="auto"/>
        <w:rPr>
          <w:b/>
        </w:rPr>
      </w:pPr>
    </w:p>
    <w:p w14:paraId="4760FFB9" w14:textId="097AF139" w:rsidR="004D046B" w:rsidRPr="00F04549" w:rsidRDefault="004D046B" w:rsidP="009F2050">
      <w:pPr>
        <w:spacing w:line="360" w:lineRule="auto"/>
        <w:rPr>
          <w:b/>
          <w:bCs/>
        </w:rPr>
      </w:pPr>
      <w:r>
        <w:rPr>
          <w:b/>
        </w:rPr>
        <w:t xml:space="preserve">Title: </w:t>
      </w:r>
      <w:r w:rsidRPr="00F04549">
        <w:rPr>
          <w:b/>
        </w:rPr>
        <w:t xml:space="preserve">Acceptance of seasonal influenza vaccination and associated factors among pregnant women </w:t>
      </w:r>
      <w:r w:rsidRPr="00F04549">
        <w:rPr>
          <w:rFonts w:hint="eastAsia"/>
          <w:b/>
        </w:rPr>
        <w:t>in</w:t>
      </w:r>
      <w:r w:rsidRPr="00F04549">
        <w:rPr>
          <w:b/>
        </w:rPr>
        <w:t xml:space="preserve"> the context of COVID-19 pandemic in China: A multi-center cross-sectional s</w:t>
      </w:r>
      <w:r w:rsidRPr="00F04549">
        <w:rPr>
          <w:rFonts w:hint="eastAsia"/>
          <w:b/>
        </w:rPr>
        <w:t>tudy</w:t>
      </w:r>
      <w:r w:rsidRPr="00F04549">
        <w:rPr>
          <w:b/>
        </w:rPr>
        <w:t xml:space="preserve"> based on Health Belief Model</w:t>
      </w:r>
      <w:bookmarkEnd w:id="0"/>
    </w:p>
    <w:p w14:paraId="6F3F37FE" w14:textId="3C01FD85" w:rsidR="004D046B" w:rsidRPr="00F04549" w:rsidRDefault="004D046B" w:rsidP="009F2050">
      <w:pPr>
        <w:spacing w:line="360" w:lineRule="auto"/>
      </w:pPr>
      <w:r w:rsidRPr="00F04549">
        <w:rPr>
          <w:b/>
        </w:rPr>
        <w:t xml:space="preserve">Authors: </w:t>
      </w:r>
      <w:r w:rsidRPr="00F04549">
        <w:t>Ruitong Wang, Liyuan Tao,</w:t>
      </w:r>
      <w:bookmarkStart w:id="1" w:name="_Hlk57925507"/>
      <w:r w:rsidRPr="00F04549">
        <w:t xml:space="preserve"> Na Han, Jihong Liu, </w:t>
      </w:r>
      <w:bookmarkStart w:id="2" w:name="OLE_LINK28"/>
      <w:bookmarkStart w:id="3" w:name="OLE_LINK29"/>
      <w:r w:rsidRPr="00F04549">
        <w:t>Chuanxiang Yuan</w:t>
      </w:r>
      <w:bookmarkEnd w:id="2"/>
      <w:bookmarkEnd w:id="3"/>
      <w:r w:rsidRPr="00F04549">
        <w:t xml:space="preserve">, </w:t>
      </w:r>
      <w:bookmarkStart w:id="4" w:name="OLE_LINK30"/>
      <w:r w:rsidRPr="00F04549">
        <w:t>Lixia Deng</w:t>
      </w:r>
      <w:bookmarkEnd w:id="4"/>
      <w:r w:rsidRPr="00F04549">
        <w:t xml:space="preserve">, </w:t>
      </w:r>
      <w:bookmarkStart w:id="5" w:name="OLE_LINK31"/>
      <w:bookmarkStart w:id="6" w:name="OLE_LINK32"/>
      <w:r w:rsidRPr="00F04549">
        <w:t>Chunhua Han</w:t>
      </w:r>
      <w:bookmarkEnd w:id="5"/>
      <w:bookmarkEnd w:id="6"/>
      <w:r w:rsidRPr="00F04549">
        <w:t xml:space="preserve">, Fenglan Sun, Liqun Chi, </w:t>
      </w:r>
      <w:bookmarkStart w:id="7" w:name="OLE_LINK35"/>
      <w:r w:rsidRPr="00F04549">
        <w:t>Min Liu</w:t>
      </w:r>
      <w:bookmarkEnd w:id="1"/>
      <w:bookmarkEnd w:id="7"/>
      <w:r w:rsidRPr="00F04549">
        <w:t>, Jue Liu</w:t>
      </w:r>
    </w:p>
    <w:p w14:paraId="3CAF592A" w14:textId="7431BAD0" w:rsidR="004D046B" w:rsidRDefault="004D046B" w:rsidP="009F2050">
      <w:pPr>
        <w:spacing w:after="400" w:line="360" w:lineRule="auto"/>
        <w:rPr>
          <w:b/>
          <w:sz w:val="32"/>
        </w:rPr>
      </w:pPr>
      <w:r w:rsidRPr="00F04549">
        <w:rPr>
          <w:b/>
        </w:rPr>
        <w:t>Correspondence to:</w:t>
      </w:r>
      <w:r w:rsidRPr="00F04549">
        <w:t xml:space="preserve"> Dr. Jue Liu, Department of Epidemiology and Biostatistics, School of Public Health, Peking University, Beijing 100191, China. (Tel: 86-10-8 2801528-316, Fax: 86-10-8 2805146, Email: jueliu@bjmu.edu.cn)</w:t>
      </w:r>
    </w:p>
    <w:p w14:paraId="5200CEAE" w14:textId="7B969951" w:rsidR="00536723" w:rsidRDefault="004B07DE" w:rsidP="009F2050">
      <w:pPr>
        <w:spacing w:after="400" w:line="360" w:lineRule="auto"/>
        <w:ind w:firstLine="120"/>
        <w:jc w:val="center"/>
      </w:pPr>
      <w:r>
        <w:rPr>
          <w:b/>
          <w:sz w:val="32"/>
        </w:rPr>
        <w:t>A q</w:t>
      </w:r>
      <w:r w:rsidR="000511BB">
        <w:rPr>
          <w:b/>
          <w:sz w:val="32"/>
        </w:rPr>
        <w:t>uestionnaire about the acceptance of influenza vaccination among pregnant women</w:t>
      </w:r>
    </w:p>
    <w:p w14:paraId="0405B86A" w14:textId="4EBD77C2" w:rsidR="00536723" w:rsidRPr="0010150B" w:rsidRDefault="00C14950" w:rsidP="009F2050">
      <w:pPr>
        <w:spacing w:line="360" w:lineRule="auto"/>
        <w:rPr>
          <w:rFonts w:ascii="微软雅黑" w:eastAsia="微软雅黑" w:hAnsi="微软雅黑" w:cs="微软雅黑"/>
          <w:b/>
          <w:bCs/>
          <w:sz w:val="28"/>
        </w:rPr>
      </w:pPr>
      <w:r w:rsidRPr="0010150B">
        <w:rPr>
          <w:b/>
          <w:bCs/>
        </w:rPr>
        <w:t>I</w:t>
      </w:r>
      <w:r w:rsidR="004B07DE" w:rsidRPr="0010150B">
        <w:rPr>
          <w:b/>
          <w:bCs/>
        </w:rPr>
        <w:t>.</w:t>
      </w:r>
      <w:r w:rsidR="004B07DE" w:rsidRPr="0010150B">
        <w:rPr>
          <w:rFonts w:hint="eastAsia"/>
          <w:b/>
          <w:bCs/>
        </w:rPr>
        <w:t xml:space="preserve"> </w:t>
      </w:r>
      <w:r w:rsidR="004B07DE" w:rsidRPr="0010150B">
        <w:rPr>
          <w:b/>
          <w:bCs/>
        </w:rPr>
        <w:t>Sociodemographic characteristics</w:t>
      </w:r>
      <w:r w:rsidR="0010150B" w:rsidRPr="0010150B">
        <w:rPr>
          <w:b/>
          <w:bCs/>
        </w:rPr>
        <w:t xml:space="preserve"> and health status</w:t>
      </w:r>
    </w:p>
    <w:p w14:paraId="5BFF8E9B" w14:textId="72E9C13C" w:rsidR="00536723" w:rsidRDefault="00A50466" w:rsidP="009F2050">
      <w:pPr>
        <w:spacing w:line="360" w:lineRule="auto"/>
      </w:pPr>
      <w:r>
        <w:t xml:space="preserve">1. </w:t>
      </w:r>
      <w:r w:rsidR="004B07DE">
        <w:t>Wh</w:t>
      </w:r>
      <w:r w:rsidR="00780638">
        <w:t>ich age group do you belong to?</w:t>
      </w:r>
    </w:p>
    <w:p w14:paraId="61561984" w14:textId="0FE0F82F" w:rsidR="008C35D8" w:rsidRDefault="008C35D8" w:rsidP="009F2050">
      <w:pPr>
        <w:spacing w:line="360" w:lineRule="auto"/>
      </w:pPr>
      <w:r>
        <w:t xml:space="preserve"> </w:t>
      </w:r>
      <w:r w:rsidR="00780638">
        <w:t>A.</w:t>
      </w:r>
      <w:r>
        <w:t xml:space="preserve"> &lt;=25</w:t>
      </w:r>
    </w:p>
    <w:p w14:paraId="3F1DB5D2" w14:textId="385A5EDC" w:rsidR="008C35D8" w:rsidRDefault="008C35D8" w:rsidP="009F2050">
      <w:pPr>
        <w:spacing w:line="360" w:lineRule="auto"/>
      </w:pPr>
      <w:r>
        <w:t xml:space="preserve"> </w:t>
      </w:r>
      <w:r w:rsidR="00780638">
        <w:t xml:space="preserve">B. </w:t>
      </w:r>
      <w:r>
        <w:t>26-30</w:t>
      </w:r>
    </w:p>
    <w:p w14:paraId="71D4FD19" w14:textId="1B1321D6" w:rsidR="008C35D8" w:rsidRDefault="008C35D8" w:rsidP="009F2050">
      <w:pPr>
        <w:spacing w:line="360" w:lineRule="auto"/>
      </w:pPr>
      <w:r>
        <w:t xml:space="preserve"> </w:t>
      </w:r>
      <w:r w:rsidR="00780638">
        <w:t xml:space="preserve">C. </w:t>
      </w:r>
      <w:r>
        <w:t>31-35</w:t>
      </w:r>
    </w:p>
    <w:p w14:paraId="12FE90AF" w14:textId="251408B2" w:rsidR="008C35D8" w:rsidRDefault="008C35D8" w:rsidP="009F2050">
      <w:pPr>
        <w:spacing w:line="360" w:lineRule="auto"/>
      </w:pPr>
      <w:r>
        <w:t xml:space="preserve"> </w:t>
      </w:r>
      <w:r w:rsidR="00780638">
        <w:t xml:space="preserve">D. </w:t>
      </w:r>
      <w:r>
        <w:t>36-40</w:t>
      </w:r>
    </w:p>
    <w:p w14:paraId="2C1DCCB8" w14:textId="421962E1" w:rsidR="008C35D8" w:rsidRPr="008C35D8" w:rsidRDefault="008C35D8" w:rsidP="009F2050">
      <w:pPr>
        <w:spacing w:line="360" w:lineRule="auto"/>
      </w:pPr>
      <w:r>
        <w:t xml:space="preserve"> </w:t>
      </w:r>
      <w:r w:rsidR="00780638">
        <w:t xml:space="preserve">E. </w:t>
      </w:r>
      <w:r>
        <w:t>&gt;40</w:t>
      </w:r>
    </w:p>
    <w:p w14:paraId="5A9EC63F" w14:textId="77777777" w:rsidR="00536723" w:rsidRDefault="00536723" w:rsidP="009F2050">
      <w:pPr>
        <w:spacing w:line="360" w:lineRule="auto"/>
      </w:pPr>
    </w:p>
    <w:p w14:paraId="18283F2C" w14:textId="4E581CB2" w:rsidR="00536723" w:rsidRDefault="00A50466" w:rsidP="009F2050">
      <w:pPr>
        <w:spacing w:line="360" w:lineRule="auto"/>
      </w:pPr>
      <w:r>
        <w:t xml:space="preserve">2. </w:t>
      </w:r>
      <w:r w:rsidR="00C14950">
        <w:rPr>
          <w:rFonts w:hint="eastAsia"/>
        </w:rPr>
        <w:t>W</w:t>
      </w:r>
      <w:r w:rsidR="00C14950">
        <w:t>h</w:t>
      </w:r>
      <w:r w:rsidR="006D56CC">
        <w:t>at</w:t>
      </w:r>
      <w:r w:rsidR="00C14950">
        <w:t xml:space="preserve"> is your level of education?</w:t>
      </w:r>
    </w:p>
    <w:p w14:paraId="355389E4" w14:textId="6E22F133" w:rsidR="008C35D8" w:rsidRDefault="008C35D8" w:rsidP="009F2050">
      <w:pPr>
        <w:spacing w:line="360" w:lineRule="auto"/>
      </w:pPr>
      <w:r>
        <w:t xml:space="preserve"> </w:t>
      </w:r>
      <w:r w:rsidR="00C14950">
        <w:t xml:space="preserve">A. </w:t>
      </w:r>
      <w:r>
        <w:t>Less than high school</w:t>
      </w:r>
    </w:p>
    <w:p w14:paraId="60DDB25D" w14:textId="54527155" w:rsidR="008C35D8" w:rsidRDefault="008C35D8" w:rsidP="009F2050">
      <w:pPr>
        <w:spacing w:line="360" w:lineRule="auto"/>
      </w:pPr>
      <w:r>
        <w:t xml:space="preserve"> </w:t>
      </w:r>
      <w:r w:rsidR="00C14950">
        <w:t xml:space="preserve">B. </w:t>
      </w:r>
      <w:r>
        <w:t>High school or some college</w:t>
      </w:r>
    </w:p>
    <w:p w14:paraId="34107F04" w14:textId="302B10DA" w:rsidR="008C35D8" w:rsidRDefault="008C35D8" w:rsidP="009F2050">
      <w:pPr>
        <w:spacing w:line="360" w:lineRule="auto"/>
      </w:pPr>
      <w:r>
        <w:t xml:space="preserve"> </w:t>
      </w:r>
      <w:r w:rsidR="00C14950">
        <w:t xml:space="preserve">C. </w:t>
      </w:r>
      <w:r>
        <w:t>Bachelor ‘s degree</w:t>
      </w:r>
    </w:p>
    <w:p w14:paraId="76F6D6DD" w14:textId="3D6CE8D3" w:rsidR="008C35D8" w:rsidRDefault="008C35D8" w:rsidP="009F2050">
      <w:pPr>
        <w:spacing w:line="360" w:lineRule="auto"/>
      </w:pPr>
      <w:r>
        <w:t xml:space="preserve"> </w:t>
      </w:r>
      <w:r w:rsidR="00C14950">
        <w:t xml:space="preserve">D. </w:t>
      </w:r>
      <w:r>
        <w:t>Postgraduate degree</w:t>
      </w:r>
    </w:p>
    <w:p w14:paraId="4BD75F5D" w14:textId="77777777" w:rsidR="00536723" w:rsidRDefault="00536723" w:rsidP="009F2050">
      <w:pPr>
        <w:spacing w:line="360" w:lineRule="auto"/>
      </w:pPr>
    </w:p>
    <w:p w14:paraId="20725B50" w14:textId="7AA75D8A" w:rsidR="00536723" w:rsidRDefault="00A50466" w:rsidP="009F2050">
      <w:pPr>
        <w:spacing w:line="360" w:lineRule="auto"/>
      </w:pPr>
      <w:r>
        <w:t xml:space="preserve">3. </w:t>
      </w:r>
      <w:r w:rsidR="00C14950">
        <w:rPr>
          <w:rFonts w:hint="eastAsia"/>
        </w:rPr>
        <w:t xml:space="preserve"> </w:t>
      </w:r>
      <w:r w:rsidR="00C14950">
        <w:t>Wh</w:t>
      </w:r>
      <w:r w:rsidR="006D56CC">
        <w:t>ich</w:t>
      </w:r>
      <w:r w:rsidR="00C14950">
        <w:t xml:space="preserve"> is your occupation?</w:t>
      </w:r>
    </w:p>
    <w:tbl>
      <w:tblPr>
        <w:tblW w:w="5000" w:type="pct"/>
        <w:tblBorders>
          <w:top w:val="single" w:sz="0" w:space="0" w:color="FFFFFF"/>
          <w:left w:val="single" w:sz="0" w:space="0" w:color="FFFFFF"/>
          <w:bottom w:val="single" w:sz="0" w:space="0" w:color="FFFFFF"/>
          <w:right w:val="single" w:sz="0" w:space="0" w:color="FFFFFF"/>
          <w:insideH w:val="single" w:sz="0" w:space="0" w:color="FFFFFF"/>
          <w:insideV w:val="single" w:sz="0" w:space="0" w:color="FFFFFF"/>
        </w:tblBorders>
        <w:tblLayout w:type="fixed"/>
        <w:tblLook w:val="04A0" w:firstRow="1" w:lastRow="0" w:firstColumn="1" w:lastColumn="0" w:noHBand="0" w:noVBand="1"/>
      </w:tblPr>
      <w:tblGrid>
        <w:gridCol w:w="8640"/>
      </w:tblGrid>
      <w:tr w:rsidR="008C35D8" w14:paraId="6B6DE911" w14:textId="77777777" w:rsidTr="008C35D8">
        <w:trPr>
          <w:trHeight w:val="500"/>
        </w:trPr>
        <w:tc>
          <w:tcPr>
            <w:tcW w:w="8640" w:type="dxa"/>
            <w:shd w:val="clear" w:color="auto" w:fill="FFFFFF"/>
          </w:tcPr>
          <w:p w14:paraId="5E25CE73" w14:textId="424018B5" w:rsidR="008C35D8" w:rsidRDefault="008C35D8" w:rsidP="009F2050">
            <w:pPr>
              <w:spacing w:line="360" w:lineRule="auto"/>
            </w:pPr>
            <w:r w:rsidRPr="00CA2D38">
              <w:lastRenderedPageBreak/>
              <w:t xml:space="preserve"> </w:t>
            </w:r>
            <w:r w:rsidR="00C14950">
              <w:t xml:space="preserve">A. </w:t>
            </w:r>
            <w:r w:rsidRPr="00CA2D38">
              <w:t>Housewife</w:t>
            </w:r>
            <w:r w:rsidR="00512E2F" w:rsidRPr="00CA2D38">
              <w:t xml:space="preserve"> </w:t>
            </w:r>
            <w:r w:rsidR="00512E2F">
              <w:t xml:space="preserve">     </w:t>
            </w:r>
            <w:r w:rsidR="00C14950">
              <w:t xml:space="preserve">B. </w:t>
            </w:r>
            <w:r w:rsidR="00512E2F" w:rsidRPr="00CA2D38">
              <w:t>Employed</w:t>
            </w:r>
          </w:p>
        </w:tc>
      </w:tr>
    </w:tbl>
    <w:p w14:paraId="7A7D9EDD" w14:textId="77777777" w:rsidR="00536723" w:rsidRDefault="00536723" w:rsidP="009F2050">
      <w:pPr>
        <w:spacing w:line="360" w:lineRule="auto"/>
      </w:pPr>
    </w:p>
    <w:p w14:paraId="40448204" w14:textId="3C826E09" w:rsidR="00536723" w:rsidRDefault="00A50466" w:rsidP="009F2050">
      <w:pPr>
        <w:spacing w:line="360" w:lineRule="auto"/>
      </w:pPr>
      <w:r>
        <w:t xml:space="preserve">4. </w:t>
      </w:r>
      <w:r w:rsidR="0080769A">
        <w:t xml:space="preserve">Which is your </w:t>
      </w:r>
      <w:r w:rsidR="0080769A" w:rsidRPr="00CB4909">
        <w:t>monthly household income per capita</w:t>
      </w:r>
      <w:r w:rsidR="0080769A">
        <w:t>?</w:t>
      </w:r>
    </w:p>
    <w:tbl>
      <w:tblPr>
        <w:tblW w:w="5000" w:type="pct"/>
        <w:tblBorders>
          <w:top w:val="single" w:sz="0" w:space="0" w:color="FFFFFF"/>
          <w:left w:val="single" w:sz="0" w:space="0" w:color="FFFFFF"/>
          <w:bottom w:val="single" w:sz="0" w:space="0" w:color="FFFFFF"/>
          <w:right w:val="single" w:sz="0" w:space="0" w:color="FFFFFF"/>
          <w:insideH w:val="single" w:sz="0" w:space="0" w:color="FFFFFF"/>
          <w:insideV w:val="single" w:sz="0" w:space="0" w:color="FFFFFF"/>
        </w:tblBorders>
        <w:tblLayout w:type="fixed"/>
        <w:tblLook w:val="04A0" w:firstRow="1" w:lastRow="0" w:firstColumn="1" w:lastColumn="0" w:noHBand="0" w:noVBand="1"/>
      </w:tblPr>
      <w:tblGrid>
        <w:gridCol w:w="8640"/>
      </w:tblGrid>
      <w:tr w:rsidR="008C35D8" w14:paraId="74A5F55D" w14:textId="77777777" w:rsidTr="008C35D8">
        <w:trPr>
          <w:trHeight w:val="500"/>
        </w:trPr>
        <w:tc>
          <w:tcPr>
            <w:tcW w:w="8640" w:type="dxa"/>
            <w:shd w:val="clear" w:color="auto" w:fill="FFFFFF"/>
          </w:tcPr>
          <w:p w14:paraId="1F3CA580" w14:textId="1A92D5B1" w:rsidR="008C35D8" w:rsidRDefault="008C35D8" w:rsidP="009F2050">
            <w:pPr>
              <w:spacing w:line="360" w:lineRule="auto"/>
            </w:pPr>
            <w:r w:rsidRPr="001A7754">
              <w:t xml:space="preserve">  </w:t>
            </w:r>
            <w:r w:rsidR="0080769A">
              <w:t xml:space="preserve">A. </w:t>
            </w:r>
            <w:r w:rsidRPr="001A7754">
              <w:t>&lt;=3000</w:t>
            </w:r>
            <w:r w:rsidR="00512E2F">
              <w:t xml:space="preserve">  </w:t>
            </w:r>
            <w:r w:rsidR="00512E2F" w:rsidRPr="001A7754">
              <w:t xml:space="preserve"> </w:t>
            </w:r>
            <w:r w:rsidR="0080769A">
              <w:t xml:space="preserve">B. </w:t>
            </w:r>
            <w:r w:rsidR="00512E2F" w:rsidRPr="001A7754">
              <w:t>3001-5000</w:t>
            </w:r>
            <w:r w:rsidR="00512E2F">
              <w:t xml:space="preserve">  </w:t>
            </w:r>
            <w:r w:rsidR="00512E2F" w:rsidRPr="001A7754">
              <w:t xml:space="preserve">  </w:t>
            </w:r>
            <w:r w:rsidR="0080769A">
              <w:t xml:space="preserve">C. </w:t>
            </w:r>
            <w:r w:rsidR="00512E2F" w:rsidRPr="001A7754">
              <w:t>5001-10000</w:t>
            </w:r>
            <w:r w:rsidR="00512E2F">
              <w:t xml:space="preserve">   </w:t>
            </w:r>
            <w:r w:rsidR="0080769A">
              <w:t xml:space="preserve">D. </w:t>
            </w:r>
            <w:r w:rsidR="00512E2F" w:rsidRPr="001A7754">
              <w:t>&gt;10000</w:t>
            </w:r>
          </w:p>
        </w:tc>
      </w:tr>
      <w:tr w:rsidR="00512E2F" w14:paraId="578752A1" w14:textId="77777777" w:rsidTr="008C35D8">
        <w:trPr>
          <w:trHeight w:val="500"/>
        </w:trPr>
        <w:tc>
          <w:tcPr>
            <w:tcW w:w="8640" w:type="dxa"/>
            <w:shd w:val="clear" w:color="auto" w:fill="FFFFFF"/>
          </w:tcPr>
          <w:p w14:paraId="051A2843" w14:textId="77777777" w:rsidR="00512E2F" w:rsidRPr="001A7754" w:rsidRDefault="00512E2F" w:rsidP="009F2050">
            <w:pPr>
              <w:spacing w:line="360" w:lineRule="auto"/>
            </w:pPr>
          </w:p>
        </w:tc>
      </w:tr>
    </w:tbl>
    <w:p w14:paraId="60182E24" w14:textId="05643F78" w:rsidR="00536723" w:rsidRDefault="009F2050" w:rsidP="009F2050">
      <w:pPr>
        <w:spacing w:line="360" w:lineRule="auto"/>
      </w:pPr>
      <w:r>
        <w:t>5</w:t>
      </w:r>
      <w:r w:rsidR="00A50466">
        <w:t xml:space="preserve">. </w:t>
      </w:r>
      <w:r w:rsidR="0080769A">
        <w:t>Wh</w:t>
      </w:r>
      <w:r w:rsidR="006D56CC">
        <w:t xml:space="preserve">at is your current </w:t>
      </w:r>
      <w:r w:rsidR="006251AE">
        <w:t xml:space="preserve">gestational </w:t>
      </w:r>
      <w:r w:rsidR="006D56CC">
        <w:t>trimester?</w:t>
      </w:r>
      <w:r w:rsidR="0080769A">
        <w:t xml:space="preserve"> </w:t>
      </w:r>
    </w:p>
    <w:tbl>
      <w:tblPr>
        <w:tblW w:w="5000" w:type="pct"/>
        <w:tblBorders>
          <w:top w:val="single" w:sz="0" w:space="0" w:color="FFFFFF"/>
          <w:left w:val="single" w:sz="0" w:space="0" w:color="FFFFFF"/>
          <w:bottom w:val="single" w:sz="0" w:space="0" w:color="FFFFFF"/>
          <w:right w:val="single" w:sz="0" w:space="0" w:color="FFFFFF"/>
          <w:insideH w:val="single" w:sz="0" w:space="0" w:color="FFFFFF"/>
          <w:insideV w:val="single" w:sz="0" w:space="0" w:color="FFFFFF"/>
        </w:tblBorders>
        <w:tblLayout w:type="fixed"/>
        <w:tblLook w:val="04A0" w:firstRow="1" w:lastRow="0" w:firstColumn="1" w:lastColumn="0" w:noHBand="0" w:noVBand="1"/>
      </w:tblPr>
      <w:tblGrid>
        <w:gridCol w:w="8640"/>
      </w:tblGrid>
      <w:tr w:rsidR="008C35D8" w14:paraId="4940BBA4" w14:textId="77777777" w:rsidTr="008C35D8">
        <w:trPr>
          <w:trHeight w:val="500"/>
        </w:trPr>
        <w:tc>
          <w:tcPr>
            <w:tcW w:w="8640" w:type="dxa"/>
            <w:shd w:val="clear" w:color="auto" w:fill="FFFFFF"/>
          </w:tcPr>
          <w:p w14:paraId="1AAF118B" w14:textId="4A1FCCE9" w:rsidR="008C35D8" w:rsidRDefault="008C35D8" w:rsidP="009F2050">
            <w:pPr>
              <w:spacing w:line="360" w:lineRule="auto"/>
            </w:pPr>
            <w:r w:rsidRPr="0049779B">
              <w:t xml:space="preserve">  </w:t>
            </w:r>
            <w:r w:rsidR="006D56CC">
              <w:t xml:space="preserve">A. </w:t>
            </w:r>
            <w:r w:rsidRPr="0049779B">
              <w:t>First trimester (1-13 week)</w:t>
            </w:r>
          </w:p>
        </w:tc>
      </w:tr>
      <w:tr w:rsidR="008C35D8" w14:paraId="588049A5" w14:textId="77777777" w:rsidTr="008C35D8">
        <w:trPr>
          <w:trHeight w:val="500"/>
        </w:trPr>
        <w:tc>
          <w:tcPr>
            <w:tcW w:w="8640" w:type="dxa"/>
            <w:shd w:val="clear" w:color="auto" w:fill="FFFFFF"/>
          </w:tcPr>
          <w:p w14:paraId="536B5A9E" w14:textId="1AB26425" w:rsidR="008C35D8" w:rsidRDefault="008C35D8" w:rsidP="009F2050">
            <w:pPr>
              <w:spacing w:line="360" w:lineRule="auto"/>
              <w:rPr>
                <w:rFonts w:ascii="微软雅黑" w:eastAsia="微软雅黑" w:hAnsi="微软雅黑" w:cs="微软雅黑"/>
                <w:sz w:val="28"/>
              </w:rPr>
            </w:pPr>
            <w:r w:rsidRPr="0049779B">
              <w:t xml:space="preserve">  </w:t>
            </w:r>
            <w:r w:rsidR="006D56CC">
              <w:t xml:space="preserve">B. </w:t>
            </w:r>
            <w:r w:rsidRPr="0049779B">
              <w:t>Second trimester (14-28 week)</w:t>
            </w:r>
          </w:p>
        </w:tc>
      </w:tr>
      <w:tr w:rsidR="008C35D8" w14:paraId="38831CD3" w14:textId="77777777" w:rsidTr="008C35D8">
        <w:trPr>
          <w:trHeight w:val="500"/>
        </w:trPr>
        <w:tc>
          <w:tcPr>
            <w:tcW w:w="8640" w:type="dxa"/>
            <w:shd w:val="clear" w:color="auto" w:fill="FFFFFF"/>
          </w:tcPr>
          <w:p w14:paraId="4C962E82" w14:textId="389ABC9C" w:rsidR="008C35D8" w:rsidRDefault="008C35D8" w:rsidP="009F2050">
            <w:pPr>
              <w:spacing w:line="360" w:lineRule="auto"/>
              <w:rPr>
                <w:rFonts w:ascii="微软雅黑" w:eastAsia="微软雅黑" w:hAnsi="微软雅黑" w:cs="微软雅黑"/>
                <w:sz w:val="28"/>
              </w:rPr>
            </w:pPr>
            <w:r w:rsidRPr="0049779B">
              <w:t xml:space="preserve">  </w:t>
            </w:r>
            <w:r w:rsidR="006D56CC">
              <w:t xml:space="preserve">C. </w:t>
            </w:r>
            <w:r w:rsidRPr="0049779B">
              <w:t>Third trimester (&gt;=28 week)</w:t>
            </w:r>
          </w:p>
        </w:tc>
      </w:tr>
    </w:tbl>
    <w:p w14:paraId="18F59E33" w14:textId="77777777" w:rsidR="00536723" w:rsidRDefault="00536723" w:rsidP="009F2050">
      <w:pPr>
        <w:spacing w:line="360" w:lineRule="auto"/>
      </w:pPr>
    </w:p>
    <w:p w14:paraId="7F052C07" w14:textId="239841AE" w:rsidR="009F2050" w:rsidRDefault="009F2050" w:rsidP="009F2050">
      <w:pPr>
        <w:spacing w:line="360" w:lineRule="auto"/>
      </w:pPr>
      <w:r>
        <w:t>6</w:t>
      </w:r>
      <w:r w:rsidR="00A50466">
        <w:t>.</w:t>
      </w:r>
      <w:r w:rsidR="006251AE">
        <w:t xml:space="preserve"> This is your ___ pregnancy.</w:t>
      </w:r>
    </w:p>
    <w:tbl>
      <w:tblPr>
        <w:tblW w:w="5000" w:type="pct"/>
        <w:tblBorders>
          <w:top w:val="single" w:sz="0" w:space="0" w:color="FFFFFF"/>
          <w:left w:val="single" w:sz="0" w:space="0" w:color="FFFFFF"/>
          <w:bottom w:val="single" w:sz="0" w:space="0" w:color="FFFFFF"/>
          <w:right w:val="single" w:sz="0" w:space="0" w:color="FFFFFF"/>
          <w:insideH w:val="single" w:sz="0" w:space="0" w:color="FFFFFF"/>
          <w:insideV w:val="single" w:sz="0" w:space="0" w:color="FFFFFF"/>
        </w:tblBorders>
        <w:tblLayout w:type="fixed"/>
        <w:tblLook w:val="04A0" w:firstRow="1" w:lastRow="0" w:firstColumn="1" w:lastColumn="0" w:noHBand="0" w:noVBand="1"/>
      </w:tblPr>
      <w:tblGrid>
        <w:gridCol w:w="8640"/>
      </w:tblGrid>
      <w:tr w:rsidR="009F2050" w14:paraId="629D9B7A" w14:textId="77777777" w:rsidTr="009F2050">
        <w:trPr>
          <w:trHeight w:val="500"/>
        </w:trPr>
        <w:tc>
          <w:tcPr>
            <w:tcW w:w="8640" w:type="dxa"/>
            <w:shd w:val="clear" w:color="auto" w:fill="FFFFFF"/>
            <w:vAlign w:val="center"/>
          </w:tcPr>
          <w:p w14:paraId="0476F4E5" w14:textId="2EF56CEC" w:rsidR="009F2050" w:rsidRDefault="006251AE" w:rsidP="0069484A">
            <w:pPr>
              <w:spacing w:line="360" w:lineRule="auto"/>
            </w:pPr>
            <w:r>
              <w:t xml:space="preserve">A. </w:t>
            </w:r>
            <w:r>
              <w:rPr>
                <w:rFonts w:hint="eastAsia"/>
              </w:rPr>
              <w:t>f</w:t>
            </w:r>
            <w:r>
              <w:t>irst</w:t>
            </w:r>
          </w:p>
        </w:tc>
      </w:tr>
      <w:tr w:rsidR="009F2050" w14:paraId="07506D62" w14:textId="77777777" w:rsidTr="009F2050">
        <w:trPr>
          <w:trHeight w:val="500"/>
        </w:trPr>
        <w:tc>
          <w:tcPr>
            <w:tcW w:w="8640" w:type="dxa"/>
            <w:shd w:val="clear" w:color="auto" w:fill="FFFFFF"/>
            <w:vAlign w:val="center"/>
          </w:tcPr>
          <w:p w14:paraId="5362908E" w14:textId="28E1691D" w:rsidR="009F2050" w:rsidRDefault="006251AE" w:rsidP="0069484A">
            <w:pPr>
              <w:spacing w:line="360" w:lineRule="auto"/>
              <w:rPr>
                <w:rFonts w:ascii="微软雅黑" w:eastAsia="微软雅黑" w:hAnsi="微软雅黑" w:cs="微软雅黑"/>
                <w:sz w:val="28"/>
              </w:rPr>
            </w:pPr>
            <w:r>
              <w:t xml:space="preserve">B. </w:t>
            </w:r>
            <w:r w:rsidR="00515D5F">
              <w:t>second</w:t>
            </w:r>
            <w:r>
              <w:t xml:space="preserve"> or more</w:t>
            </w:r>
          </w:p>
        </w:tc>
      </w:tr>
      <w:tr w:rsidR="009F2050" w14:paraId="72E447A1" w14:textId="77777777" w:rsidTr="009F2050">
        <w:trPr>
          <w:trHeight w:val="500"/>
        </w:trPr>
        <w:tc>
          <w:tcPr>
            <w:tcW w:w="8640" w:type="dxa"/>
            <w:shd w:val="clear" w:color="auto" w:fill="FFFFFF"/>
            <w:vAlign w:val="center"/>
          </w:tcPr>
          <w:p w14:paraId="235444E8" w14:textId="77777777" w:rsidR="009F2050" w:rsidRDefault="009F2050" w:rsidP="0069484A">
            <w:pPr>
              <w:spacing w:line="360" w:lineRule="auto"/>
            </w:pPr>
          </w:p>
        </w:tc>
      </w:tr>
    </w:tbl>
    <w:p w14:paraId="21C2D250" w14:textId="7806C95D" w:rsidR="00536723" w:rsidRDefault="009F2050" w:rsidP="009F2050">
      <w:pPr>
        <w:spacing w:line="360" w:lineRule="auto"/>
      </w:pPr>
      <w:r>
        <w:t xml:space="preserve">7. </w:t>
      </w:r>
      <w:r w:rsidR="00A50466">
        <w:t xml:space="preserve"> </w:t>
      </w:r>
      <w:r w:rsidR="006251AE">
        <w:rPr>
          <w:rFonts w:hint="eastAsia"/>
        </w:rPr>
        <w:t>T</w:t>
      </w:r>
      <w:r w:rsidR="006251AE">
        <w:t xml:space="preserve">his is your ____ </w:t>
      </w:r>
      <w:r w:rsidR="00515D5F">
        <w:t>child</w:t>
      </w:r>
      <w:r w:rsidR="006251AE">
        <w:t>.</w:t>
      </w:r>
    </w:p>
    <w:tbl>
      <w:tblPr>
        <w:tblW w:w="5000" w:type="pct"/>
        <w:tblBorders>
          <w:top w:val="single" w:sz="0" w:space="0" w:color="FFFFFF"/>
          <w:left w:val="single" w:sz="0" w:space="0" w:color="FFFFFF"/>
          <w:bottom w:val="single" w:sz="0" w:space="0" w:color="FFFFFF"/>
          <w:right w:val="single" w:sz="0" w:space="0" w:color="FFFFFF"/>
          <w:insideH w:val="single" w:sz="0" w:space="0" w:color="FFFFFF"/>
          <w:insideV w:val="single" w:sz="0" w:space="0" w:color="FFFFFF"/>
        </w:tblBorders>
        <w:tblLayout w:type="fixed"/>
        <w:tblLook w:val="04A0" w:firstRow="1" w:lastRow="0" w:firstColumn="1" w:lastColumn="0" w:noHBand="0" w:noVBand="1"/>
      </w:tblPr>
      <w:tblGrid>
        <w:gridCol w:w="8640"/>
      </w:tblGrid>
      <w:tr w:rsidR="00536723" w14:paraId="224B9108" w14:textId="77777777">
        <w:trPr>
          <w:trHeight w:val="500"/>
        </w:trPr>
        <w:tc>
          <w:tcPr>
            <w:tcW w:w="7400" w:type="dxa"/>
            <w:shd w:val="clear" w:color="auto" w:fill="FFFFFF"/>
            <w:vAlign w:val="center"/>
          </w:tcPr>
          <w:p w14:paraId="4A0AFAFD" w14:textId="0A37216A" w:rsidR="00536723" w:rsidRDefault="006251AE" w:rsidP="009F2050">
            <w:pPr>
              <w:spacing w:line="360" w:lineRule="auto"/>
            </w:pPr>
            <w:r>
              <w:t>A.</w:t>
            </w:r>
            <w:r w:rsidR="00515D5F">
              <w:t xml:space="preserve"> first</w:t>
            </w:r>
          </w:p>
        </w:tc>
      </w:tr>
      <w:tr w:rsidR="00536723" w14:paraId="67A7D183" w14:textId="77777777">
        <w:trPr>
          <w:trHeight w:val="500"/>
        </w:trPr>
        <w:tc>
          <w:tcPr>
            <w:tcW w:w="7400" w:type="dxa"/>
            <w:shd w:val="clear" w:color="auto" w:fill="FFFFFF"/>
            <w:vAlign w:val="center"/>
          </w:tcPr>
          <w:p w14:paraId="4807A092" w14:textId="358E0D33" w:rsidR="00536723" w:rsidRDefault="00515D5F" w:rsidP="009F2050">
            <w:pPr>
              <w:spacing w:line="360" w:lineRule="auto"/>
              <w:rPr>
                <w:rFonts w:ascii="微软雅黑" w:eastAsia="微软雅黑" w:hAnsi="微软雅黑" w:cs="微软雅黑"/>
                <w:sz w:val="28"/>
              </w:rPr>
            </w:pPr>
            <w:r>
              <w:t xml:space="preserve">B. </w:t>
            </w:r>
            <w:r>
              <w:rPr>
                <w:rFonts w:hint="eastAsia"/>
              </w:rPr>
              <w:t>s</w:t>
            </w:r>
            <w:r>
              <w:t>econd or more</w:t>
            </w:r>
          </w:p>
        </w:tc>
      </w:tr>
    </w:tbl>
    <w:p w14:paraId="2C1D6B94" w14:textId="77777777" w:rsidR="00536723" w:rsidRDefault="00536723" w:rsidP="009F2050">
      <w:pPr>
        <w:spacing w:line="360" w:lineRule="auto"/>
      </w:pPr>
    </w:p>
    <w:p w14:paraId="1453BA5A" w14:textId="202915D1" w:rsidR="00536723" w:rsidRDefault="009F2050" w:rsidP="009F2050">
      <w:pPr>
        <w:spacing w:line="360" w:lineRule="auto"/>
      </w:pPr>
      <w:r>
        <w:t>8</w:t>
      </w:r>
      <w:r w:rsidR="00A50466">
        <w:t xml:space="preserve">. </w:t>
      </w:r>
      <w:r w:rsidR="008C35D8" w:rsidRPr="008C35D8">
        <w:t>Do you have the history of any adverse pregnancy outcomes, such as miscarriage, low birth weight, stillbirth, preterm birth or macrosomia?</w:t>
      </w:r>
    </w:p>
    <w:p w14:paraId="4940A0DB" w14:textId="79D69B07" w:rsidR="00512E2F" w:rsidRDefault="00515D5F" w:rsidP="009F2050">
      <w:pPr>
        <w:spacing w:line="360" w:lineRule="auto"/>
      </w:pPr>
      <w:r>
        <w:t xml:space="preserve">A. </w:t>
      </w:r>
      <w:r w:rsidR="00512E2F">
        <w:rPr>
          <w:rFonts w:hint="eastAsia"/>
        </w:rPr>
        <w:t>Yes</w:t>
      </w:r>
      <w:r w:rsidR="00512E2F">
        <w:t xml:space="preserve">    </w:t>
      </w:r>
      <w:r>
        <w:t xml:space="preserve">B. </w:t>
      </w:r>
      <w:r w:rsidR="00512E2F">
        <w:rPr>
          <w:rFonts w:hint="eastAsia"/>
        </w:rPr>
        <w:t>N</w:t>
      </w:r>
      <w:r w:rsidR="00512E2F">
        <w:t>o</w:t>
      </w:r>
    </w:p>
    <w:p w14:paraId="52F9B600" w14:textId="77777777" w:rsidR="00536723" w:rsidRDefault="00536723" w:rsidP="009F2050">
      <w:pPr>
        <w:spacing w:line="360" w:lineRule="auto"/>
      </w:pPr>
    </w:p>
    <w:p w14:paraId="50C80660" w14:textId="2BD734AE" w:rsidR="00536723" w:rsidRDefault="009F2050" w:rsidP="009F2050">
      <w:pPr>
        <w:spacing w:line="360" w:lineRule="auto"/>
      </w:pPr>
      <w:r>
        <w:t>9</w:t>
      </w:r>
      <w:r w:rsidR="00A50466">
        <w:t xml:space="preserve">. </w:t>
      </w:r>
      <w:r w:rsidR="00515D5F">
        <w:rPr>
          <w:rFonts w:hint="eastAsia"/>
        </w:rPr>
        <w:t>H</w:t>
      </w:r>
      <w:r w:rsidR="00515D5F">
        <w:t>ave you received influenza vaccination before?</w:t>
      </w:r>
    </w:p>
    <w:p w14:paraId="4BDA042C" w14:textId="53C6A18C" w:rsidR="00512E2F" w:rsidRDefault="00515D5F" w:rsidP="009F2050">
      <w:pPr>
        <w:spacing w:line="360" w:lineRule="auto"/>
      </w:pPr>
      <w:r>
        <w:t xml:space="preserve">A. </w:t>
      </w:r>
      <w:r w:rsidR="00512E2F">
        <w:rPr>
          <w:rFonts w:hint="eastAsia"/>
        </w:rPr>
        <w:t>Yes</w:t>
      </w:r>
      <w:r w:rsidR="00512E2F">
        <w:t xml:space="preserve">    </w:t>
      </w:r>
      <w:r>
        <w:t xml:space="preserve">B. </w:t>
      </w:r>
      <w:r w:rsidR="00512E2F">
        <w:rPr>
          <w:rFonts w:hint="eastAsia"/>
        </w:rPr>
        <w:t>N</w:t>
      </w:r>
      <w:r w:rsidR="00512E2F">
        <w:t>o</w:t>
      </w:r>
    </w:p>
    <w:p w14:paraId="691EFEF8" w14:textId="77777777" w:rsidR="00536723" w:rsidRDefault="00536723" w:rsidP="009F2050">
      <w:pPr>
        <w:spacing w:line="360" w:lineRule="auto"/>
      </w:pPr>
    </w:p>
    <w:p w14:paraId="65286A13" w14:textId="6F56BA75" w:rsidR="00536723" w:rsidRDefault="00A50466" w:rsidP="009F2050">
      <w:pPr>
        <w:spacing w:line="360" w:lineRule="auto"/>
      </w:pPr>
      <w:r>
        <w:t>1</w:t>
      </w:r>
      <w:r w:rsidR="009F2050">
        <w:t>0</w:t>
      </w:r>
      <w:r>
        <w:t xml:space="preserve">. </w:t>
      </w:r>
      <w:r w:rsidR="00515D5F">
        <w:t xml:space="preserve">When was your last influenza vaccination? </w:t>
      </w:r>
      <w:r w:rsidR="00515D5F">
        <w:rPr>
          <w:rFonts w:hint="eastAsia"/>
        </w:rPr>
        <w:t>(</w:t>
      </w:r>
      <w:r w:rsidR="00515D5F">
        <w:t xml:space="preserve">if answered ‘Yes’ in </w:t>
      </w:r>
      <w:r w:rsidR="00135799">
        <w:t>question 9 above)</w:t>
      </w:r>
    </w:p>
    <w:p w14:paraId="5A7A5004" w14:textId="77777777" w:rsidR="00536723" w:rsidRDefault="00A50466" w:rsidP="009F2050">
      <w:pPr>
        <w:spacing w:line="360" w:lineRule="auto"/>
      </w:pPr>
      <w:r>
        <w:t>_________________________________</w:t>
      </w:r>
    </w:p>
    <w:p w14:paraId="215C7F9F" w14:textId="77777777" w:rsidR="00536723" w:rsidRDefault="00536723" w:rsidP="009F2050">
      <w:pPr>
        <w:spacing w:line="360" w:lineRule="auto"/>
      </w:pPr>
    </w:p>
    <w:p w14:paraId="7498CC41" w14:textId="33BA6060" w:rsidR="00536723" w:rsidRDefault="00A50466" w:rsidP="009F2050">
      <w:pPr>
        <w:spacing w:line="360" w:lineRule="auto"/>
      </w:pPr>
      <w:r>
        <w:lastRenderedPageBreak/>
        <w:t>1</w:t>
      </w:r>
      <w:r w:rsidR="009F2050">
        <w:t>1</w:t>
      </w:r>
      <w:r>
        <w:t xml:space="preserve">. </w:t>
      </w:r>
      <w:r w:rsidR="008C35D8">
        <w:t>H</w:t>
      </w:r>
      <w:r w:rsidR="008C35D8" w:rsidRPr="008C35D8">
        <w:t>ave you been diagnosed as having any chronic disease, such as cardiovascular disease, diabetes, hypertension, respiratory diseases, or cancer?</w:t>
      </w:r>
    </w:p>
    <w:p w14:paraId="03870301" w14:textId="06414917" w:rsidR="00536723" w:rsidRDefault="00135799" w:rsidP="009F2050">
      <w:pPr>
        <w:spacing w:line="360" w:lineRule="auto"/>
      </w:pPr>
      <w:r>
        <w:t xml:space="preserve">A. </w:t>
      </w:r>
      <w:r w:rsidR="00512E2F">
        <w:rPr>
          <w:rFonts w:hint="eastAsia"/>
        </w:rPr>
        <w:t>Yes</w:t>
      </w:r>
      <w:r w:rsidR="00512E2F">
        <w:t xml:space="preserve">    </w:t>
      </w:r>
      <w:r>
        <w:t xml:space="preserve">B. </w:t>
      </w:r>
      <w:r w:rsidR="00512E2F">
        <w:rPr>
          <w:rFonts w:hint="eastAsia"/>
        </w:rPr>
        <w:t>N</w:t>
      </w:r>
      <w:r w:rsidR="00512E2F">
        <w:t>o</w:t>
      </w:r>
    </w:p>
    <w:p w14:paraId="501BC67E" w14:textId="77777777" w:rsidR="00512E2F" w:rsidRDefault="00512E2F" w:rsidP="009F2050">
      <w:pPr>
        <w:spacing w:line="360" w:lineRule="auto"/>
      </w:pPr>
    </w:p>
    <w:p w14:paraId="1C9FBBD3" w14:textId="513697AD" w:rsidR="00512E2F" w:rsidRDefault="00A50466" w:rsidP="009F2050">
      <w:pPr>
        <w:spacing w:line="360" w:lineRule="auto"/>
      </w:pPr>
      <w:r>
        <w:t>1</w:t>
      </w:r>
      <w:r w:rsidR="009F2050">
        <w:t>2</w:t>
      </w:r>
      <w:r>
        <w:t xml:space="preserve">. </w:t>
      </w:r>
      <w:r w:rsidR="00512E2F" w:rsidRPr="008C35D8">
        <w:t xml:space="preserve">Do you have any </w:t>
      </w:r>
      <w:r w:rsidR="00512E2F">
        <w:t>g</w:t>
      </w:r>
      <w:r w:rsidR="00512E2F" w:rsidRPr="00512E2F">
        <w:t>estational complications</w:t>
      </w:r>
      <w:r w:rsidR="00512E2F" w:rsidRPr="008C35D8">
        <w:t>, such as</w:t>
      </w:r>
      <w:r w:rsidR="00512E2F" w:rsidRPr="00512E2F">
        <w:t xml:space="preserve"> gestational diabetes mellitus, gestational hypertension, gestational thyroid disorder </w:t>
      </w:r>
      <w:r w:rsidR="00512E2F">
        <w:t>or</w:t>
      </w:r>
      <w:r w:rsidR="00512E2F" w:rsidRPr="00512E2F">
        <w:t xml:space="preserve"> gestational anemia</w:t>
      </w:r>
      <w:r w:rsidR="00512E2F" w:rsidRPr="008C35D8">
        <w:t>?</w:t>
      </w:r>
    </w:p>
    <w:tbl>
      <w:tblPr>
        <w:tblW w:w="4676" w:type="pct"/>
        <w:tblBorders>
          <w:top w:val="single" w:sz="0" w:space="0" w:color="FFFFFF"/>
          <w:left w:val="single" w:sz="0" w:space="0" w:color="FFFFFF"/>
          <w:bottom w:val="single" w:sz="0" w:space="0" w:color="FFFFFF"/>
          <w:right w:val="single" w:sz="0" w:space="0" w:color="FFFFFF"/>
          <w:insideH w:val="single" w:sz="0" w:space="0" w:color="FFFFFF"/>
          <w:insideV w:val="single" w:sz="0" w:space="0" w:color="FFFFFF"/>
        </w:tblBorders>
        <w:tblLayout w:type="fixed"/>
        <w:tblLook w:val="04A0" w:firstRow="1" w:lastRow="0" w:firstColumn="1" w:lastColumn="0" w:noHBand="0" w:noVBand="1"/>
      </w:tblPr>
      <w:tblGrid>
        <w:gridCol w:w="8080"/>
      </w:tblGrid>
      <w:tr w:rsidR="00512E2F" w14:paraId="13AB9240" w14:textId="77777777" w:rsidTr="00EB142B">
        <w:trPr>
          <w:trHeight w:val="500"/>
        </w:trPr>
        <w:tc>
          <w:tcPr>
            <w:tcW w:w="8080" w:type="dxa"/>
            <w:shd w:val="clear" w:color="auto" w:fill="FFFFFF"/>
            <w:vAlign w:val="center"/>
          </w:tcPr>
          <w:p w14:paraId="11DAD860" w14:textId="40B87969" w:rsidR="00512E2F" w:rsidRDefault="00135799" w:rsidP="009F2050">
            <w:pPr>
              <w:spacing w:line="360" w:lineRule="auto"/>
            </w:pPr>
            <w:bookmarkStart w:id="8" w:name="_Hlk64386466"/>
            <w:r>
              <w:t xml:space="preserve">A. </w:t>
            </w:r>
            <w:r w:rsidR="00512E2F">
              <w:rPr>
                <w:rFonts w:hint="eastAsia"/>
              </w:rPr>
              <w:t>Yes</w:t>
            </w:r>
            <w:r w:rsidR="00512E2F">
              <w:t xml:space="preserve">    </w:t>
            </w:r>
            <w:r>
              <w:t xml:space="preserve">B. </w:t>
            </w:r>
            <w:r w:rsidR="00512E2F">
              <w:rPr>
                <w:rFonts w:hint="eastAsia"/>
              </w:rPr>
              <w:t>N</w:t>
            </w:r>
            <w:r w:rsidR="00512E2F">
              <w:t>o</w:t>
            </w:r>
          </w:p>
        </w:tc>
      </w:tr>
      <w:bookmarkEnd w:id="8"/>
    </w:tbl>
    <w:p w14:paraId="2197CEDE" w14:textId="77777777" w:rsidR="00536723" w:rsidRDefault="00536723" w:rsidP="009F2050">
      <w:pPr>
        <w:spacing w:line="360" w:lineRule="auto"/>
      </w:pPr>
    </w:p>
    <w:p w14:paraId="57E7EF17" w14:textId="586BB204" w:rsidR="00536723" w:rsidRPr="0010150B" w:rsidRDefault="00135799" w:rsidP="009F2050">
      <w:pPr>
        <w:spacing w:line="360" w:lineRule="auto"/>
        <w:rPr>
          <w:b/>
          <w:bCs/>
        </w:rPr>
      </w:pPr>
      <w:r w:rsidRPr="0010150B">
        <w:rPr>
          <w:rFonts w:hint="eastAsia"/>
          <w:b/>
          <w:bCs/>
        </w:rPr>
        <w:t>I</w:t>
      </w:r>
      <w:r w:rsidRPr="0010150B">
        <w:rPr>
          <w:b/>
          <w:bCs/>
        </w:rPr>
        <w:t>I</w:t>
      </w:r>
      <w:r w:rsidRPr="0010150B">
        <w:rPr>
          <w:rFonts w:hint="eastAsia"/>
          <w:b/>
          <w:bCs/>
        </w:rPr>
        <w:t>.</w:t>
      </w:r>
      <w:r w:rsidRPr="0010150B">
        <w:rPr>
          <w:b/>
          <w:bCs/>
        </w:rPr>
        <w:t xml:space="preserve"> </w:t>
      </w:r>
      <w:r w:rsidR="0010150B" w:rsidRPr="00105524">
        <w:rPr>
          <w:b/>
          <w:bCs/>
        </w:rPr>
        <w:t xml:space="preserve">Attitude towards </w:t>
      </w:r>
      <w:r w:rsidR="0010150B">
        <w:rPr>
          <w:b/>
          <w:bCs/>
        </w:rPr>
        <w:t xml:space="preserve">influenza </w:t>
      </w:r>
      <w:r w:rsidR="0010150B" w:rsidRPr="00105524">
        <w:rPr>
          <w:b/>
          <w:bCs/>
        </w:rPr>
        <w:t>vaccination</w:t>
      </w:r>
    </w:p>
    <w:p w14:paraId="77CC3A64" w14:textId="77777777" w:rsidR="00536723" w:rsidRDefault="00536723" w:rsidP="009F2050">
      <w:pPr>
        <w:spacing w:line="360" w:lineRule="auto"/>
      </w:pPr>
    </w:p>
    <w:p w14:paraId="70E903E3" w14:textId="37D58B8C" w:rsidR="00536723" w:rsidRDefault="00A50466" w:rsidP="009F2050">
      <w:pPr>
        <w:spacing w:line="360" w:lineRule="auto"/>
      </w:pPr>
      <w:r>
        <w:t>1</w:t>
      </w:r>
      <w:r w:rsidR="009F2050">
        <w:t>3</w:t>
      </w:r>
      <w:r>
        <w:t xml:space="preserve">. </w:t>
      </w:r>
      <w:r w:rsidR="00135799">
        <w:rPr>
          <w:rFonts w:hint="eastAsia"/>
        </w:rPr>
        <w:t>A</w:t>
      </w:r>
      <w:r w:rsidR="00135799">
        <w:t>re you willing to receive influenza vaccination?</w:t>
      </w:r>
    </w:p>
    <w:p w14:paraId="7C36C792" w14:textId="614B5FE3" w:rsidR="00512E2F" w:rsidRDefault="00135799" w:rsidP="009F2050">
      <w:pPr>
        <w:spacing w:line="360" w:lineRule="auto"/>
      </w:pPr>
      <w:r>
        <w:t xml:space="preserve">A. </w:t>
      </w:r>
      <w:r w:rsidR="00512E2F">
        <w:rPr>
          <w:rFonts w:hint="eastAsia"/>
        </w:rPr>
        <w:t>Yes</w:t>
      </w:r>
      <w:r w:rsidR="00512E2F">
        <w:t xml:space="preserve">    </w:t>
      </w:r>
      <w:r w:rsidR="00512E2F" w:rsidRPr="00512E2F">
        <w:rPr>
          <w:rFonts w:hint="eastAsia"/>
        </w:rPr>
        <w:t xml:space="preserve"> </w:t>
      </w:r>
      <w:r>
        <w:rPr>
          <w:rFonts w:hint="eastAsia"/>
        </w:rPr>
        <w:t>B</w:t>
      </w:r>
      <w:r>
        <w:t xml:space="preserve">. </w:t>
      </w:r>
      <w:r w:rsidR="00512E2F" w:rsidRPr="00512E2F">
        <w:rPr>
          <w:rFonts w:hint="eastAsia"/>
        </w:rPr>
        <w:t>N</w:t>
      </w:r>
      <w:r w:rsidR="00512E2F">
        <w:rPr>
          <w:rFonts w:hint="eastAsia"/>
        </w:rPr>
        <w:t>ot</w:t>
      </w:r>
      <w:r w:rsidR="00512E2F">
        <w:t xml:space="preserve"> sure     </w:t>
      </w:r>
      <w:r>
        <w:t xml:space="preserve">C. </w:t>
      </w:r>
      <w:r w:rsidR="00512E2F">
        <w:rPr>
          <w:rFonts w:hint="eastAsia"/>
        </w:rPr>
        <w:t>N</w:t>
      </w:r>
      <w:r w:rsidR="00512E2F">
        <w:t>o</w:t>
      </w:r>
      <w:r w:rsidR="004C398B">
        <w:t xml:space="preserve"> </w:t>
      </w:r>
    </w:p>
    <w:p w14:paraId="708ECC33" w14:textId="77777777" w:rsidR="00512E2F" w:rsidRDefault="00512E2F" w:rsidP="009F2050">
      <w:pPr>
        <w:spacing w:line="360" w:lineRule="auto"/>
      </w:pPr>
    </w:p>
    <w:p w14:paraId="70642398" w14:textId="30D3958D" w:rsidR="009F2050" w:rsidRDefault="00A50466" w:rsidP="009F2050">
      <w:pPr>
        <w:spacing w:line="360" w:lineRule="auto"/>
      </w:pPr>
      <w:r>
        <w:t>1</w:t>
      </w:r>
      <w:r w:rsidR="009F2050">
        <w:t>4</w:t>
      </w:r>
      <w:r>
        <w:t xml:space="preserve">. </w:t>
      </w:r>
      <w:r w:rsidR="00135799">
        <w:t>Which of the following are the reasons why you</w:t>
      </w:r>
      <w:r w:rsidR="00371035">
        <w:t xml:space="preserve"> are </w:t>
      </w:r>
      <w:r w:rsidR="00135799">
        <w:t>unwilling to receive influenza vaccination?</w:t>
      </w:r>
      <w:r w:rsidR="00371035">
        <w:t xml:space="preserve"> (if answered ‘No’ in question 13 above) (Multiple choice)</w:t>
      </w:r>
    </w:p>
    <w:p w14:paraId="07BEA6C8" w14:textId="2AB86EB4" w:rsidR="009F2050" w:rsidRDefault="00371035" w:rsidP="009F2050">
      <w:pPr>
        <w:spacing w:line="360" w:lineRule="auto"/>
      </w:pPr>
      <w:r>
        <w:t xml:space="preserve">A. </w:t>
      </w:r>
      <w:r w:rsidR="009F2050">
        <w:t>Pregnant women are not at risk of infection with seasonal influenza</w:t>
      </w:r>
      <w:r w:rsidR="004C398B">
        <w:t>.</w:t>
      </w:r>
    </w:p>
    <w:p w14:paraId="3810F603" w14:textId="7BF34AB5" w:rsidR="009F2050" w:rsidRDefault="00371035" w:rsidP="009F2050">
      <w:pPr>
        <w:spacing w:line="360" w:lineRule="auto"/>
      </w:pPr>
      <w:r>
        <w:t xml:space="preserve">B. </w:t>
      </w:r>
      <w:r w:rsidR="009F2050">
        <w:t>The vaccination process is complicated and troublesome and it is a waste of time</w:t>
      </w:r>
      <w:r w:rsidR="004C398B">
        <w:t>.</w:t>
      </w:r>
    </w:p>
    <w:p w14:paraId="7DBAA322" w14:textId="7662C489" w:rsidR="009F2050" w:rsidRDefault="00371035" w:rsidP="009F2050">
      <w:pPr>
        <w:spacing w:line="360" w:lineRule="auto"/>
      </w:pPr>
      <w:r>
        <w:t xml:space="preserve">C. </w:t>
      </w:r>
      <w:r w:rsidR="009F2050">
        <w:t>The price of vaccine is too high to afford it</w:t>
      </w:r>
      <w:r w:rsidR="004C398B">
        <w:t>.</w:t>
      </w:r>
    </w:p>
    <w:p w14:paraId="7C114B94" w14:textId="1FC261FB" w:rsidR="009F2050" w:rsidRDefault="00371035" w:rsidP="009F2050">
      <w:pPr>
        <w:spacing w:line="360" w:lineRule="auto"/>
      </w:pPr>
      <w:r>
        <w:t xml:space="preserve">D. </w:t>
      </w:r>
      <w:r w:rsidR="009F2050">
        <w:t>Getting the flu will not cause too much harm to pregnant women</w:t>
      </w:r>
      <w:r w:rsidR="004C398B">
        <w:t>.</w:t>
      </w:r>
    </w:p>
    <w:p w14:paraId="3E8D7343" w14:textId="1EA9ED6A" w:rsidR="009F2050" w:rsidRDefault="00371035" w:rsidP="009F2050">
      <w:pPr>
        <w:spacing w:line="360" w:lineRule="auto"/>
      </w:pPr>
      <w:r>
        <w:t xml:space="preserve">E. </w:t>
      </w:r>
      <w:r w:rsidR="009F2050">
        <w:t>Seasonal influenza might not be avoided even by vaccination</w:t>
      </w:r>
      <w:r w:rsidR="004C398B">
        <w:t>.</w:t>
      </w:r>
    </w:p>
    <w:p w14:paraId="538BACFA" w14:textId="5FEC27DB" w:rsidR="009F2050" w:rsidRDefault="00371035" w:rsidP="009F2050">
      <w:pPr>
        <w:spacing w:line="360" w:lineRule="auto"/>
      </w:pPr>
      <w:r>
        <w:t xml:space="preserve">F. </w:t>
      </w:r>
      <w:r w:rsidR="009F2050">
        <w:t>The safety of seasonal influenza vaccine for pregnant women is not clear</w:t>
      </w:r>
      <w:r w:rsidR="004C398B">
        <w:t>.</w:t>
      </w:r>
    </w:p>
    <w:p w14:paraId="3077D248" w14:textId="387D62FB" w:rsidR="009F2050" w:rsidRDefault="00371035" w:rsidP="009F2050">
      <w:pPr>
        <w:spacing w:line="360" w:lineRule="auto"/>
      </w:pPr>
      <w:r>
        <w:t xml:space="preserve">G. </w:t>
      </w:r>
      <w:r w:rsidR="009F2050">
        <w:t>The safety of seasonal influenza vaccine for unborn baby is not clear</w:t>
      </w:r>
      <w:r w:rsidR="004C398B">
        <w:t>.</w:t>
      </w:r>
    </w:p>
    <w:p w14:paraId="479EB772" w14:textId="4C6688DA" w:rsidR="00536723" w:rsidRDefault="00371035" w:rsidP="009F2050">
      <w:pPr>
        <w:spacing w:line="360" w:lineRule="auto"/>
      </w:pPr>
      <w:r>
        <w:t xml:space="preserve">H. </w:t>
      </w:r>
      <w:r w:rsidR="009F2050">
        <w:t>Refuse any vaccination during pregnancy (worried about side effects)</w:t>
      </w:r>
      <w:r w:rsidR="004C398B">
        <w:t>.</w:t>
      </w:r>
    </w:p>
    <w:p w14:paraId="0FC36AEB" w14:textId="72E554F6" w:rsidR="004C398B" w:rsidRDefault="00371035" w:rsidP="009F2050">
      <w:pPr>
        <w:spacing w:line="360" w:lineRule="auto"/>
      </w:pPr>
      <w:r>
        <w:t xml:space="preserve">I. </w:t>
      </w:r>
      <w:r w:rsidR="004C398B">
        <w:t>Other reasons:</w:t>
      </w:r>
      <w:r w:rsidR="004C398B" w:rsidRPr="004C398B">
        <w:t xml:space="preserve"> </w:t>
      </w:r>
      <w:r w:rsidR="004C398B">
        <w:t>_________________________________</w:t>
      </w:r>
    </w:p>
    <w:p w14:paraId="2B9BFF46" w14:textId="77777777" w:rsidR="00536723" w:rsidRDefault="00536723" w:rsidP="009F2050">
      <w:pPr>
        <w:spacing w:line="360" w:lineRule="auto"/>
      </w:pPr>
    </w:p>
    <w:p w14:paraId="122EBDC6" w14:textId="3968A7AE" w:rsidR="00536723" w:rsidRPr="00512E2F" w:rsidRDefault="00371035" w:rsidP="009F2050">
      <w:pPr>
        <w:spacing w:line="360" w:lineRule="auto"/>
      </w:pPr>
      <w:r w:rsidRPr="0010150B">
        <w:rPr>
          <w:b/>
          <w:bCs/>
        </w:rPr>
        <w:t>III</w:t>
      </w:r>
      <w:r w:rsidRPr="0010150B">
        <w:rPr>
          <w:rFonts w:hint="eastAsia"/>
          <w:b/>
          <w:bCs/>
        </w:rPr>
        <w:t>.</w:t>
      </w:r>
      <w:r>
        <w:t xml:space="preserve"> </w:t>
      </w:r>
      <w:r w:rsidR="0010150B">
        <w:rPr>
          <w:b/>
        </w:rPr>
        <w:t>K</w:t>
      </w:r>
      <w:r w:rsidR="0010150B">
        <w:rPr>
          <w:rFonts w:hint="eastAsia"/>
          <w:b/>
        </w:rPr>
        <w:t>n</w:t>
      </w:r>
      <w:r w:rsidR="0010150B">
        <w:rPr>
          <w:b/>
        </w:rPr>
        <w:t>owledge of influenza infection and influenza vaccine</w:t>
      </w:r>
    </w:p>
    <w:p w14:paraId="2632FE84" w14:textId="1F921E62" w:rsidR="00536723" w:rsidRDefault="00A50466" w:rsidP="009F2050">
      <w:pPr>
        <w:spacing w:line="360" w:lineRule="auto"/>
      </w:pPr>
      <w:r>
        <w:t>1</w:t>
      </w:r>
      <w:r w:rsidR="009F2050">
        <w:t>5</w:t>
      </w:r>
      <w:r>
        <w:t xml:space="preserve">. </w:t>
      </w:r>
      <w:r w:rsidR="00772346">
        <w:t>Which of the following do you think are the common symptoms of influenza</w:t>
      </w:r>
      <w:r w:rsidR="005C4205">
        <w:t>.</w:t>
      </w:r>
    </w:p>
    <w:tbl>
      <w:tblPr>
        <w:tblW w:w="5000" w:type="pct"/>
        <w:tblBorders>
          <w:top w:val="single" w:sz="0" w:space="0" w:color="FFFFFF"/>
          <w:left w:val="single" w:sz="0" w:space="0" w:color="FFFFFF"/>
          <w:bottom w:val="single" w:sz="0" w:space="0" w:color="FFFFFF"/>
          <w:right w:val="single" w:sz="0" w:space="0" w:color="FFFFFF"/>
          <w:insideH w:val="single" w:sz="0" w:space="0" w:color="FFFFFF"/>
          <w:insideV w:val="single" w:sz="0" w:space="0" w:color="FFFFFF"/>
        </w:tblBorders>
        <w:tblLayout w:type="fixed"/>
        <w:tblLook w:val="04A0" w:firstRow="1" w:lastRow="0" w:firstColumn="1" w:lastColumn="0" w:noHBand="0" w:noVBand="1"/>
      </w:tblPr>
      <w:tblGrid>
        <w:gridCol w:w="8640"/>
      </w:tblGrid>
      <w:tr w:rsidR="00536723" w14:paraId="726454F6" w14:textId="77777777">
        <w:trPr>
          <w:trHeight w:val="500"/>
        </w:trPr>
        <w:tc>
          <w:tcPr>
            <w:tcW w:w="7400" w:type="dxa"/>
            <w:shd w:val="clear" w:color="auto" w:fill="FFFFFF"/>
            <w:vAlign w:val="center"/>
          </w:tcPr>
          <w:p w14:paraId="0D5AE087" w14:textId="6302D295" w:rsidR="00536723" w:rsidRDefault="005C4205" w:rsidP="009F2050">
            <w:pPr>
              <w:spacing w:line="360" w:lineRule="auto"/>
            </w:pPr>
            <w:r>
              <w:t>A.</w:t>
            </w:r>
            <w:r>
              <w:rPr>
                <w:rFonts w:hint="eastAsia"/>
              </w:rPr>
              <w:t xml:space="preserve"> </w:t>
            </w:r>
            <w:r>
              <w:t>Fever</w:t>
            </w:r>
          </w:p>
        </w:tc>
      </w:tr>
      <w:tr w:rsidR="00536723" w14:paraId="6E70F6E5" w14:textId="77777777">
        <w:trPr>
          <w:trHeight w:val="500"/>
        </w:trPr>
        <w:tc>
          <w:tcPr>
            <w:tcW w:w="7400" w:type="dxa"/>
            <w:shd w:val="clear" w:color="auto" w:fill="FFFFFF"/>
            <w:vAlign w:val="center"/>
          </w:tcPr>
          <w:p w14:paraId="0E1C4ADF" w14:textId="33690E6B" w:rsidR="00536723" w:rsidRDefault="005C4205" w:rsidP="009F2050">
            <w:pPr>
              <w:spacing w:line="360" w:lineRule="auto"/>
              <w:rPr>
                <w:rFonts w:ascii="微软雅黑" w:eastAsia="微软雅黑" w:hAnsi="微软雅黑" w:cs="微软雅黑"/>
                <w:sz w:val="28"/>
              </w:rPr>
            </w:pPr>
            <w:r>
              <w:t>B. D</w:t>
            </w:r>
            <w:r w:rsidRPr="005C4205">
              <w:t>iarrhea</w:t>
            </w:r>
          </w:p>
        </w:tc>
      </w:tr>
      <w:tr w:rsidR="00536723" w14:paraId="24F8462A" w14:textId="77777777">
        <w:trPr>
          <w:trHeight w:val="500"/>
        </w:trPr>
        <w:tc>
          <w:tcPr>
            <w:tcW w:w="7400" w:type="dxa"/>
            <w:shd w:val="clear" w:color="auto" w:fill="FFFFFF"/>
            <w:vAlign w:val="center"/>
          </w:tcPr>
          <w:p w14:paraId="7EBC9DA2" w14:textId="779C7DCE" w:rsidR="00536723" w:rsidRDefault="005C4205" w:rsidP="009F2050">
            <w:pPr>
              <w:spacing w:line="360" w:lineRule="auto"/>
              <w:rPr>
                <w:rFonts w:ascii="微软雅黑" w:eastAsia="微软雅黑" w:hAnsi="微软雅黑" w:cs="微软雅黑"/>
                <w:sz w:val="28"/>
              </w:rPr>
            </w:pPr>
            <w:r>
              <w:t xml:space="preserve">C. </w:t>
            </w:r>
            <w:r>
              <w:rPr>
                <w:rFonts w:hint="eastAsia"/>
              </w:rPr>
              <w:t>M</w:t>
            </w:r>
            <w:r>
              <w:t>uscle soreness</w:t>
            </w:r>
          </w:p>
        </w:tc>
      </w:tr>
      <w:tr w:rsidR="00536723" w14:paraId="540C042B" w14:textId="77777777">
        <w:trPr>
          <w:trHeight w:val="500"/>
        </w:trPr>
        <w:tc>
          <w:tcPr>
            <w:tcW w:w="7400" w:type="dxa"/>
            <w:shd w:val="clear" w:color="auto" w:fill="FFFFFF"/>
            <w:vAlign w:val="center"/>
          </w:tcPr>
          <w:p w14:paraId="63A88BE7" w14:textId="7D5027C3" w:rsidR="00536723" w:rsidRDefault="005C4205" w:rsidP="009F2050">
            <w:pPr>
              <w:spacing w:line="360" w:lineRule="auto"/>
              <w:rPr>
                <w:rFonts w:ascii="微软雅黑" w:eastAsia="微软雅黑" w:hAnsi="微软雅黑" w:cs="微软雅黑"/>
                <w:sz w:val="28"/>
              </w:rPr>
            </w:pPr>
            <w:r>
              <w:lastRenderedPageBreak/>
              <w:t xml:space="preserve">D. </w:t>
            </w:r>
            <w:r w:rsidR="00451812">
              <w:rPr>
                <w:rFonts w:hint="eastAsia"/>
              </w:rPr>
              <w:t>S</w:t>
            </w:r>
            <w:r w:rsidR="00451812">
              <w:t>ore throat</w:t>
            </w:r>
          </w:p>
        </w:tc>
      </w:tr>
      <w:tr w:rsidR="00536723" w14:paraId="28608FA0" w14:textId="77777777">
        <w:trPr>
          <w:trHeight w:val="500"/>
        </w:trPr>
        <w:tc>
          <w:tcPr>
            <w:tcW w:w="7400" w:type="dxa"/>
            <w:shd w:val="clear" w:color="auto" w:fill="FFFFFF"/>
            <w:vAlign w:val="center"/>
          </w:tcPr>
          <w:p w14:paraId="6C08CAFF" w14:textId="6C3C22B2" w:rsidR="00536723" w:rsidRDefault="00451812" w:rsidP="009F2050">
            <w:pPr>
              <w:spacing w:line="360" w:lineRule="auto"/>
              <w:rPr>
                <w:rFonts w:ascii="微软雅黑" w:eastAsia="微软雅黑" w:hAnsi="微软雅黑" w:cs="微软雅黑"/>
                <w:sz w:val="28"/>
              </w:rPr>
            </w:pPr>
            <w:r>
              <w:t xml:space="preserve">E. </w:t>
            </w:r>
            <w:r>
              <w:rPr>
                <w:rFonts w:hint="eastAsia"/>
              </w:rPr>
              <w:t>V</w:t>
            </w:r>
            <w:r>
              <w:t>omiting</w:t>
            </w:r>
          </w:p>
        </w:tc>
      </w:tr>
      <w:tr w:rsidR="00536723" w14:paraId="1A176822" w14:textId="77777777">
        <w:trPr>
          <w:trHeight w:val="500"/>
        </w:trPr>
        <w:tc>
          <w:tcPr>
            <w:tcW w:w="7400" w:type="dxa"/>
            <w:shd w:val="clear" w:color="auto" w:fill="FFFFFF"/>
            <w:vAlign w:val="center"/>
          </w:tcPr>
          <w:p w14:paraId="1B72B1B0" w14:textId="204A8D99" w:rsidR="00536723" w:rsidRDefault="00451812" w:rsidP="009F2050">
            <w:pPr>
              <w:spacing w:line="360" w:lineRule="auto"/>
              <w:rPr>
                <w:rFonts w:ascii="微软雅黑" w:eastAsia="微软雅黑" w:hAnsi="微软雅黑" w:cs="微软雅黑"/>
                <w:sz w:val="28"/>
              </w:rPr>
            </w:pPr>
            <w:r>
              <w:t>F. Headache</w:t>
            </w:r>
          </w:p>
        </w:tc>
      </w:tr>
      <w:tr w:rsidR="00536723" w14:paraId="73C81CD6" w14:textId="77777777">
        <w:trPr>
          <w:trHeight w:val="500"/>
        </w:trPr>
        <w:tc>
          <w:tcPr>
            <w:tcW w:w="7400" w:type="dxa"/>
            <w:shd w:val="clear" w:color="auto" w:fill="FFFFFF"/>
            <w:vAlign w:val="center"/>
          </w:tcPr>
          <w:p w14:paraId="0F02A6DD" w14:textId="05721A40" w:rsidR="00536723" w:rsidRDefault="00451812" w:rsidP="009F2050">
            <w:pPr>
              <w:spacing w:line="360" w:lineRule="auto"/>
              <w:rPr>
                <w:rFonts w:ascii="微软雅黑" w:eastAsia="微软雅黑" w:hAnsi="微软雅黑" w:cs="微软雅黑"/>
                <w:sz w:val="28"/>
              </w:rPr>
            </w:pPr>
            <w:r>
              <w:t xml:space="preserve">G. </w:t>
            </w:r>
            <w:r>
              <w:rPr>
                <w:rFonts w:hint="eastAsia"/>
              </w:rPr>
              <w:t>S</w:t>
            </w:r>
            <w:r>
              <w:t>kin rash</w:t>
            </w:r>
          </w:p>
        </w:tc>
      </w:tr>
      <w:tr w:rsidR="00536723" w14:paraId="322B5252" w14:textId="77777777">
        <w:trPr>
          <w:trHeight w:val="500"/>
        </w:trPr>
        <w:tc>
          <w:tcPr>
            <w:tcW w:w="7400" w:type="dxa"/>
            <w:shd w:val="clear" w:color="auto" w:fill="FFFFFF"/>
            <w:vAlign w:val="center"/>
          </w:tcPr>
          <w:p w14:paraId="5F07328E" w14:textId="3450CB76" w:rsidR="00536723" w:rsidRDefault="00451812" w:rsidP="009F2050">
            <w:pPr>
              <w:spacing w:line="360" w:lineRule="auto"/>
              <w:rPr>
                <w:rFonts w:ascii="微软雅黑" w:eastAsia="微软雅黑" w:hAnsi="微软雅黑" w:cs="微软雅黑"/>
                <w:sz w:val="28"/>
              </w:rPr>
            </w:pPr>
            <w:r>
              <w:t xml:space="preserve">H. </w:t>
            </w:r>
            <w:r>
              <w:rPr>
                <w:rFonts w:hint="eastAsia"/>
              </w:rPr>
              <w:t>C</w:t>
            </w:r>
            <w:r>
              <w:t>hest pain</w:t>
            </w:r>
          </w:p>
        </w:tc>
      </w:tr>
      <w:tr w:rsidR="00536723" w14:paraId="39234C66" w14:textId="77777777">
        <w:trPr>
          <w:trHeight w:val="500"/>
        </w:trPr>
        <w:tc>
          <w:tcPr>
            <w:tcW w:w="7400" w:type="dxa"/>
            <w:shd w:val="clear" w:color="auto" w:fill="FFFFFF"/>
            <w:vAlign w:val="center"/>
          </w:tcPr>
          <w:p w14:paraId="4301DA5F" w14:textId="28144C37" w:rsidR="00536723" w:rsidRDefault="00451812" w:rsidP="009F2050">
            <w:pPr>
              <w:spacing w:line="360" w:lineRule="auto"/>
              <w:rPr>
                <w:rFonts w:ascii="微软雅黑" w:eastAsia="微软雅黑" w:hAnsi="微软雅黑" w:cs="微软雅黑"/>
                <w:sz w:val="28"/>
              </w:rPr>
            </w:pPr>
            <w:r>
              <w:t xml:space="preserve">I. </w:t>
            </w:r>
            <w:r>
              <w:rPr>
                <w:rFonts w:hint="eastAsia"/>
              </w:rPr>
              <w:t>N</w:t>
            </w:r>
            <w:r>
              <w:t>ot clear</w:t>
            </w:r>
          </w:p>
        </w:tc>
      </w:tr>
    </w:tbl>
    <w:p w14:paraId="1A36AF63" w14:textId="77777777" w:rsidR="00536723" w:rsidRDefault="00536723" w:rsidP="009F2050">
      <w:pPr>
        <w:spacing w:line="360" w:lineRule="auto"/>
      </w:pPr>
    </w:p>
    <w:p w14:paraId="3EF323A2" w14:textId="3A969A15" w:rsidR="00536723" w:rsidRDefault="009F2050" w:rsidP="009F2050">
      <w:pPr>
        <w:spacing w:line="360" w:lineRule="auto"/>
      </w:pPr>
      <w:r>
        <w:t>16</w:t>
      </w:r>
      <w:r w:rsidR="00A50466">
        <w:t xml:space="preserve">. </w:t>
      </w:r>
      <w:r w:rsidR="000D3C13">
        <w:t>Which of the following do you think are the methods of preventing influenza</w:t>
      </w:r>
      <w:r w:rsidR="000D3C13">
        <w:rPr>
          <w:rFonts w:hint="eastAsia"/>
        </w:rPr>
        <w:t>.</w:t>
      </w:r>
    </w:p>
    <w:tbl>
      <w:tblPr>
        <w:tblW w:w="5000" w:type="pct"/>
        <w:tblBorders>
          <w:top w:val="single" w:sz="0" w:space="0" w:color="FFFFFF"/>
          <w:left w:val="single" w:sz="0" w:space="0" w:color="FFFFFF"/>
          <w:bottom w:val="single" w:sz="0" w:space="0" w:color="FFFFFF"/>
          <w:right w:val="single" w:sz="0" w:space="0" w:color="FFFFFF"/>
          <w:insideH w:val="single" w:sz="0" w:space="0" w:color="FFFFFF"/>
          <w:insideV w:val="single" w:sz="0" w:space="0" w:color="FFFFFF"/>
        </w:tblBorders>
        <w:tblLayout w:type="fixed"/>
        <w:tblLook w:val="04A0" w:firstRow="1" w:lastRow="0" w:firstColumn="1" w:lastColumn="0" w:noHBand="0" w:noVBand="1"/>
      </w:tblPr>
      <w:tblGrid>
        <w:gridCol w:w="8640"/>
      </w:tblGrid>
      <w:tr w:rsidR="00536723" w14:paraId="066C041B" w14:textId="77777777">
        <w:trPr>
          <w:trHeight w:val="500"/>
        </w:trPr>
        <w:tc>
          <w:tcPr>
            <w:tcW w:w="7400" w:type="dxa"/>
            <w:shd w:val="clear" w:color="auto" w:fill="FFFFFF"/>
            <w:vAlign w:val="center"/>
          </w:tcPr>
          <w:p w14:paraId="10AAE050" w14:textId="66D81317" w:rsidR="00536723" w:rsidRDefault="000D3C13" w:rsidP="009F2050">
            <w:pPr>
              <w:spacing w:line="360" w:lineRule="auto"/>
            </w:pPr>
            <w:r>
              <w:t xml:space="preserve">A. </w:t>
            </w:r>
            <w:r w:rsidRPr="000D3C13">
              <w:t xml:space="preserve">When coughing or sneezing, cover your mouth and nose with </w:t>
            </w:r>
            <w:r>
              <w:t>tissue</w:t>
            </w:r>
            <w:r w:rsidRPr="000D3C13">
              <w:t>, towel, etc</w:t>
            </w:r>
            <w:r>
              <w:t>.</w:t>
            </w:r>
          </w:p>
        </w:tc>
      </w:tr>
      <w:tr w:rsidR="00536723" w14:paraId="3030C160" w14:textId="77777777">
        <w:trPr>
          <w:trHeight w:val="500"/>
        </w:trPr>
        <w:tc>
          <w:tcPr>
            <w:tcW w:w="7400" w:type="dxa"/>
            <w:shd w:val="clear" w:color="auto" w:fill="FFFFFF"/>
            <w:vAlign w:val="center"/>
          </w:tcPr>
          <w:p w14:paraId="78E62545" w14:textId="2B235DCB" w:rsidR="00536723" w:rsidRDefault="000D3C13" w:rsidP="009F2050">
            <w:pPr>
              <w:spacing w:line="360" w:lineRule="auto"/>
              <w:rPr>
                <w:rFonts w:ascii="微软雅黑" w:eastAsia="微软雅黑" w:hAnsi="微软雅黑" w:cs="微软雅黑"/>
                <w:sz w:val="28"/>
              </w:rPr>
            </w:pPr>
            <w:r>
              <w:t>B. Wash hands more often.</w:t>
            </w:r>
          </w:p>
        </w:tc>
      </w:tr>
      <w:tr w:rsidR="00536723" w14:paraId="532C8DFA" w14:textId="77777777">
        <w:trPr>
          <w:trHeight w:val="500"/>
        </w:trPr>
        <w:tc>
          <w:tcPr>
            <w:tcW w:w="7400" w:type="dxa"/>
            <w:shd w:val="clear" w:color="auto" w:fill="FFFFFF"/>
            <w:vAlign w:val="center"/>
          </w:tcPr>
          <w:p w14:paraId="59775CB6" w14:textId="506A0B94" w:rsidR="00536723" w:rsidRDefault="000D3C13" w:rsidP="009F2050">
            <w:pPr>
              <w:spacing w:line="360" w:lineRule="auto"/>
              <w:rPr>
                <w:rFonts w:ascii="微软雅黑" w:eastAsia="微软雅黑" w:hAnsi="微软雅黑" w:cs="微软雅黑"/>
                <w:sz w:val="28"/>
              </w:rPr>
            </w:pPr>
            <w:r>
              <w:t>C. Have a balanced diet.</w:t>
            </w:r>
          </w:p>
        </w:tc>
      </w:tr>
      <w:tr w:rsidR="00536723" w14:paraId="5D5A7C49" w14:textId="77777777">
        <w:trPr>
          <w:trHeight w:val="500"/>
        </w:trPr>
        <w:tc>
          <w:tcPr>
            <w:tcW w:w="7400" w:type="dxa"/>
            <w:shd w:val="clear" w:color="auto" w:fill="FFFFFF"/>
            <w:vAlign w:val="center"/>
          </w:tcPr>
          <w:p w14:paraId="6F4FA42E" w14:textId="12D2ED11" w:rsidR="00536723" w:rsidRDefault="000D3C13" w:rsidP="009F2050">
            <w:pPr>
              <w:spacing w:line="360" w:lineRule="auto"/>
              <w:rPr>
                <w:rFonts w:ascii="微软雅黑" w:eastAsia="微软雅黑" w:hAnsi="微软雅黑" w:cs="微软雅黑"/>
                <w:sz w:val="28"/>
              </w:rPr>
            </w:pPr>
            <w:r>
              <w:t xml:space="preserve">D. </w:t>
            </w:r>
            <w:r w:rsidR="008015AC">
              <w:t>Obtain moderate exercise and adequate rest.</w:t>
            </w:r>
          </w:p>
        </w:tc>
      </w:tr>
      <w:tr w:rsidR="00536723" w14:paraId="1818DBAF" w14:textId="77777777">
        <w:trPr>
          <w:trHeight w:val="500"/>
        </w:trPr>
        <w:tc>
          <w:tcPr>
            <w:tcW w:w="7400" w:type="dxa"/>
            <w:shd w:val="clear" w:color="auto" w:fill="FFFFFF"/>
            <w:vAlign w:val="center"/>
          </w:tcPr>
          <w:p w14:paraId="735ED4DB" w14:textId="5CF96455" w:rsidR="00536723" w:rsidRDefault="008015AC" w:rsidP="009F2050">
            <w:pPr>
              <w:spacing w:line="360" w:lineRule="auto"/>
              <w:rPr>
                <w:rFonts w:ascii="微软雅黑" w:eastAsia="微软雅黑" w:hAnsi="微软雅黑" w:cs="微软雅黑"/>
                <w:sz w:val="28"/>
              </w:rPr>
            </w:pPr>
            <w:r>
              <w:t>E. Wear a mask.</w:t>
            </w:r>
          </w:p>
        </w:tc>
      </w:tr>
      <w:tr w:rsidR="00536723" w14:paraId="6A62C715" w14:textId="77777777">
        <w:trPr>
          <w:trHeight w:val="500"/>
        </w:trPr>
        <w:tc>
          <w:tcPr>
            <w:tcW w:w="7400" w:type="dxa"/>
            <w:shd w:val="clear" w:color="auto" w:fill="FFFFFF"/>
            <w:vAlign w:val="center"/>
          </w:tcPr>
          <w:p w14:paraId="0CB08173" w14:textId="7F2A176C" w:rsidR="00536723" w:rsidRDefault="001D0B5D" w:rsidP="009F2050">
            <w:pPr>
              <w:spacing w:line="360" w:lineRule="auto"/>
              <w:rPr>
                <w:rFonts w:ascii="微软雅黑" w:eastAsia="微软雅黑" w:hAnsi="微软雅黑" w:cs="微软雅黑"/>
                <w:sz w:val="28"/>
              </w:rPr>
            </w:pPr>
            <w:r>
              <w:t>F. Receive influenza vaccines.</w:t>
            </w:r>
          </w:p>
        </w:tc>
      </w:tr>
      <w:tr w:rsidR="00536723" w14:paraId="3EB75E74" w14:textId="77777777">
        <w:trPr>
          <w:trHeight w:val="500"/>
        </w:trPr>
        <w:tc>
          <w:tcPr>
            <w:tcW w:w="7400" w:type="dxa"/>
            <w:shd w:val="clear" w:color="auto" w:fill="FFFFFF"/>
            <w:vAlign w:val="center"/>
          </w:tcPr>
          <w:p w14:paraId="6A7C5435" w14:textId="29D8AF41" w:rsidR="00536723" w:rsidRDefault="001D0B5D" w:rsidP="009F2050">
            <w:pPr>
              <w:spacing w:line="360" w:lineRule="auto"/>
              <w:rPr>
                <w:rFonts w:ascii="微软雅黑" w:eastAsia="微软雅黑" w:hAnsi="微软雅黑" w:cs="微软雅黑"/>
                <w:sz w:val="28"/>
              </w:rPr>
            </w:pPr>
            <w:r>
              <w:t>G. Not clear</w:t>
            </w:r>
          </w:p>
        </w:tc>
      </w:tr>
    </w:tbl>
    <w:p w14:paraId="1BAF62E2" w14:textId="77777777" w:rsidR="00536723" w:rsidRDefault="00536723" w:rsidP="009F2050">
      <w:pPr>
        <w:spacing w:line="360" w:lineRule="auto"/>
      </w:pPr>
    </w:p>
    <w:p w14:paraId="32712A4E" w14:textId="0F23DE07" w:rsidR="00536723" w:rsidRDefault="009F2050" w:rsidP="009F2050">
      <w:pPr>
        <w:spacing w:line="360" w:lineRule="auto"/>
      </w:pPr>
      <w:r>
        <w:t>17</w:t>
      </w:r>
      <w:r w:rsidR="00A50466">
        <w:t xml:space="preserve">. </w:t>
      </w:r>
      <w:r w:rsidR="00892049">
        <w:t>Which of the following do you think are the routes of influenza transmission?</w:t>
      </w:r>
    </w:p>
    <w:tbl>
      <w:tblPr>
        <w:tblW w:w="5000" w:type="pct"/>
        <w:tblBorders>
          <w:top w:val="single" w:sz="0" w:space="0" w:color="FFFFFF"/>
          <w:left w:val="single" w:sz="0" w:space="0" w:color="FFFFFF"/>
          <w:bottom w:val="single" w:sz="0" w:space="0" w:color="FFFFFF"/>
          <w:right w:val="single" w:sz="0" w:space="0" w:color="FFFFFF"/>
          <w:insideH w:val="single" w:sz="0" w:space="0" w:color="FFFFFF"/>
          <w:insideV w:val="single" w:sz="0" w:space="0" w:color="FFFFFF"/>
        </w:tblBorders>
        <w:tblLayout w:type="fixed"/>
        <w:tblLook w:val="04A0" w:firstRow="1" w:lastRow="0" w:firstColumn="1" w:lastColumn="0" w:noHBand="0" w:noVBand="1"/>
      </w:tblPr>
      <w:tblGrid>
        <w:gridCol w:w="8640"/>
      </w:tblGrid>
      <w:tr w:rsidR="00536723" w14:paraId="129AFFF0" w14:textId="77777777">
        <w:trPr>
          <w:trHeight w:val="500"/>
        </w:trPr>
        <w:tc>
          <w:tcPr>
            <w:tcW w:w="7400" w:type="dxa"/>
            <w:shd w:val="clear" w:color="auto" w:fill="FFFFFF"/>
            <w:vAlign w:val="center"/>
          </w:tcPr>
          <w:p w14:paraId="3A70C0A3" w14:textId="7B2A7D56" w:rsidR="00536723" w:rsidRDefault="00892049" w:rsidP="009F2050">
            <w:pPr>
              <w:spacing w:line="360" w:lineRule="auto"/>
            </w:pPr>
            <w:r>
              <w:t>A. Via r</w:t>
            </w:r>
            <w:r w:rsidRPr="00892049">
              <w:t>espiratory droplets</w:t>
            </w:r>
          </w:p>
        </w:tc>
      </w:tr>
      <w:tr w:rsidR="00536723" w14:paraId="03132142" w14:textId="77777777">
        <w:trPr>
          <w:trHeight w:val="500"/>
        </w:trPr>
        <w:tc>
          <w:tcPr>
            <w:tcW w:w="7400" w:type="dxa"/>
            <w:shd w:val="clear" w:color="auto" w:fill="FFFFFF"/>
            <w:vAlign w:val="center"/>
          </w:tcPr>
          <w:p w14:paraId="5F59620B" w14:textId="539A12FA" w:rsidR="00536723" w:rsidRDefault="00892049" w:rsidP="009F2050">
            <w:pPr>
              <w:spacing w:line="360" w:lineRule="auto"/>
              <w:rPr>
                <w:rFonts w:ascii="微软雅黑" w:eastAsia="微软雅黑" w:hAnsi="微软雅黑" w:cs="微软雅黑"/>
                <w:sz w:val="28"/>
              </w:rPr>
            </w:pPr>
            <w:r>
              <w:t xml:space="preserve">B. </w:t>
            </w:r>
            <w:r w:rsidR="00212F43">
              <w:t xml:space="preserve">Via </w:t>
            </w:r>
            <w:r w:rsidR="00085E1B">
              <w:t>o</w:t>
            </w:r>
            <w:r w:rsidR="00212F43" w:rsidRPr="00085E1B">
              <w:t>ral</w:t>
            </w:r>
            <w:r w:rsidR="00212F43" w:rsidRPr="00212F43">
              <w:t> </w:t>
            </w:r>
            <w:r w:rsidR="00085E1B">
              <w:t xml:space="preserve">or eye </w:t>
            </w:r>
            <w:r w:rsidR="00212F43" w:rsidRPr="00212F43">
              <w:t>mucosal</w:t>
            </w:r>
            <w:r w:rsidR="00085E1B">
              <w:t xml:space="preserve"> contact</w:t>
            </w:r>
          </w:p>
        </w:tc>
      </w:tr>
      <w:tr w:rsidR="00536723" w14:paraId="73CBC713" w14:textId="77777777">
        <w:trPr>
          <w:trHeight w:val="500"/>
        </w:trPr>
        <w:tc>
          <w:tcPr>
            <w:tcW w:w="7400" w:type="dxa"/>
            <w:shd w:val="clear" w:color="auto" w:fill="FFFFFF"/>
            <w:vAlign w:val="center"/>
          </w:tcPr>
          <w:p w14:paraId="0FEF8B9D" w14:textId="710E3D8A" w:rsidR="00536723" w:rsidRDefault="00085E1B" w:rsidP="009F2050">
            <w:pPr>
              <w:spacing w:line="360" w:lineRule="auto"/>
              <w:rPr>
                <w:rFonts w:ascii="微软雅黑" w:eastAsia="微软雅黑" w:hAnsi="微软雅黑" w:cs="微软雅黑"/>
                <w:sz w:val="28"/>
              </w:rPr>
            </w:pPr>
            <w:r>
              <w:t>C. Via</w:t>
            </w:r>
            <w:r w:rsidRPr="00085E1B">
              <w:t> infected mosquitoes</w:t>
            </w:r>
          </w:p>
        </w:tc>
      </w:tr>
      <w:tr w:rsidR="00536723" w14:paraId="1BB74264" w14:textId="77777777">
        <w:trPr>
          <w:trHeight w:val="500"/>
        </w:trPr>
        <w:tc>
          <w:tcPr>
            <w:tcW w:w="7400" w:type="dxa"/>
            <w:shd w:val="clear" w:color="auto" w:fill="FFFFFF"/>
            <w:vAlign w:val="center"/>
          </w:tcPr>
          <w:p w14:paraId="6BA107DB" w14:textId="4F9B4FCF" w:rsidR="00536723" w:rsidRDefault="00085E1B" w:rsidP="009F2050">
            <w:pPr>
              <w:spacing w:line="360" w:lineRule="auto"/>
              <w:rPr>
                <w:rFonts w:ascii="微软雅黑" w:eastAsia="微软雅黑" w:hAnsi="微软雅黑" w:cs="微软雅黑"/>
                <w:sz w:val="28"/>
              </w:rPr>
            </w:pPr>
            <w:r>
              <w:t xml:space="preserve">D. </w:t>
            </w:r>
            <w:r w:rsidR="003552D4">
              <w:t>Not clear</w:t>
            </w:r>
          </w:p>
        </w:tc>
      </w:tr>
    </w:tbl>
    <w:p w14:paraId="607AA41C" w14:textId="77777777" w:rsidR="00536723" w:rsidRDefault="00536723" w:rsidP="009F2050">
      <w:pPr>
        <w:spacing w:line="360" w:lineRule="auto"/>
      </w:pPr>
    </w:p>
    <w:p w14:paraId="5BF69F56" w14:textId="781BD447" w:rsidR="00536723" w:rsidRDefault="009F2050" w:rsidP="009F2050">
      <w:pPr>
        <w:spacing w:line="360" w:lineRule="auto"/>
      </w:pPr>
      <w:r>
        <w:t>18</w:t>
      </w:r>
      <w:r w:rsidR="00A50466">
        <w:t xml:space="preserve">. </w:t>
      </w:r>
      <w:r w:rsidR="00085E1B">
        <w:t xml:space="preserve">Which of the following </w:t>
      </w:r>
      <w:r w:rsidR="00832A81">
        <w:t xml:space="preserve">gestational trimester </w:t>
      </w:r>
      <w:r w:rsidR="00085E1B">
        <w:t>do you think pregnant women can receive influenza vaccines.</w:t>
      </w:r>
    </w:p>
    <w:tbl>
      <w:tblPr>
        <w:tblW w:w="5000" w:type="pct"/>
        <w:tblBorders>
          <w:top w:val="single" w:sz="0" w:space="0" w:color="FFFFFF"/>
          <w:left w:val="single" w:sz="0" w:space="0" w:color="FFFFFF"/>
          <w:bottom w:val="single" w:sz="0" w:space="0" w:color="FFFFFF"/>
          <w:right w:val="single" w:sz="0" w:space="0" w:color="FFFFFF"/>
          <w:insideH w:val="single" w:sz="0" w:space="0" w:color="FFFFFF"/>
          <w:insideV w:val="single" w:sz="0" w:space="0" w:color="FFFFFF"/>
        </w:tblBorders>
        <w:tblLayout w:type="fixed"/>
        <w:tblLook w:val="04A0" w:firstRow="1" w:lastRow="0" w:firstColumn="1" w:lastColumn="0" w:noHBand="0" w:noVBand="1"/>
      </w:tblPr>
      <w:tblGrid>
        <w:gridCol w:w="8640"/>
      </w:tblGrid>
      <w:tr w:rsidR="00536723" w14:paraId="2F5DAD37" w14:textId="77777777">
        <w:trPr>
          <w:trHeight w:val="500"/>
        </w:trPr>
        <w:tc>
          <w:tcPr>
            <w:tcW w:w="7400" w:type="dxa"/>
            <w:shd w:val="clear" w:color="auto" w:fill="FFFFFF"/>
            <w:vAlign w:val="center"/>
          </w:tcPr>
          <w:p w14:paraId="1F4B85EE" w14:textId="2DAD9AEF" w:rsidR="00536723" w:rsidRDefault="00832A81" w:rsidP="009F2050">
            <w:pPr>
              <w:spacing w:line="360" w:lineRule="auto"/>
            </w:pPr>
            <w:r>
              <w:t xml:space="preserve">A. </w:t>
            </w:r>
            <w:r w:rsidRPr="0049779B">
              <w:t>First trimester (1-13 week)</w:t>
            </w:r>
          </w:p>
        </w:tc>
      </w:tr>
      <w:tr w:rsidR="00536723" w14:paraId="7D4693D3" w14:textId="77777777">
        <w:trPr>
          <w:trHeight w:val="500"/>
        </w:trPr>
        <w:tc>
          <w:tcPr>
            <w:tcW w:w="7400" w:type="dxa"/>
            <w:shd w:val="clear" w:color="auto" w:fill="FFFFFF"/>
            <w:vAlign w:val="center"/>
          </w:tcPr>
          <w:p w14:paraId="37CAE1D6" w14:textId="68E31912" w:rsidR="00536723" w:rsidRDefault="00832A81" w:rsidP="009F2050">
            <w:pPr>
              <w:spacing w:line="360" w:lineRule="auto"/>
              <w:rPr>
                <w:rFonts w:ascii="微软雅黑" w:eastAsia="微软雅黑" w:hAnsi="微软雅黑" w:cs="微软雅黑"/>
                <w:sz w:val="28"/>
              </w:rPr>
            </w:pPr>
            <w:r>
              <w:t xml:space="preserve">B. </w:t>
            </w:r>
            <w:r w:rsidRPr="0049779B">
              <w:t>Second trimester (14-28 week)</w:t>
            </w:r>
          </w:p>
        </w:tc>
      </w:tr>
      <w:tr w:rsidR="00536723" w14:paraId="3ABF5739" w14:textId="77777777">
        <w:trPr>
          <w:trHeight w:val="500"/>
        </w:trPr>
        <w:tc>
          <w:tcPr>
            <w:tcW w:w="7400" w:type="dxa"/>
            <w:shd w:val="clear" w:color="auto" w:fill="FFFFFF"/>
            <w:vAlign w:val="center"/>
          </w:tcPr>
          <w:p w14:paraId="17A1F1A0" w14:textId="6C749DE5" w:rsidR="00536723" w:rsidRDefault="00832A81" w:rsidP="009F2050">
            <w:pPr>
              <w:spacing w:line="360" w:lineRule="auto"/>
              <w:rPr>
                <w:rFonts w:ascii="微软雅黑" w:eastAsia="微软雅黑" w:hAnsi="微软雅黑" w:cs="微软雅黑"/>
                <w:sz w:val="28"/>
              </w:rPr>
            </w:pPr>
            <w:r>
              <w:t xml:space="preserve">C. </w:t>
            </w:r>
            <w:r w:rsidRPr="0049779B">
              <w:t>Third trimester (&gt;=28 week)</w:t>
            </w:r>
          </w:p>
        </w:tc>
      </w:tr>
      <w:tr w:rsidR="00536723" w14:paraId="6C354405" w14:textId="77777777">
        <w:trPr>
          <w:trHeight w:val="500"/>
        </w:trPr>
        <w:tc>
          <w:tcPr>
            <w:tcW w:w="7400" w:type="dxa"/>
            <w:shd w:val="clear" w:color="auto" w:fill="FFFFFF"/>
            <w:vAlign w:val="center"/>
          </w:tcPr>
          <w:p w14:paraId="59820637" w14:textId="34F1E7AF" w:rsidR="00536723" w:rsidRDefault="00832A81" w:rsidP="009F2050">
            <w:pPr>
              <w:spacing w:line="360" w:lineRule="auto"/>
              <w:rPr>
                <w:rFonts w:ascii="微软雅黑" w:eastAsia="微软雅黑" w:hAnsi="微软雅黑" w:cs="微软雅黑"/>
                <w:sz w:val="28"/>
              </w:rPr>
            </w:pPr>
            <w:r>
              <w:lastRenderedPageBreak/>
              <w:t xml:space="preserve">D. </w:t>
            </w:r>
            <w:r>
              <w:rPr>
                <w:rFonts w:hint="eastAsia"/>
              </w:rPr>
              <w:t>I</w:t>
            </w:r>
            <w:r>
              <w:t>n any gestational trimester</w:t>
            </w:r>
          </w:p>
        </w:tc>
      </w:tr>
      <w:tr w:rsidR="00536723" w14:paraId="7B487B87" w14:textId="77777777">
        <w:trPr>
          <w:trHeight w:val="500"/>
        </w:trPr>
        <w:tc>
          <w:tcPr>
            <w:tcW w:w="7400" w:type="dxa"/>
            <w:shd w:val="clear" w:color="auto" w:fill="FFFFFF"/>
            <w:vAlign w:val="center"/>
          </w:tcPr>
          <w:p w14:paraId="527F5E10" w14:textId="458FD315" w:rsidR="00536723" w:rsidRDefault="00832A81" w:rsidP="009F2050">
            <w:pPr>
              <w:spacing w:line="360" w:lineRule="auto"/>
              <w:rPr>
                <w:rFonts w:ascii="微软雅黑" w:eastAsia="微软雅黑" w:hAnsi="微软雅黑" w:cs="微软雅黑"/>
                <w:sz w:val="28"/>
              </w:rPr>
            </w:pPr>
            <w:r>
              <w:t xml:space="preserve">E. </w:t>
            </w:r>
            <w:r w:rsidR="003552D4">
              <w:t>Not clear</w:t>
            </w:r>
          </w:p>
        </w:tc>
      </w:tr>
    </w:tbl>
    <w:p w14:paraId="26B7E394" w14:textId="77777777" w:rsidR="00536723" w:rsidRDefault="00536723" w:rsidP="009F2050">
      <w:pPr>
        <w:spacing w:line="360" w:lineRule="auto"/>
      </w:pPr>
    </w:p>
    <w:p w14:paraId="77A27037" w14:textId="247BEA55" w:rsidR="00536723" w:rsidRDefault="009F2050" w:rsidP="009F2050">
      <w:pPr>
        <w:spacing w:line="360" w:lineRule="auto"/>
      </w:pPr>
      <w:r>
        <w:t>19</w:t>
      </w:r>
      <w:r w:rsidR="00A50466">
        <w:t xml:space="preserve">. </w:t>
      </w:r>
      <w:r w:rsidR="003B2015" w:rsidRPr="003B2015">
        <w:t>Do you think the following statement</w:t>
      </w:r>
      <w:r w:rsidR="003B2015">
        <w:t>s</w:t>
      </w:r>
      <w:r w:rsidR="003B2015" w:rsidRPr="003B2015">
        <w:t xml:space="preserve"> about influenza </w:t>
      </w:r>
      <w:r w:rsidR="003B2015">
        <w:t xml:space="preserve">infection and influenza vaccine </w:t>
      </w:r>
      <w:r w:rsidR="003738AD">
        <w:t>are</w:t>
      </w:r>
      <w:r w:rsidR="003B2015" w:rsidRPr="003B2015">
        <w:t xml:space="preserve"> correct</w:t>
      </w:r>
      <w:r w:rsidR="003B2015">
        <w:t>?</w:t>
      </w:r>
    </w:p>
    <w:tbl>
      <w:tblPr>
        <w:tblW w:w="5000" w:type="pct"/>
        <w:tblBorders>
          <w:top w:val="single" w:sz="4" w:space="0" w:color="D7D7D7"/>
          <w:left w:val="single" w:sz="4" w:space="0" w:color="D7D7D7"/>
          <w:bottom w:val="single" w:sz="4" w:space="0" w:color="D7D7D7"/>
          <w:right w:val="single" w:sz="4" w:space="0" w:color="D7D7D7"/>
          <w:insideH w:val="single" w:sz="4" w:space="0" w:color="D7D7D7"/>
          <w:insideV w:val="single" w:sz="4" w:space="0" w:color="D7D7D7"/>
        </w:tblBorders>
        <w:tblLayout w:type="fixed"/>
        <w:tblCellMar>
          <w:top w:w="140" w:type="dxa"/>
        </w:tblCellMar>
        <w:tblLook w:val="04A0" w:firstRow="1" w:lastRow="0" w:firstColumn="1" w:lastColumn="0" w:noHBand="0" w:noVBand="1"/>
      </w:tblPr>
      <w:tblGrid>
        <w:gridCol w:w="5949"/>
        <w:gridCol w:w="850"/>
        <w:gridCol w:w="1134"/>
        <w:gridCol w:w="697"/>
      </w:tblGrid>
      <w:tr w:rsidR="00536723" w14:paraId="160570DF" w14:textId="77777777" w:rsidTr="00512E2F">
        <w:trPr>
          <w:trHeight w:val="360"/>
        </w:trPr>
        <w:tc>
          <w:tcPr>
            <w:tcW w:w="5949" w:type="dxa"/>
            <w:shd w:val="clear" w:color="auto" w:fill="D9E5ED"/>
            <w:vAlign w:val="center"/>
          </w:tcPr>
          <w:p w14:paraId="2DB7EAD0" w14:textId="77777777" w:rsidR="00536723" w:rsidRDefault="00536723" w:rsidP="009F2050">
            <w:pPr>
              <w:spacing w:line="360" w:lineRule="auto"/>
              <w:jc w:val="center"/>
            </w:pPr>
          </w:p>
        </w:tc>
        <w:tc>
          <w:tcPr>
            <w:tcW w:w="850" w:type="dxa"/>
            <w:shd w:val="clear" w:color="auto" w:fill="D9E5ED"/>
            <w:vAlign w:val="center"/>
          </w:tcPr>
          <w:p w14:paraId="03B7F8B8" w14:textId="389518E6" w:rsidR="00536723" w:rsidRDefault="00512E2F" w:rsidP="009F2050">
            <w:pPr>
              <w:spacing w:line="360" w:lineRule="auto"/>
              <w:jc w:val="center"/>
            </w:pPr>
            <w:r>
              <w:t>Yes</w:t>
            </w:r>
          </w:p>
        </w:tc>
        <w:tc>
          <w:tcPr>
            <w:tcW w:w="1134" w:type="dxa"/>
            <w:shd w:val="clear" w:color="auto" w:fill="D9E5ED"/>
            <w:vAlign w:val="center"/>
          </w:tcPr>
          <w:p w14:paraId="43CD6570" w14:textId="44672F7B" w:rsidR="00536723" w:rsidRDefault="00512E2F" w:rsidP="009F2050">
            <w:pPr>
              <w:spacing w:line="360" w:lineRule="auto"/>
              <w:jc w:val="center"/>
            </w:pPr>
            <w:r>
              <w:rPr>
                <w:rFonts w:hint="eastAsia"/>
              </w:rPr>
              <w:t>N</w:t>
            </w:r>
            <w:r>
              <w:t>ot sure</w:t>
            </w:r>
          </w:p>
        </w:tc>
        <w:tc>
          <w:tcPr>
            <w:tcW w:w="697" w:type="dxa"/>
            <w:shd w:val="clear" w:color="auto" w:fill="D9E5ED"/>
            <w:vAlign w:val="center"/>
          </w:tcPr>
          <w:p w14:paraId="39B9552D" w14:textId="0B3FE37E" w:rsidR="00536723" w:rsidRDefault="00512E2F" w:rsidP="009F2050">
            <w:pPr>
              <w:spacing w:line="360" w:lineRule="auto"/>
              <w:jc w:val="center"/>
            </w:pPr>
            <w:r>
              <w:t>No</w:t>
            </w:r>
          </w:p>
        </w:tc>
      </w:tr>
      <w:tr w:rsidR="00536723" w14:paraId="6FB563D3" w14:textId="77777777" w:rsidTr="00512E2F">
        <w:trPr>
          <w:trHeight w:val="360"/>
        </w:trPr>
        <w:tc>
          <w:tcPr>
            <w:tcW w:w="5949" w:type="dxa"/>
            <w:shd w:val="clear" w:color="auto" w:fill="FFFFFF"/>
            <w:vAlign w:val="center"/>
          </w:tcPr>
          <w:p w14:paraId="69C7E676" w14:textId="43270CA9" w:rsidR="00536723" w:rsidRDefault="009F2050" w:rsidP="003B2015">
            <w:pPr>
              <w:spacing w:line="360" w:lineRule="auto"/>
              <w:ind w:left="240" w:hangingChars="100" w:hanging="240"/>
            </w:pPr>
            <w:r>
              <w:rPr>
                <w:rFonts w:hint="eastAsia"/>
                <w:color w:val="333333"/>
              </w:rPr>
              <w:t>(</w:t>
            </w:r>
            <w:r w:rsidR="00365D0A">
              <w:rPr>
                <w:rFonts w:hint="eastAsia"/>
                <w:color w:val="333333"/>
              </w:rPr>
              <w:t>1</w:t>
            </w:r>
            <w:r>
              <w:rPr>
                <w:rFonts w:hint="eastAsia"/>
                <w:color w:val="333333"/>
              </w:rPr>
              <w:t>)</w:t>
            </w:r>
            <w:r w:rsidR="003B2015">
              <w:rPr>
                <w:color w:val="333333"/>
              </w:rPr>
              <w:t xml:space="preserve"> Influenza vaccination is the most effective way to prevent influenza.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34E139B3" w14:textId="77777777" w:rsidR="00536723" w:rsidRDefault="00A50466" w:rsidP="009F2050">
            <w:pPr>
              <w:spacing w:line="360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○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3F6F5308" w14:textId="77777777" w:rsidR="00536723" w:rsidRDefault="00A50466" w:rsidP="009F2050">
            <w:pPr>
              <w:spacing w:line="360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○</w:t>
            </w:r>
          </w:p>
        </w:tc>
        <w:tc>
          <w:tcPr>
            <w:tcW w:w="697" w:type="dxa"/>
            <w:shd w:val="clear" w:color="auto" w:fill="FFFFFF"/>
            <w:vAlign w:val="center"/>
          </w:tcPr>
          <w:p w14:paraId="2CD12CEE" w14:textId="77777777" w:rsidR="00536723" w:rsidRDefault="00A50466" w:rsidP="009F2050">
            <w:pPr>
              <w:spacing w:line="360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○</w:t>
            </w:r>
          </w:p>
        </w:tc>
      </w:tr>
      <w:tr w:rsidR="00536723" w14:paraId="62BF983F" w14:textId="77777777" w:rsidTr="009F2050">
        <w:trPr>
          <w:trHeight w:val="360"/>
        </w:trPr>
        <w:tc>
          <w:tcPr>
            <w:tcW w:w="5949" w:type="dxa"/>
            <w:shd w:val="clear" w:color="auto" w:fill="auto"/>
            <w:vAlign w:val="center"/>
          </w:tcPr>
          <w:p w14:paraId="1CC38CCA" w14:textId="596E9C90" w:rsidR="00536723" w:rsidRDefault="00365D0A" w:rsidP="009F2050">
            <w:pPr>
              <w:spacing w:line="360" w:lineRule="auto"/>
              <w:rPr>
                <w:color w:val="333333"/>
              </w:rPr>
            </w:pPr>
            <w:r>
              <w:rPr>
                <w:rFonts w:hint="eastAsia"/>
                <w:color w:val="333333"/>
              </w:rPr>
              <w:t>(</w:t>
            </w:r>
            <w:r>
              <w:rPr>
                <w:color w:val="333333"/>
              </w:rPr>
              <w:t>2)</w:t>
            </w:r>
            <w:r w:rsidR="003B2015">
              <w:rPr>
                <w:color w:val="333333"/>
              </w:rPr>
              <w:t xml:space="preserve"> Influenza </w:t>
            </w:r>
            <w:r w:rsidR="00795E4B">
              <w:rPr>
                <w:color w:val="333333"/>
              </w:rPr>
              <w:t>has a</w:t>
            </w:r>
            <w:r w:rsidR="003B2015">
              <w:rPr>
                <w:color w:val="333333"/>
              </w:rPr>
              <w:t xml:space="preserve"> seasonal</w:t>
            </w:r>
            <w:r w:rsidR="00795E4B">
              <w:rPr>
                <w:color w:val="333333"/>
              </w:rPr>
              <w:t xml:space="preserve"> pattern. 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14FCF408" w14:textId="77777777" w:rsidR="00536723" w:rsidRDefault="00A50466" w:rsidP="009F2050">
            <w:pPr>
              <w:spacing w:line="360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○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72A97CB" w14:textId="77777777" w:rsidR="00536723" w:rsidRDefault="00A50466" w:rsidP="009F2050">
            <w:pPr>
              <w:spacing w:line="360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○</w:t>
            </w:r>
          </w:p>
        </w:tc>
        <w:tc>
          <w:tcPr>
            <w:tcW w:w="697" w:type="dxa"/>
            <w:shd w:val="clear" w:color="auto" w:fill="auto"/>
            <w:vAlign w:val="center"/>
          </w:tcPr>
          <w:p w14:paraId="480E2C20" w14:textId="77777777" w:rsidR="00536723" w:rsidRDefault="00A50466" w:rsidP="009F2050">
            <w:pPr>
              <w:spacing w:line="360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○</w:t>
            </w:r>
          </w:p>
        </w:tc>
      </w:tr>
      <w:tr w:rsidR="00536723" w14:paraId="0CA48277" w14:textId="77777777" w:rsidTr="009F2050">
        <w:trPr>
          <w:trHeight w:val="287"/>
        </w:trPr>
        <w:tc>
          <w:tcPr>
            <w:tcW w:w="5949" w:type="dxa"/>
            <w:shd w:val="clear" w:color="auto" w:fill="auto"/>
            <w:vAlign w:val="center"/>
          </w:tcPr>
          <w:p w14:paraId="6B4093CF" w14:textId="349032D0" w:rsidR="00536723" w:rsidRDefault="00365D0A" w:rsidP="009F2050">
            <w:pPr>
              <w:spacing w:line="360" w:lineRule="auto"/>
              <w:rPr>
                <w:color w:val="333333"/>
              </w:rPr>
            </w:pPr>
            <w:r>
              <w:rPr>
                <w:rFonts w:hint="eastAsia"/>
                <w:color w:val="333333"/>
              </w:rPr>
              <w:t>(</w:t>
            </w:r>
            <w:r>
              <w:rPr>
                <w:color w:val="333333"/>
              </w:rPr>
              <w:t>3)</w:t>
            </w:r>
            <w:r w:rsidR="00795E4B">
              <w:rPr>
                <w:color w:val="333333"/>
              </w:rPr>
              <w:t xml:space="preserve"> People are generally susceptible to influenza infection.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27734DC2" w14:textId="77777777" w:rsidR="00536723" w:rsidRDefault="00A50466" w:rsidP="009F2050">
            <w:pPr>
              <w:spacing w:line="360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○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D7AD223" w14:textId="77777777" w:rsidR="00536723" w:rsidRDefault="00A50466" w:rsidP="009F2050">
            <w:pPr>
              <w:spacing w:line="360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○</w:t>
            </w:r>
          </w:p>
        </w:tc>
        <w:tc>
          <w:tcPr>
            <w:tcW w:w="697" w:type="dxa"/>
            <w:shd w:val="clear" w:color="auto" w:fill="auto"/>
            <w:vAlign w:val="center"/>
          </w:tcPr>
          <w:p w14:paraId="3BDC4735" w14:textId="77777777" w:rsidR="00536723" w:rsidRDefault="00A50466" w:rsidP="009F2050">
            <w:pPr>
              <w:spacing w:line="360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○</w:t>
            </w:r>
          </w:p>
        </w:tc>
      </w:tr>
      <w:tr w:rsidR="00536723" w14:paraId="739C0FBC" w14:textId="77777777" w:rsidTr="009F2050">
        <w:trPr>
          <w:trHeight w:val="211"/>
        </w:trPr>
        <w:tc>
          <w:tcPr>
            <w:tcW w:w="5949" w:type="dxa"/>
            <w:shd w:val="clear" w:color="auto" w:fill="auto"/>
            <w:vAlign w:val="center"/>
          </w:tcPr>
          <w:p w14:paraId="1E2DCA47" w14:textId="3D2E032A" w:rsidR="00536723" w:rsidRDefault="00365D0A" w:rsidP="009F2050">
            <w:pPr>
              <w:spacing w:line="360" w:lineRule="auto"/>
              <w:rPr>
                <w:color w:val="333333"/>
              </w:rPr>
            </w:pPr>
            <w:r>
              <w:rPr>
                <w:rFonts w:hint="eastAsia"/>
                <w:color w:val="333333"/>
              </w:rPr>
              <w:t>(</w:t>
            </w:r>
            <w:r>
              <w:rPr>
                <w:color w:val="333333"/>
              </w:rPr>
              <w:t>4)</w:t>
            </w:r>
            <w:r w:rsidR="00795E4B">
              <w:rPr>
                <w:color w:val="333333"/>
              </w:rPr>
              <w:t xml:space="preserve"> Pregnant women are susceptible to influenza infection.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DB5BE5D" w14:textId="77777777" w:rsidR="00536723" w:rsidRDefault="00A50466" w:rsidP="009F2050">
            <w:pPr>
              <w:spacing w:line="360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○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054D4F2" w14:textId="77777777" w:rsidR="00536723" w:rsidRDefault="00A50466" w:rsidP="009F2050">
            <w:pPr>
              <w:spacing w:line="360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○</w:t>
            </w:r>
          </w:p>
        </w:tc>
        <w:tc>
          <w:tcPr>
            <w:tcW w:w="697" w:type="dxa"/>
            <w:shd w:val="clear" w:color="auto" w:fill="auto"/>
            <w:vAlign w:val="center"/>
          </w:tcPr>
          <w:p w14:paraId="717A159D" w14:textId="77777777" w:rsidR="00536723" w:rsidRDefault="00A50466" w:rsidP="009F2050">
            <w:pPr>
              <w:spacing w:line="360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○</w:t>
            </w:r>
          </w:p>
        </w:tc>
      </w:tr>
      <w:tr w:rsidR="00536723" w14:paraId="719CDB45" w14:textId="77777777" w:rsidTr="009F2050">
        <w:trPr>
          <w:trHeight w:val="418"/>
        </w:trPr>
        <w:tc>
          <w:tcPr>
            <w:tcW w:w="5949" w:type="dxa"/>
            <w:shd w:val="clear" w:color="auto" w:fill="auto"/>
            <w:vAlign w:val="center"/>
          </w:tcPr>
          <w:p w14:paraId="4514881F" w14:textId="7DD064D3" w:rsidR="00536723" w:rsidRDefault="00365D0A" w:rsidP="009F2050">
            <w:pPr>
              <w:spacing w:line="360" w:lineRule="auto"/>
              <w:rPr>
                <w:color w:val="333333"/>
              </w:rPr>
            </w:pPr>
            <w:r>
              <w:rPr>
                <w:rFonts w:hint="eastAsia"/>
                <w:color w:val="333333"/>
              </w:rPr>
              <w:t>(</w:t>
            </w:r>
            <w:r>
              <w:rPr>
                <w:color w:val="333333"/>
              </w:rPr>
              <w:t>5)</w:t>
            </w:r>
            <w:r w:rsidR="00D5782D">
              <w:rPr>
                <w:color w:val="333333"/>
              </w:rPr>
              <w:t xml:space="preserve"> </w:t>
            </w:r>
            <w:r w:rsidR="00D5782D" w:rsidRPr="00D5782D">
              <w:rPr>
                <w:color w:val="333333"/>
              </w:rPr>
              <w:t xml:space="preserve">Pregnant women </w:t>
            </w:r>
            <w:r w:rsidR="00D5782D">
              <w:rPr>
                <w:color w:val="333333"/>
              </w:rPr>
              <w:t>who receive</w:t>
            </w:r>
            <w:r w:rsidR="00D5782D" w:rsidRPr="00D5782D">
              <w:rPr>
                <w:color w:val="333333"/>
              </w:rPr>
              <w:t xml:space="preserve"> influenza vaccin</w:t>
            </w:r>
            <w:r w:rsidR="00D5782D">
              <w:rPr>
                <w:color w:val="333333"/>
              </w:rPr>
              <w:t>ation</w:t>
            </w:r>
            <w:r w:rsidR="00D5782D" w:rsidRPr="00D5782D">
              <w:rPr>
                <w:color w:val="333333"/>
              </w:rPr>
              <w:t xml:space="preserve"> can </w:t>
            </w:r>
            <w:r w:rsidR="00D5782D">
              <w:rPr>
                <w:color w:val="333333"/>
              </w:rPr>
              <w:t>prevent their babies from influenza infection with</w:t>
            </w:r>
            <w:r w:rsidR="00D5782D" w:rsidRPr="00D5782D">
              <w:rPr>
                <w:color w:val="333333"/>
              </w:rPr>
              <w:t>in 6 months old.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3FB6EB99" w14:textId="77777777" w:rsidR="00536723" w:rsidRDefault="00A50466" w:rsidP="009F2050">
            <w:pPr>
              <w:spacing w:line="360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○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7791A5B" w14:textId="77777777" w:rsidR="00536723" w:rsidRDefault="00A50466" w:rsidP="009F2050">
            <w:pPr>
              <w:spacing w:line="360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○</w:t>
            </w:r>
          </w:p>
        </w:tc>
        <w:tc>
          <w:tcPr>
            <w:tcW w:w="697" w:type="dxa"/>
            <w:shd w:val="clear" w:color="auto" w:fill="auto"/>
            <w:vAlign w:val="center"/>
          </w:tcPr>
          <w:p w14:paraId="2BF503BB" w14:textId="77777777" w:rsidR="00536723" w:rsidRDefault="00A50466" w:rsidP="009F2050">
            <w:pPr>
              <w:spacing w:line="360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○</w:t>
            </w:r>
          </w:p>
        </w:tc>
      </w:tr>
      <w:tr w:rsidR="00536723" w14:paraId="0A2C37DA" w14:textId="77777777" w:rsidTr="009F2050">
        <w:trPr>
          <w:trHeight w:val="360"/>
        </w:trPr>
        <w:tc>
          <w:tcPr>
            <w:tcW w:w="5949" w:type="dxa"/>
            <w:shd w:val="clear" w:color="auto" w:fill="auto"/>
            <w:vAlign w:val="center"/>
          </w:tcPr>
          <w:p w14:paraId="2994EB11" w14:textId="494B2DB9" w:rsidR="00536723" w:rsidRDefault="00365D0A" w:rsidP="009F2050">
            <w:pPr>
              <w:spacing w:line="360" w:lineRule="auto"/>
              <w:rPr>
                <w:color w:val="333333"/>
              </w:rPr>
            </w:pPr>
            <w:r>
              <w:rPr>
                <w:rFonts w:hint="eastAsia"/>
                <w:color w:val="333333"/>
              </w:rPr>
              <w:t>(</w:t>
            </w:r>
            <w:r>
              <w:rPr>
                <w:color w:val="333333"/>
              </w:rPr>
              <w:t>6)</w:t>
            </w:r>
            <w:r w:rsidR="004064B9">
              <w:t xml:space="preserve"> </w:t>
            </w:r>
            <w:r w:rsidR="004064B9">
              <w:rPr>
                <w:color w:val="333333"/>
              </w:rPr>
              <w:t>T</w:t>
            </w:r>
            <w:r w:rsidR="004064B9" w:rsidRPr="004064B9">
              <w:rPr>
                <w:color w:val="333333"/>
              </w:rPr>
              <w:t xml:space="preserve">here is no need </w:t>
            </w:r>
            <w:r w:rsidR="009B2B3A">
              <w:rPr>
                <w:color w:val="333333"/>
              </w:rPr>
              <w:t xml:space="preserve">for people </w:t>
            </w:r>
            <w:r w:rsidR="004064B9" w:rsidRPr="004064B9">
              <w:rPr>
                <w:color w:val="333333"/>
              </w:rPr>
              <w:t xml:space="preserve">to </w:t>
            </w:r>
            <w:r w:rsidR="004064B9">
              <w:rPr>
                <w:color w:val="333333"/>
              </w:rPr>
              <w:t xml:space="preserve">receive influenza </w:t>
            </w:r>
            <w:r w:rsidR="004064B9" w:rsidRPr="004064B9">
              <w:rPr>
                <w:color w:val="333333"/>
              </w:rPr>
              <w:t>vaccinat</w:t>
            </w:r>
            <w:r w:rsidR="004064B9">
              <w:rPr>
                <w:color w:val="333333"/>
              </w:rPr>
              <w:t>ion</w:t>
            </w:r>
            <w:r w:rsidR="004064B9" w:rsidRPr="004064B9">
              <w:rPr>
                <w:color w:val="333333"/>
              </w:rPr>
              <w:t xml:space="preserve"> again before the </w:t>
            </w:r>
            <w:r w:rsidR="009B2B3A">
              <w:rPr>
                <w:color w:val="333333"/>
              </w:rPr>
              <w:t xml:space="preserve">coming of the next </w:t>
            </w:r>
            <w:r w:rsidR="004064B9" w:rsidRPr="004064B9">
              <w:rPr>
                <w:color w:val="333333"/>
              </w:rPr>
              <w:t>influenza season</w:t>
            </w:r>
            <w:r w:rsidR="004064B9">
              <w:rPr>
                <w:color w:val="333333"/>
              </w:rPr>
              <w:t xml:space="preserve"> if </w:t>
            </w:r>
            <w:r w:rsidR="009B2B3A">
              <w:rPr>
                <w:color w:val="333333"/>
              </w:rPr>
              <w:t xml:space="preserve">they have been vaccinated in </w:t>
            </w:r>
            <w:r w:rsidR="004064B9">
              <w:rPr>
                <w:color w:val="333333"/>
              </w:rPr>
              <w:t>the</w:t>
            </w:r>
            <w:r w:rsidR="004064B9" w:rsidRPr="004064B9">
              <w:rPr>
                <w:color w:val="333333"/>
              </w:rPr>
              <w:t xml:space="preserve"> previous season</w:t>
            </w:r>
            <w:r w:rsidR="009B2B3A">
              <w:rPr>
                <w:color w:val="333333"/>
              </w:rPr>
              <w:t>.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10AAE89" w14:textId="77777777" w:rsidR="00536723" w:rsidRDefault="00A50466" w:rsidP="009F2050">
            <w:pPr>
              <w:spacing w:line="360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○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1D6A2ED" w14:textId="77777777" w:rsidR="00536723" w:rsidRDefault="00A50466" w:rsidP="009F2050">
            <w:pPr>
              <w:spacing w:line="360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○</w:t>
            </w:r>
          </w:p>
        </w:tc>
        <w:tc>
          <w:tcPr>
            <w:tcW w:w="697" w:type="dxa"/>
            <w:shd w:val="clear" w:color="auto" w:fill="auto"/>
            <w:vAlign w:val="center"/>
          </w:tcPr>
          <w:p w14:paraId="423519D1" w14:textId="77777777" w:rsidR="00536723" w:rsidRDefault="00A50466" w:rsidP="009F2050">
            <w:pPr>
              <w:spacing w:line="360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○</w:t>
            </w:r>
          </w:p>
        </w:tc>
      </w:tr>
      <w:tr w:rsidR="00536723" w14:paraId="6992C097" w14:textId="77777777" w:rsidTr="00512E2F">
        <w:trPr>
          <w:trHeight w:val="360"/>
        </w:trPr>
        <w:tc>
          <w:tcPr>
            <w:tcW w:w="5949" w:type="dxa"/>
            <w:shd w:val="clear" w:color="auto" w:fill="FFFFFF"/>
            <w:vAlign w:val="center"/>
          </w:tcPr>
          <w:p w14:paraId="5D676043" w14:textId="23E8CA00" w:rsidR="00536723" w:rsidRDefault="00365D0A" w:rsidP="009F2050">
            <w:pPr>
              <w:spacing w:line="360" w:lineRule="auto"/>
              <w:rPr>
                <w:color w:val="333333"/>
              </w:rPr>
            </w:pPr>
            <w:r>
              <w:rPr>
                <w:rFonts w:hint="eastAsia"/>
                <w:color w:val="333333"/>
              </w:rPr>
              <w:t>(</w:t>
            </w:r>
            <w:r>
              <w:rPr>
                <w:color w:val="333333"/>
              </w:rPr>
              <w:t>7)</w:t>
            </w:r>
            <w:r w:rsidR="009B2B3A">
              <w:rPr>
                <w:color w:val="333333"/>
              </w:rPr>
              <w:t xml:space="preserve"> Pregnant women </w:t>
            </w:r>
            <w:r w:rsidR="00FD7445">
              <w:rPr>
                <w:color w:val="333333"/>
              </w:rPr>
              <w:t>are listed as the priority population to receive influenza vaccination in</w:t>
            </w:r>
            <w:r w:rsidR="009B2B3A">
              <w:rPr>
                <w:color w:val="333333"/>
              </w:rPr>
              <w:t xml:space="preserve"> Chin</w:t>
            </w:r>
            <w:r w:rsidR="00FD7445">
              <w:rPr>
                <w:color w:val="333333"/>
              </w:rPr>
              <w:t>a.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61E4E1C6" w14:textId="77777777" w:rsidR="00536723" w:rsidRDefault="00A50466" w:rsidP="009F2050">
            <w:pPr>
              <w:spacing w:line="360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○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24B6574D" w14:textId="77777777" w:rsidR="00536723" w:rsidRDefault="00A50466" w:rsidP="009F2050">
            <w:pPr>
              <w:spacing w:line="360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○</w:t>
            </w:r>
          </w:p>
        </w:tc>
        <w:tc>
          <w:tcPr>
            <w:tcW w:w="697" w:type="dxa"/>
            <w:shd w:val="clear" w:color="auto" w:fill="FFFFFF"/>
            <w:vAlign w:val="center"/>
          </w:tcPr>
          <w:p w14:paraId="023FEDCF" w14:textId="77777777" w:rsidR="00536723" w:rsidRDefault="00A50466" w:rsidP="009F2050">
            <w:pPr>
              <w:spacing w:line="360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○</w:t>
            </w:r>
          </w:p>
        </w:tc>
      </w:tr>
    </w:tbl>
    <w:p w14:paraId="3DF34902" w14:textId="77777777" w:rsidR="00536723" w:rsidRDefault="00536723" w:rsidP="009F2050">
      <w:pPr>
        <w:spacing w:line="360" w:lineRule="auto"/>
      </w:pPr>
    </w:p>
    <w:p w14:paraId="602AA1F3" w14:textId="24EE3143" w:rsidR="00FD7445" w:rsidRDefault="00FD7445" w:rsidP="00FD7445">
      <w:pPr>
        <w:spacing w:line="360" w:lineRule="auto"/>
        <w:rPr>
          <w:b/>
          <w:bCs/>
        </w:rPr>
      </w:pPr>
      <w:r w:rsidRPr="00FD7445">
        <w:rPr>
          <w:b/>
          <w:bCs/>
        </w:rPr>
        <w:t>IV. H</w:t>
      </w:r>
      <w:r w:rsidRPr="00EE697D">
        <w:rPr>
          <w:b/>
          <w:bCs/>
        </w:rPr>
        <w:t xml:space="preserve">ealth beliefs </w:t>
      </w:r>
      <w:r>
        <w:rPr>
          <w:b/>
          <w:bCs/>
        </w:rPr>
        <w:t xml:space="preserve">on influenza </w:t>
      </w:r>
      <w:r w:rsidRPr="00EE697D">
        <w:rPr>
          <w:b/>
          <w:bCs/>
        </w:rPr>
        <w:t>infection and vaccination</w:t>
      </w:r>
    </w:p>
    <w:p w14:paraId="71725E6E" w14:textId="77777777" w:rsidR="00536723" w:rsidRDefault="00536723" w:rsidP="009F2050">
      <w:pPr>
        <w:spacing w:line="360" w:lineRule="auto"/>
      </w:pPr>
    </w:p>
    <w:p w14:paraId="4B9D9A25" w14:textId="176E893C" w:rsidR="00536723" w:rsidRDefault="009F2050" w:rsidP="009F2050">
      <w:pPr>
        <w:spacing w:line="360" w:lineRule="auto"/>
      </w:pPr>
      <w:r>
        <w:t>20</w:t>
      </w:r>
      <w:r w:rsidR="00A50466">
        <w:t xml:space="preserve">. </w:t>
      </w:r>
      <w:r w:rsidRPr="009F2050">
        <w:t>Are you concerned about getting seasonal influenza</w:t>
      </w:r>
      <w:r>
        <w:rPr>
          <w:rFonts w:hint="eastAsia"/>
        </w:rPr>
        <w:t>？</w:t>
      </w:r>
    </w:p>
    <w:p w14:paraId="5900A5A6" w14:textId="21E32243" w:rsidR="009F2050" w:rsidRDefault="001409D0" w:rsidP="009F2050">
      <w:pPr>
        <w:spacing w:line="360" w:lineRule="auto"/>
        <w:ind w:firstLineChars="100" w:firstLine="240"/>
      </w:pPr>
      <w:r>
        <w:rPr>
          <w:color w:val="333333"/>
        </w:rPr>
        <w:t xml:space="preserve">A. </w:t>
      </w:r>
      <w:r w:rsidR="009F2050">
        <w:t>V</w:t>
      </w:r>
      <w:r w:rsidR="009F2050" w:rsidRPr="009F2050">
        <w:t>ery concerned</w:t>
      </w:r>
      <w:r w:rsidR="009F2050">
        <w:t xml:space="preserve">      </w:t>
      </w:r>
      <w:r>
        <w:rPr>
          <w:color w:val="333333"/>
        </w:rPr>
        <w:t xml:space="preserve">B. </w:t>
      </w:r>
      <w:r w:rsidR="009F2050">
        <w:t>M</w:t>
      </w:r>
      <w:r w:rsidR="009F2050" w:rsidRPr="009F2050">
        <w:t>oderate concerned</w:t>
      </w:r>
      <w:r w:rsidR="009F2050">
        <w:t xml:space="preserve">      </w:t>
      </w:r>
      <w:r>
        <w:rPr>
          <w:color w:val="333333"/>
        </w:rPr>
        <w:t xml:space="preserve">C. </w:t>
      </w:r>
      <w:r w:rsidR="009F2050">
        <w:t>N</w:t>
      </w:r>
      <w:r w:rsidR="009F2050">
        <w:rPr>
          <w:rFonts w:hint="eastAsia"/>
        </w:rPr>
        <w:t>ot</w:t>
      </w:r>
      <w:r w:rsidR="009F2050">
        <w:t xml:space="preserve"> </w:t>
      </w:r>
      <w:r w:rsidR="009F2050" w:rsidRPr="009F2050">
        <w:t>concerned</w:t>
      </w:r>
    </w:p>
    <w:p w14:paraId="1292E7EA" w14:textId="77777777" w:rsidR="009F2050" w:rsidRDefault="009F2050" w:rsidP="009F2050">
      <w:pPr>
        <w:spacing w:line="360" w:lineRule="auto"/>
        <w:ind w:firstLineChars="100" w:firstLine="240"/>
      </w:pPr>
    </w:p>
    <w:p w14:paraId="5593AA5C" w14:textId="262E6BEF" w:rsidR="00536723" w:rsidRDefault="009F2050" w:rsidP="009F2050">
      <w:pPr>
        <w:spacing w:line="360" w:lineRule="auto"/>
      </w:pPr>
      <w:r>
        <w:t>21</w:t>
      </w:r>
      <w:r w:rsidR="00A50466">
        <w:t xml:space="preserve">. </w:t>
      </w:r>
      <w:r w:rsidRPr="009F2050">
        <w:t xml:space="preserve">Are you concerned about </w:t>
      </w:r>
      <w:r w:rsidR="00FD7445">
        <w:t xml:space="preserve">the </w:t>
      </w:r>
      <w:r w:rsidRPr="009F2050">
        <w:t>unborn baby getting seasonal influenza</w:t>
      </w:r>
      <w:r w:rsidR="00A50466">
        <w:t>？</w:t>
      </w:r>
    </w:p>
    <w:p w14:paraId="1612F96A" w14:textId="6719EFAC" w:rsidR="009F2050" w:rsidRDefault="001409D0" w:rsidP="009F2050">
      <w:pPr>
        <w:spacing w:line="360" w:lineRule="auto"/>
        <w:ind w:firstLineChars="100" w:firstLine="240"/>
      </w:pPr>
      <w:r>
        <w:rPr>
          <w:color w:val="333333"/>
        </w:rPr>
        <w:t xml:space="preserve">A. </w:t>
      </w:r>
      <w:r w:rsidR="009F2050">
        <w:t>V</w:t>
      </w:r>
      <w:r w:rsidR="009F2050" w:rsidRPr="009F2050">
        <w:t>ery concerned</w:t>
      </w:r>
      <w:r w:rsidR="009F2050">
        <w:t xml:space="preserve">      </w:t>
      </w:r>
      <w:r>
        <w:rPr>
          <w:color w:val="333333"/>
        </w:rPr>
        <w:t xml:space="preserve">B. </w:t>
      </w:r>
      <w:r w:rsidR="009F2050">
        <w:t>M</w:t>
      </w:r>
      <w:r w:rsidR="009F2050" w:rsidRPr="009F2050">
        <w:t>oderate concerned</w:t>
      </w:r>
      <w:r w:rsidR="009F2050">
        <w:t xml:space="preserve">      </w:t>
      </w:r>
      <w:r>
        <w:rPr>
          <w:color w:val="333333"/>
        </w:rPr>
        <w:t xml:space="preserve">C. </w:t>
      </w:r>
      <w:r w:rsidR="009F2050">
        <w:t>N</w:t>
      </w:r>
      <w:r w:rsidR="009F2050">
        <w:rPr>
          <w:rFonts w:hint="eastAsia"/>
        </w:rPr>
        <w:t>ot</w:t>
      </w:r>
      <w:r w:rsidR="009F2050">
        <w:t xml:space="preserve"> </w:t>
      </w:r>
      <w:r w:rsidR="009F2050" w:rsidRPr="009F2050">
        <w:t>concerned</w:t>
      </w:r>
    </w:p>
    <w:p w14:paraId="62A81068" w14:textId="1F289411" w:rsidR="00536723" w:rsidRPr="009F2050" w:rsidRDefault="00536723" w:rsidP="009F2050">
      <w:pPr>
        <w:spacing w:line="360" w:lineRule="auto"/>
      </w:pPr>
    </w:p>
    <w:p w14:paraId="648A55CC" w14:textId="0C3A74BE" w:rsidR="00536723" w:rsidRDefault="009F2050" w:rsidP="009F2050">
      <w:pPr>
        <w:spacing w:line="360" w:lineRule="auto"/>
      </w:pPr>
      <w:r>
        <w:t>22</w:t>
      </w:r>
      <w:r w:rsidR="00A50466">
        <w:t xml:space="preserve">. </w:t>
      </w:r>
      <w:r w:rsidR="00FD7445">
        <w:rPr>
          <w:rFonts w:hint="eastAsia"/>
        </w:rPr>
        <w:t>D</w:t>
      </w:r>
      <w:r w:rsidR="00FD7445">
        <w:t>o you agree with the following statements?</w:t>
      </w:r>
    </w:p>
    <w:tbl>
      <w:tblPr>
        <w:tblW w:w="5000" w:type="pct"/>
        <w:tblBorders>
          <w:top w:val="single" w:sz="4" w:space="0" w:color="D7D7D7"/>
          <w:left w:val="single" w:sz="4" w:space="0" w:color="D7D7D7"/>
          <w:bottom w:val="single" w:sz="4" w:space="0" w:color="D7D7D7"/>
          <w:right w:val="single" w:sz="4" w:space="0" w:color="D7D7D7"/>
          <w:insideH w:val="single" w:sz="4" w:space="0" w:color="D7D7D7"/>
          <w:insideV w:val="single" w:sz="4" w:space="0" w:color="D7D7D7"/>
        </w:tblBorders>
        <w:tblLayout w:type="fixed"/>
        <w:tblCellMar>
          <w:top w:w="140" w:type="dxa"/>
        </w:tblCellMar>
        <w:tblLook w:val="04A0" w:firstRow="1" w:lastRow="0" w:firstColumn="1" w:lastColumn="0" w:noHBand="0" w:noVBand="1"/>
      </w:tblPr>
      <w:tblGrid>
        <w:gridCol w:w="5524"/>
        <w:gridCol w:w="992"/>
        <w:gridCol w:w="992"/>
        <w:gridCol w:w="1122"/>
      </w:tblGrid>
      <w:tr w:rsidR="00536723" w14:paraId="4B60FB83" w14:textId="77777777" w:rsidTr="009F2050">
        <w:trPr>
          <w:trHeight w:val="360"/>
        </w:trPr>
        <w:tc>
          <w:tcPr>
            <w:tcW w:w="5524" w:type="dxa"/>
            <w:shd w:val="clear" w:color="auto" w:fill="D9E5ED"/>
            <w:vAlign w:val="center"/>
          </w:tcPr>
          <w:p w14:paraId="2A0A6228" w14:textId="77777777" w:rsidR="00536723" w:rsidRDefault="00536723" w:rsidP="009F2050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D9E5ED"/>
            <w:vAlign w:val="center"/>
          </w:tcPr>
          <w:p w14:paraId="6B645359" w14:textId="00399F3F" w:rsidR="00536723" w:rsidRDefault="00512E2F" w:rsidP="009F2050">
            <w:pPr>
              <w:spacing w:line="360" w:lineRule="auto"/>
              <w:jc w:val="center"/>
            </w:pPr>
            <w:r>
              <w:rPr>
                <w:rFonts w:hint="eastAsia"/>
              </w:rPr>
              <w:t>Agr</w:t>
            </w:r>
            <w:r>
              <w:t>ee</w:t>
            </w:r>
          </w:p>
        </w:tc>
        <w:tc>
          <w:tcPr>
            <w:tcW w:w="992" w:type="dxa"/>
            <w:shd w:val="clear" w:color="auto" w:fill="D9E5ED"/>
            <w:vAlign w:val="center"/>
          </w:tcPr>
          <w:p w14:paraId="02DE6DBB" w14:textId="137D006B" w:rsidR="00536723" w:rsidRDefault="00512E2F" w:rsidP="009F2050">
            <w:pPr>
              <w:spacing w:line="360" w:lineRule="auto"/>
              <w:jc w:val="center"/>
            </w:pPr>
            <w:r>
              <w:rPr>
                <w:rFonts w:hint="eastAsia"/>
              </w:rPr>
              <w:t>N</w:t>
            </w:r>
            <w:r>
              <w:t>ot sure</w:t>
            </w:r>
          </w:p>
        </w:tc>
        <w:tc>
          <w:tcPr>
            <w:tcW w:w="1122" w:type="dxa"/>
            <w:shd w:val="clear" w:color="auto" w:fill="D9E5ED"/>
            <w:vAlign w:val="center"/>
          </w:tcPr>
          <w:p w14:paraId="2A243DBB" w14:textId="3DEDCC52" w:rsidR="00536723" w:rsidRDefault="00512E2F" w:rsidP="009F2050">
            <w:pPr>
              <w:spacing w:line="360" w:lineRule="auto"/>
              <w:jc w:val="center"/>
            </w:pPr>
            <w:r>
              <w:rPr>
                <w:rFonts w:hint="eastAsia"/>
              </w:rPr>
              <w:t>D</w:t>
            </w:r>
            <w:r>
              <w:t>isagree</w:t>
            </w:r>
          </w:p>
        </w:tc>
      </w:tr>
      <w:tr w:rsidR="00536723" w14:paraId="09648028" w14:textId="77777777" w:rsidTr="009F2050">
        <w:trPr>
          <w:trHeight w:val="360"/>
        </w:trPr>
        <w:tc>
          <w:tcPr>
            <w:tcW w:w="5524" w:type="dxa"/>
            <w:shd w:val="clear" w:color="auto" w:fill="FFFFFF"/>
            <w:vAlign w:val="center"/>
          </w:tcPr>
          <w:p w14:paraId="629DB37E" w14:textId="574906C2" w:rsidR="00536723" w:rsidRDefault="00365D0A" w:rsidP="009F2050">
            <w:pPr>
              <w:spacing w:line="360" w:lineRule="auto"/>
            </w:pPr>
            <w:r>
              <w:rPr>
                <w:color w:val="333333"/>
              </w:rPr>
              <w:t>(1)</w:t>
            </w:r>
            <w:r w:rsidR="009F2050">
              <w:t xml:space="preserve"> </w:t>
            </w:r>
            <w:r w:rsidR="009F2050" w:rsidRPr="009F2050">
              <w:rPr>
                <w:color w:val="333333"/>
              </w:rPr>
              <w:t>If a pregnant woman gets seasonal influenza, she is more likely to have severe illness</w:t>
            </w:r>
            <w:r w:rsidR="009F2050">
              <w:rPr>
                <w:color w:val="333333"/>
              </w:rPr>
              <w:t>.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56FBDFFC" w14:textId="77777777" w:rsidR="00536723" w:rsidRDefault="00A50466" w:rsidP="009F2050">
            <w:pPr>
              <w:spacing w:line="360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○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17CCA004" w14:textId="77777777" w:rsidR="00536723" w:rsidRDefault="00A50466" w:rsidP="009F2050">
            <w:pPr>
              <w:spacing w:line="360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○</w:t>
            </w:r>
          </w:p>
        </w:tc>
        <w:tc>
          <w:tcPr>
            <w:tcW w:w="1122" w:type="dxa"/>
            <w:shd w:val="clear" w:color="auto" w:fill="FFFFFF"/>
            <w:vAlign w:val="center"/>
          </w:tcPr>
          <w:p w14:paraId="20236849" w14:textId="77777777" w:rsidR="00536723" w:rsidRDefault="00A50466" w:rsidP="009F2050">
            <w:pPr>
              <w:spacing w:line="360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○</w:t>
            </w:r>
          </w:p>
        </w:tc>
      </w:tr>
      <w:tr w:rsidR="00536723" w14:paraId="64F655B1" w14:textId="77777777" w:rsidTr="009F2050">
        <w:trPr>
          <w:trHeight w:val="360"/>
        </w:trPr>
        <w:tc>
          <w:tcPr>
            <w:tcW w:w="5524" w:type="dxa"/>
            <w:shd w:val="clear" w:color="auto" w:fill="auto"/>
            <w:vAlign w:val="center"/>
          </w:tcPr>
          <w:p w14:paraId="6F952484" w14:textId="318F9A24" w:rsidR="00536723" w:rsidRDefault="00365D0A" w:rsidP="009F2050">
            <w:pPr>
              <w:spacing w:line="360" w:lineRule="auto"/>
              <w:rPr>
                <w:color w:val="333333"/>
              </w:rPr>
            </w:pPr>
            <w:r>
              <w:rPr>
                <w:rFonts w:hint="eastAsia"/>
                <w:color w:val="333333"/>
              </w:rPr>
              <w:t>(</w:t>
            </w:r>
            <w:r>
              <w:rPr>
                <w:color w:val="333333"/>
              </w:rPr>
              <w:t>2)</w:t>
            </w:r>
            <w:r w:rsidR="009F2050">
              <w:t xml:space="preserve"> </w:t>
            </w:r>
            <w:r w:rsidR="009F2050" w:rsidRPr="009F2050">
              <w:rPr>
                <w:color w:val="333333"/>
              </w:rPr>
              <w:t>If a pregnant woman gets seasonal influenza, the illness could harm her unborn baby</w:t>
            </w:r>
            <w:r w:rsidR="009F2050">
              <w:rPr>
                <w:color w:val="333333"/>
              </w:rPr>
              <w:t>.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47A6DFAD" w14:textId="77777777" w:rsidR="00536723" w:rsidRDefault="00A50466" w:rsidP="009F2050">
            <w:pPr>
              <w:spacing w:line="360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○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67DFD646" w14:textId="77777777" w:rsidR="00536723" w:rsidRDefault="00A50466" w:rsidP="009F2050">
            <w:pPr>
              <w:spacing w:line="360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○</w:t>
            </w:r>
          </w:p>
        </w:tc>
        <w:tc>
          <w:tcPr>
            <w:tcW w:w="1122" w:type="dxa"/>
            <w:shd w:val="clear" w:color="auto" w:fill="auto"/>
            <w:vAlign w:val="center"/>
          </w:tcPr>
          <w:p w14:paraId="112C20E3" w14:textId="77777777" w:rsidR="00536723" w:rsidRDefault="00A50466" w:rsidP="009F2050">
            <w:pPr>
              <w:spacing w:line="360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○</w:t>
            </w:r>
          </w:p>
        </w:tc>
      </w:tr>
      <w:tr w:rsidR="00536723" w14:paraId="75563224" w14:textId="77777777" w:rsidTr="009F2050">
        <w:trPr>
          <w:trHeight w:val="360"/>
        </w:trPr>
        <w:tc>
          <w:tcPr>
            <w:tcW w:w="5524" w:type="dxa"/>
            <w:shd w:val="clear" w:color="auto" w:fill="FFFFFF"/>
            <w:vAlign w:val="center"/>
          </w:tcPr>
          <w:p w14:paraId="38975F1D" w14:textId="066B2E9C" w:rsidR="00536723" w:rsidRDefault="00365D0A" w:rsidP="009F2050">
            <w:pPr>
              <w:spacing w:line="360" w:lineRule="auto"/>
              <w:rPr>
                <w:color w:val="333333"/>
              </w:rPr>
            </w:pPr>
            <w:r>
              <w:rPr>
                <w:rFonts w:hint="eastAsia"/>
                <w:color w:val="333333"/>
              </w:rPr>
              <w:t>(</w:t>
            </w:r>
            <w:r w:rsidR="009F2050">
              <w:rPr>
                <w:color w:val="333333"/>
              </w:rPr>
              <w:t>3</w:t>
            </w:r>
            <w:r>
              <w:rPr>
                <w:color w:val="333333"/>
              </w:rPr>
              <w:t>)</w:t>
            </w:r>
            <w:r w:rsidR="009F2050">
              <w:t xml:space="preserve"> </w:t>
            </w:r>
            <w:r w:rsidR="009F2050" w:rsidRPr="009F2050">
              <w:rPr>
                <w:color w:val="333333"/>
              </w:rPr>
              <w:t>Seasonal influenza vaccination can cause a person to get sick with seasonal influenza</w:t>
            </w:r>
            <w:r w:rsidR="009F2050">
              <w:rPr>
                <w:color w:val="333333"/>
              </w:rPr>
              <w:t>.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22289C20" w14:textId="77777777" w:rsidR="00536723" w:rsidRDefault="00A50466" w:rsidP="009F2050">
            <w:pPr>
              <w:spacing w:line="360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○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0AFA4122" w14:textId="77777777" w:rsidR="00536723" w:rsidRDefault="00A50466" w:rsidP="009F2050">
            <w:pPr>
              <w:spacing w:line="360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○</w:t>
            </w:r>
          </w:p>
        </w:tc>
        <w:tc>
          <w:tcPr>
            <w:tcW w:w="1122" w:type="dxa"/>
            <w:shd w:val="clear" w:color="auto" w:fill="FFFFFF"/>
            <w:vAlign w:val="center"/>
          </w:tcPr>
          <w:p w14:paraId="3DA17019" w14:textId="77777777" w:rsidR="00536723" w:rsidRDefault="00A50466" w:rsidP="009F2050">
            <w:pPr>
              <w:spacing w:line="360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○</w:t>
            </w:r>
          </w:p>
        </w:tc>
      </w:tr>
      <w:tr w:rsidR="00536723" w14:paraId="081F515E" w14:textId="77777777" w:rsidTr="009F2050">
        <w:trPr>
          <w:trHeight w:val="360"/>
        </w:trPr>
        <w:tc>
          <w:tcPr>
            <w:tcW w:w="5524" w:type="dxa"/>
            <w:shd w:val="clear" w:color="auto" w:fill="FFFFFF"/>
            <w:vAlign w:val="center"/>
          </w:tcPr>
          <w:p w14:paraId="13B96714" w14:textId="00747A2E" w:rsidR="00536723" w:rsidRDefault="009F2050" w:rsidP="009F2050">
            <w:pPr>
              <w:spacing w:line="360" w:lineRule="auto"/>
              <w:rPr>
                <w:color w:val="333333"/>
              </w:rPr>
            </w:pPr>
            <w:r>
              <w:rPr>
                <w:rFonts w:hint="eastAsia"/>
                <w:color w:val="333333"/>
              </w:rPr>
              <w:t>(</w:t>
            </w:r>
            <w:r>
              <w:rPr>
                <w:color w:val="333333"/>
              </w:rPr>
              <w:t>4</w:t>
            </w:r>
            <w:r>
              <w:rPr>
                <w:rFonts w:hint="eastAsia"/>
                <w:color w:val="333333"/>
              </w:rPr>
              <w:t>)</w:t>
            </w:r>
            <w:r>
              <w:t xml:space="preserve"> </w:t>
            </w:r>
            <w:r w:rsidRPr="009F2050">
              <w:rPr>
                <w:color w:val="333333"/>
              </w:rPr>
              <w:t>Seasonal influenza vaccination is not safe during pregnancy</w:t>
            </w:r>
            <w:r>
              <w:rPr>
                <w:color w:val="333333"/>
              </w:rPr>
              <w:t>.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4AB429F4" w14:textId="77777777" w:rsidR="00536723" w:rsidRDefault="00A50466" w:rsidP="009F2050">
            <w:pPr>
              <w:spacing w:line="360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○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7CBA5E9D" w14:textId="77777777" w:rsidR="00536723" w:rsidRDefault="00A50466" w:rsidP="009F2050">
            <w:pPr>
              <w:spacing w:line="360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○</w:t>
            </w:r>
          </w:p>
        </w:tc>
        <w:tc>
          <w:tcPr>
            <w:tcW w:w="1122" w:type="dxa"/>
            <w:shd w:val="clear" w:color="auto" w:fill="FFFFFF"/>
            <w:vAlign w:val="center"/>
          </w:tcPr>
          <w:p w14:paraId="14CC993C" w14:textId="77777777" w:rsidR="00536723" w:rsidRDefault="00A50466" w:rsidP="009F2050">
            <w:pPr>
              <w:spacing w:line="360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○</w:t>
            </w:r>
          </w:p>
        </w:tc>
      </w:tr>
      <w:tr w:rsidR="00536723" w14:paraId="4E6B049B" w14:textId="77777777" w:rsidTr="009F2050">
        <w:trPr>
          <w:trHeight w:val="360"/>
        </w:trPr>
        <w:tc>
          <w:tcPr>
            <w:tcW w:w="5524" w:type="dxa"/>
            <w:shd w:val="clear" w:color="auto" w:fill="FFFFFF"/>
            <w:vAlign w:val="center"/>
          </w:tcPr>
          <w:p w14:paraId="5256DBF1" w14:textId="5C5FE7E1" w:rsidR="00536723" w:rsidRDefault="009F2050" w:rsidP="009F2050">
            <w:pPr>
              <w:spacing w:line="360" w:lineRule="auto"/>
              <w:rPr>
                <w:color w:val="333333"/>
              </w:rPr>
            </w:pPr>
            <w:r>
              <w:rPr>
                <w:rFonts w:hint="eastAsia"/>
                <w:color w:val="333333"/>
              </w:rPr>
              <w:t>(</w:t>
            </w:r>
            <w:r>
              <w:rPr>
                <w:color w:val="333333"/>
              </w:rPr>
              <w:t>5</w:t>
            </w:r>
            <w:r>
              <w:rPr>
                <w:rFonts w:hint="eastAsia"/>
                <w:color w:val="333333"/>
              </w:rPr>
              <w:t>)</w:t>
            </w:r>
            <w:r>
              <w:t xml:space="preserve"> </w:t>
            </w:r>
            <w:r w:rsidRPr="009F2050">
              <w:rPr>
                <w:color w:val="333333"/>
              </w:rPr>
              <w:t>Vaccine is not an effective way to prevent a pregnant woman from getting seasonal influenza</w:t>
            </w:r>
            <w:r>
              <w:rPr>
                <w:color w:val="333333"/>
              </w:rPr>
              <w:t>.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694083C4" w14:textId="77777777" w:rsidR="00536723" w:rsidRDefault="00A50466" w:rsidP="009F2050">
            <w:pPr>
              <w:spacing w:line="360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○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6B0BE086" w14:textId="77777777" w:rsidR="00536723" w:rsidRDefault="00A50466" w:rsidP="009F2050">
            <w:pPr>
              <w:spacing w:line="360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○</w:t>
            </w:r>
          </w:p>
        </w:tc>
        <w:tc>
          <w:tcPr>
            <w:tcW w:w="1122" w:type="dxa"/>
            <w:shd w:val="clear" w:color="auto" w:fill="FFFFFF"/>
            <w:vAlign w:val="center"/>
          </w:tcPr>
          <w:p w14:paraId="41B16B37" w14:textId="77777777" w:rsidR="00536723" w:rsidRDefault="00A50466" w:rsidP="009F2050">
            <w:pPr>
              <w:spacing w:line="360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○</w:t>
            </w:r>
          </w:p>
        </w:tc>
      </w:tr>
      <w:tr w:rsidR="00536723" w14:paraId="31738306" w14:textId="77777777" w:rsidTr="009F2050">
        <w:trPr>
          <w:trHeight w:val="360"/>
        </w:trPr>
        <w:tc>
          <w:tcPr>
            <w:tcW w:w="5524" w:type="dxa"/>
            <w:shd w:val="clear" w:color="auto" w:fill="FFFFFF"/>
            <w:vAlign w:val="center"/>
          </w:tcPr>
          <w:p w14:paraId="4A202F60" w14:textId="2B2EE6FF" w:rsidR="00536723" w:rsidRDefault="00DC10D6" w:rsidP="009F2050">
            <w:pPr>
              <w:spacing w:line="360" w:lineRule="auto"/>
              <w:rPr>
                <w:color w:val="333333"/>
              </w:rPr>
            </w:pPr>
            <w:r>
              <w:rPr>
                <w:rFonts w:hint="eastAsia"/>
                <w:color w:val="333333"/>
              </w:rPr>
              <w:t>(</w:t>
            </w:r>
            <w:r w:rsidR="009F2050">
              <w:rPr>
                <w:color w:val="333333"/>
              </w:rPr>
              <w:t>6</w:t>
            </w:r>
            <w:r>
              <w:rPr>
                <w:color w:val="333333"/>
              </w:rPr>
              <w:t>)</w:t>
            </w:r>
            <w:r w:rsidR="009F2050">
              <w:t xml:space="preserve"> </w:t>
            </w:r>
            <w:r w:rsidR="009F2050" w:rsidRPr="009F2050">
              <w:rPr>
                <w:color w:val="333333"/>
              </w:rPr>
              <w:t>Giving vaccine to a pregnant woman will benefit her fetus and new born baby</w:t>
            </w:r>
            <w:r w:rsidR="009F2050">
              <w:rPr>
                <w:color w:val="333333"/>
              </w:rPr>
              <w:t>.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4FC65BDA" w14:textId="77777777" w:rsidR="00536723" w:rsidRDefault="00A50466" w:rsidP="009F2050">
            <w:pPr>
              <w:spacing w:line="360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○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07BE9C35" w14:textId="77777777" w:rsidR="00536723" w:rsidRDefault="00A50466" w:rsidP="009F2050">
            <w:pPr>
              <w:spacing w:line="360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○</w:t>
            </w:r>
          </w:p>
        </w:tc>
        <w:tc>
          <w:tcPr>
            <w:tcW w:w="1122" w:type="dxa"/>
            <w:shd w:val="clear" w:color="auto" w:fill="FFFFFF"/>
            <w:vAlign w:val="center"/>
          </w:tcPr>
          <w:p w14:paraId="367B40D9" w14:textId="77777777" w:rsidR="00536723" w:rsidRDefault="00A50466" w:rsidP="009F2050">
            <w:pPr>
              <w:spacing w:line="360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○</w:t>
            </w:r>
          </w:p>
        </w:tc>
      </w:tr>
      <w:tr w:rsidR="00536723" w14:paraId="0DC95832" w14:textId="77777777" w:rsidTr="009F2050">
        <w:trPr>
          <w:trHeight w:val="360"/>
        </w:trPr>
        <w:tc>
          <w:tcPr>
            <w:tcW w:w="5524" w:type="dxa"/>
            <w:shd w:val="clear" w:color="auto" w:fill="FFFFFF"/>
            <w:vAlign w:val="center"/>
          </w:tcPr>
          <w:p w14:paraId="077C4E0D" w14:textId="540E0A62" w:rsidR="00536723" w:rsidRDefault="00DC10D6" w:rsidP="009F2050">
            <w:pPr>
              <w:spacing w:line="360" w:lineRule="auto"/>
              <w:rPr>
                <w:color w:val="333333"/>
              </w:rPr>
            </w:pPr>
            <w:r>
              <w:rPr>
                <w:rFonts w:hint="eastAsia"/>
                <w:color w:val="333333"/>
              </w:rPr>
              <w:t>(</w:t>
            </w:r>
            <w:r w:rsidR="009F2050">
              <w:rPr>
                <w:color w:val="333333"/>
              </w:rPr>
              <w:t>7</w:t>
            </w:r>
            <w:r>
              <w:rPr>
                <w:color w:val="333333"/>
              </w:rPr>
              <w:t>)</w:t>
            </w:r>
            <w:r w:rsidR="009F2050">
              <w:t xml:space="preserve"> </w:t>
            </w:r>
            <w:r w:rsidR="009F2050" w:rsidRPr="009F2050">
              <w:rPr>
                <w:color w:val="333333"/>
              </w:rPr>
              <w:t>Getting vaccine during pregnancy is a benefit for the pregnant woman</w:t>
            </w:r>
            <w:r w:rsidR="009F2050">
              <w:rPr>
                <w:color w:val="333333"/>
              </w:rPr>
              <w:t>.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46CB04E4" w14:textId="77777777" w:rsidR="00536723" w:rsidRDefault="00A50466" w:rsidP="009F2050">
            <w:pPr>
              <w:spacing w:line="360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○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75877332" w14:textId="77777777" w:rsidR="00536723" w:rsidRDefault="00A50466" w:rsidP="009F2050">
            <w:pPr>
              <w:spacing w:line="360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○</w:t>
            </w:r>
          </w:p>
        </w:tc>
        <w:tc>
          <w:tcPr>
            <w:tcW w:w="1122" w:type="dxa"/>
            <w:shd w:val="clear" w:color="auto" w:fill="FFFFFF"/>
            <w:vAlign w:val="center"/>
          </w:tcPr>
          <w:p w14:paraId="685B333B" w14:textId="77777777" w:rsidR="00536723" w:rsidRDefault="00A50466" w:rsidP="009F2050">
            <w:pPr>
              <w:spacing w:line="360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○</w:t>
            </w:r>
          </w:p>
        </w:tc>
      </w:tr>
      <w:tr w:rsidR="00536723" w14:paraId="24C2D666" w14:textId="77777777" w:rsidTr="009F2050">
        <w:trPr>
          <w:trHeight w:val="360"/>
        </w:trPr>
        <w:tc>
          <w:tcPr>
            <w:tcW w:w="5524" w:type="dxa"/>
            <w:shd w:val="clear" w:color="auto" w:fill="FFFFFF"/>
            <w:vAlign w:val="center"/>
          </w:tcPr>
          <w:p w14:paraId="7056B161" w14:textId="4E79846E" w:rsidR="00536723" w:rsidRDefault="009F2050" w:rsidP="009F2050">
            <w:pPr>
              <w:spacing w:line="360" w:lineRule="auto"/>
              <w:rPr>
                <w:color w:val="333333"/>
              </w:rPr>
            </w:pPr>
            <w:r>
              <w:rPr>
                <w:rFonts w:hint="eastAsia"/>
                <w:color w:val="333333"/>
              </w:rPr>
              <w:t>(</w:t>
            </w:r>
            <w:r>
              <w:rPr>
                <w:color w:val="333333"/>
              </w:rPr>
              <w:t>8</w:t>
            </w:r>
            <w:r>
              <w:rPr>
                <w:rFonts w:hint="eastAsia"/>
                <w:color w:val="333333"/>
              </w:rPr>
              <w:t>)</w:t>
            </w:r>
            <w:r>
              <w:t xml:space="preserve"> </w:t>
            </w:r>
            <w:r w:rsidRPr="009F2050">
              <w:rPr>
                <w:color w:val="333333"/>
              </w:rPr>
              <w:t>Vaccine could protect the baby during the first month of life</w:t>
            </w:r>
            <w:r>
              <w:rPr>
                <w:color w:val="333333"/>
              </w:rPr>
              <w:t>.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48DFD3BE" w14:textId="77777777" w:rsidR="00536723" w:rsidRDefault="00A50466" w:rsidP="009F2050">
            <w:pPr>
              <w:spacing w:line="360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○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4DCB0374" w14:textId="77777777" w:rsidR="00536723" w:rsidRDefault="00A50466" w:rsidP="009F2050">
            <w:pPr>
              <w:spacing w:line="360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○</w:t>
            </w:r>
          </w:p>
        </w:tc>
        <w:tc>
          <w:tcPr>
            <w:tcW w:w="1122" w:type="dxa"/>
            <w:shd w:val="clear" w:color="auto" w:fill="FFFFFF"/>
            <w:vAlign w:val="center"/>
          </w:tcPr>
          <w:p w14:paraId="00505468" w14:textId="77777777" w:rsidR="00536723" w:rsidRDefault="00A50466" w:rsidP="009F2050">
            <w:pPr>
              <w:spacing w:line="360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○</w:t>
            </w:r>
          </w:p>
        </w:tc>
      </w:tr>
      <w:tr w:rsidR="00536723" w14:paraId="16F4B7FF" w14:textId="77777777" w:rsidTr="009F2050">
        <w:trPr>
          <w:trHeight w:val="360"/>
        </w:trPr>
        <w:tc>
          <w:tcPr>
            <w:tcW w:w="5524" w:type="dxa"/>
            <w:shd w:val="clear" w:color="auto" w:fill="FFFFFF"/>
            <w:vAlign w:val="center"/>
          </w:tcPr>
          <w:p w14:paraId="6794FC9A" w14:textId="5C7BED0D" w:rsidR="00536723" w:rsidRDefault="009F2050" w:rsidP="009F2050">
            <w:pPr>
              <w:spacing w:line="360" w:lineRule="auto"/>
              <w:rPr>
                <w:color w:val="333333"/>
              </w:rPr>
            </w:pPr>
            <w:r>
              <w:rPr>
                <w:rFonts w:hint="eastAsia"/>
                <w:color w:val="333333"/>
              </w:rPr>
              <w:t>(</w:t>
            </w:r>
            <w:r>
              <w:rPr>
                <w:color w:val="333333"/>
              </w:rPr>
              <w:t>9</w:t>
            </w:r>
            <w:r>
              <w:rPr>
                <w:rFonts w:hint="eastAsia"/>
                <w:color w:val="333333"/>
              </w:rPr>
              <w:t>)</w:t>
            </w:r>
            <w:r>
              <w:t xml:space="preserve"> </w:t>
            </w:r>
            <w:r w:rsidRPr="009F2050">
              <w:rPr>
                <w:color w:val="333333"/>
              </w:rPr>
              <w:t>If physician recommended vaccine, I would get vaccinated</w:t>
            </w:r>
            <w:r>
              <w:rPr>
                <w:color w:val="333333"/>
              </w:rPr>
              <w:t>.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59AB80FA" w14:textId="77777777" w:rsidR="00536723" w:rsidRDefault="00A50466" w:rsidP="009F2050">
            <w:pPr>
              <w:spacing w:line="360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○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237FD947" w14:textId="77777777" w:rsidR="00536723" w:rsidRDefault="00A50466" w:rsidP="009F2050">
            <w:pPr>
              <w:spacing w:line="360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○</w:t>
            </w:r>
          </w:p>
        </w:tc>
        <w:tc>
          <w:tcPr>
            <w:tcW w:w="1122" w:type="dxa"/>
            <w:shd w:val="clear" w:color="auto" w:fill="FFFFFF"/>
            <w:vAlign w:val="center"/>
          </w:tcPr>
          <w:p w14:paraId="7ABF4631" w14:textId="77777777" w:rsidR="00536723" w:rsidRDefault="00A50466" w:rsidP="009F2050">
            <w:pPr>
              <w:spacing w:line="360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○</w:t>
            </w:r>
          </w:p>
        </w:tc>
      </w:tr>
      <w:tr w:rsidR="00536723" w14:paraId="44117019" w14:textId="77777777" w:rsidTr="009F2050">
        <w:trPr>
          <w:trHeight w:val="360"/>
        </w:trPr>
        <w:tc>
          <w:tcPr>
            <w:tcW w:w="5524" w:type="dxa"/>
            <w:shd w:val="clear" w:color="auto" w:fill="FFFFFF"/>
            <w:vAlign w:val="center"/>
          </w:tcPr>
          <w:p w14:paraId="0CF7D177" w14:textId="0AF04729" w:rsidR="00536723" w:rsidRDefault="009F2050" w:rsidP="009F2050">
            <w:pPr>
              <w:spacing w:line="360" w:lineRule="auto"/>
              <w:rPr>
                <w:color w:val="333333"/>
              </w:rPr>
            </w:pPr>
            <w:r>
              <w:rPr>
                <w:rFonts w:hint="eastAsia"/>
                <w:color w:val="333333"/>
              </w:rPr>
              <w:t>(</w:t>
            </w:r>
            <w:r>
              <w:rPr>
                <w:color w:val="333333"/>
              </w:rPr>
              <w:t>10</w:t>
            </w:r>
            <w:r>
              <w:rPr>
                <w:rFonts w:hint="eastAsia"/>
                <w:color w:val="333333"/>
              </w:rPr>
              <w:t>)</w:t>
            </w:r>
            <w:r>
              <w:t xml:space="preserve"> </w:t>
            </w:r>
            <w:r w:rsidRPr="009F2050">
              <w:rPr>
                <w:color w:val="333333"/>
              </w:rPr>
              <w:t>If family members recommended vaccine, I would get vaccinated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1A2B69DF" w14:textId="77777777" w:rsidR="00536723" w:rsidRDefault="00A50466" w:rsidP="009F2050">
            <w:pPr>
              <w:spacing w:line="360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○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0E8946DD" w14:textId="77777777" w:rsidR="00536723" w:rsidRDefault="00A50466" w:rsidP="009F2050">
            <w:pPr>
              <w:spacing w:line="360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○</w:t>
            </w:r>
          </w:p>
        </w:tc>
        <w:tc>
          <w:tcPr>
            <w:tcW w:w="1122" w:type="dxa"/>
            <w:shd w:val="clear" w:color="auto" w:fill="FFFFFF"/>
            <w:vAlign w:val="center"/>
          </w:tcPr>
          <w:p w14:paraId="43703E43" w14:textId="77777777" w:rsidR="00536723" w:rsidRDefault="00A50466" w:rsidP="009F2050">
            <w:pPr>
              <w:spacing w:line="360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○</w:t>
            </w:r>
          </w:p>
        </w:tc>
      </w:tr>
    </w:tbl>
    <w:p w14:paraId="4A8825C2" w14:textId="77777777" w:rsidR="00536723" w:rsidRDefault="00536723" w:rsidP="009F2050">
      <w:pPr>
        <w:spacing w:line="360" w:lineRule="auto"/>
      </w:pPr>
    </w:p>
    <w:sectPr w:rsidR="00536723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FF43073" w14:textId="77777777" w:rsidR="003D7182" w:rsidRDefault="003D7182" w:rsidP="004D046B">
      <w:r>
        <w:separator/>
      </w:r>
    </w:p>
  </w:endnote>
  <w:endnote w:type="continuationSeparator" w:id="0">
    <w:p w14:paraId="25A28664" w14:textId="77777777" w:rsidR="003D7182" w:rsidRDefault="003D7182" w:rsidP="004D04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588D1BE" w14:textId="77777777" w:rsidR="003D7182" w:rsidRDefault="003D7182" w:rsidP="004D046B">
      <w:r>
        <w:separator/>
      </w:r>
    </w:p>
  </w:footnote>
  <w:footnote w:type="continuationSeparator" w:id="0">
    <w:p w14:paraId="35D94A2A" w14:textId="77777777" w:rsidR="003D7182" w:rsidRDefault="003D7182" w:rsidP="004D046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6723"/>
    <w:rsid w:val="000511BB"/>
    <w:rsid w:val="00085E1B"/>
    <w:rsid w:val="000D3C13"/>
    <w:rsid w:val="0010150B"/>
    <w:rsid w:val="00135799"/>
    <w:rsid w:val="001409D0"/>
    <w:rsid w:val="001D0B5D"/>
    <w:rsid w:val="00212F43"/>
    <w:rsid w:val="003552D4"/>
    <w:rsid w:val="00365D0A"/>
    <w:rsid w:val="00371035"/>
    <w:rsid w:val="003738AD"/>
    <w:rsid w:val="003B2015"/>
    <w:rsid w:val="003D7182"/>
    <w:rsid w:val="004064B9"/>
    <w:rsid w:val="00451812"/>
    <w:rsid w:val="004B07DE"/>
    <w:rsid w:val="004C398B"/>
    <w:rsid w:val="004D046B"/>
    <w:rsid w:val="00512E2F"/>
    <w:rsid w:val="00515D5F"/>
    <w:rsid w:val="00536723"/>
    <w:rsid w:val="005C4205"/>
    <w:rsid w:val="006251AE"/>
    <w:rsid w:val="006D56CC"/>
    <w:rsid w:val="00772346"/>
    <w:rsid w:val="00780638"/>
    <w:rsid w:val="00795E4B"/>
    <w:rsid w:val="007C0034"/>
    <w:rsid w:val="008015AC"/>
    <w:rsid w:val="0080769A"/>
    <w:rsid w:val="00832A81"/>
    <w:rsid w:val="00892049"/>
    <w:rsid w:val="008C35D8"/>
    <w:rsid w:val="009B2B3A"/>
    <w:rsid w:val="009F2050"/>
    <w:rsid w:val="00A50466"/>
    <w:rsid w:val="00A51B95"/>
    <w:rsid w:val="00C14950"/>
    <w:rsid w:val="00D5782D"/>
    <w:rsid w:val="00DC10D6"/>
    <w:rsid w:val="00F40021"/>
    <w:rsid w:val="00F44C7B"/>
    <w:rsid w:val="00FD74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38695A2"/>
  <w15:docId w15:val="{D1B8A7A5-BBDE-4116-8DFF-01DC5CBD1E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EastAsia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  <w:bdr w:val="nil"/>
    </w:rPr>
  </w:style>
  <w:style w:type="paragraph" w:styleId="1">
    <w:name w:val="heading 1"/>
    <w:basedOn w:val="a"/>
    <w:next w:val="a"/>
    <w:qFormat/>
    <w:rsid w:val="00EF7B96"/>
    <w:pPr>
      <w:keepNext/>
      <w:spacing w:before="240" w:after="60"/>
      <w:outlineLvl w:val="0"/>
    </w:pPr>
    <w:rPr>
      <w:rFonts w:eastAsia="Times New Roman"/>
      <w:b/>
      <w:bCs/>
      <w:kern w:val="32"/>
      <w:sz w:val="48"/>
      <w:szCs w:val="48"/>
    </w:rPr>
  </w:style>
  <w:style w:type="paragraph" w:styleId="2">
    <w:name w:val="heading 2"/>
    <w:basedOn w:val="a"/>
    <w:next w:val="a"/>
    <w:qFormat/>
    <w:rsid w:val="00EF7B96"/>
    <w:pPr>
      <w:keepNext/>
      <w:spacing w:before="240" w:after="60"/>
      <w:outlineLvl w:val="1"/>
    </w:pPr>
    <w:rPr>
      <w:rFonts w:eastAsia="Times New Roman"/>
      <w:b/>
      <w:bCs/>
      <w:iCs/>
      <w:sz w:val="36"/>
      <w:szCs w:val="36"/>
    </w:rPr>
  </w:style>
  <w:style w:type="paragraph" w:styleId="3">
    <w:name w:val="heading 3"/>
    <w:basedOn w:val="a"/>
    <w:next w:val="a"/>
    <w:qFormat/>
    <w:rsid w:val="00EF7B96"/>
    <w:pPr>
      <w:keepNext/>
      <w:spacing w:before="240" w:after="60"/>
      <w:outlineLvl w:val="2"/>
    </w:pPr>
    <w:rPr>
      <w:rFonts w:eastAsia="Times New Roman"/>
      <w:b/>
      <w:bCs/>
      <w:sz w:val="28"/>
      <w:szCs w:val="28"/>
    </w:rPr>
  </w:style>
  <w:style w:type="paragraph" w:styleId="4">
    <w:name w:val="heading 4"/>
    <w:basedOn w:val="a"/>
    <w:next w:val="a"/>
    <w:qFormat/>
    <w:rsid w:val="00EF7B96"/>
    <w:pPr>
      <w:keepNext/>
      <w:spacing w:before="240" w:after="60"/>
      <w:outlineLvl w:val="3"/>
    </w:pPr>
    <w:rPr>
      <w:rFonts w:eastAsia="Times New Roman"/>
      <w:b/>
      <w:bCs/>
    </w:rPr>
  </w:style>
  <w:style w:type="paragraph" w:styleId="5">
    <w:name w:val="heading 5"/>
    <w:basedOn w:val="a"/>
    <w:next w:val="a"/>
    <w:qFormat/>
    <w:rsid w:val="00EF7B96"/>
    <w:pPr>
      <w:spacing w:before="240" w:after="60"/>
      <w:outlineLvl w:val="4"/>
    </w:pPr>
    <w:rPr>
      <w:rFonts w:eastAsia="Times New Roman"/>
      <w:b/>
      <w:bCs/>
      <w:iCs/>
      <w:sz w:val="20"/>
      <w:szCs w:val="20"/>
    </w:rPr>
  </w:style>
  <w:style w:type="paragraph" w:styleId="6">
    <w:name w:val="heading 6"/>
    <w:basedOn w:val="a"/>
    <w:next w:val="a"/>
    <w:qFormat/>
    <w:rsid w:val="00EF7B96"/>
    <w:pPr>
      <w:spacing w:before="240" w:after="60"/>
      <w:outlineLvl w:val="5"/>
    </w:pPr>
    <w:rPr>
      <w:rFonts w:eastAsia="Times New Roman"/>
      <w:b/>
      <w:bCs/>
      <w:sz w:val="16"/>
      <w:szCs w:val="1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4D046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rsid w:val="004D046B"/>
    <w:rPr>
      <w:sz w:val="18"/>
      <w:szCs w:val="18"/>
      <w:bdr w:val="nil"/>
    </w:rPr>
  </w:style>
  <w:style w:type="paragraph" w:styleId="a5">
    <w:name w:val="footer"/>
    <w:basedOn w:val="a"/>
    <w:link w:val="a6"/>
    <w:unhideWhenUsed/>
    <w:rsid w:val="004D046B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6">
    <w:name w:val="页脚 字符"/>
    <w:basedOn w:val="a0"/>
    <w:link w:val="a5"/>
    <w:rsid w:val="004D046B"/>
    <w:rPr>
      <w:sz w:val="18"/>
      <w:szCs w:val="18"/>
      <w:bdr w:val="nil"/>
    </w:rPr>
  </w:style>
  <w:style w:type="paragraph" w:styleId="a7">
    <w:name w:val="List Paragraph"/>
    <w:basedOn w:val="a"/>
    <w:uiPriority w:val="34"/>
    <w:qFormat/>
    <w:rsid w:val="008C35D8"/>
    <w:pPr>
      <w:ind w:firstLineChars="200" w:firstLine="420"/>
    </w:pPr>
  </w:style>
  <w:style w:type="character" w:styleId="a8">
    <w:name w:val="Emphasis"/>
    <w:basedOn w:val="a0"/>
    <w:uiPriority w:val="20"/>
    <w:qFormat/>
    <w:rsid w:val="00212F4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A8551F-3781-40A7-B18B-2A22BEC942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911</Words>
  <Characters>5198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Amy</dc:creator>
  <cp:lastModifiedBy>汪 睿</cp:lastModifiedBy>
  <cp:revision>5</cp:revision>
  <dcterms:created xsi:type="dcterms:W3CDTF">2021-02-17T10:15:00Z</dcterms:created>
  <dcterms:modified xsi:type="dcterms:W3CDTF">2021-02-17T10:25:00Z</dcterms:modified>
</cp:coreProperties>
</file>