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D71" w:rsidRDefault="009C4D71" w:rsidP="009C4D71">
      <w:pPr>
        <w:pStyle w:val="Heading2"/>
      </w:pPr>
      <w:r w:rsidRPr="006B2F19">
        <w:rPr>
          <w:noProof/>
          <w:lang w:val="en-PH" w:eastAsia="en-PH"/>
        </w:rPr>
        <w:drawing>
          <wp:anchor distT="0" distB="0" distL="114300" distR="114300" simplePos="0" relativeHeight="251659264" behindDoc="0" locked="0" layoutInCell="1" allowOverlap="1" wp14:anchorId="60D69BE4" wp14:editId="242773AA">
            <wp:simplePos x="0" y="0"/>
            <wp:positionH relativeFrom="margin">
              <wp:align>right</wp:align>
            </wp:positionH>
            <wp:positionV relativeFrom="margin">
              <wp:posOffset>267357</wp:posOffset>
            </wp:positionV>
            <wp:extent cx="2528570" cy="520065"/>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528570" cy="520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72E">
        <w:t>Additional file 1:</w:t>
      </w:r>
      <w:r>
        <w:t xml:space="preserve"> Table </w:t>
      </w:r>
      <w:r w:rsidR="00FA572E">
        <w:t>S</w:t>
      </w:r>
      <w:bookmarkStart w:id="0" w:name="_GoBack"/>
      <w:bookmarkEnd w:id="0"/>
      <w:r>
        <w:t>1: SPIRIT Checklist</w:t>
      </w:r>
    </w:p>
    <w:p w:rsidR="009C4D71" w:rsidRPr="006B2F19" w:rsidRDefault="009C4D71" w:rsidP="009C4D71">
      <w:pPr>
        <w:pStyle w:val="TableTitle"/>
        <w:rPr>
          <w:rFonts w:ascii="Arial" w:hAnsi="Arial" w:cs="Arial"/>
        </w:rPr>
      </w:pPr>
    </w:p>
    <w:p w:rsidR="009C4D71" w:rsidRPr="006B2F19" w:rsidRDefault="009C4D71" w:rsidP="009C4D71">
      <w:pPr>
        <w:pStyle w:val="TableTitle"/>
        <w:rPr>
          <w:rFonts w:ascii="Arial" w:hAnsi="Arial" w:cs="Arial"/>
        </w:rPr>
      </w:pPr>
    </w:p>
    <w:p w:rsidR="009C4D71" w:rsidRPr="006B2F19" w:rsidRDefault="009C4D71" w:rsidP="009C4D71">
      <w:pPr>
        <w:pStyle w:val="TableTitle"/>
        <w:rPr>
          <w:rFonts w:ascii="Arial" w:hAnsi="Arial" w:cs="Arial"/>
        </w:rPr>
      </w:pPr>
    </w:p>
    <w:p w:rsidR="009C4D71" w:rsidRPr="006B2F19" w:rsidRDefault="009C4D71" w:rsidP="009C4D71">
      <w:pPr>
        <w:pStyle w:val="TableTitle"/>
        <w:rPr>
          <w:rFonts w:ascii="Arial" w:hAnsi="Arial" w:cs="Arial"/>
        </w:rPr>
      </w:pPr>
    </w:p>
    <w:p w:rsidR="009C4D71" w:rsidRPr="006B2F19" w:rsidRDefault="009C4D71" w:rsidP="009C4D71">
      <w:pPr>
        <w:pStyle w:val="TableTitle"/>
        <w:spacing w:after="40"/>
        <w:rPr>
          <w:rFonts w:ascii="Arial" w:hAnsi="Arial" w:cs="Arial"/>
          <w:sz w:val="22"/>
          <w:szCs w:val="22"/>
        </w:rPr>
      </w:pPr>
      <w:r w:rsidRPr="006B2F19">
        <w:rPr>
          <w:rFonts w:ascii="Arial" w:hAnsi="Arial" w:cs="Arial"/>
          <w:sz w:val="22"/>
          <w:szCs w:val="22"/>
        </w:rPr>
        <w:t>SPIRIT 2013 Checklist: Recommended items to address in a clinical trial protocol and related documents*</w:t>
      </w:r>
    </w:p>
    <w:tbl>
      <w:tblPr>
        <w:tblW w:w="5340" w:type="pct"/>
        <w:tblInd w:w="-142" w:type="dxa"/>
        <w:tblLayout w:type="fixed"/>
        <w:tblCellMar>
          <w:left w:w="56" w:type="dxa"/>
          <w:right w:w="56" w:type="dxa"/>
        </w:tblCellMar>
        <w:tblLook w:val="0000" w:firstRow="0" w:lastRow="0" w:firstColumn="0" w:lastColumn="0" w:noHBand="0" w:noVBand="0"/>
      </w:tblPr>
      <w:tblGrid>
        <w:gridCol w:w="1576"/>
        <w:gridCol w:w="576"/>
        <w:gridCol w:w="6252"/>
        <w:gridCol w:w="1355"/>
      </w:tblGrid>
      <w:tr w:rsidR="009C4D71" w:rsidRPr="006B2F19" w:rsidTr="009D1B9C">
        <w:trPr>
          <w:cantSplit/>
          <w:trHeight w:val="259"/>
        </w:trPr>
        <w:tc>
          <w:tcPr>
            <w:tcW w:w="808" w:type="pct"/>
            <w:tcBorders>
              <w:top w:val="single" w:sz="4" w:space="0" w:color="auto"/>
              <w:bottom w:val="single" w:sz="4" w:space="0" w:color="auto"/>
            </w:tcBorders>
            <w:shd w:val="clear" w:color="auto" w:fill="auto"/>
            <w:tcMar>
              <w:top w:w="85" w:type="dxa"/>
              <w:bottom w:w="85" w:type="dxa"/>
            </w:tcMar>
          </w:tcPr>
          <w:p w:rsidR="009C4D71" w:rsidRPr="006B2F19" w:rsidRDefault="009C4D71" w:rsidP="009D1B9C">
            <w:pPr>
              <w:pStyle w:val="TableHeader"/>
              <w:rPr>
                <w:rFonts w:ascii="Arial" w:hAnsi="Arial" w:cs="Arial"/>
                <w:sz w:val="22"/>
                <w:szCs w:val="22"/>
              </w:rPr>
            </w:pPr>
            <w:r w:rsidRPr="006B2F19">
              <w:rPr>
                <w:rFonts w:ascii="Arial" w:hAnsi="Arial" w:cs="Arial"/>
                <w:sz w:val="22"/>
                <w:szCs w:val="22"/>
              </w:rPr>
              <w:t>Section/item</w:t>
            </w:r>
          </w:p>
        </w:tc>
        <w:tc>
          <w:tcPr>
            <w:tcW w:w="295" w:type="pct"/>
            <w:tcBorders>
              <w:top w:val="single" w:sz="4" w:space="0" w:color="auto"/>
              <w:bottom w:val="single" w:sz="4" w:space="0" w:color="auto"/>
            </w:tcBorders>
            <w:shd w:val="clear" w:color="auto" w:fill="auto"/>
          </w:tcPr>
          <w:p w:rsidR="009C4D71" w:rsidRPr="006B2F19" w:rsidRDefault="009C4D71" w:rsidP="009D1B9C">
            <w:pPr>
              <w:pStyle w:val="TableHeader"/>
              <w:rPr>
                <w:rFonts w:ascii="Arial" w:hAnsi="Arial" w:cs="Arial"/>
                <w:sz w:val="22"/>
                <w:szCs w:val="22"/>
              </w:rPr>
            </w:pPr>
            <w:r w:rsidRPr="006B2F19">
              <w:rPr>
                <w:rFonts w:ascii="Arial" w:hAnsi="Arial" w:cs="Arial"/>
                <w:sz w:val="22"/>
                <w:szCs w:val="22"/>
              </w:rPr>
              <w:t>Item No</w:t>
            </w:r>
          </w:p>
        </w:tc>
        <w:tc>
          <w:tcPr>
            <w:tcW w:w="3203" w:type="pct"/>
            <w:tcBorders>
              <w:top w:val="single" w:sz="4" w:space="0" w:color="auto"/>
              <w:bottom w:val="single" w:sz="4" w:space="0" w:color="auto"/>
            </w:tcBorders>
            <w:shd w:val="clear" w:color="auto" w:fill="auto"/>
          </w:tcPr>
          <w:p w:rsidR="009C4D71" w:rsidRPr="006B2F19" w:rsidRDefault="009C4D71" w:rsidP="009D1B9C">
            <w:pPr>
              <w:pStyle w:val="TableHeader"/>
              <w:rPr>
                <w:rFonts w:ascii="Arial" w:hAnsi="Arial" w:cs="Arial"/>
                <w:sz w:val="22"/>
                <w:szCs w:val="22"/>
              </w:rPr>
            </w:pPr>
            <w:r w:rsidRPr="006B2F19">
              <w:rPr>
                <w:rFonts w:ascii="Arial" w:hAnsi="Arial" w:cs="Arial"/>
                <w:sz w:val="22"/>
                <w:szCs w:val="22"/>
              </w:rPr>
              <w:t>Description</w:t>
            </w:r>
          </w:p>
        </w:tc>
        <w:tc>
          <w:tcPr>
            <w:tcW w:w="695" w:type="pct"/>
            <w:tcBorders>
              <w:top w:val="single" w:sz="4" w:space="0" w:color="auto"/>
              <w:bottom w:val="single" w:sz="4" w:space="0" w:color="auto"/>
            </w:tcBorders>
          </w:tcPr>
          <w:p w:rsidR="009C4D71" w:rsidRPr="006B2F19" w:rsidRDefault="009C4D71" w:rsidP="009D1B9C">
            <w:pPr>
              <w:pStyle w:val="TableHeader"/>
              <w:rPr>
                <w:rFonts w:ascii="Arial" w:hAnsi="Arial" w:cs="Arial"/>
                <w:sz w:val="22"/>
                <w:szCs w:val="22"/>
              </w:rPr>
            </w:pPr>
            <w:r w:rsidRPr="006B2F19">
              <w:rPr>
                <w:rFonts w:ascii="Arial" w:hAnsi="Arial" w:cs="Arial"/>
                <w:sz w:val="22"/>
                <w:szCs w:val="22"/>
              </w:rPr>
              <w:t>Addressed on page number</w:t>
            </w:r>
          </w:p>
        </w:tc>
      </w:tr>
      <w:tr w:rsidR="009C4D71" w:rsidRPr="006B2F19" w:rsidTr="009D1B9C">
        <w:trPr>
          <w:cantSplit/>
          <w:trHeight w:val="259"/>
        </w:trPr>
        <w:tc>
          <w:tcPr>
            <w:tcW w:w="5000" w:type="pct"/>
            <w:gridSpan w:val="4"/>
            <w:tcBorders>
              <w:top w:val="single" w:sz="4" w:space="0" w:color="auto"/>
            </w:tcBorders>
            <w:shd w:val="clear" w:color="auto" w:fill="auto"/>
            <w:tcMar>
              <w:top w:w="85" w:type="dxa"/>
              <w:bottom w:w="85" w:type="dxa"/>
            </w:tcMar>
          </w:tcPr>
          <w:p w:rsidR="009C4D71" w:rsidRPr="006B2F19" w:rsidRDefault="009C4D71" w:rsidP="009D1B9C">
            <w:pPr>
              <w:rPr>
                <w:rFonts w:ascii="Arial" w:hAnsi="Arial" w:cs="Arial"/>
                <w:b/>
              </w:rPr>
            </w:pPr>
            <w:r w:rsidRPr="006B2F19">
              <w:rPr>
                <w:rFonts w:ascii="Arial" w:hAnsi="Arial" w:cs="Arial"/>
                <w:b/>
              </w:rPr>
              <w:t>Administrative information</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Title</w:t>
            </w:r>
          </w:p>
        </w:tc>
        <w:tc>
          <w:tcPr>
            <w:tcW w:w="295" w:type="pct"/>
          </w:tcPr>
          <w:p w:rsidR="009C4D71" w:rsidRPr="006B2F19" w:rsidRDefault="009C4D71" w:rsidP="009D1B9C">
            <w:pPr>
              <w:rPr>
                <w:rFonts w:ascii="Arial" w:hAnsi="Arial" w:cs="Arial"/>
              </w:rPr>
            </w:pPr>
            <w:r w:rsidRPr="006B2F19">
              <w:rPr>
                <w:rFonts w:ascii="Arial" w:hAnsi="Arial" w:cs="Arial"/>
              </w:rPr>
              <w:t>1</w:t>
            </w:r>
          </w:p>
        </w:tc>
        <w:tc>
          <w:tcPr>
            <w:tcW w:w="3203" w:type="pct"/>
            <w:shd w:val="clear" w:color="auto" w:fill="auto"/>
          </w:tcPr>
          <w:p w:rsidR="009C4D71" w:rsidRPr="006B2F19" w:rsidRDefault="009C4D71" w:rsidP="009D1B9C">
            <w:pPr>
              <w:rPr>
                <w:rFonts w:ascii="Arial" w:hAnsi="Arial" w:cs="Arial"/>
              </w:rPr>
            </w:pPr>
            <w:r w:rsidRPr="006B2F19">
              <w:rPr>
                <w:rFonts w:ascii="Arial" w:hAnsi="Arial" w:cs="Arial"/>
              </w:rPr>
              <w:t>Descriptive title identifying the study design, population, interventions, and, if applicable, trial acronym</w:t>
            </w:r>
          </w:p>
        </w:tc>
        <w:tc>
          <w:tcPr>
            <w:tcW w:w="695" w:type="pct"/>
          </w:tcPr>
          <w:p w:rsidR="009C4D71" w:rsidRPr="006B2F19" w:rsidRDefault="009C4D71" w:rsidP="009D1B9C">
            <w:pPr>
              <w:rPr>
                <w:rFonts w:ascii="Arial" w:hAnsi="Arial" w:cs="Arial"/>
              </w:rPr>
            </w:pPr>
            <w:r>
              <w:rPr>
                <w:rFonts w:ascii="Arial" w:hAnsi="Arial" w:cs="Arial"/>
              </w:rPr>
              <w:t>1</w:t>
            </w:r>
          </w:p>
        </w:tc>
      </w:tr>
      <w:tr w:rsidR="009C4D71" w:rsidRPr="006B2F19" w:rsidTr="009D1B9C">
        <w:trPr>
          <w:cantSplit/>
          <w:trHeight w:val="259"/>
        </w:trPr>
        <w:tc>
          <w:tcPr>
            <w:tcW w:w="808" w:type="pct"/>
            <w:vMerge w:val="restar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Trial registration</w:t>
            </w:r>
          </w:p>
        </w:tc>
        <w:tc>
          <w:tcPr>
            <w:tcW w:w="295" w:type="pct"/>
          </w:tcPr>
          <w:p w:rsidR="009C4D71" w:rsidRPr="006B2F19" w:rsidRDefault="009C4D71" w:rsidP="009D1B9C">
            <w:pPr>
              <w:rPr>
                <w:rFonts w:ascii="Arial" w:hAnsi="Arial" w:cs="Arial"/>
              </w:rPr>
            </w:pPr>
            <w:r w:rsidRPr="006B2F19">
              <w:rPr>
                <w:rFonts w:ascii="Arial" w:hAnsi="Arial" w:cs="Arial"/>
              </w:rPr>
              <w:t>2a</w:t>
            </w:r>
          </w:p>
        </w:tc>
        <w:tc>
          <w:tcPr>
            <w:tcW w:w="3203" w:type="pct"/>
          </w:tcPr>
          <w:p w:rsidR="009C4D71" w:rsidRPr="006B2F19" w:rsidRDefault="009C4D71" w:rsidP="009D1B9C">
            <w:pPr>
              <w:rPr>
                <w:rFonts w:ascii="Arial" w:hAnsi="Arial" w:cs="Arial"/>
              </w:rPr>
            </w:pPr>
            <w:r w:rsidRPr="006B2F19">
              <w:rPr>
                <w:rFonts w:ascii="Arial" w:hAnsi="Arial" w:cs="Arial"/>
              </w:rPr>
              <w:t>Trial identifier and registry name. If not yet registered, name of intended registry</w:t>
            </w:r>
          </w:p>
        </w:tc>
        <w:tc>
          <w:tcPr>
            <w:tcW w:w="695" w:type="pct"/>
          </w:tcPr>
          <w:p w:rsidR="009C4D71" w:rsidRPr="006B2F19" w:rsidRDefault="009C4D71" w:rsidP="009D1B9C">
            <w:pPr>
              <w:rPr>
                <w:rFonts w:ascii="Arial" w:hAnsi="Arial" w:cs="Arial"/>
              </w:rPr>
            </w:pPr>
            <w:r>
              <w:rPr>
                <w:rFonts w:ascii="Arial" w:hAnsi="Arial" w:cs="Arial"/>
              </w:rPr>
              <w:t>3</w:t>
            </w:r>
          </w:p>
        </w:tc>
      </w:tr>
      <w:tr w:rsidR="009C4D71" w:rsidRPr="006B2F19" w:rsidTr="009D1B9C">
        <w:trPr>
          <w:cantSplit/>
          <w:trHeight w:val="259"/>
        </w:trPr>
        <w:tc>
          <w:tcPr>
            <w:tcW w:w="808" w:type="pct"/>
            <w:vMerge/>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2b</w:t>
            </w:r>
          </w:p>
        </w:tc>
        <w:tc>
          <w:tcPr>
            <w:tcW w:w="3203" w:type="pct"/>
          </w:tcPr>
          <w:p w:rsidR="009C4D71" w:rsidRPr="006B2F19" w:rsidRDefault="009C4D71" w:rsidP="009D1B9C">
            <w:pPr>
              <w:rPr>
                <w:rFonts w:ascii="Arial" w:hAnsi="Arial" w:cs="Arial"/>
              </w:rPr>
            </w:pPr>
            <w:r w:rsidRPr="006B2F19">
              <w:rPr>
                <w:rFonts w:ascii="Arial" w:hAnsi="Arial" w:cs="Arial"/>
              </w:rPr>
              <w:t>All items from the World Health Organization Trial Registration Data Set</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Protocol version</w:t>
            </w:r>
          </w:p>
        </w:tc>
        <w:tc>
          <w:tcPr>
            <w:tcW w:w="295" w:type="pct"/>
          </w:tcPr>
          <w:p w:rsidR="009C4D71" w:rsidRPr="006B2F19" w:rsidRDefault="009C4D71" w:rsidP="009D1B9C">
            <w:pPr>
              <w:rPr>
                <w:rFonts w:ascii="Arial" w:hAnsi="Arial" w:cs="Arial"/>
              </w:rPr>
            </w:pPr>
            <w:r w:rsidRPr="006B2F19">
              <w:rPr>
                <w:rFonts w:ascii="Arial" w:hAnsi="Arial" w:cs="Arial"/>
              </w:rPr>
              <w:t>3</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Date and version identifier</w:t>
            </w:r>
          </w:p>
        </w:tc>
        <w:tc>
          <w:tcPr>
            <w:tcW w:w="695" w:type="pct"/>
          </w:tcPr>
          <w:p w:rsidR="009C4D71" w:rsidRPr="006B2F19" w:rsidRDefault="009C4D71" w:rsidP="009D1B9C">
            <w:pPr>
              <w:rPr>
                <w:rFonts w:ascii="Arial" w:hAnsi="Arial" w:cs="Arial"/>
              </w:rPr>
            </w:pPr>
            <w:r>
              <w:rPr>
                <w:rFonts w:ascii="Arial" w:hAnsi="Arial" w:cs="Arial"/>
              </w:rPr>
              <w:t>20</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Funding</w:t>
            </w:r>
          </w:p>
        </w:tc>
        <w:tc>
          <w:tcPr>
            <w:tcW w:w="295" w:type="pct"/>
          </w:tcPr>
          <w:p w:rsidR="009C4D71" w:rsidRPr="006B2F19" w:rsidRDefault="009C4D71" w:rsidP="009D1B9C">
            <w:pPr>
              <w:rPr>
                <w:rFonts w:ascii="Arial" w:hAnsi="Arial" w:cs="Arial"/>
              </w:rPr>
            </w:pPr>
            <w:r w:rsidRPr="006B2F19">
              <w:rPr>
                <w:rFonts w:ascii="Arial" w:hAnsi="Arial" w:cs="Arial"/>
              </w:rPr>
              <w:t>4</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Sources and types of financial, material, and other support</w:t>
            </w:r>
          </w:p>
        </w:tc>
        <w:tc>
          <w:tcPr>
            <w:tcW w:w="695" w:type="pct"/>
          </w:tcPr>
          <w:p w:rsidR="009C4D71" w:rsidRPr="006B2F19" w:rsidRDefault="009C4D71" w:rsidP="009D1B9C">
            <w:pPr>
              <w:rPr>
                <w:rFonts w:ascii="Arial" w:hAnsi="Arial" w:cs="Arial"/>
              </w:rPr>
            </w:pPr>
            <w:r>
              <w:rPr>
                <w:rFonts w:ascii="Arial" w:hAnsi="Arial" w:cs="Arial"/>
              </w:rPr>
              <w:t>19</w:t>
            </w:r>
          </w:p>
        </w:tc>
      </w:tr>
      <w:tr w:rsidR="009C4D71" w:rsidRPr="006B2F19" w:rsidTr="009D1B9C">
        <w:trPr>
          <w:cantSplit/>
          <w:trHeight w:val="259"/>
        </w:trPr>
        <w:tc>
          <w:tcPr>
            <w:tcW w:w="808" w:type="pct"/>
            <w:vMerge w:val="restart"/>
            <w:shd w:val="clear" w:color="auto" w:fill="auto"/>
            <w:tcMar>
              <w:top w:w="85" w:type="dxa"/>
              <w:bottom w:w="85" w:type="dxa"/>
            </w:tcMar>
          </w:tcPr>
          <w:p w:rsidR="009C4D71" w:rsidRPr="006B2F19" w:rsidDel="00BE0F12" w:rsidRDefault="009C4D71" w:rsidP="009D1B9C">
            <w:pPr>
              <w:rPr>
                <w:rFonts w:ascii="Arial" w:hAnsi="Arial" w:cs="Arial"/>
              </w:rPr>
            </w:pPr>
            <w:r w:rsidRPr="006B2F19">
              <w:rPr>
                <w:rFonts w:ascii="Arial" w:hAnsi="Arial" w:cs="Arial"/>
              </w:rPr>
              <w:t>Roles and responsibilities</w:t>
            </w:r>
          </w:p>
        </w:tc>
        <w:tc>
          <w:tcPr>
            <w:tcW w:w="295" w:type="pct"/>
          </w:tcPr>
          <w:p w:rsidR="009C4D71" w:rsidRPr="006B2F19" w:rsidDel="00A15E10" w:rsidRDefault="009C4D71" w:rsidP="009D1B9C">
            <w:pPr>
              <w:rPr>
                <w:rFonts w:ascii="Arial" w:hAnsi="Arial" w:cs="Arial"/>
              </w:rPr>
            </w:pPr>
            <w:r w:rsidRPr="006B2F19">
              <w:rPr>
                <w:rFonts w:ascii="Arial" w:hAnsi="Arial" w:cs="Arial"/>
              </w:rPr>
              <w:t>5a</w:t>
            </w:r>
          </w:p>
        </w:tc>
        <w:tc>
          <w:tcPr>
            <w:tcW w:w="3203" w:type="pct"/>
          </w:tcPr>
          <w:p w:rsidR="009C4D71" w:rsidRPr="006B2F19" w:rsidRDefault="009C4D71" w:rsidP="009D1B9C">
            <w:pPr>
              <w:rPr>
                <w:rFonts w:ascii="Arial" w:hAnsi="Arial" w:cs="Arial"/>
              </w:rPr>
            </w:pPr>
            <w:r w:rsidRPr="006B2F19">
              <w:rPr>
                <w:rFonts w:ascii="Arial" w:hAnsi="Arial" w:cs="Arial"/>
              </w:rPr>
              <w:t>Names, affiliations, and roles of protocol contributors</w:t>
            </w:r>
          </w:p>
        </w:tc>
        <w:tc>
          <w:tcPr>
            <w:tcW w:w="695" w:type="pct"/>
          </w:tcPr>
          <w:p w:rsidR="009C4D71" w:rsidRPr="006B2F19" w:rsidRDefault="009C4D71" w:rsidP="009D1B9C">
            <w:pPr>
              <w:rPr>
                <w:rFonts w:ascii="Arial" w:hAnsi="Arial" w:cs="Arial"/>
              </w:rPr>
            </w:pPr>
            <w:r>
              <w:rPr>
                <w:rFonts w:ascii="Arial" w:hAnsi="Arial" w:cs="Arial"/>
              </w:rPr>
              <w:t>1-2, 20</w:t>
            </w:r>
          </w:p>
        </w:tc>
      </w:tr>
      <w:tr w:rsidR="009C4D71" w:rsidRPr="006B2F19" w:rsidTr="009D1B9C">
        <w:trPr>
          <w:cantSplit/>
          <w:trHeight w:val="293"/>
        </w:trPr>
        <w:tc>
          <w:tcPr>
            <w:tcW w:w="808" w:type="pct"/>
            <w:vMerge/>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5b</w:t>
            </w:r>
          </w:p>
        </w:tc>
        <w:tc>
          <w:tcPr>
            <w:tcW w:w="3203" w:type="pct"/>
          </w:tcPr>
          <w:p w:rsidR="009C4D71" w:rsidRPr="006B2F19" w:rsidRDefault="009C4D71" w:rsidP="009D1B9C">
            <w:pPr>
              <w:rPr>
                <w:rFonts w:ascii="Arial" w:hAnsi="Arial" w:cs="Arial"/>
              </w:rPr>
            </w:pPr>
            <w:r w:rsidRPr="006B2F19">
              <w:rPr>
                <w:rFonts w:ascii="Arial" w:hAnsi="Arial" w:cs="Arial"/>
              </w:rPr>
              <w:t>Name and contact information for the trial sponsor</w:t>
            </w:r>
          </w:p>
        </w:tc>
        <w:tc>
          <w:tcPr>
            <w:tcW w:w="695" w:type="pct"/>
          </w:tcPr>
          <w:p w:rsidR="009C4D71" w:rsidRPr="006B2F19" w:rsidRDefault="009C4D71" w:rsidP="009D1B9C">
            <w:pPr>
              <w:rPr>
                <w:rFonts w:ascii="Arial" w:hAnsi="Arial" w:cs="Arial"/>
              </w:rPr>
            </w:pPr>
            <w:r>
              <w:rPr>
                <w:rFonts w:ascii="Arial" w:hAnsi="Arial" w:cs="Arial"/>
              </w:rPr>
              <w:t>20</w:t>
            </w:r>
          </w:p>
        </w:tc>
      </w:tr>
      <w:tr w:rsidR="009C4D71" w:rsidRPr="006B2F19" w:rsidTr="009D1B9C">
        <w:trPr>
          <w:cantSplit/>
          <w:trHeight w:val="259"/>
        </w:trPr>
        <w:tc>
          <w:tcPr>
            <w:tcW w:w="808" w:type="pct"/>
            <w:vMerge/>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5c</w:t>
            </w:r>
          </w:p>
        </w:tc>
        <w:tc>
          <w:tcPr>
            <w:tcW w:w="3203" w:type="pct"/>
          </w:tcPr>
          <w:p w:rsidR="009C4D71" w:rsidRPr="006B2F19" w:rsidRDefault="009C4D71" w:rsidP="009D1B9C">
            <w:pPr>
              <w:rPr>
                <w:rFonts w:ascii="Arial" w:hAnsi="Arial" w:cs="Arial"/>
              </w:rPr>
            </w:pPr>
            <w:r w:rsidRPr="006B2F19">
              <w:rPr>
                <w:rFonts w:ascii="Arial" w:hAnsi="Arial" w:cs="Arial"/>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95" w:type="pct"/>
          </w:tcPr>
          <w:p w:rsidR="009C4D71" w:rsidRPr="006B2F19" w:rsidRDefault="009C4D71" w:rsidP="009D1B9C">
            <w:pPr>
              <w:rPr>
                <w:rFonts w:ascii="Arial" w:hAnsi="Arial" w:cs="Arial"/>
              </w:rPr>
            </w:pPr>
            <w:r>
              <w:rPr>
                <w:rFonts w:ascii="Arial" w:hAnsi="Arial" w:cs="Arial"/>
              </w:rPr>
              <w:t>19</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5d</w:t>
            </w:r>
          </w:p>
        </w:tc>
        <w:tc>
          <w:tcPr>
            <w:tcW w:w="3203" w:type="pct"/>
          </w:tcPr>
          <w:p w:rsidR="009C4D71" w:rsidRPr="006B2F19" w:rsidRDefault="009C4D71" w:rsidP="009D1B9C">
            <w:pPr>
              <w:rPr>
                <w:rFonts w:ascii="Arial" w:hAnsi="Arial" w:cs="Arial"/>
              </w:rPr>
            </w:pPr>
            <w:r w:rsidRPr="006B2F19">
              <w:rPr>
                <w:rFonts w:ascii="Arial" w:hAnsi="Arial" w:cs="Arial"/>
              </w:rPr>
              <w:t>Composition, roles, and responsibilities of the coordinating centre, steering committee, endpoint adjudication committee, data management team, and other individuals or groups overseeing the trial, if applicable (see Item 21a</w:t>
            </w:r>
            <w:r>
              <w:rPr>
                <w:rFonts w:ascii="Arial" w:hAnsi="Arial" w:cs="Arial"/>
              </w:rPr>
              <w:t xml:space="preserve"> for data monitoring committee)</w:t>
            </w:r>
          </w:p>
        </w:tc>
        <w:tc>
          <w:tcPr>
            <w:tcW w:w="695" w:type="pct"/>
          </w:tcPr>
          <w:p w:rsidR="009C4D71" w:rsidRPr="006B2F19" w:rsidRDefault="009C4D71" w:rsidP="009D1B9C">
            <w:pPr>
              <w:rPr>
                <w:rFonts w:ascii="Arial" w:hAnsi="Arial" w:cs="Arial"/>
              </w:rPr>
            </w:pPr>
            <w:r>
              <w:rPr>
                <w:rFonts w:ascii="Arial" w:hAnsi="Arial" w:cs="Arial"/>
              </w:rPr>
              <w:t>16</w:t>
            </w:r>
          </w:p>
        </w:tc>
      </w:tr>
      <w:tr w:rsidR="009C4D71" w:rsidRPr="006B2F19" w:rsidTr="009D1B9C">
        <w:trPr>
          <w:cantSplit/>
          <w:trHeight w:val="259"/>
        </w:trPr>
        <w:tc>
          <w:tcPr>
            <w:tcW w:w="5000" w:type="pct"/>
            <w:gridSpan w:val="4"/>
            <w:shd w:val="clear" w:color="auto" w:fill="auto"/>
            <w:tcMar>
              <w:top w:w="85" w:type="dxa"/>
              <w:bottom w:w="85" w:type="dxa"/>
            </w:tcMar>
          </w:tcPr>
          <w:p w:rsidR="009C4D71" w:rsidRPr="00BE725A" w:rsidRDefault="009C4D71" w:rsidP="009D1B9C">
            <w:pPr>
              <w:rPr>
                <w:rFonts w:ascii="Arial" w:hAnsi="Arial" w:cs="Arial"/>
                <w:b/>
              </w:rPr>
            </w:pPr>
            <w:r w:rsidRPr="00BE725A">
              <w:rPr>
                <w:rFonts w:ascii="Arial" w:hAnsi="Arial" w:cs="Arial"/>
                <w:b/>
              </w:rPr>
              <w:t>Introduction</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Background and rationale</w:t>
            </w:r>
          </w:p>
        </w:tc>
        <w:tc>
          <w:tcPr>
            <w:tcW w:w="295" w:type="pct"/>
          </w:tcPr>
          <w:p w:rsidR="009C4D71" w:rsidRPr="006B2F19" w:rsidRDefault="009C4D71" w:rsidP="009D1B9C">
            <w:pPr>
              <w:rPr>
                <w:rFonts w:ascii="Arial" w:hAnsi="Arial" w:cs="Arial"/>
              </w:rPr>
            </w:pPr>
            <w:r w:rsidRPr="006B2F19">
              <w:rPr>
                <w:rFonts w:ascii="Arial" w:hAnsi="Arial" w:cs="Arial"/>
              </w:rPr>
              <w:t>6a</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Description of research question and justification for undertaking the trial, including summary of relevant studies (published and unpublished) examining benefits and harms for each intervention</w:t>
            </w:r>
          </w:p>
        </w:tc>
        <w:tc>
          <w:tcPr>
            <w:tcW w:w="695" w:type="pct"/>
          </w:tcPr>
          <w:p w:rsidR="009C4D71" w:rsidRPr="006B2F19" w:rsidRDefault="009C4D71" w:rsidP="009D1B9C">
            <w:pPr>
              <w:rPr>
                <w:rFonts w:ascii="Arial" w:hAnsi="Arial" w:cs="Arial"/>
              </w:rPr>
            </w:pPr>
            <w:r>
              <w:rPr>
                <w:rFonts w:ascii="Arial" w:hAnsi="Arial" w:cs="Arial"/>
              </w:rPr>
              <w:t>5-7</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6b</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Explanation for choice of comparators</w:t>
            </w:r>
          </w:p>
        </w:tc>
        <w:tc>
          <w:tcPr>
            <w:tcW w:w="695" w:type="pct"/>
          </w:tcPr>
          <w:p w:rsidR="009C4D71" w:rsidRPr="006B2F19" w:rsidRDefault="009C4D71" w:rsidP="009D1B9C">
            <w:pPr>
              <w:rPr>
                <w:rFonts w:ascii="Arial" w:hAnsi="Arial" w:cs="Arial"/>
              </w:rPr>
            </w:pPr>
            <w:r>
              <w:rPr>
                <w:rFonts w:ascii="Arial" w:hAnsi="Arial" w:cs="Arial"/>
              </w:rPr>
              <w:t>6-7</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Objectives</w:t>
            </w:r>
          </w:p>
        </w:tc>
        <w:tc>
          <w:tcPr>
            <w:tcW w:w="295" w:type="pct"/>
          </w:tcPr>
          <w:p w:rsidR="009C4D71" w:rsidRPr="006B2F19" w:rsidRDefault="009C4D71" w:rsidP="009D1B9C">
            <w:pPr>
              <w:rPr>
                <w:rFonts w:ascii="Arial" w:hAnsi="Arial" w:cs="Arial"/>
              </w:rPr>
            </w:pPr>
            <w:r w:rsidRPr="006B2F19">
              <w:rPr>
                <w:rFonts w:ascii="Arial" w:hAnsi="Arial" w:cs="Arial"/>
              </w:rPr>
              <w:t>7</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Specific objectives or hypotheses</w:t>
            </w:r>
          </w:p>
        </w:tc>
        <w:tc>
          <w:tcPr>
            <w:tcW w:w="695" w:type="pct"/>
          </w:tcPr>
          <w:p w:rsidR="009C4D71" w:rsidRPr="006B2F19" w:rsidRDefault="009C4D71" w:rsidP="009D1B9C">
            <w:pPr>
              <w:rPr>
                <w:rFonts w:ascii="Arial" w:hAnsi="Arial" w:cs="Arial"/>
              </w:rPr>
            </w:pPr>
            <w:r>
              <w:rPr>
                <w:rFonts w:ascii="Arial" w:hAnsi="Arial" w:cs="Arial"/>
              </w:rPr>
              <w:t>6-7</w:t>
            </w:r>
          </w:p>
        </w:tc>
      </w:tr>
      <w:tr w:rsidR="009C4D71" w:rsidRPr="006B2F19" w:rsidTr="009D1B9C">
        <w:trPr>
          <w:cantSplit/>
          <w:trHeight w:val="653"/>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Trial design</w:t>
            </w:r>
          </w:p>
        </w:tc>
        <w:tc>
          <w:tcPr>
            <w:tcW w:w="295" w:type="pct"/>
          </w:tcPr>
          <w:p w:rsidR="009C4D71" w:rsidRPr="006B2F19" w:rsidRDefault="009C4D71" w:rsidP="009D1B9C">
            <w:pPr>
              <w:rPr>
                <w:rFonts w:ascii="Arial" w:hAnsi="Arial" w:cs="Arial"/>
              </w:rPr>
            </w:pPr>
            <w:r w:rsidRPr="006B2F19">
              <w:rPr>
                <w:rFonts w:ascii="Arial" w:hAnsi="Arial" w:cs="Arial"/>
              </w:rPr>
              <w:t>8</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Description of trial design including type of trial (eg, parallel group, crossover, factorial, single group), allocation ratio, and framework (eg, superiority, equivalence, noninferiority, exploratory)</w:t>
            </w:r>
          </w:p>
        </w:tc>
        <w:tc>
          <w:tcPr>
            <w:tcW w:w="695" w:type="pct"/>
          </w:tcPr>
          <w:p w:rsidR="009C4D71" w:rsidRPr="006B2F19" w:rsidRDefault="009C4D71" w:rsidP="009D1B9C">
            <w:pPr>
              <w:rPr>
                <w:rFonts w:ascii="Arial" w:hAnsi="Arial" w:cs="Arial"/>
              </w:rPr>
            </w:pPr>
            <w:r>
              <w:rPr>
                <w:rFonts w:ascii="Arial" w:hAnsi="Arial" w:cs="Arial"/>
              </w:rPr>
              <w:t>7</w:t>
            </w:r>
          </w:p>
        </w:tc>
      </w:tr>
      <w:tr w:rsidR="009C4D71" w:rsidRPr="006B2F19" w:rsidTr="009D1B9C">
        <w:tblPrEx>
          <w:shd w:val="clear" w:color="auto" w:fill="FFFFFF"/>
        </w:tblPrEx>
        <w:trPr>
          <w:cantSplit/>
          <w:trHeight w:val="259"/>
        </w:trPr>
        <w:tc>
          <w:tcPr>
            <w:tcW w:w="5000" w:type="pct"/>
            <w:gridSpan w:val="4"/>
            <w:shd w:val="clear" w:color="auto" w:fill="FFFFFF"/>
            <w:tcMar>
              <w:top w:w="85" w:type="dxa"/>
              <w:bottom w:w="85" w:type="dxa"/>
            </w:tcMar>
          </w:tcPr>
          <w:p w:rsidR="009C4D71" w:rsidRPr="006B2F19" w:rsidRDefault="009C4D71" w:rsidP="009D1B9C">
            <w:pPr>
              <w:pStyle w:val="TableSubHead"/>
              <w:rPr>
                <w:rFonts w:ascii="Arial" w:hAnsi="Arial" w:cs="Arial"/>
                <w:sz w:val="22"/>
                <w:szCs w:val="22"/>
              </w:rPr>
            </w:pPr>
            <w:r w:rsidRPr="006B2F19">
              <w:rPr>
                <w:rFonts w:ascii="Arial" w:hAnsi="Arial" w:cs="Arial"/>
                <w:sz w:val="22"/>
                <w:szCs w:val="22"/>
              </w:rPr>
              <w:t>Methods: Participants, interventions, and outcomes</w:t>
            </w:r>
            <w:r w:rsidRPr="006B2F19">
              <w:rPr>
                <w:rFonts w:ascii="Arial" w:hAnsi="Arial" w:cs="Arial"/>
                <w:sz w:val="22"/>
                <w:szCs w:val="22"/>
              </w:rPr>
              <w:tab/>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Study setting</w:t>
            </w:r>
          </w:p>
        </w:tc>
        <w:tc>
          <w:tcPr>
            <w:tcW w:w="295" w:type="pct"/>
          </w:tcPr>
          <w:p w:rsidR="009C4D71" w:rsidRPr="006B2F19" w:rsidRDefault="009C4D71" w:rsidP="009D1B9C">
            <w:pPr>
              <w:rPr>
                <w:rFonts w:ascii="Arial" w:hAnsi="Arial" w:cs="Arial"/>
              </w:rPr>
            </w:pPr>
            <w:r w:rsidRPr="006B2F19">
              <w:rPr>
                <w:rFonts w:ascii="Arial" w:hAnsi="Arial" w:cs="Arial"/>
              </w:rPr>
              <w:t>9</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Description of study settings (eg, community clinic, academic hospital) and list of countries where data will be collected. Reference to where list of study sites can be obtained</w:t>
            </w:r>
            <w:r>
              <w:rPr>
                <w:rFonts w:ascii="Arial" w:hAnsi="Arial" w:cs="Arial"/>
              </w:rPr>
              <w:t>.</w:t>
            </w:r>
          </w:p>
        </w:tc>
        <w:tc>
          <w:tcPr>
            <w:tcW w:w="695" w:type="pct"/>
          </w:tcPr>
          <w:p w:rsidR="009C4D71" w:rsidRPr="006B2F19" w:rsidRDefault="009C4D71" w:rsidP="009D1B9C">
            <w:pPr>
              <w:rPr>
                <w:rFonts w:ascii="Arial" w:hAnsi="Arial" w:cs="Arial"/>
              </w:rPr>
            </w:pPr>
            <w:r>
              <w:rPr>
                <w:rFonts w:ascii="Arial" w:hAnsi="Arial" w:cs="Arial"/>
              </w:rPr>
              <w:t>11</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Eligibility criteria</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10</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Inclusion and exclusion criteria for participants. If applicable, eligibility criteria for study centres and individuals who will perform the interventions (eg, surgeons, psychotherapists)</w:t>
            </w:r>
          </w:p>
        </w:tc>
        <w:tc>
          <w:tcPr>
            <w:tcW w:w="695" w:type="pct"/>
            <w:shd w:val="clear" w:color="auto" w:fill="FFFFFF"/>
          </w:tcPr>
          <w:p w:rsidR="009C4D71" w:rsidRPr="006B2F19" w:rsidRDefault="009C4D71" w:rsidP="009D1B9C">
            <w:pPr>
              <w:rPr>
                <w:rFonts w:ascii="Arial" w:hAnsi="Arial" w:cs="Arial"/>
              </w:rPr>
            </w:pPr>
            <w:r>
              <w:rPr>
                <w:rFonts w:ascii="Arial" w:hAnsi="Arial" w:cs="Arial"/>
              </w:rPr>
              <w:t>11</w:t>
            </w:r>
          </w:p>
        </w:tc>
      </w:tr>
      <w:tr w:rsidR="009C4D71" w:rsidRPr="006B2F19" w:rsidTr="009D1B9C">
        <w:tblPrEx>
          <w:shd w:val="clear" w:color="auto" w:fill="FFFFFF"/>
        </w:tblPrEx>
        <w:trPr>
          <w:cantSplit/>
          <w:trHeight w:val="259"/>
        </w:trPr>
        <w:tc>
          <w:tcPr>
            <w:tcW w:w="808" w:type="pct"/>
            <w:vMerge w:val="restar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Interventions</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11a</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Interventions for each group with sufficient detail to allow replication, including how and when they will be administered</w:t>
            </w:r>
          </w:p>
        </w:tc>
        <w:tc>
          <w:tcPr>
            <w:tcW w:w="695" w:type="pct"/>
            <w:shd w:val="clear" w:color="auto" w:fill="FFFFFF"/>
          </w:tcPr>
          <w:p w:rsidR="009C4D71" w:rsidRPr="006B2F19" w:rsidRDefault="009C4D71" w:rsidP="009D1B9C">
            <w:pPr>
              <w:rPr>
                <w:rFonts w:ascii="Arial" w:hAnsi="Arial" w:cs="Arial"/>
              </w:rPr>
            </w:pPr>
            <w:r>
              <w:rPr>
                <w:rFonts w:ascii="Arial" w:hAnsi="Arial" w:cs="Arial"/>
              </w:rPr>
              <w:t>7-8, Figure 2, Supplementary Table 2</w:t>
            </w:r>
          </w:p>
        </w:tc>
      </w:tr>
      <w:tr w:rsidR="009C4D71" w:rsidRPr="006B2F19" w:rsidTr="009D1B9C">
        <w:tblPrEx>
          <w:shd w:val="clear" w:color="auto" w:fill="FFFFFF"/>
        </w:tblPrEx>
        <w:trPr>
          <w:cantSplit/>
          <w:trHeight w:val="259"/>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11b</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Criteria for discontinuing or modifying allocated interventions for a given trial participant (eg, drug dose change in response to harms, participant request, or improving/worsening disease)</w:t>
            </w:r>
          </w:p>
        </w:tc>
        <w:tc>
          <w:tcPr>
            <w:tcW w:w="695" w:type="pct"/>
            <w:shd w:val="clear" w:color="auto" w:fill="FFFFFF"/>
          </w:tcPr>
          <w:p w:rsidR="009C4D71" w:rsidRPr="006B2F19" w:rsidRDefault="009C4D71" w:rsidP="009D1B9C">
            <w:pPr>
              <w:rPr>
                <w:rFonts w:ascii="Arial" w:hAnsi="Arial" w:cs="Arial"/>
              </w:rPr>
            </w:pPr>
            <w:r>
              <w:rPr>
                <w:rFonts w:ascii="Arial" w:hAnsi="Arial" w:cs="Arial"/>
              </w:rPr>
              <w:t>8</w:t>
            </w:r>
          </w:p>
        </w:tc>
      </w:tr>
      <w:tr w:rsidR="009C4D71" w:rsidRPr="006B2F19" w:rsidTr="009D1B9C">
        <w:tblPrEx>
          <w:shd w:val="clear" w:color="auto" w:fill="FFFFFF"/>
        </w:tblPrEx>
        <w:trPr>
          <w:cantSplit/>
          <w:trHeight w:val="259"/>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11c</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Strategies to improve adherence to intervention protocols, and any procedures for monitoring adherence (eg, drug tablet return, laboratory tests)</w:t>
            </w:r>
          </w:p>
        </w:tc>
        <w:tc>
          <w:tcPr>
            <w:tcW w:w="695" w:type="pct"/>
            <w:shd w:val="clear" w:color="auto" w:fill="FFFFFF"/>
          </w:tcPr>
          <w:p w:rsidR="009C4D71" w:rsidRPr="006B2F19" w:rsidRDefault="009C4D71" w:rsidP="009D1B9C">
            <w:pPr>
              <w:rPr>
                <w:rFonts w:ascii="Arial" w:hAnsi="Arial" w:cs="Arial"/>
              </w:rPr>
            </w:pPr>
            <w:r>
              <w:rPr>
                <w:rFonts w:ascii="Arial" w:hAnsi="Arial" w:cs="Arial"/>
              </w:rPr>
              <w:t>12-14</w:t>
            </w:r>
          </w:p>
        </w:tc>
      </w:tr>
      <w:tr w:rsidR="009C4D71" w:rsidRPr="006B2F19" w:rsidTr="009D1B9C">
        <w:tblPrEx>
          <w:shd w:val="clear" w:color="auto" w:fill="FFFFFF"/>
        </w:tblPrEx>
        <w:trPr>
          <w:cantSplit/>
          <w:trHeight w:val="259"/>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11d</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Relevant concomitant care and interventions that are permitted or prohibited during the trial</w:t>
            </w:r>
          </w:p>
        </w:tc>
        <w:tc>
          <w:tcPr>
            <w:tcW w:w="695" w:type="pct"/>
            <w:shd w:val="clear" w:color="auto" w:fill="FFFFFF"/>
          </w:tcPr>
          <w:p w:rsidR="009C4D71" w:rsidRPr="006B2F19" w:rsidRDefault="009C4D71" w:rsidP="009D1B9C">
            <w:pPr>
              <w:rPr>
                <w:rFonts w:ascii="Arial" w:hAnsi="Arial" w:cs="Arial"/>
              </w:rPr>
            </w:pPr>
            <w:r>
              <w:rPr>
                <w:rFonts w:ascii="Arial" w:hAnsi="Arial" w:cs="Arial"/>
              </w:rPr>
              <w:t>N/A</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Outcomes</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12</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95" w:type="pct"/>
            <w:shd w:val="clear" w:color="auto" w:fill="FFFFFF"/>
          </w:tcPr>
          <w:p w:rsidR="009C4D71" w:rsidRPr="006B2F19" w:rsidRDefault="009C4D71" w:rsidP="009D1B9C">
            <w:pPr>
              <w:rPr>
                <w:rFonts w:ascii="Arial" w:hAnsi="Arial" w:cs="Arial"/>
              </w:rPr>
            </w:pPr>
            <w:r>
              <w:rPr>
                <w:rFonts w:ascii="Arial" w:hAnsi="Arial" w:cs="Arial"/>
              </w:rPr>
              <w:t>14-15</w:t>
            </w:r>
          </w:p>
          <w:p w:rsidR="009C4D71" w:rsidRPr="006B2F19" w:rsidRDefault="009C4D71" w:rsidP="009D1B9C">
            <w:pPr>
              <w:rPr>
                <w:rFonts w:ascii="Arial" w:hAnsi="Arial" w:cs="Arial"/>
              </w:rPr>
            </w:pP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Participant timeline</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13</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Time schedule of enrolment, interventions (including any run-ins and washouts), assessments, and visits for participants. A schematic diagram is highly recommended (see Figure)</w:t>
            </w:r>
          </w:p>
        </w:tc>
        <w:tc>
          <w:tcPr>
            <w:tcW w:w="695" w:type="pct"/>
            <w:shd w:val="clear" w:color="auto" w:fill="FFFFFF"/>
          </w:tcPr>
          <w:p w:rsidR="009C4D71" w:rsidRPr="006B2F19" w:rsidRDefault="009C4D71" w:rsidP="009D1B9C">
            <w:pPr>
              <w:rPr>
                <w:rFonts w:ascii="Arial" w:hAnsi="Arial" w:cs="Arial"/>
              </w:rPr>
            </w:pPr>
            <w:r>
              <w:rPr>
                <w:rFonts w:ascii="Arial" w:hAnsi="Arial" w:cs="Arial"/>
              </w:rPr>
              <w:t>Supplementary Table 2</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Sample size</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14</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Estimated number of participants needed to achieve study objectives and how it was determined, including clinical and statistical assumptions supporting any sample size calculations</w:t>
            </w:r>
          </w:p>
        </w:tc>
        <w:tc>
          <w:tcPr>
            <w:tcW w:w="695" w:type="pct"/>
            <w:shd w:val="clear" w:color="auto" w:fill="FFFFFF"/>
          </w:tcPr>
          <w:p w:rsidR="009C4D71" w:rsidRPr="006B2F19" w:rsidRDefault="009C4D71" w:rsidP="009D1B9C">
            <w:pPr>
              <w:rPr>
                <w:rFonts w:ascii="Arial" w:hAnsi="Arial" w:cs="Arial"/>
              </w:rPr>
            </w:pPr>
            <w:r>
              <w:rPr>
                <w:rFonts w:ascii="Arial" w:hAnsi="Arial" w:cs="Arial"/>
              </w:rPr>
              <w:t>10-11</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Recruitment</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15</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Strategies for achieving adequate participant enrolment to reach target sample size</w:t>
            </w:r>
          </w:p>
        </w:tc>
        <w:tc>
          <w:tcPr>
            <w:tcW w:w="695" w:type="pct"/>
            <w:shd w:val="clear" w:color="auto" w:fill="FFFFFF"/>
          </w:tcPr>
          <w:p w:rsidR="009C4D71" w:rsidRPr="006B2F19" w:rsidRDefault="009C4D71" w:rsidP="009D1B9C">
            <w:pPr>
              <w:rPr>
                <w:rFonts w:ascii="Arial" w:hAnsi="Arial" w:cs="Arial"/>
              </w:rPr>
            </w:pPr>
            <w:r>
              <w:rPr>
                <w:rFonts w:ascii="Arial" w:hAnsi="Arial" w:cs="Arial"/>
              </w:rPr>
              <w:t>N/A</w:t>
            </w:r>
          </w:p>
        </w:tc>
      </w:tr>
      <w:tr w:rsidR="009C4D71" w:rsidRPr="006B2F19" w:rsidTr="009D1B9C">
        <w:tblPrEx>
          <w:shd w:val="clear" w:color="auto" w:fill="FFFFFF"/>
        </w:tblPrEx>
        <w:trPr>
          <w:cantSplit/>
          <w:trHeight w:val="259"/>
        </w:trPr>
        <w:tc>
          <w:tcPr>
            <w:tcW w:w="5000" w:type="pct"/>
            <w:gridSpan w:val="4"/>
            <w:shd w:val="clear" w:color="auto" w:fill="FFFFFF"/>
            <w:tcMar>
              <w:top w:w="85" w:type="dxa"/>
              <w:bottom w:w="85" w:type="dxa"/>
            </w:tcMar>
          </w:tcPr>
          <w:p w:rsidR="009C4D71" w:rsidRPr="006B2F19" w:rsidRDefault="009C4D71" w:rsidP="009D1B9C">
            <w:pPr>
              <w:rPr>
                <w:rFonts w:ascii="Arial" w:hAnsi="Arial" w:cs="Arial"/>
                <w:b/>
              </w:rPr>
            </w:pPr>
            <w:r w:rsidRPr="006B2F19">
              <w:rPr>
                <w:rFonts w:ascii="Arial" w:hAnsi="Arial" w:cs="Arial"/>
                <w:b/>
              </w:rPr>
              <w:t>Methods: Assignment of interventions (for controlled trials)</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Allocation:</w:t>
            </w:r>
          </w:p>
        </w:tc>
        <w:tc>
          <w:tcPr>
            <w:tcW w:w="295" w:type="pct"/>
            <w:shd w:val="clear" w:color="auto" w:fill="FFFFFF"/>
          </w:tcPr>
          <w:p w:rsidR="009C4D71" w:rsidRPr="006B2F19" w:rsidRDefault="009C4D71" w:rsidP="009D1B9C">
            <w:pPr>
              <w:rPr>
                <w:rFonts w:ascii="Arial" w:hAnsi="Arial" w:cs="Arial"/>
              </w:rPr>
            </w:pPr>
          </w:p>
        </w:tc>
        <w:tc>
          <w:tcPr>
            <w:tcW w:w="3203" w:type="pct"/>
            <w:shd w:val="clear" w:color="auto" w:fill="FFFFFF"/>
            <w:tcMar>
              <w:top w:w="85" w:type="dxa"/>
              <w:bottom w:w="85" w:type="dxa"/>
            </w:tcMar>
          </w:tcPr>
          <w:p w:rsidR="009C4D71" w:rsidRPr="006B2F19" w:rsidRDefault="009C4D71" w:rsidP="009D1B9C">
            <w:pPr>
              <w:rPr>
                <w:rFonts w:ascii="Arial" w:hAnsi="Arial" w:cs="Arial"/>
              </w:rPr>
            </w:pPr>
          </w:p>
        </w:tc>
        <w:tc>
          <w:tcPr>
            <w:tcW w:w="695" w:type="pct"/>
            <w:shd w:val="clear" w:color="auto" w:fill="FFFFFF"/>
          </w:tcPr>
          <w:p w:rsidR="009C4D71" w:rsidRPr="006B2F19" w:rsidRDefault="009C4D71" w:rsidP="009D1B9C">
            <w:pPr>
              <w:rPr>
                <w:rFonts w:ascii="Arial" w:hAnsi="Arial" w:cs="Arial"/>
              </w:rPr>
            </w:pP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tabs>
                <w:tab w:val="left" w:pos="180"/>
              </w:tabs>
              <w:ind w:left="270"/>
              <w:rPr>
                <w:rFonts w:ascii="Arial" w:hAnsi="Arial" w:cs="Arial"/>
              </w:rPr>
            </w:pPr>
            <w:r w:rsidRPr="006B2F19">
              <w:rPr>
                <w:rFonts w:ascii="Arial" w:hAnsi="Arial" w:cs="Arial"/>
              </w:rPr>
              <w:t>Sequence generation</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16a</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95" w:type="pct"/>
            <w:shd w:val="clear" w:color="auto" w:fill="FFFFFF"/>
          </w:tcPr>
          <w:p w:rsidR="009C4D71" w:rsidRPr="006B2F19" w:rsidRDefault="009C4D71" w:rsidP="009D1B9C">
            <w:pPr>
              <w:rPr>
                <w:rFonts w:ascii="Arial" w:hAnsi="Arial" w:cs="Arial"/>
              </w:rPr>
            </w:pPr>
            <w:r>
              <w:rPr>
                <w:rFonts w:ascii="Arial" w:hAnsi="Arial" w:cs="Arial"/>
              </w:rPr>
              <w:t>12</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ind w:left="270"/>
              <w:rPr>
                <w:rFonts w:ascii="Arial" w:hAnsi="Arial" w:cs="Arial"/>
              </w:rPr>
            </w:pPr>
            <w:r w:rsidRPr="006B2F19">
              <w:rPr>
                <w:rFonts w:ascii="Arial" w:hAnsi="Arial" w:cs="Arial"/>
              </w:rPr>
              <w:t>Allocation concealment mechanism</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16b</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Mechanism of implementing the allocation sequence (eg, central telephone; sequentially numbered, opaque, sealed envelopes), describing any steps to conceal the sequence until interventions are assigned</w:t>
            </w:r>
          </w:p>
        </w:tc>
        <w:tc>
          <w:tcPr>
            <w:tcW w:w="695" w:type="pct"/>
            <w:shd w:val="clear" w:color="auto" w:fill="FFFFFF"/>
          </w:tcPr>
          <w:p w:rsidR="009C4D71" w:rsidRPr="006B2F19" w:rsidRDefault="009C4D71" w:rsidP="009D1B9C">
            <w:pPr>
              <w:rPr>
                <w:rFonts w:ascii="Arial" w:hAnsi="Arial" w:cs="Arial"/>
              </w:rPr>
            </w:pPr>
            <w:r>
              <w:rPr>
                <w:rFonts w:ascii="Arial" w:hAnsi="Arial" w:cs="Arial"/>
              </w:rPr>
              <w:t>12</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ind w:left="270"/>
              <w:rPr>
                <w:rFonts w:ascii="Arial" w:hAnsi="Arial" w:cs="Arial"/>
              </w:rPr>
            </w:pPr>
            <w:r w:rsidRPr="006B2F19">
              <w:rPr>
                <w:rFonts w:ascii="Arial" w:hAnsi="Arial" w:cs="Arial"/>
              </w:rPr>
              <w:t>Implementation</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16c</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Who will generate the allocation sequence, who will enrol participants, and who will assign participants to interventions</w:t>
            </w:r>
          </w:p>
        </w:tc>
        <w:tc>
          <w:tcPr>
            <w:tcW w:w="695" w:type="pct"/>
            <w:shd w:val="clear" w:color="auto" w:fill="FFFFFF"/>
          </w:tcPr>
          <w:p w:rsidR="009C4D71" w:rsidRPr="006B2F19" w:rsidRDefault="009C4D71" w:rsidP="009D1B9C">
            <w:pPr>
              <w:rPr>
                <w:rFonts w:ascii="Arial" w:hAnsi="Arial" w:cs="Arial"/>
              </w:rPr>
            </w:pPr>
            <w:r>
              <w:rPr>
                <w:rFonts w:ascii="Arial" w:hAnsi="Arial" w:cs="Arial"/>
              </w:rPr>
              <w:t>12</w:t>
            </w:r>
          </w:p>
        </w:tc>
      </w:tr>
      <w:tr w:rsidR="009C4D71" w:rsidRPr="006B2F19" w:rsidTr="009D1B9C">
        <w:tblPrEx>
          <w:shd w:val="clear" w:color="auto" w:fill="FFFFFF"/>
        </w:tblPrEx>
        <w:trPr>
          <w:cantSplit/>
          <w:trHeight w:val="259"/>
        </w:trPr>
        <w:tc>
          <w:tcPr>
            <w:tcW w:w="808" w:type="pct"/>
            <w:vMerge w:val="restar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Blinding (masking)</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17a</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Who will be blinded after assignment to interventions (eg, trial participants, care providers, outcome assessors, data analysts), and how</w:t>
            </w:r>
          </w:p>
        </w:tc>
        <w:tc>
          <w:tcPr>
            <w:tcW w:w="695" w:type="pct"/>
            <w:shd w:val="clear" w:color="auto" w:fill="FFFFFF"/>
          </w:tcPr>
          <w:p w:rsidR="009C4D71" w:rsidRPr="006B2F19" w:rsidRDefault="009C4D71" w:rsidP="009D1B9C">
            <w:pPr>
              <w:rPr>
                <w:rFonts w:ascii="Arial" w:hAnsi="Arial" w:cs="Arial"/>
              </w:rPr>
            </w:pPr>
            <w:r>
              <w:rPr>
                <w:rFonts w:ascii="Arial" w:hAnsi="Arial" w:cs="Arial"/>
              </w:rPr>
              <w:t>N/A – open label trial</w:t>
            </w:r>
          </w:p>
        </w:tc>
      </w:tr>
      <w:tr w:rsidR="009C4D71" w:rsidRPr="006B2F19" w:rsidTr="009D1B9C">
        <w:tblPrEx>
          <w:shd w:val="clear" w:color="auto" w:fill="FFFFFF"/>
        </w:tblPrEx>
        <w:trPr>
          <w:cantSplit/>
          <w:trHeight w:val="259"/>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17b</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If blinded, circumstances under which unblinding is permissible, and procedure for revealing a participant’s allocated intervention during the trial</w:t>
            </w:r>
          </w:p>
        </w:tc>
        <w:tc>
          <w:tcPr>
            <w:tcW w:w="695" w:type="pct"/>
            <w:shd w:val="clear" w:color="auto" w:fill="FFFFFF"/>
          </w:tcPr>
          <w:p w:rsidR="009C4D71" w:rsidRPr="006B2F19" w:rsidRDefault="009C4D71" w:rsidP="009D1B9C">
            <w:pPr>
              <w:rPr>
                <w:rFonts w:ascii="Arial" w:hAnsi="Arial" w:cs="Arial"/>
              </w:rPr>
            </w:pPr>
            <w:r>
              <w:rPr>
                <w:rFonts w:ascii="Arial" w:hAnsi="Arial" w:cs="Arial"/>
              </w:rPr>
              <w:t>N/A – open label trial</w:t>
            </w:r>
          </w:p>
        </w:tc>
      </w:tr>
      <w:tr w:rsidR="009C4D71" w:rsidRPr="006B2F19" w:rsidTr="009D1B9C">
        <w:tblPrEx>
          <w:shd w:val="clear" w:color="auto" w:fill="FFFFFF"/>
        </w:tblPrEx>
        <w:trPr>
          <w:cantSplit/>
          <w:trHeight w:val="259"/>
        </w:trPr>
        <w:tc>
          <w:tcPr>
            <w:tcW w:w="5000" w:type="pct"/>
            <w:gridSpan w:val="4"/>
            <w:shd w:val="clear" w:color="auto" w:fill="FFFFFF"/>
            <w:tcMar>
              <w:top w:w="85" w:type="dxa"/>
              <w:bottom w:w="85" w:type="dxa"/>
            </w:tcMar>
          </w:tcPr>
          <w:p w:rsidR="009C4D71" w:rsidRPr="006B2F19" w:rsidRDefault="009C4D71" w:rsidP="009D1B9C">
            <w:pPr>
              <w:rPr>
                <w:rFonts w:ascii="Arial" w:hAnsi="Arial" w:cs="Arial"/>
                <w:b/>
              </w:rPr>
            </w:pPr>
            <w:r w:rsidRPr="006B2F19">
              <w:rPr>
                <w:rFonts w:ascii="Arial" w:hAnsi="Arial" w:cs="Arial"/>
                <w:b/>
              </w:rPr>
              <w:t>Methods: Data collection, management, and analysis</w:t>
            </w:r>
          </w:p>
        </w:tc>
      </w:tr>
      <w:tr w:rsidR="009C4D71" w:rsidRPr="006B2F19" w:rsidTr="009D1B9C">
        <w:tblPrEx>
          <w:shd w:val="clear" w:color="auto" w:fill="FFFFFF"/>
        </w:tblPrEx>
        <w:trPr>
          <w:cantSplit/>
          <w:trHeight w:val="259"/>
        </w:trPr>
        <w:tc>
          <w:tcPr>
            <w:tcW w:w="808" w:type="pct"/>
            <w:vMerge w:val="restar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Data collection methods</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18a</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 xml:space="preserve">Plans for assessment and collection of outcome, baseline, and other trial data, including any </w:t>
            </w:r>
            <w:r w:rsidRPr="006B2F19">
              <w:rPr>
                <w:rFonts w:ascii="Arial" w:hAnsi="Arial" w:cs="Arial"/>
                <w:bCs/>
              </w:rPr>
              <w:t>related processes to promote data quality</w:t>
            </w:r>
            <w:r w:rsidRPr="006B2F19">
              <w:rPr>
                <w:rFonts w:ascii="Arial" w:hAnsi="Arial" w:cs="Arial"/>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95" w:type="pct"/>
            <w:shd w:val="clear" w:color="auto" w:fill="FFFFFF"/>
          </w:tcPr>
          <w:p w:rsidR="009C4D71" w:rsidRPr="006B2F19" w:rsidRDefault="009C4D71" w:rsidP="009D1B9C">
            <w:pPr>
              <w:rPr>
                <w:rFonts w:ascii="Arial" w:hAnsi="Arial" w:cs="Arial"/>
              </w:rPr>
            </w:pPr>
            <w:r>
              <w:rPr>
                <w:rFonts w:ascii="Arial" w:hAnsi="Arial" w:cs="Arial"/>
              </w:rPr>
              <w:t>12-14, Supplementary Table 2</w:t>
            </w:r>
          </w:p>
        </w:tc>
      </w:tr>
      <w:tr w:rsidR="009C4D71" w:rsidRPr="006B2F19" w:rsidTr="009D1B9C">
        <w:tblPrEx>
          <w:shd w:val="clear" w:color="auto" w:fill="FFFFFF"/>
        </w:tblPrEx>
        <w:trPr>
          <w:cantSplit/>
          <w:trHeight w:val="259"/>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18b</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Plans to promote participant retention and complete follow-up, including list of any outcome data to be collected for participants who discontinue or deviate from intervention protocols</w:t>
            </w:r>
          </w:p>
        </w:tc>
        <w:tc>
          <w:tcPr>
            <w:tcW w:w="695" w:type="pct"/>
            <w:shd w:val="clear" w:color="auto" w:fill="FFFFFF"/>
          </w:tcPr>
          <w:p w:rsidR="009C4D71" w:rsidRPr="006B2F19" w:rsidRDefault="009C4D71" w:rsidP="009D1B9C">
            <w:pPr>
              <w:rPr>
                <w:rFonts w:ascii="Arial" w:hAnsi="Arial" w:cs="Arial"/>
              </w:rPr>
            </w:pPr>
            <w:r>
              <w:rPr>
                <w:rFonts w:ascii="Arial" w:hAnsi="Arial" w:cs="Arial"/>
              </w:rPr>
              <w:t>15</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Data management</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19</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 xml:space="preserve">Plans for data entry, coding, security, and storage, including any </w:t>
            </w:r>
            <w:r w:rsidRPr="006B2F19">
              <w:rPr>
                <w:rFonts w:ascii="Arial" w:hAnsi="Arial" w:cs="Arial"/>
                <w:bCs/>
              </w:rPr>
              <w:t>related processes to promote data quality</w:t>
            </w:r>
            <w:r w:rsidRPr="006B2F19">
              <w:rPr>
                <w:rFonts w:ascii="Arial" w:hAnsi="Arial" w:cs="Arial"/>
              </w:rPr>
              <w:t xml:space="preserve"> (eg, double data entry</w:t>
            </w:r>
            <w:r w:rsidRPr="006B2F19">
              <w:rPr>
                <w:rFonts w:ascii="Arial" w:hAnsi="Arial" w:cs="Arial"/>
                <w:bCs/>
              </w:rPr>
              <w:t>; range checks for data values</w:t>
            </w:r>
            <w:r w:rsidRPr="006B2F19">
              <w:rPr>
                <w:rFonts w:ascii="Arial" w:hAnsi="Arial" w:cs="Arial"/>
              </w:rPr>
              <w:t>). Reference to where details of data management procedures can be found, if not in the protocol</w:t>
            </w:r>
          </w:p>
        </w:tc>
        <w:tc>
          <w:tcPr>
            <w:tcW w:w="695" w:type="pct"/>
            <w:shd w:val="clear" w:color="auto" w:fill="FFFFFF"/>
          </w:tcPr>
          <w:p w:rsidR="009C4D71" w:rsidRPr="006B2F19" w:rsidRDefault="009C4D71" w:rsidP="009D1B9C">
            <w:pPr>
              <w:rPr>
                <w:rFonts w:ascii="Arial" w:hAnsi="Arial" w:cs="Arial"/>
              </w:rPr>
            </w:pPr>
            <w:r>
              <w:rPr>
                <w:rFonts w:ascii="Arial" w:hAnsi="Arial" w:cs="Arial"/>
              </w:rPr>
              <w:t>N/A</w:t>
            </w:r>
          </w:p>
        </w:tc>
      </w:tr>
      <w:tr w:rsidR="009C4D71" w:rsidRPr="006B2F19" w:rsidTr="009D1B9C">
        <w:tblPrEx>
          <w:shd w:val="clear" w:color="auto" w:fill="FFFFFF"/>
        </w:tblPrEx>
        <w:trPr>
          <w:cantSplit/>
          <w:trHeight w:val="259"/>
        </w:trPr>
        <w:tc>
          <w:tcPr>
            <w:tcW w:w="808" w:type="pct"/>
            <w:vMerge w:val="restar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Statistical methods</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20a</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Statistical methods for analysing primary and secondary outcomes. Reference to where other details of the statistical analysis plan can be found, if not in the protocol</w:t>
            </w:r>
          </w:p>
        </w:tc>
        <w:tc>
          <w:tcPr>
            <w:tcW w:w="695" w:type="pct"/>
            <w:shd w:val="clear" w:color="auto" w:fill="FFFFFF"/>
          </w:tcPr>
          <w:p w:rsidR="009C4D71" w:rsidRPr="006B2F19" w:rsidRDefault="009C4D71" w:rsidP="009D1B9C">
            <w:pPr>
              <w:rPr>
                <w:rFonts w:ascii="Arial" w:hAnsi="Arial" w:cs="Arial"/>
              </w:rPr>
            </w:pPr>
            <w:r>
              <w:rPr>
                <w:rFonts w:ascii="Arial" w:hAnsi="Arial" w:cs="Arial"/>
              </w:rPr>
              <w:t>15-16</w:t>
            </w:r>
          </w:p>
        </w:tc>
      </w:tr>
      <w:tr w:rsidR="009C4D71" w:rsidRPr="006B2F19" w:rsidTr="009D1B9C">
        <w:tblPrEx>
          <w:shd w:val="clear" w:color="auto" w:fill="FFFFFF"/>
        </w:tblPrEx>
        <w:trPr>
          <w:cantSplit/>
          <w:trHeight w:val="259"/>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20b</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Methods for any additional analyses (eg, subgroup and adjusted analyses)</w:t>
            </w:r>
          </w:p>
        </w:tc>
        <w:tc>
          <w:tcPr>
            <w:tcW w:w="695" w:type="pct"/>
            <w:shd w:val="clear" w:color="auto" w:fill="FFFFFF"/>
          </w:tcPr>
          <w:p w:rsidR="009C4D71" w:rsidRPr="006B2F19" w:rsidRDefault="009C4D71" w:rsidP="009D1B9C">
            <w:pPr>
              <w:tabs>
                <w:tab w:val="center" w:pos="938"/>
              </w:tabs>
              <w:rPr>
                <w:rFonts w:ascii="Arial" w:hAnsi="Arial" w:cs="Arial"/>
              </w:rPr>
            </w:pPr>
            <w:r>
              <w:rPr>
                <w:rFonts w:ascii="Arial" w:hAnsi="Arial" w:cs="Arial"/>
              </w:rPr>
              <w:t>16</w:t>
            </w:r>
            <w:r w:rsidRPr="006B2F19">
              <w:rPr>
                <w:rFonts w:ascii="Arial" w:hAnsi="Arial" w:cs="Arial"/>
              </w:rPr>
              <w:tab/>
            </w:r>
          </w:p>
        </w:tc>
      </w:tr>
      <w:tr w:rsidR="009C4D71" w:rsidRPr="006B2F19" w:rsidTr="009D1B9C">
        <w:tblPrEx>
          <w:shd w:val="clear" w:color="auto" w:fill="FFFFFF"/>
        </w:tblPrEx>
        <w:trPr>
          <w:cantSplit/>
          <w:trHeight w:val="259"/>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20c</w:t>
            </w:r>
          </w:p>
        </w:tc>
        <w:tc>
          <w:tcPr>
            <w:tcW w:w="3203" w:type="pct"/>
            <w:shd w:val="clear" w:color="auto" w:fill="FFFFFF"/>
          </w:tcPr>
          <w:p w:rsidR="009C4D71" w:rsidRPr="006B2F19" w:rsidRDefault="009C4D71" w:rsidP="009D1B9C">
            <w:pPr>
              <w:rPr>
                <w:rFonts w:ascii="Arial" w:hAnsi="Arial" w:cs="Arial"/>
              </w:rPr>
            </w:pPr>
            <w:r w:rsidRPr="006B2F19">
              <w:rPr>
                <w:rFonts w:ascii="Arial" w:hAnsi="Arial" w:cs="Arial"/>
              </w:rPr>
              <w:t>Definition of analysis population relating to protocol non-adherence (eg, as randomised analysis), and any statistical methods to handle missing data (eg, multiple imputation)</w:t>
            </w:r>
          </w:p>
        </w:tc>
        <w:tc>
          <w:tcPr>
            <w:tcW w:w="695" w:type="pct"/>
            <w:shd w:val="clear" w:color="auto" w:fill="FFFFFF"/>
          </w:tcPr>
          <w:p w:rsidR="009C4D71" w:rsidRPr="006B2F19" w:rsidRDefault="009C4D71" w:rsidP="009D1B9C">
            <w:pPr>
              <w:rPr>
                <w:rFonts w:ascii="Arial" w:hAnsi="Arial" w:cs="Arial"/>
              </w:rPr>
            </w:pPr>
            <w:r>
              <w:rPr>
                <w:rFonts w:ascii="Arial" w:hAnsi="Arial" w:cs="Arial"/>
              </w:rPr>
              <w:t>15</w:t>
            </w:r>
          </w:p>
          <w:p w:rsidR="009C4D71" w:rsidRPr="006B2F19" w:rsidRDefault="009C4D71" w:rsidP="009D1B9C">
            <w:pPr>
              <w:rPr>
                <w:rFonts w:ascii="Arial" w:hAnsi="Arial" w:cs="Arial"/>
              </w:rPr>
            </w:pPr>
          </w:p>
        </w:tc>
      </w:tr>
      <w:tr w:rsidR="009C4D71" w:rsidRPr="006B2F19" w:rsidTr="009D1B9C">
        <w:tblPrEx>
          <w:shd w:val="clear" w:color="auto" w:fill="FFFFFF"/>
        </w:tblPrEx>
        <w:trPr>
          <w:cantSplit/>
          <w:trHeight w:val="259"/>
        </w:trPr>
        <w:tc>
          <w:tcPr>
            <w:tcW w:w="5000" w:type="pct"/>
            <w:gridSpan w:val="4"/>
            <w:shd w:val="clear" w:color="auto" w:fill="FFFFFF"/>
            <w:tcMar>
              <w:top w:w="85" w:type="dxa"/>
              <w:bottom w:w="85" w:type="dxa"/>
            </w:tcMar>
          </w:tcPr>
          <w:p w:rsidR="009C4D71" w:rsidRPr="006B2F19" w:rsidRDefault="009C4D71" w:rsidP="009D1B9C">
            <w:pPr>
              <w:rPr>
                <w:rFonts w:ascii="Arial" w:hAnsi="Arial" w:cs="Arial"/>
                <w:b/>
              </w:rPr>
            </w:pPr>
            <w:r w:rsidRPr="006B2F19">
              <w:rPr>
                <w:rFonts w:ascii="Arial" w:hAnsi="Arial" w:cs="Arial"/>
                <w:b/>
              </w:rPr>
              <w:t xml:space="preserve">Methods: </w:t>
            </w:r>
            <w:r w:rsidRPr="006B2F19" w:rsidDel="004A2558">
              <w:rPr>
                <w:rFonts w:ascii="Arial" w:hAnsi="Arial" w:cs="Arial"/>
                <w:b/>
              </w:rPr>
              <w:t>M</w:t>
            </w:r>
            <w:r w:rsidRPr="006B2F19">
              <w:rPr>
                <w:rFonts w:ascii="Arial" w:hAnsi="Arial" w:cs="Arial"/>
                <w:b/>
              </w:rPr>
              <w:t>onitoring</w:t>
            </w:r>
          </w:p>
        </w:tc>
      </w:tr>
      <w:tr w:rsidR="009C4D71" w:rsidRPr="006B2F19" w:rsidTr="009D1B9C">
        <w:tblPrEx>
          <w:shd w:val="clear" w:color="auto" w:fill="FFFFFF"/>
        </w:tblPrEx>
        <w:trPr>
          <w:cantSplit/>
          <w:trHeight w:val="259"/>
        </w:trPr>
        <w:tc>
          <w:tcPr>
            <w:tcW w:w="808" w:type="pct"/>
            <w:vMerge w:val="restar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Data monitoring</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21a</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95" w:type="pct"/>
            <w:shd w:val="clear" w:color="auto" w:fill="FFFFFF"/>
          </w:tcPr>
          <w:p w:rsidR="009C4D71" w:rsidRPr="006B2F19" w:rsidRDefault="009C4D71" w:rsidP="009D1B9C">
            <w:pPr>
              <w:rPr>
                <w:rFonts w:ascii="Arial" w:hAnsi="Arial" w:cs="Arial"/>
              </w:rPr>
            </w:pPr>
            <w:r>
              <w:rPr>
                <w:rFonts w:ascii="Arial" w:hAnsi="Arial" w:cs="Arial"/>
              </w:rPr>
              <w:t>17</w:t>
            </w:r>
          </w:p>
        </w:tc>
      </w:tr>
      <w:tr w:rsidR="009C4D71" w:rsidRPr="006B2F19" w:rsidTr="009D1B9C">
        <w:tblPrEx>
          <w:shd w:val="clear" w:color="auto" w:fill="FFFFFF"/>
        </w:tblPrEx>
        <w:trPr>
          <w:cantSplit/>
          <w:trHeight w:val="491"/>
        </w:trPr>
        <w:tc>
          <w:tcPr>
            <w:tcW w:w="808" w:type="pct"/>
            <w:vMerge/>
            <w:shd w:val="clear" w:color="auto" w:fill="FFFFFF"/>
            <w:tcMar>
              <w:top w:w="85" w:type="dxa"/>
              <w:bottom w:w="85" w:type="dxa"/>
            </w:tcMar>
          </w:tcPr>
          <w:p w:rsidR="009C4D71" w:rsidRPr="006B2F19" w:rsidRDefault="009C4D71" w:rsidP="009D1B9C">
            <w:pPr>
              <w:rPr>
                <w:rFonts w:ascii="Arial" w:hAnsi="Arial" w:cs="Arial"/>
              </w:rPr>
            </w:pP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21b</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Description of any interim analyses and stopping guidelines, including who will have access to these interim results and make the final decision to terminate the trial</w:t>
            </w:r>
          </w:p>
        </w:tc>
        <w:tc>
          <w:tcPr>
            <w:tcW w:w="695" w:type="pct"/>
            <w:shd w:val="clear" w:color="auto" w:fill="FFFFFF"/>
          </w:tcPr>
          <w:p w:rsidR="009C4D71" w:rsidRPr="006B2F19" w:rsidRDefault="009C4D71" w:rsidP="009D1B9C">
            <w:pPr>
              <w:rPr>
                <w:rFonts w:ascii="Arial" w:hAnsi="Arial" w:cs="Arial"/>
              </w:rPr>
            </w:pPr>
            <w:r>
              <w:rPr>
                <w:rFonts w:ascii="Arial" w:hAnsi="Arial" w:cs="Arial"/>
              </w:rPr>
              <w:t>N/A</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Harms</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22</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Plans for collecting, assessing, reporting, and managing solicited and spontaneously reported adverse events and other unintended effects of trial interventions or trial conduct</w:t>
            </w:r>
          </w:p>
        </w:tc>
        <w:tc>
          <w:tcPr>
            <w:tcW w:w="695" w:type="pct"/>
            <w:shd w:val="clear" w:color="auto" w:fill="FFFFFF"/>
          </w:tcPr>
          <w:p w:rsidR="009C4D71" w:rsidRPr="006B2F19" w:rsidRDefault="009C4D71" w:rsidP="009D1B9C">
            <w:pPr>
              <w:rPr>
                <w:rFonts w:ascii="Arial" w:hAnsi="Arial" w:cs="Arial"/>
              </w:rPr>
            </w:pPr>
            <w:r>
              <w:rPr>
                <w:rFonts w:ascii="Arial" w:hAnsi="Arial" w:cs="Arial"/>
              </w:rPr>
              <w:t>14</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Auditing</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23</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Frequency and procedures for auditing trial conduct, if any, and whether the process will be independent from investigators and the sponsor</w:t>
            </w:r>
          </w:p>
        </w:tc>
        <w:tc>
          <w:tcPr>
            <w:tcW w:w="695" w:type="pct"/>
            <w:shd w:val="clear" w:color="auto" w:fill="FFFFFF"/>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5000" w:type="pct"/>
            <w:gridSpan w:val="4"/>
            <w:shd w:val="clear" w:color="auto" w:fill="auto"/>
            <w:tcMar>
              <w:top w:w="85" w:type="dxa"/>
              <w:bottom w:w="85" w:type="dxa"/>
            </w:tcMar>
          </w:tcPr>
          <w:p w:rsidR="009C4D71" w:rsidRPr="006B2F19" w:rsidRDefault="009C4D71" w:rsidP="009D1B9C">
            <w:pPr>
              <w:pStyle w:val="TableSubHead"/>
              <w:rPr>
                <w:rFonts w:ascii="Arial" w:hAnsi="Arial" w:cs="Arial"/>
                <w:sz w:val="22"/>
                <w:szCs w:val="22"/>
              </w:rPr>
            </w:pPr>
            <w:r w:rsidRPr="006B2F19">
              <w:rPr>
                <w:rFonts w:ascii="Arial" w:hAnsi="Arial" w:cs="Arial"/>
                <w:sz w:val="22"/>
                <w:szCs w:val="22"/>
              </w:rPr>
              <w:t>Ethics and dissemination</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Research ethics approval</w:t>
            </w:r>
          </w:p>
        </w:tc>
        <w:tc>
          <w:tcPr>
            <w:tcW w:w="295" w:type="pct"/>
          </w:tcPr>
          <w:p w:rsidR="009C4D71" w:rsidRPr="006B2F19" w:rsidRDefault="009C4D71" w:rsidP="009D1B9C">
            <w:pPr>
              <w:rPr>
                <w:rFonts w:ascii="Arial" w:hAnsi="Arial" w:cs="Arial"/>
              </w:rPr>
            </w:pPr>
            <w:r w:rsidRPr="006B2F19">
              <w:rPr>
                <w:rFonts w:ascii="Arial" w:hAnsi="Arial" w:cs="Arial"/>
              </w:rPr>
              <w:t>24</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Plans for seeking research ethics committee/institutional review board (REC/IRB) approval</w:t>
            </w:r>
          </w:p>
        </w:tc>
        <w:tc>
          <w:tcPr>
            <w:tcW w:w="695" w:type="pct"/>
          </w:tcPr>
          <w:p w:rsidR="009C4D71" w:rsidRPr="006B2F19" w:rsidRDefault="009C4D71" w:rsidP="009D1B9C">
            <w:pPr>
              <w:rPr>
                <w:rFonts w:ascii="Arial" w:hAnsi="Arial" w:cs="Arial"/>
              </w:rPr>
            </w:pPr>
            <w:r>
              <w:rPr>
                <w:rFonts w:ascii="Arial" w:hAnsi="Arial" w:cs="Arial"/>
              </w:rPr>
              <w:t>19</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Protocol amendments</w:t>
            </w:r>
          </w:p>
        </w:tc>
        <w:tc>
          <w:tcPr>
            <w:tcW w:w="295" w:type="pct"/>
          </w:tcPr>
          <w:p w:rsidR="009C4D71" w:rsidRPr="006B2F19" w:rsidRDefault="009C4D71" w:rsidP="009D1B9C">
            <w:pPr>
              <w:rPr>
                <w:rFonts w:ascii="Arial" w:hAnsi="Arial" w:cs="Arial"/>
              </w:rPr>
            </w:pPr>
            <w:r w:rsidRPr="006B2F19">
              <w:rPr>
                <w:rFonts w:ascii="Arial" w:hAnsi="Arial" w:cs="Arial"/>
              </w:rPr>
              <w:t>25</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Plans for communicating important protocol modifications (eg, changes to eligibility criteria, outcomes, analyses) to relevant parties (eg, investigators, REC/IRBs, trial participants, trial registries, journals, regulators)</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vMerge w:val="restar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Consent or assent</w:t>
            </w:r>
          </w:p>
        </w:tc>
        <w:tc>
          <w:tcPr>
            <w:tcW w:w="295" w:type="pct"/>
          </w:tcPr>
          <w:p w:rsidR="009C4D71" w:rsidRPr="006B2F19" w:rsidRDefault="009C4D71" w:rsidP="009D1B9C">
            <w:pPr>
              <w:rPr>
                <w:rFonts w:ascii="Arial" w:hAnsi="Arial" w:cs="Arial"/>
              </w:rPr>
            </w:pPr>
            <w:r w:rsidRPr="006B2F19">
              <w:rPr>
                <w:rFonts w:ascii="Arial" w:hAnsi="Arial" w:cs="Arial"/>
              </w:rPr>
              <w:t>26a</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Who will obtain informed consent or assent from potential trial participants or authorised surrogates, and how (see Item 32)</w:t>
            </w:r>
          </w:p>
        </w:tc>
        <w:tc>
          <w:tcPr>
            <w:tcW w:w="695" w:type="pct"/>
          </w:tcPr>
          <w:p w:rsidR="009C4D71" w:rsidRPr="006B2F19" w:rsidRDefault="009C4D71" w:rsidP="009D1B9C">
            <w:pPr>
              <w:rPr>
                <w:rFonts w:ascii="Arial" w:hAnsi="Arial" w:cs="Arial"/>
              </w:rPr>
            </w:pPr>
            <w:r>
              <w:rPr>
                <w:rFonts w:ascii="Arial" w:hAnsi="Arial" w:cs="Arial"/>
              </w:rPr>
              <w:t>11</w:t>
            </w:r>
          </w:p>
        </w:tc>
      </w:tr>
      <w:tr w:rsidR="009C4D71" w:rsidRPr="006B2F19" w:rsidTr="009D1B9C">
        <w:trPr>
          <w:cantSplit/>
          <w:trHeight w:val="259"/>
        </w:trPr>
        <w:tc>
          <w:tcPr>
            <w:tcW w:w="808" w:type="pct"/>
            <w:vMerge/>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26b</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Additional consent provisions for collection and use of participant data and biological specimens in ancillary studies, if applicable</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Confidentiality</w:t>
            </w:r>
          </w:p>
        </w:tc>
        <w:tc>
          <w:tcPr>
            <w:tcW w:w="295" w:type="pct"/>
          </w:tcPr>
          <w:p w:rsidR="009C4D71" w:rsidRPr="006B2F19" w:rsidRDefault="009C4D71" w:rsidP="009D1B9C">
            <w:pPr>
              <w:rPr>
                <w:rFonts w:ascii="Arial" w:hAnsi="Arial" w:cs="Arial"/>
              </w:rPr>
            </w:pPr>
            <w:r w:rsidRPr="006B2F19">
              <w:rPr>
                <w:rFonts w:ascii="Arial" w:hAnsi="Arial" w:cs="Arial"/>
              </w:rPr>
              <w:t>27</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How personal information about potential and enrolled participants will be collected, shared, and maintained in order to protect confidentiality before, during, and after the trial</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Declaration of interests</w:t>
            </w:r>
          </w:p>
        </w:tc>
        <w:tc>
          <w:tcPr>
            <w:tcW w:w="295" w:type="pct"/>
          </w:tcPr>
          <w:p w:rsidR="009C4D71" w:rsidRPr="006B2F19" w:rsidRDefault="009C4D71" w:rsidP="009D1B9C">
            <w:pPr>
              <w:rPr>
                <w:rFonts w:ascii="Arial" w:hAnsi="Arial" w:cs="Arial"/>
              </w:rPr>
            </w:pPr>
            <w:r w:rsidRPr="006B2F19">
              <w:rPr>
                <w:rFonts w:ascii="Arial" w:hAnsi="Arial" w:cs="Arial"/>
              </w:rPr>
              <w:t>28</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Financial and other competing interests for principal investigators for the overall trial and each study site</w:t>
            </w:r>
          </w:p>
        </w:tc>
        <w:tc>
          <w:tcPr>
            <w:tcW w:w="695" w:type="pct"/>
          </w:tcPr>
          <w:p w:rsidR="009C4D71" w:rsidRPr="006B2F19" w:rsidRDefault="009C4D71" w:rsidP="009D1B9C">
            <w:pPr>
              <w:rPr>
                <w:rFonts w:ascii="Arial" w:hAnsi="Arial" w:cs="Arial"/>
              </w:rPr>
            </w:pPr>
            <w:r>
              <w:rPr>
                <w:rFonts w:ascii="Arial" w:hAnsi="Arial" w:cs="Arial"/>
              </w:rPr>
              <w:t>20</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Access to data</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29</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Statement of who will have access to the final trial dataset, and disclosure of contractual agreements that limit such access for investigators</w:t>
            </w:r>
          </w:p>
        </w:tc>
        <w:tc>
          <w:tcPr>
            <w:tcW w:w="695" w:type="pct"/>
            <w:shd w:val="clear" w:color="auto" w:fill="FFFFFF"/>
          </w:tcPr>
          <w:p w:rsidR="009C4D71" w:rsidRPr="006B2F19" w:rsidRDefault="009C4D71" w:rsidP="009D1B9C">
            <w:pPr>
              <w:rPr>
                <w:rFonts w:ascii="Arial" w:hAnsi="Arial" w:cs="Arial"/>
              </w:rPr>
            </w:pPr>
            <w:r>
              <w:rPr>
                <w:rFonts w:ascii="Arial" w:hAnsi="Arial" w:cs="Arial"/>
              </w:rPr>
              <w:t>N/A</w:t>
            </w:r>
          </w:p>
        </w:tc>
      </w:tr>
      <w:tr w:rsidR="009C4D71" w:rsidRPr="006B2F19" w:rsidTr="009D1B9C">
        <w:tblPrEx>
          <w:shd w:val="clear" w:color="auto" w:fill="FFFFFF"/>
        </w:tblPrEx>
        <w:trPr>
          <w:cantSplit/>
          <w:trHeight w:val="259"/>
        </w:trPr>
        <w:tc>
          <w:tcPr>
            <w:tcW w:w="808"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Ancillary and post-trial care</w:t>
            </w:r>
          </w:p>
        </w:tc>
        <w:tc>
          <w:tcPr>
            <w:tcW w:w="295" w:type="pct"/>
            <w:shd w:val="clear" w:color="auto" w:fill="FFFFFF"/>
          </w:tcPr>
          <w:p w:rsidR="009C4D71" w:rsidRPr="006B2F19" w:rsidRDefault="009C4D71" w:rsidP="009D1B9C">
            <w:pPr>
              <w:rPr>
                <w:rFonts w:ascii="Arial" w:hAnsi="Arial" w:cs="Arial"/>
              </w:rPr>
            </w:pPr>
            <w:r w:rsidRPr="006B2F19">
              <w:rPr>
                <w:rFonts w:ascii="Arial" w:hAnsi="Arial" w:cs="Arial"/>
              </w:rPr>
              <w:t>30</w:t>
            </w:r>
          </w:p>
        </w:tc>
        <w:tc>
          <w:tcPr>
            <w:tcW w:w="3203" w:type="pct"/>
            <w:shd w:val="clear" w:color="auto" w:fill="FFFFFF"/>
            <w:tcMar>
              <w:top w:w="85" w:type="dxa"/>
              <w:bottom w:w="85" w:type="dxa"/>
            </w:tcMar>
          </w:tcPr>
          <w:p w:rsidR="009C4D71" w:rsidRPr="006B2F19" w:rsidRDefault="009C4D71" w:rsidP="009D1B9C">
            <w:pPr>
              <w:rPr>
                <w:rFonts w:ascii="Arial" w:hAnsi="Arial" w:cs="Arial"/>
              </w:rPr>
            </w:pPr>
            <w:r w:rsidRPr="006B2F19">
              <w:rPr>
                <w:rFonts w:ascii="Arial" w:hAnsi="Arial" w:cs="Arial"/>
              </w:rPr>
              <w:t>Provisions, if any, for ancillary and post-trial care, and for compensation to those who suffer harm from trial participation</w:t>
            </w:r>
          </w:p>
        </w:tc>
        <w:tc>
          <w:tcPr>
            <w:tcW w:w="695" w:type="pct"/>
            <w:shd w:val="clear" w:color="auto" w:fill="FFFFFF"/>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vMerge w:val="restar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lastRenderedPageBreak/>
              <w:t>Dissemination policy</w:t>
            </w:r>
          </w:p>
        </w:tc>
        <w:tc>
          <w:tcPr>
            <w:tcW w:w="295" w:type="pct"/>
          </w:tcPr>
          <w:p w:rsidR="009C4D71" w:rsidRPr="006B2F19" w:rsidRDefault="009C4D71" w:rsidP="009D1B9C">
            <w:pPr>
              <w:rPr>
                <w:rFonts w:ascii="Arial" w:hAnsi="Arial" w:cs="Arial"/>
              </w:rPr>
            </w:pPr>
            <w:r w:rsidRPr="006B2F19">
              <w:rPr>
                <w:rFonts w:ascii="Arial" w:hAnsi="Arial" w:cs="Arial"/>
              </w:rPr>
              <w:t>31a</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vMerge/>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31b</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Authorship eligibility guidelines and any intended use of professional writers</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vMerge/>
            <w:shd w:val="clear" w:color="auto" w:fill="auto"/>
            <w:tcMar>
              <w:top w:w="85" w:type="dxa"/>
              <w:bottom w:w="85" w:type="dxa"/>
            </w:tcMar>
          </w:tcPr>
          <w:p w:rsidR="009C4D71" w:rsidRPr="006B2F19" w:rsidRDefault="009C4D71" w:rsidP="009D1B9C">
            <w:pPr>
              <w:rPr>
                <w:rFonts w:ascii="Arial" w:hAnsi="Arial" w:cs="Arial"/>
              </w:rPr>
            </w:pPr>
          </w:p>
        </w:tc>
        <w:tc>
          <w:tcPr>
            <w:tcW w:w="295" w:type="pct"/>
          </w:tcPr>
          <w:p w:rsidR="009C4D71" w:rsidRPr="006B2F19" w:rsidRDefault="009C4D71" w:rsidP="009D1B9C">
            <w:pPr>
              <w:rPr>
                <w:rFonts w:ascii="Arial" w:hAnsi="Arial" w:cs="Arial"/>
              </w:rPr>
            </w:pPr>
            <w:r w:rsidRPr="006B2F19">
              <w:rPr>
                <w:rFonts w:ascii="Arial" w:hAnsi="Arial" w:cs="Arial"/>
              </w:rPr>
              <w:t>31c</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Plans, if any, for granting public access to the full protocol, participant-level dataset, and statistical code</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5000" w:type="pct"/>
            <w:gridSpan w:val="4"/>
            <w:shd w:val="clear" w:color="auto" w:fill="auto"/>
            <w:tcMar>
              <w:top w:w="85" w:type="dxa"/>
              <w:bottom w:w="85" w:type="dxa"/>
            </w:tcMar>
          </w:tcPr>
          <w:p w:rsidR="009C4D71" w:rsidRPr="00BE725A" w:rsidRDefault="009C4D71" w:rsidP="009D1B9C">
            <w:pPr>
              <w:rPr>
                <w:rFonts w:ascii="Arial" w:hAnsi="Arial" w:cs="Arial"/>
                <w:b/>
              </w:rPr>
            </w:pPr>
            <w:r w:rsidRPr="00BE725A">
              <w:rPr>
                <w:rFonts w:ascii="Arial" w:hAnsi="Arial" w:cs="Arial"/>
                <w:b/>
              </w:rPr>
              <w:t>Appendices</w:t>
            </w:r>
          </w:p>
        </w:tc>
      </w:tr>
      <w:tr w:rsidR="009C4D71" w:rsidRPr="006B2F19" w:rsidTr="009D1B9C">
        <w:trPr>
          <w:cantSplit/>
          <w:trHeight w:val="259"/>
        </w:trPr>
        <w:tc>
          <w:tcPr>
            <w:tcW w:w="808"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Informed consent materials</w:t>
            </w:r>
          </w:p>
        </w:tc>
        <w:tc>
          <w:tcPr>
            <w:tcW w:w="295" w:type="pct"/>
          </w:tcPr>
          <w:p w:rsidR="009C4D71" w:rsidRPr="006B2F19" w:rsidRDefault="009C4D71" w:rsidP="009D1B9C">
            <w:pPr>
              <w:rPr>
                <w:rFonts w:ascii="Arial" w:hAnsi="Arial" w:cs="Arial"/>
              </w:rPr>
            </w:pPr>
            <w:r w:rsidRPr="006B2F19">
              <w:rPr>
                <w:rFonts w:ascii="Arial" w:hAnsi="Arial" w:cs="Arial"/>
              </w:rPr>
              <w:t>32</w:t>
            </w:r>
          </w:p>
        </w:tc>
        <w:tc>
          <w:tcPr>
            <w:tcW w:w="3203" w:type="pct"/>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Model consent form and other related documentation given to participants and authorised surrogates</w:t>
            </w:r>
          </w:p>
        </w:tc>
        <w:tc>
          <w:tcPr>
            <w:tcW w:w="695" w:type="pct"/>
          </w:tcPr>
          <w:p w:rsidR="009C4D71" w:rsidRPr="006B2F19" w:rsidRDefault="009C4D71" w:rsidP="009D1B9C">
            <w:pPr>
              <w:rPr>
                <w:rFonts w:ascii="Arial" w:hAnsi="Arial" w:cs="Arial"/>
              </w:rPr>
            </w:pPr>
            <w:r>
              <w:rPr>
                <w:rFonts w:ascii="Arial" w:hAnsi="Arial" w:cs="Arial"/>
              </w:rPr>
              <w:t>N/A</w:t>
            </w:r>
          </w:p>
        </w:tc>
      </w:tr>
      <w:tr w:rsidR="009C4D71" w:rsidRPr="006B2F19" w:rsidTr="009D1B9C">
        <w:trPr>
          <w:cantSplit/>
          <w:trHeight w:val="259"/>
        </w:trPr>
        <w:tc>
          <w:tcPr>
            <w:tcW w:w="808" w:type="pct"/>
            <w:tcBorders>
              <w:bottom w:val="single" w:sz="4" w:space="0" w:color="auto"/>
            </w:tcBorders>
            <w:shd w:val="clear" w:color="auto" w:fill="auto"/>
            <w:tcMar>
              <w:top w:w="85" w:type="dxa"/>
              <w:bottom w:w="85" w:type="dxa"/>
            </w:tcMar>
          </w:tcPr>
          <w:p w:rsidR="009C4D71" w:rsidRPr="006B2F19" w:rsidRDefault="009C4D71" w:rsidP="009D1B9C">
            <w:pPr>
              <w:rPr>
                <w:rFonts w:ascii="Arial" w:hAnsi="Arial" w:cs="Arial"/>
              </w:rPr>
            </w:pPr>
            <w:r w:rsidRPr="006B2F19">
              <w:rPr>
                <w:rFonts w:ascii="Arial" w:hAnsi="Arial" w:cs="Arial"/>
              </w:rPr>
              <w:t>Biological specimens</w:t>
            </w:r>
          </w:p>
        </w:tc>
        <w:tc>
          <w:tcPr>
            <w:tcW w:w="295" w:type="pct"/>
            <w:tcBorders>
              <w:bottom w:val="single" w:sz="4" w:space="0" w:color="auto"/>
            </w:tcBorders>
          </w:tcPr>
          <w:p w:rsidR="009C4D71" w:rsidRPr="006B2F19" w:rsidRDefault="009C4D71" w:rsidP="009D1B9C">
            <w:pPr>
              <w:rPr>
                <w:rFonts w:ascii="Arial" w:hAnsi="Arial" w:cs="Arial"/>
              </w:rPr>
            </w:pPr>
            <w:r w:rsidRPr="006B2F19">
              <w:rPr>
                <w:rFonts w:ascii="Arial" w:hAnsi="Arial" w:cs="Arial"/>
              </w:rPr>
              <w:t>33</w:t>
            </w:r>
          </w:p>
        </w:tc>
        <w:tc>
          <w:tcPr>
            <w:tcW w:w="3203" w:type="pct"/>
            <w:tcBorders>
              <w:bottom w:val="single" w:sz="4" w:space="0" w:color="auto"/>
            </w:tcBorders>
            <w:shd w:val="clear" w:color="auto" w:fill="auto"/>
            <w:tcMar>
              <w:top w:w="85" w:type="dxa"/>
              <w:bottom w:w="85" w:type="dxa"/>
            </w:tcMar>
          </w:tcPr>
          <w:p w:rsidR="009C4D71" w:rsidRPr="006B2F19" w:rsidRDefault="009C4D71" w:rsidP="009D1B9C">
            <w:pPr>
              <w:spacing w:after="60"/>
              <w:rPr>
                <w:rFonts w:ascii="Arial" w:hAnsi="Arial" w:cs="Arial"/>
              </w:rPr>
            </w:pPr>
            <w:r w:rsidRPr="006B2F19">
              <w:rPr>
                <w:rFonts w:ascii="Arial" w:hAnsi="Arial" w:cs="Arial"/>
              </w:rPr>
              <w:t>Plans for collection, laboratory evaluation, and storage of biological specimens for genetic or molecular analysis in the current trial and for future use in ancillary studies, if applicable</w:t>
            </w:r>
          </w:p>
        </w:tc>
        <w:tc>
          <w:tcPr>
            <w:tcW w:w="695" w:type="pct"/>
            <w:tcBorders>
              <w:bottom w:val="single" w:sz="4" w:space="0" w:color="auto"/>
            </w:tcBorders>
          </w:tcPr>
          <w:p w:rsidR="009C4D71" w:rsidRPr="006B2F19" w:rsidRDefault="009C4D71" w:rsidP="009D1B9C">
            <w:pPr>
              <w:rPr>
                <w:rFonts w:ascii="Arial" w:hAnsi="Arial" w:cs="Arial"/>
              </w:rPr>
            </w:pPr>
            <w:r>
              <w:rPr>
                <w:rFonts w:ascii="Arial" w:hAnsi="Arial" w:cs="Arial"/>
              </w:rPr>
              <w:t>N/A</w:t>
            </w:r>
          </w:p>
        </w:tc>
      </w:tr>
    </w:tbl>
    <w:p w:rsidR="009C4D71" w:rsidRPr="006B2F19" w:rsidRDefault="009C4D71" w:rsidP="009C4D71">
      <w:pPr>
        <w:spacing w:before="60"/>
        <w:rPr>
          <w:rFonts w:ascii="Arial" w:hAnsi="Arial" w:cs="Arial"/>
        </w:rPr>
      </w:pPr>
      <w:r w:rsidRPr="006B2F19">
        <w:rPr>
          <w:rFonts w:ascii="Arial" w:hAnsi="Arial" w:cs="Arial"/>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rsidRPr="00CC1F76">
        <w:rPr>
          <w:rFonts w:ascii="Arial" w:hAnsi="Arial" w:cs="Arial"/>
        </w:rPr>
        <w:t>Attribution-NonCommercial-NoDerivs 3.0 Unported</w:t>
      </w:r>
      <w:r w:rsidRPr="006B2F19">
        <w:rPr>
          <w:rFonts w:ascii="Arial" w:hAnsi="Arial" w:cs="Arial"/>
        </w:rPr>
        <w:t>” license.</w:t>
      </w:r>
    </w:p>
    <w:p w:rsidR="009C4D71" w:rsidRDefault="009C4D71" w:rsidP="009C4D71">
      <w:pPr>
        <w:pStyle w:val="Caption"/>
        <w:spacing w:line="480" w:lineRule="auto"/>
        <w:rPr>
          <w:szCs w:val="24"/>
        </w:rPr>
      </w:pPr>
    </w:p>
    <w:p w:rsidR="009C4D71" w:rsidRDefault="009C4D71" w:rsidP="009C4D71"/>
    <w:p w:rsidR="009C4D71" w:rsidRDefault="009C4D71" w:rsidP="009C4D71">
      <w:pPr>
        <w:sectPr w:rsidR="009C4D71" w:rsidSect="0014442B">
          <w:footerReference w:type="default" r:id="rId10"/>
          <w:pgSz w:w="11906" w:h="16838"/>
          <w:pgMar w:top="1440" w:right="1440" w:bottom="1440" w:left="1440" w:header="708" w:footer="708" w:gutter="0"/>
          <w:lnNumType w:countBy="1" w:restart="continuous"/>
          <w:cols w:space="708"/>
          <w:docGrid w:linePitch="360"/>
        </w:sectPr>
      </w:pPr>
    </w:p>
    <w:p w:rsidR="005B0D14" w:rsidRPr="002A237B" w:rsidRDefault="005B0D14" w:rsidP="002A237B"/>
    <w:sectPr w:rsidR="005B0D14" w:rsidRPr="002A237B" w:rsidSect="00C430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A28" w:rsidRDefault="00315A28">
      <w:pPr>
        <w:spacing w:after="0" w:line="240" w:lineRule="auto"/>
      </w:pPr>
      <w:r>
        <w:separator/>
      </w:r>
    </w:p>
  </w:endnote>
  <w:endnote w:type="continuationSeparator" w:id="0">
    <w:p w:rsidR="00315A28" w:rsidRDefault="00315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3344068"/>
      <w:docPartObj>
        <w:docPartGallery w:val="Page Numbers (Bottom of Page)"/>
        <w:docPartUnique/>
      </w:docPartObj>
    </w:sdtPr>
    <w:sdtEndPr/>
    <w:sdtContent>
      <w:sdt>
        <w:sdtPr>
          <w:id w:val="-1769616900"/>
          <w:docPartObj>
            <w:docPartGallery w:val="Page Numbers (Top of Page)"/>
            <w:docPartUnique/>
          </w:docPartObj>
        </w:sdtPr>
        <w:sdtEndPr/>
        <w:sdtContent>
          <w:p w:rsidR="003D366E" w:rsidRDefault="009C4D7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A572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A572E">
              <w:rPr>
                <w:b/>
                <w:bCs/>
                <w:noProof/>
              </w:rPr>
              <w:t>7</w:t>
            </w:r>
            <w:r>
              <w:rPr>
                <w:b/>
                <w:bCs/>
                <w:sz w:val="24"/>
                <w:szCs w:val="24"/>
              </w:rPr>
              <w:fldChar w:fldCharType="end"/>
            </w:r>
          </w:p>
        </w:sdtContent>
      </w:sdt>
    </w:sdtContent>
  </w:sdt>
  <w:p w:rsidR="003D366E" w:rsidRDefault="00315A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A28" w:rsidRDefault="00315A28">
      <w:pPr>
        <w:spacing w:after="0" w:line="240" w:lineRule="auto"/>
      </w:pPr>
      <w:r>
        <w:separator/>
      </w:r>
    </w:p>
  </w:footnote>
  <w:footnote w:type="continuationSeparator" w:id="0">
    <w:p w:rsidR="00315A28" w:rsidRDefault="00315A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5E7816"/>
    <w:lvl w:ilvl="0">
      <w:start w:val="1"/>
      <w:numFmt w:val="decimal"/>
      <w:lvlText w:val="%1."/>
      <w:lvlJc w:val="left"/>
      <w:pPr>
        <w:tabs>
          <w:tab w:val="num" w:pos="1492"/>
        </w:tabs>
        <w:ind w:left="1492" w:hanging="360"/>
      </w:pPr>
    </w:lvl>
  </w:abstractNum>
  <w:abstractNum w:abstractNumId="1">
    <w:nsid w:val="FFFFFF7D"/>
    <w:multiLevelType w:val="singleLevel"/>
    <w:tmpl w:val="46964D34"/>
    <w:lvl w:ilvl="0">
      <w:start w:val="1"/>
      <w:numFmt w:val="decimal"/>
      <w:lvlText w:val="%1."/>
      <w:lvlJc w:val="left"/>
      <w:pPr>
        <w:tabs>
          <w:tab w:val="num" w:pos="1209"/>
        </w:tabs>
        <w:ind w:left="1209" w:hanging="360"/>
      </w:pPr>
    </w:lvl>
  </w:abstractNum>
  <w:abstractNum w:abstractNumId="2">
    <w:nsid w:val="FFFFFF7E"/>
    <w:multiLevelType w:val="singleLevel"/>
    <w:tmpl w:val="C0D2C580"/>
    <w:lvl w:ilvl="0">
      <w:start w:val="1"/>
      <w:numFmt w:val="decimal"/>
      <w:lvlText w:val="%1."/>
      <w:lvlJc w:val="left"/>
      <w:pPr>
        <w:tabs>
          <w:tab w:val="num" w:pos="926"/>
        </w:tabs>
        <w:ind w:left="926" w:hanging="360"/>
      </w:pPr>
    </w:lvl>
  </w:abstractNum>
  <w:abstractNum w:abstractNumId="3">
    <w:nsid w:val="FFFFFF7F"/>
    <w:multiLevelType w:val="singleLevel"/>
    <w:tmpl w:val="5FFE02AA"/>
    <w:lvl w:ilvl="0">
      <w:start w:val="1"/>
      <w:numFmt w:val="decimal"/>
      <w:lvlText w:val="%1."/>
      <w:lvlJc w:val="left"/>
      <w:pPr>
        <w:tabs>
          <w:tab w:val="num" w:pos="643"/>
        </w:tabs>
        <w:ind w:left="643" w:hanging="360"/>
      </w:pPr>
    </w:lvl>
  </w:abstractNum>
  <w:abstractNum w:abstractNumId="4">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9C4D71"/>
    <w:rsid w:val="000A395C"/>
    <w:rsid w:val="001C2F45"/>
    <w:rsid w:val="00273123"/>
    <w:rsid w:val="002A237B"/>
    <w:rsid w:val="00315A28"/>
    <w:rsid w:val="00330467"/>
    <w:rsid w:val="003400F1"/>
    <w:rsid w:val="00416AA0"/>
    <w:rsid w:val="0056264E"/>
    <w:rsid w:val="005B0D14"/>
    <w:rsid w:val="005C161B"/>
    <w:rsid w:val="006422C8"/>
    <w:rsid w:val="006540F2"/>
    <w:rsid w:val="006F163E"/>
    <w:rsid w:val="00873D7B"/>
    <w:rsid w:val="00880119"/>
    <w:rsid w:val="00890E90"/>
    <w:rsid w:val="0091059B"/>
    <w:rsid w:val="00930117"/>
    <w:rsid w:val="009C4D71"/>
    <w:rsid w:val="00A0070B"/>
    <w:rsid w:val="00A36CF5"/>
    <w:rsid w:val="00AD1B4C"/>
    <w:rsid w:val="00AD3173"/>
    <w:rsid w:val="00B23E4E"/>
    <w:rsid w:val="00B3772F"/>
    <w:rsid w:val="00B73992"/>
    <w:rsid w:val="00B7564E"/>
    <w:rsid w:val="00BF7C01"/>
    <w:rsid w:val="00C43089"/>
    <w:rsid w:val="00CA19CD"/>
    <w:rsid w:val="00D00D33"/>
    <w:rsid w:val="00E057DF"/>
    <w:rsid w:val="00E209F2"/>
    <w:rsid w:val="00EB66B1"/>
    <w:rsid w:val="00F367F1"/>
    <w:rsid w:val="00F419B2"/>
    <w:rsid w:val="00FA5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D71"/>
    <w:rPr>
      <w:rFonts w:asciiTheme="minorHAnsi" w:hAnsiTheme="minorHAnsi" w:cstheme="minorBidi"/>
      <w:sz w:val="22"/>
      <w:szCs w:val="22"/>
    </w:rPr>
  </w:style>
  <w:style w:type="paragraph" w:styleId="Heading1">
    <w:name w:val="heading 1"/>
    <w:basedOn w:val="Normal"/>
    <w:next w:val="Normal"/>
    <w:link w:val="Heading1Char"/>
    <w:autoRedefine/>
    <w:uiPriority w:val="9"/>
    <w:qFormat/>
    <w:rsid w:val="00EB66B1"/>
    <w:pPr>
      <w:keepNext/>
      <w:keepLines/>
      <w:spacing w:before="120" w:after="0"/>
      <w:outlineLvl w:val="0"/>
    </w:pPr>
    <w:rPr>
      <w:rFonts w:ascii="Arial" w:eastAsiaTheme="majorEastAsia" w:hAnsi="Arial" w:cs="Arial"/>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ascii="Arial" w:eastAsiaTheme="majorEastAsia" w:hAnsi="Arial" w:cs="Arial"/>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ascii="Arial" w:eastAsiaTheme="majorEastAsia" w:hAnsi="Arial" w:cs="Arial"/>
      <w:b/>
      <w:bCs/>
      <w:sz w:val="24"/>
      <w:szCs w:val="24"/>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ascii="Arial" w:eastAsiaTheme="majorEastAsia" w:hAnsi="Arial" w:cs="Arial"/>
      <w:b/>
      <w:bCs/>
      <w:iCs/>
      <w:sz w:val="24"/>
      <w:szCs w:val="24"/>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ascii="Arial" w:eastAsiaTheme="majorEastAsia" w:hAnsi="Arial" w:cs="Arial"/>
      <w:b/>
      <w:sz w:val="24"/>
      <w:szCs w:val="24"/>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ascii="Arial" w:eastAsiaTheme="majorEastAsia" w:hAnsi="Arial" w:cs="Arial"/>
      <w:b/>
      <w:iCs/>
      <w:sz w:val="24"/>
      <w:szCs w:val="24"/>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ascii="Arial" w:eastAsiaTheme="majorEastAsia" w:hAnsi="Arial" w:cstheme="majorBidi"/>
      <w:b/>
      <w:i/>
      <w:iCs/>
      <w:sz w:val="24"/>
      <w:szCs w:val="24"/>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ascii="Arial" w:eastAsiaTheme="majorEastAsia" w:hAnsi="Arial" w:cstheme="majorBidi"/>
      <w:sz w:val="24"/>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ascii="Arial" w:eastAsiaTheme="majorEastAsia" w:hAnsi="Arial" w:cstheme="majorBidi"/>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before="120" w:after="0" w:line="240" w:lineRule="auto"/>
    </w:pPr>
    <w:rPr>
      <w:rFonts w:ascii="Arial" w:hAnsi="Arial" w:cs="Arial"/>
      <w:b/>
      <w:bCs/>
      <w:sz w:val="24"/>
      <w:szCs w:val="18"/>
    </w:rPr>
  </w:style>
  <w:style w:type="paragraph" w:styleId="Title">
    <w:name w:val="Title"/>
    <w:basedOn w:val="Normal"/>
    <w:next w:val="Normal"/>
    <w:link w:val="TitleChar"/>
    <w:autoRedefine/>
    <w:uiPriority w:val="10"/>
    <w:qFormat/>
    <w:rsid w:val="005B0D14"/>
    <w:pPr>
      <w:keepNext/>
      <w:pBdr>
        <w:bottom w:val="single" w:sz="8" w:space="4" w:color="auto"/>
      </w:pBdr>
      <w:spacing w:before="240" w:after="120" w:line="240" w:lineRule="auto"/>
      <w:contextualSpacing/>
      <w:outlineLvl w:val="0"/>
    </w:pPr>
    <w:rPr>
      <w:rFonts w:ascii="Arial" w:eastAsiaTheme="majorEastAsia" w:hAnsi="Arial" w:cs="Arial"/>
      <w:b/>
      <w:spacing w:val="5"/>
      <w:sz w:val="36"/>
      <w:szCs w:val="52"/>
    </w:rPr>
  </w:style>
  <w:style w:type="character" w:customStyle="1" w:styleId="TitleChar">
    <w:name w:val="Title Char"/>
    <w:basedOn w:val="DefaultParagraphFont"/>
    <w:link w:val="Title"/>
    <w:uiPriority w:val="10"/>
    <w:rsid w:val="005B0D14"/>
    <w:rPr>
      <w:rFonts w:eastAsiaTheme="majorEastAsia"/>
      <w:b/>
      <w:spacing w:val="5"/>
      <w:sz w:val="36"/>
      <w:szCs w:val="52"/>
    </w:rPr>
  </w:style>
  <w:style w:type="paragraph" w:styleId="Subtitle">
    <w:name w:val="Subtitle"/>
    <w:basedOn w:val="Normal"/>
    <w:next w:val="Normal"/>
    <w:link w:val="SubtitleChar"/>
    <w:autoRedefine/>
    <w:uiPriority w:val="11"/>
    <w:qFormat/>
    <w:rsid w:val="00EB66B1"/>
    <w:pPr>
      <w:keepNext/>
      <w:numPr>
        <w:ilvl w:val="1"/>
      </w:numPr>
      <w:spacing w:before="120" w:after="0"/>
    </w:pPr>
    <w:rPr>
      <w:rFonts w:ascii="Arial" w:eastAsiaTheme="majorEastAsia" w:hAnsi="Arial" w:cs="Arial"/>
      <w:iCs/>
      <w:spacing w:val="15"/>
      <w:sz w:val="28"/>
      <w:szCs w:val="24"/>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EB66B1"/>
    <w:rPr>
      <w:rFonts w:ascii="Arial" w:eastAsiaTheme="majorEastAsia" w:hAnsi="Arial" w:cs="Arial"/>
      <w:b/>
      <w:bCs/>
      <w:sz w:val="36"/>
      <w:szCs w:val="28"/>
    </w:rPr>
  </w:style>
  <w:style w:type="character" w:customStyle="1" w:styleId="Heading2Char">
    <w:name w:val="Heading 2 Char"/>
    <w:basedOn w:val="DefaultParagraphFont"/>
    <w:link w:val="Heading2"/>
    <w:uiPriority w:val="9"/>
    <w:rsid w:val="00EB66B1"/>
    <w:rPr>
      <w:rFonts w:ascii="Arial" w:eastAsiaTheme="majorEastAsia" w:hAnsi="Arial" w:cs="Arial"/>
      <w:b/>
      <w:bCs/>
      <w:sz w:val="28"/>
      <w:szCs w:val="26"/>
    </w:rPr>
  </w:style>
  <w:style w:type="character" w:customStyle="1" w:styleId="Heading3Char">
    <w:name w:val="Heading 3 Char"/>
    <w:basedOn w:val="DefaultParagraphFont"/>
    <w:link w:val="Heading3"/>
    <w:uiPriority w:val="9"/>
    <w:rsid w:val="00EB66B1"/>
    <w:rPr>
      <w:rFonts w:ascii="Arial" w:eastAsiaTheme="majorEastAsia" w:hAnsi="Arial" w:cs="Arial"/>
      <w:b/>
      <w:bCs/>
      <w:sz w:val="24"/>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spacing w:before="120" w:after="0"/>
      <w:ind w:left="794" w:right="794"/>
    </w:pPr>
    <w:rPr>
      <w:rFonts w:ascii="Arial" w:hAnsi="Arial" w:cs="Arial"/>
      <w:i/>
      <w:iCs/>
      <w:sz w:val="24"/>
      <w:szCs w:val="24"/>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spacing w:before="120" w:after="0"/>
      <w:contextualSpacing/>
    </w:pPr>
    <w:rPr>
      <w:rFonts w:ascii="Arial" w:hAnsi="Arial" w:cs="Arial"/>
      <w:sz w:val="24"/>
      <w:szCs w:val="24"/>
    </w:rPr>
  </w:style>
  <w:style w:type="paragraph" w:styleId="ListNumber">
    <w:name w:val="List Number"/>
    <w:basedOn w:val="Normal"/>
    <w:uiPriority w:val="99"/>
    <w:semiHidden/>
    <w:unhideWhenUsed/>
    <w:rsid w:val="00E209F2"/>
    <w:pPr>
      <w:numPr>
        <w:numId w:val="2"/>
      </w:numPr>
      <w:spacing w:before="120" w:after="0"/>
      <w:contextualSpacing/>
    </w:pPr>
    <w:rPr>
      <w:rFonts w:ascii="Arial" w:hAnsi="Arial" w:cs="Arial"/>
      <w:sz w:val="24"/>
      <w:szCs w:val="24"/>
    </w:rPr>
  </w:style>
  <w:style w:type="paragraph" w:styleId="TableofFigures">
    <w:name w:val="table of figures"/>
    <w:basedOn w:val="Normal"/>
    <w:next w:val="Normal"/>
    <w:uiPriority w:val="99"/>
    <w:semiHidden/>
    <w:unhideWhenUsed/>
    <w:rsid w:val="00E209F2"/>
    <w:pPr>
      <w:spacing w:before="120" w:after="0"/>
    </w:pPr>
    <w:rPr>
      <w:rFonts w:ascii="Arial" w:hAnsi="Arial" w:cs="Arial"/>
      <w:sz w:val="24"/>
      <w:szCs w:val="24"/>
    </w:rPr>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rFonts w:ascii="Arial" w:hAnsi="Arial" w:cs="Arial"/>
      <w:b/>
      <w:bCs/>
      <w:i/>
      <w:iCs/>
      <w:sz w:val="24"/>
      <w:szCs w:val="24"/>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sz w:val="28"/>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spacing w:before="120" w:after="0"/>
      <w:ind w:left="1152" w:right="1152"/>
    </w:pPr>
    <w:rPr>
      <w:rFonts w:ascii="Arial" w:eastAsiaTheme="minorEastAsia" w:hAnsi="Arial"/>
      <w:i/>
      <w:iCs/>
      <w:sz w:val="24"/>
      <w:szCs w:val="24"/>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pPr>
      <w:spacing w:before="120" w:after="0"/>
    </w:pPr>
    <w:rPr>
      <w:rFonts w:ascii="Arial" w:eastAsiaTheme="majorEastAsia" w:hAnsi="Arial" w:cstheme="majorBidi"/>
      <w:b/>
      <w:bCs/>
      <w:sz w:val="28"/>
      <w:szCs w:val="24"/>
    </w:rPr>
  </w:style>
  <w:style w:type="paragraph" w:styleId="PlainText">
    <w:name w:val="Plain Text"/>
    <w:basedOn w:val="Normal"/>
    <w:link w:val="PlainTextChar"/>
    <w:uiPriority w:val="99"/>
    <w:semiHidden/>
    <w:unhideWhenUsed/>
    <w:rsid w:val="00330467"/>
    <w:pPr>
      <w:spacing w:after="0" w:line="240" w:lineRule="auto"/>
    </w:pPr>
    <w:rPr>
      <w:rFonts w:ascii="Consolas" w:hAnsi="Consolas" w:cs="Arial"/>
      <w:sz w:val="24"/>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before="120" w:after="120"/>
    </w:pPr>
    <w:rPr>
      <w:rFonts w:ascii="Arial" w:hAnsi="Arial" w:cs="Arial"/>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before="120" w:after="120"/>
    </w:pPr>
    <w:rPr>
      <w:rFonts w:ascii="Arial" w:hAnsi="Arial" w:cs="Arial"/>
      <w:sz w:val="24"/>
      <w:szCs w:val="24"/>
    </w:r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before="120" w:after="120"/>
      <w:ind w:left="283"/>
    </w:pPr>
    <w:rPr>
      <w:rFonts w:ascii="Arial" w:hAnsi="Arial" w:cs="Arial"/>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after="0" w:line="240" w:lineRule="auto"/>
    </w:pPr>
    <w:rPr>
      <w:rFonts w:ascii="Arial" w:hAnsi="Arial" w:cs="Tahoma"/>
      <w:sz w:val="24"/>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after="0" w:line="240" w:lineRule="auto"/>
    </w:pPr>
    <w:rPr>
      <w:rFonts w:ascii="Arial" w:hAnsi="Arial" w:cs="Arial"/>
      <w:sz w:val="24"/>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after="0" w:line="240" w:lineRule="auto"/>
    </w:pPr>
    <w:rPr>
      <w:rFonts w:ascii="Arial" w:eastAsiaTheme="majorEastAsia" w:hAnsi="Arial" w:cstheme="majorBidi"/>
      <w:sz w:val="24"/>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theme="majorBidi"/>
      <w:sz w:val="24"/>
      <w:szCs w:val="24"/>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3400F1"/>
    <w:pPr>
      <w:spacing w:after="0" w:line="240" w:lineRule="auto"/>
    </w:pPr>
  </w:style>
  <w:style w:type="paragraph" w:styleId="NormalWeb">
    <w:name w:val="Normal (Web)"/>
    <w:basedOn w:val="Normal"/>
    <w:uiPriority w:val="99"/>
    <w:semiHidden/>
    <w:unhideWhenUsed/>
    <w:rsid w:val="00930117"/>
    <w:pPr>
      <w:spacing w:before="120" w:after="0"/>
    </w:pPr>
    <w:rPr>
      <w:rFonts w:ascii="Arial" w:hAnsi="Arial" w:cs="Times New Roman"/>
      <w:sz w:val="24"/>
      <w:szCs w:val="24"/>
    </w:rPr>
  </w:style>
  <w:style w:type="paragraph" w:styleId="Index1">
    <w:name w:val="index 1"/>
    <w:basedOn w:val="Normal"/>
    <w:next w:val="Normal"/>
    <w:autoRedefine/>
    <w:uiPriority w:val="99"/>
    <w:semiHidden/>
    <w:unhideWhenUsed/>
    <w:rsid w:val="00873D7B"/>
    <w:pPr>
      <w:spacing w:after="0" w:line="240" w:lineRule="auto"/>
      <w:ind w:left="240" w:hanging="240"/>
    </w:pPr>
    <w:rPr>
      <w:rFonts w:ascii="Arial" w:hAnsi="Arial" w:cs="Arial"/>
      <w:sz w:val="24"/>
      <w:szCs w:val="24"/>
    </w:rPr>
  </w:style>
  <w:style w:type="paragraph" w:styleId="IndexHeading">
    <w:name w:val="index heading"/>
    <w:basedOn w:val="Normal"/>
    <w:next w:val="Index1"/>
    <w:uiPriority w:val="99"/>
    <w:semiHidden/>
    <w:unhideWhenUsed/>
    <w:rsid w:val="00873D7B"/>
    <w:pPr>
      <w:spacing w:before="120" w:after="0"/>
    </w:pPr>
    <w:rPr>
      <w:rFonts w:ascii="Arial" w:eastAsiaTheme="majorEastAsia" w:hAnsi="Arial" w:cstheme="majorBidi"/>
      <w:b/>
      <w:bCs/>
      <w:sz w:val="24"/>
      <w:szCs w:val="24"/>
    </w:rPr>
  </w:style>
  <w:style w:type="paragraph" w:styleId="Footer">
    <w:name w:val="footer"/>
    <w:basedOn w:val="Normal"/>
    <w:link w:val="FooterChar"/>
    <w:uiPriority w:val="99"/>
    <w:unhideWhenUsed/>
    <w:rsid w:val="009C4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D71"/>
    <w:rPr>
      <w:rFonts w:asciiTheme="minorHAnsi" w:hAnsiTheme="minorHAnsi" w:cstheme="minorBidi"/>
      <w:sz w:val="22"/>
      <w:szCs w:val="22"/>
    </w:rPr>
  </w:style>
  <w:style w:type="paragraph" w:customStyle="1" w:styleId="TableTitle">
    <w:name w:val="TableTitle"/>
    <w:basedOn w:val="Normal"/>
    <w:rsid w:val="009C4D71"/>
    <w:pPr>
      <w:spacing w:after="0" w:line="300" w:lineRule="exact"/>
    </w:pPr>
    <w:rPr>
      <w:rFonts w:ascii="Times New Roman" w:eastAsia="Times New Roman" w:hAnsi="Times New Roman" w:cs="Times New Roman"/>
      <w:sz w:val="24"/>
      <w:szCs w:val="20"/>
    </w:rPr>
  </w:style>
  <w:style w:type="paragraph" w:customStyle="1" w:styleId="TableHeader">
    <w:name w:val="TableHeader"/>
    <w:basedOn w:val="Normal"/>
    <w:rsid w:val="009C4D71"/>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9C4D71"/>
  </w:style>
  <w:style w:type="character" w:styleId="LineNumber">
    <w:name w:val="line number"/>
    <w:basedOn w:val="DefaultParagraphFont"/>
    <w:uiPriority w:val="99"/>
    <w:semiHidden/>
    <w:unhideWhenUsed/>
    <w:rsid w:val="009C4D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D71"/>
    <w:rPr>
      <w:rFonts w:asciiTheme="minorHAnsi" w:hAnsiTheme="minorHAnsi" w:cstheme="minorBidi"/>
      <w:sz w:val="22"/>
      <w:szCs w:val="22"/>
    </w:rPr>
  </w:style>
  <w:style w:type="paragraph" w:styleId="Heading1">
    <w:name w:val="heading 1"/>
    <w:basedOn w:val="Normal"/>
    <w:next w:val="Normal"/>
    <w:link w:val="Heading1Char"/>
    <w:autoRedefine/>
    <w:uiPriority w:val="9"/>
    <w:qFormat/>
    <w:rsid w:val="00EB66B1"/>
    <w:pPr>
      <w:keepNext/>
      <w:keepLines/>
      <w:spacing w:before="120" w:after="0"/>
      <w:outlineLvl w:val="0"/>
    </w:pPr>
    <w:rPr>
      <w:rFonts w:ascii="Arial" w:eastAsiaTheme="majorEastAsia" w:hAnsi="Arial" w:cs="Arial"/>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ascii="Arial" w:eastAsiaTheme="majorEastAsia" w:hAnsi="Arial" w:cs="Arial"/>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ascii="Arial" w:eastAsiaTheme="majorEastAsia" w:hAnsi="Arial" w:cs="Arial"/>
      <w:b/>
      <w:bCs/>
      <w:sz w:val="24"/>
      <w:szCs w:val="24"/>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ascii="Arial" w:eastAsiaTheme="majorEastAsia" w:hAnsi="Arial" w:cs="Arial"/>
      <w:b/>
      <w:bCs/>
      <w:iCs/>
      <w:sz w:val="24"/>
      <w:szCs w:val="24"/>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ascii="Arial" w:eastAsiaTheme="majorEastAsia" w:hAnsi="Arial" w:cs="Arial"/>
      <w:b/>
      <w:sz w:val="24"/>
      <w:szCs w:val="24"/>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ascii="Arial" w:eastAsiaTheme="majorEastAsia" w:hAnsi="Arial" w:cs="Arial"/>
      <w:b/>
      <w:iCs/>
      <w:sz w:val="24"/>
      <w:szCs w:val="24"/>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ascii="Arial" w:eastAsiaTheme="majorEastAsia" w:hAnsi="Arial" w:cstheme="majorBidi"/>
      <w:b/>
      <w:i/>
      <w:iCs/>
      <w:sz w:val="24"/>
      <w:szCs w:val="24"/>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ascii="Arial" w:eastAsiaTheme="majorEastAsia" w:hAnsi="Arial" w:cstheme="majorBidi"/>
      <w:sz w:val="24"/>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ascii="Arial" w:eastAsiaTheme="majorEastAsia" w:hAnsi="Arial" w:cstheme="majorBidi"/>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before="120" w:after="0" w:line="240" w:lineRule="auto"/>
    </w:pPr>
    <w:rPr>
      <w:rFonts w:ascii="Arial" w:hAnsi="Arial" w:cs="Arial"/>
      <w:b/>
      <w:bCs/>
      <w:sz w:val="24"/>
      <w:szCs w:val="18"/>
    </w:rPr>
  </w:style>
  <w:style w:type="paragraph" w:styleId="Title">
    <w:name w:val="Title"/>
    <w:basedOn w:val="Normal"/>
    <w:next w:val="Normal"/>
    <w:link w:val="TitleChar"/>
    <w:autoRedefine/>
    <w:uiPriority w:val="10"/>
    <w:qFormat/>
    <w:rsid w:val="005B0D14"/>
    <w:pPr>
      <w:keepNext/>
      <w:pBdr>
        <w:bottom w:val="single" w:sz="8" w:space="4" w:color="auto"/>
      </w:pBdr>
      <w:spacing w:before="240" w:after="120" w:line="240" w:lineRule="auto"/>
      <w:contextualSpacing/>
      <w:outlineLvl w:val="0"/>
    </w:pPr>
    <w:rPr>
      <w:rFonts w:ascii="Arial" w:eastAsiaTheme="majorEastAsia" w:hAnsi="Arial" w:cs="Arial"/>
      <w:b/>
      <w:spacing w:val="5"/>
      <w:sz w:val="36"/>
      <w:szCs w:val="52"/>
    </w:rPr>
  </w:style>
  <w:style w:type="character" w:customStyle="1" w:styleId="TitleChar">
    <w:name w:val="Title Char"/>
    <w:basedOn w:val="DefaultParagraphFont"/>
    <w:link w:val="Title"/>
    <w:uiPriority w:val="10"/>
    <w:rsid w:val="005B0D14"/>
    <w:rPr>
      <w:rFonts w:eastAsiaTheme="majorEastAsia"/>
      <w:b/>
      <w:spacing w:val="5"/>
      <w:sz w:val="36"/>
      <w:szCs w:val="52"/>
    </w:rPr>
  </w:style>
  <w:style w:type="paragraph" w:styleId="Subtitle">
    <w:name w:val="Subtitle"/>
    <w:basedOn w:val="Normal"/>
    <w:next w:val="Normal"/>
    <w:link w:val="SubtitleChar"/>
    <w:autoRedefine/>
    <w:uiPriority w:val="11"/>
    <w:qFormat/>
    <w:rsid w:val="00EB66B1"/>
    <w:pPr>
      <w:keepNext/>
      <w:numPr>
        <w:ilvl w:val="1"/>
      </w:numPr>
      <w:spacing w:before="120" w:after="0"/>
    </w:pPr>
    <w:rPr>
      <w:rFonts w:ascii="Arial" w:eastAsiaTheme="majorEastAsia" w:hAnsi="Arial" w:cs="Arial"/>
      <w:iCs/>
      <w:spacing w:val="15"/>
      <w:sz w:val="28"/>
      <w:szCs w:val="24"/>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EB66B1"/>
    <w:rPr>
      <w:rFonts w:ascii="Arial" w:eastAsiaTheme="majorEastAsia" w:hAnsi="Arial" w:cs="Arial"/>
      <w:b/>
      <w:bCs/>
      <w:sz w:val="36"/>
      <w:szCs w:val="28"/>
    </w:rPr>
  </w:style>
  <w:style w:type="character" w:customStyle="1" w:styleId="Heading2Char">
    <w:name w:val="Heading 2 Char"/>
    <w:basedOn w:val="DefaultParagraphFont"/>
    <w:link w:val="Heading2"/>
    <w:uiPriority w:val="9"/>
    <w:rsid w:val="00EB66B1"/>
    <w:rPr>
      <w:rFonts w:ascii="Arial" w:eastAsiaTheme="majorEastAsia" w:hAnsi="Arial" w:cs="Arial"/>
      <w:b/>
      <w:bCs/>
      <w:sz w:val="28"/>
      <w:szCs w:val="26"/>
    </w:rPr>
  </w:style>
  <w:style w:type="character" w:customStyle="1" w:styleId="Heading3Char">
    <w:name w:val="Heading 3 Char"/>
    <w:basedOn w:val="DefaultParagraphFont"/>
    <w:link w:val="Heading3"/>
    <w:uiPriority w:val="9"/>
    <w:rsid w:val="00EB66B1"/>
    <w:rPr>
      <w:rFonts w:ascii="Arial" w:eastAsiaTheme="majorEastAsia" w:hAnsi="Arial" w:cs="Arial"/>
      <w:b/>
      <w:bCs/>
      <w:sz w:val="24"/>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spacing w:before="120" w:after="0"/>
      <w:ind w:left="794" w:right="794"/>
    </w:pPr>
    <w:rPr>
      <w:rFonts w:ascii="Arial" w:hAnsi="Arial" w:cs="Arial"/>
      <w:i/>
      <w:iCs/>
      <w:sz w:val="24"/>
      <w:szCs w:val="24"/>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spacing w:before="120" w:after="0"/>
      <w:contextualSpacing/>
    </w:pPr>
    <w:rPr>
      <w:rFonts w:ascii="Arial" w:hAnsi="Arial" w:cs="Arial"/>
      <w:sz w:val="24"/>
      <w:szCs w:val="24"/>
    </w:rPr>
  </w:style>
  <w:style w:type="paragraph" w:styleId="ListNumber">
    <w:name w:val="List Number"/>
    <w:basedOn w:val="Normal"/>
    <w:uiPriority w:val="99"/>
    <w:semiHidden/>
    <w:unhideWhenUsed/>
    <w:rsid w:val="00E209F2"/>
    <w:pPr>
      <w:numPr>
        <w:numId w:val="2"/>
      </w:numPr>
      <w:spacing w:before="120" w:after="0"/>
      <w:contextualSpacing/>
    </w:pPr>
    <w:rPr>
      <w:rFonts w:ascii="Arial" w:hAnsi="Arial" w:cs="Arial"/>
      <w:sz w:val="24"/>
      <w:szCs w:val="24"/>
    </w:rPr>
  </w:style>
  <w:style w:type="paragraph" w:styleId="TableofFigures">
    <w:name w:val="table of figures"/>
    <w:basedOn w:val="Normal"/>
    <w:next w:val="Normal"/>
    <w:uiPriority w:val="99"/>
    <w:semiHidden/>
    <w:unhideWhenUsed/>
    <w:rsid w:val="00E209F2"/>
    <w:pPr>
      <w:spacing w:before="120" w:after="0"/>
    </w:pPr>
    <w:rPr>
      <w:rFonts w:ascii="Arial" w:hAnsi="Arial" w:cs="Arial"/>
      <w:sz w:val="24"/>
      <w:szCs w:val="24"/>
    </w:rPr>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rFonts w:ascii="Arial" w:hAnsi="Arial" w:cs="Arial"/>
      <w:b/>
      <w:bCs/>
      <w:i/>
      <w:iCs/>
      <w:sz w:val="24"/>
      <w:szCs w:val="24"/>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sz w:val="28"/>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spacing w:before="120" w:after="0"/>
      <w:ind w:left="1152" w:right="1152"/>
    </w:pPr>
    <w:rPr>
      <w:rFonts w:ascii="Arial" w:eastAsiaTheme="minorEastAsia" w:hAnsi="Arial"/>
      <w:i/>
      <w:iCs/>
      <w:sz w:val="24"/>
      <w:szCs w:val="24"/>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pPr>
      <w:spacing w:before="120" w:after="0"/>
    </w:pPr>
    <w:rPr>
      <w:rFonts w:ascii="Arial" w:eastAsiaTheme="majorEastAsia" w:hAnsi="Arial" w:cstheme="majorBidi"/>
      <w:b/>
      <w:bCs/>
      <w:sz w:val="28"/>
      <w:szCs w:val="24"/>
    </w:rPr>
  </w:style>
  <w:style w:type="paragraph" w:styleId="PlainText">
    <w:name w:val="Plain Text"/>
    <w:basedOn w:val="Normal"/>
    <w:link w:val="PlainTextChar"/>
    <w:uiPriority w:val="99"/>
    <w:semiHidden/>
    <w:unhideWhenUsed/>
    <w:rsid w:val="00330467"/>
    <w:pPr>
      <w:spacing w:after="0" w:line="240" w:lineRule="auto"/>
    </w:pPr>
    <w:rPr>
      <w:rFonts w:ascii="Consolas" w:hAnsi="Consolas" w:cs="Arial"/>
      <w:sz w:val="24"/>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before="120" w:after="120"/>
    </w:pPr>
    <w:rPr>
      <w:rFonts w:ascii="Arial" w:hAnsi="Arial" w:cs="Arial"/>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before="120" w:after="120"/>
    </w:pPr>
    <w:rPr>
      <w:rFonts w:ascii="Arial" w:hAnsi="Arial" w:cs="Arial"/>
      <w:sz w:val="24"/>
      <w:szCs w:val="24"/>
    </w:r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before="120" w:after="120"/>
      <w:ind w:left="283"/>
    </w:pPr>
    <w:rPr>
      <w:rFonts w:ascii="Arial" w:hAnsi="Arial" w:cs="Arial"/>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after="0" w:line="240" w:lineRule="auto"/>
    </w:pPr>
    <w:rPr>
      <w:rFonts w:ascii="Arial" w:hAnsi="Arial" w:cs="Tahoma"/>
      <w:sz w:val="24"/>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after="0" w:line="240" w:lineRule="auto"/>
    </w:pPr>
    <w:rPr>
      <w:rFonts w:ascii="Arial" w:hAnsi="Arial" w:cs="Arial"/>
      <w:sz w:val="24"/>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after="0" w:line="240" w:lineRule="auto"/>
    </w:pPr>
    <w:rPr>
      <w:rFonts w:ascii="Arial" w:eastAsiaTheme="majorEastAsia" w:hAnsi="Arial" w:cstheme="majorBidi"/>
      <w:sz w:val="24"/>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theme="majorBidi"/>
      <w:sz w:val="24"/>
      <w:szCs w:val="24"/>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3400F1"/>
    <w:pPr>
      <w:spacing w:after="0" w:line="240" w:lineRule="auto"/>
    </w:pPr>
  </w:style>
  <w:style w:type="paragraph" w:styleId="NormalWeb">
    <w:name w:val="Normal (Web)"/>
    <w:basedOn w:val="Normal"/>
    <w:uiPriority w:val="99"/>
    <w:semiHidden/>
    <w:unhideWhenUsed/>
    <w:rsid w:val="00930117"/>
    <w:pPr>
      <w:spacing w:before="120" w:after="0"/>
    </w:pPr>
    <w:rPr>
      <w:rFonts w:ascii="Arial" w:hAnsi="Arial" w:cs="Times New Roman"/>
      <w:sz w:val="24"/>
      <w:szCs w:val="24"/>
    </w:rPr>
  </w:style>
  <w:style w:type="paragraph" w:styleId="Index1">
    <w:name w:val="index 1"/>
    <w:basedOn w:val="Normal"/>
    <w:next w:val="Normal"/>
    <w:autoRedefine/>
    <w:uiPriority w:val="99"/>
    <w:semiHidden/>
    <w:unhideWhenUsed/>
    <w:rsid w:val="00873D7B"/>
    <w:pPr>
      <w:spacing w:after="0" w:line="240" w:lineRule="auto"/>
      <w:ind w:left="240" w:hanging="240"/>
    </w:pPr>
    <w:rPr>
      <w:rFonts w:ascii="Arial" w:hAnsi="Arial" w:cs="Arial"/>
      <w:sz w:val="24"/>
      <w:szCs w:val="24"/>
    </w:rPr>
  </w:style>
  <w:style w:type="paragraph" w:styleId="IndexHeading">
    <w:name w:val="index heading"/>
    <w:basedOn w:val="Normal"/>
    <w:next w:val="Index1"/>
    <w:uiPriority w:val="99"/>
    <w:semiHidden/>
    <w:unhideWhenUsed/>
    <w:rsid w:val="00873D7B"/>
    <w:pPr>
      <w:spacing w:before="120" w:after="0"/>
    </w:pPr>
    <w:rPr>
      <w:rFonts w:ascii="Arial" w:eastAsiaTheme="majorEastAsia" w:hAnsi="Arial" w:cstheme="majorBidi"/>
      <w:b/>
      <w:bCs/>
      <w:sz w:val="24"/>
      <w:szCs w:val="24"/>
    </w:rPr>
  </w:style>
  <w:style w:type="paragraph" w:styleId="Footer">
    <w:name w:val="footer"/>
    <w:basedOn w:val="Normal"/>
    <w:link w:val="FooterChar"/>
    <w:uiPriority w:val="99"/>
    <w:unhideWhenUsed/>
    <w:rsid w:val="009C4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D71"/>
    <w:rPr>
      <w:rFonts w:asciiTheme="minorHAnsi" w:hAnsiTheme="minorHAnsi" w:cstheme="minorBidi"/>
      <w:sz w:val="22"/>
      <w:szCs w:val="22"/>
    </w:rPr>
  </w:style>
  <w:style w:type="paragraph" w:customStyle="1" w:styleId="TableTitle">
    <w:name w:val="TableTitle"/>
    <w:basedOn w:val="Normal"/>
    <w:rsid w:val="009C4D71"/>
    <w:pPr>
      <w:spacing w:after="0" w:line="300" w:lineRule="exact"/>
    </w:pPr>
    <w:rPr>
      <w:rFonts w:ascii="Times New Roman" w:eastAsia="Times New Roman" w:hAnsi="Times New Roman" w:cs="Times New Roman"/>
      <w:sz w:val="24"/>
      <w:szCs w:val="20"/>
    </w:rPr>
  </w:style>
  <w:style w:type="paragraph" w:customStyle="1" w:styleId="TableHeader">
    <w:name w:val="TableHeader"/>
    <w:basedOn w:val="Normal"/>
    <w:rsid w:val="009C4D71"/>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9C4D71"/>
  </w:style>
  <w:style w:type="character" w:styleId="LineNumber">
    <w:name w:val="line number"/>
    <w:basedOn w:val="DefaultParagraphFont"/>
    <w:uiPriority w:val="99"/>
    <w:semiHidden/>
    <w:unhideWhenUsed/>
    <w:rsid w:val="009C4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1435</Words>
  <Characters>8713</Characters>
  <Application>Microsoft Office Word</Application>
  <DocSecurity>0</DocSecurity>
  <Lines>378</Lines>
  <Paragraphs>235</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Buckley</dc:creator>
  <cp:keywords/>
  <dc:description/>
  <cp:lastModifiedBy>RTORRES</cp:lastModifiedBy>
  <cp:revision>2</cp:revision>
  <dcterms:created xsi:type="dcterms:W3CDTF">2019-08-09T08:50:00Z</dcterms:created>
  <dcterms:modified xsi:type="dcterms:W3CDTF">2019-10-31T00:55:00Z</dcterms:modified>
</cp:coreProperties>
</file>