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A9BCEA">
      <w:pPr>
        <w:spacing w:line="480" w:lineRule="auto"/>
        <w:contextualSpacing/>
        <w:jc w:val="left"/>
        <w:rPr>
          <w:rFonts w:ascii="Times New Roman" w:hAnsi="Times New Roman" w:eastAsia="宋体" w:cs="Times New Roman"/>
          <w:sz w:val="24"/>
          <w:lang w:val="en-US"/>
        </w:rPr>
      </w:pPr>
      <w:r>
        <w:rPr>
          <w:rFonts w:ascii="Times New Roman" w:hAnsi="Times New Roman" w:eastAsia="宋体" w:cs="Times New Roman"/>
          <w:b/>
          <w:bCs/>
          <w:sz w:val="24"/>
          <w:lang w:val="en-US"/>
        </w:rPr>
        <w:drawing>
          <wp:inline distT="0" distB="0" distL="114300" distR="114300">
            <wp:extent cx="7199630" cy="2306955"/>
            <wp:effectExtent l="0" t="0" r="0" b="0"/>
            <wp:docPr id="1" name="图片 1" descr="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230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120E5">
      <w:pPr>
        <w:spacing w:line="480" w:lineRule="auto"/>
        <w:contextualSpacing/>
        <w:jc w:val="left"/>
        <w:rPr>
          <w:rFonts w:ascii="Times New Roman" w:hAnsi="Times New Roman" w:cs="Times New Roman"/>
          <w:sz w:val="24"/>
          <w:lang w:val="en-US"/>
        </w:rPr>
      </w:pPr>
      <w:bookmarkStart w:id="0" w:name="_Hlk198912544"/>
      <w:r>
        <w:rPr>
          <w:rFonts w:ascii="Times New Roman" w:hAnsi="Times New Roman" w:eastAsia="宋体" w:cs="Times New Roman"/>
          <w:b/>
          <w:bCs/>
          <w:sz w:val="24"/>
          <w:lang w:val="en-US"/>
        </w:rPr>
        <w:t>Supplemental Figure 1.</w:t>
      </w:r>
      <w:bookmarkEnd w:id="0"/>
      <w:r>
        <w:rPr>
          <w:rFonts w:ascii="Times New Roman" w:hAnsi="Times New Roman" w:eastAsia="宋体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 xml:space="preserve">Increase in the </w:t>
      </w:r>
      <w:r>
        <w:rPr>
          <w:rFonts w:ascii="Times New Roman" w:hAnsi="Times New Roman" w:eastAsia="宋体" w:cs="Times New Roman"/>
          <w:sz w:val="24"/>
          <w:lang w:val="en-US"/>
        </w:rPr>
        <w:t xml:space="preserve">number of patients with MM </w:t>
      </w:r>
      <w:r>
        <w:rPr>
          <w:rFonts w:ascii="Times New Roman" w:hAnsi="Times New Roman" w:cs="Times New Roman"/>
          <w:sz w:val="24"/>
          <w:lang w:val="en-US"/>
        </w:rPr>
        <w:t xml:space="preserve">who underwent ASCT </w:t>
      </w:r>
      <w:r>
        <w:rPr>
          <w:rFonts w:ascii="Times New Roman" w:hAnsi="Times New Roman" w:eastAsia="宋体" w:cs="Times New Roman"/>
          <w:sz w:val="24"/>
          <w:lang w:val="en-US"/>
        </w:rPr>
        <w:t>in</w:t>
      </w:r>
      <w:r>
        <w:rPr>
          <w:rFonts w:ascii="Times New Roman" w:hAnsi="Times New Roman" w:cs="Times New Roman"/>
          <w:sz w:val="24"/>
          <w:lang w:val="en-US"/>
        </w:rPr>
        <w:t xml:space="preserve"> each time cohort</w:t>
      </w:r>
    </w:p>
    <w:p w14:paraId="2AAADCEE">
      <w:pPr>
        <w:spacing w:line="480" w:lineRule="auto"/>
        <w:contextualSpacing/>
        <w:jc w:val="left"/>
        <w:rPr>
          <w:rFonts w:ascii="Times New Roman" w:hAnsi="Times New Roman" w:cs="Times New Roman"/>
          <w:sz w:val="24"/>
          <w:lang w:val="en-US"/>
        </w:rPr>
      </w:pPr>
    </w:p>
    <w:p w14:paraId="73A699C9">
      <w:pPr>
        <w:spacing w:line="480" w:lineRule="auto"/>
        <w:contextualSpacing/>
        <w:jc w:val="left"/>
        <w:rPr>
          <w:rFonts w:ascii="Times New Roman" w:hAnsi="Times New Roman" w:cs="Times New Roman"/>
          <w:sz w:val="24"/>
          <w:lang w:val="en-US"/>
        </w:rPr>
      </w:pPr>
    </w:p>
    <w:p w14:paraId="2BBDD5FB">
      <w:pPr>
        <w:spacing w:line="480" w:lineRule="auto"/>
        <w:contextualSpacing/>
        <w:jc w:val="left"/>
        <w:rPr>
          <w:rFonts w:ascii="Times New Roman" w:hAnsi="Times New Roman" w:cs="Times New Roman"/>
          <w:sz w:val="24"/>
          <w:lang w:val="en-US"/>
        </w:rPr>
      </w:pPr>
    </w:p>
    <w:p w14:paraId="18C60471">
      <w:pPr>
        <w:spacing w:line="480" w:lineRule="auto"/>
        <w:contextualSpacing/>
        <w:jc w:val="left"/>
        <w:rPr>
          <w:rFonts w:ascii="Times New Roman" w:hAnsi="Times New Roman" w:cs="Times New Roman"/>
          <w:sz w:val="24"/>
          <w:lang w:val="en-US"/>
        </w:rPr>
      </w:pPr>
    </w:p>
    <w:p w14:paraId="2D7DAFCB">
      <w:pPr>
        <w:spacing w:line="480" w:lineRule="auto"/>
        <w:contextualSpacing/>
        <w:jc w:val="left"/>
        <w:rPr>
          <w:rFonts w:ascii="Times New Roman" w:hAnsi="Times New Roman" w:cs="Times New Roman"/>
          <w:sz w:val="24"/>
          <w:lang w:val="en-US"/>
        </w:rPr>
      </w:pPr>
    </w:p>
    <w:p w14:paraId="42C77119">
      <w:pPr>
        <w:spacing w:line="480" w:lineRule="auto"/>
        <w:contextualSpacing/>
        <w:jc w:val="left"/>
        <w:rPr>
          <w:rFonts w:ascii="Times New Roman" w:hAnsi="Times New Roman" w:cs="Times New Roman"/>
          <w:sz w:val="24"/>
          <w:lang w:val="en-US"/>
        </w:rPr>
      </w:pPr>
    </w:p>
    <w:p w14:paraId="42ED7E13">
      <w:pPr>
        <w:spacing w:line="480" w:lineRule="auto"/>
        <w:contextualSpacing/>
        <w:jc w:val="left"/>
        <w:rPr>
          <w:rFonts w:ascii="Times New Roman" w:hAnsi="Times New Roman" w:cs="Times New Roman"/>
          <w:sz w:val="24"/>
          <w:lang w:val="en-US"/>
        </w:rPr>
      </w:pPr>
    </w:p>
    <w:p w14:paraId="4E17BA65">
      <w:pPr>
        <w:widowControl/>
        <w:spacing w:line="480" w:lineRule="auto"/>
        <w:contextualSpacing/>
        <w:jc w:val="left"/>
        <w:rPr>
          <w:rFonts w:ascii="Times New Roman" w:hAnsi="Times New Roman" w:eastAsia="宋体" w:cs="Times New Roman"/>
          <w:sz w:val="24"/>
          <w:lang w:val="en-US"/>
        </w:rPr>
      </w:pPr>
      <w:r>
        <w:rPr>
          <w:rStyle w:val="244"/>
          <w:rFonts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5803265" cy="2290445"/>
            <wp:effectExtent l="0" t="0" r="6985" b="5080"/>
            <wp:docPr id="2" name="图片 2" descr="Fig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03265" cy="229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00A6E">
      <w:pPr>
        <w:spacing w:line="480" w:lineRule="auto"/>
        <w:contextualSpacing/>
        <w:jc w:val="left"/>
        <w:rPr>
          <w:rFonts w:ascii="Times New Roman" w:hAnsi="Times New Roman" w:cs="Times New Roman"/>
          <w:sz w:val="24"/>
          <w:lang w:val="en-US"/>
        </w:rPr>
      </w:pPr>
      <w:bookmarkStart w:id="1" w:name="_Hlk198912554"/>
      <w:r>
        <w:rPr>
          <w:rFonts w:ascii="Times New Roman" w:hAnsi="Times New Roman" w:eastAsia="宋体" w:cs="Times New Roman"/>
          <w:b/>
          <w:bCs/>
          <w:sz w:val="24"/>
          <w:lang w:val="en-US"/>
        </w:rPr>
        <w:t>Supplemental Figure 2</w:t>
      </w:r>
      <w:bookmarkEnd w:id="1"/>
      <w:r>
        <w:rPr>
          <w:rFonts w:ascii="Times New Roman" w:hAnsi="Times New Roman" w:cs="Times New Roman"/>
          <w:sz w:val="24"/>
          <w:lang w:val="en-US"/>
        </w:rPr>
        <w:t>. Stem cell doses stratified by mobilization regimen</w:t>
      </w:r>
    </w:p>
    <w:p w14:paraId="48795C7D">
      <w:pPr>
        <w:spacing w:line="480" w:lineRule="auto"/>
        <w:contextualSpacing/>
        <w:jc w:val="left"/>
        <w:rPr>
          <w:rFonts w:ascii="Times New Roman" w:hAnsi="Times New Roman" w:cs="Times New Roman"/>
          <w:sz w:val="24"/>
          <w:lang w:val="en-US"/>
        </w:rPr>
      </w:pPr>
    </w:p>
    <w:p w14:paraId="4798638A">
      <w:pPr>
        <w:spacing w:line="480" w:lineRule="auto"/>
        <w:contextualSpacing/>
        <w:jc w:val="left"/>
        <w:rPr>
          <w:rFonts w:ascii="Times New Roman" w:hAnsi="Times New Roman" w:cs="Times New Roman"/>
          <w:sz w:val="24"/>
          <w:lang w:val="en-US"/>
        </w:rPr>
      </w:pPr>
    </w:p>
    <w:p w14:paraId="37F2C400">
      <w:pPr>
        <w:spacing w:line="480" w:lineRule="auto"/>
        <w:contextualSpacing/>
        <w:jc w:val="left"/>
        <w:rPr>
          <w:rFonts w:ascii="Times New Roman" w:hAnsi="Times New Roman" w:cs="Times New Roman"/>
          <w:sz w:val="24"/>
          <w:lang w:val="en-US"/>
        </w:rPr>
      </w:pPr>
    </w:p>
    <w:p w14:paraId="6AC98107">
      <w:pPr>
        <w:spacing w:line="480" w:lineRule="auto"/>
        <w:contextualSpacing/>
        <w:jc w:val="left"/>
        <w:rPr>
          <w:rFonts w:ascii="Times New Roman" w:hAnsi="Times New Roman" w:cs="Times New Roman"/>
          <w:sz w:val="24"/>
          <w:lang w:val="en-US"/>
        </w:rPr>
      </w:pPr>
    </w:p>
    <w:p w14:paraId="2499EE58">
      <w:pPr>
        <w:spacing w:line="480" w:lineRule="auto"/>
        <w:contextualSpacing/>
        <w:jc w:val="left"/>
        <w:rPr>
          <w:rFonts w:ascii="Times New Roman" w:hAnsi="Times New Roman" w:cs="Times New Roman"/>
          <w:sz w:val="24"/>
          <w:lang w:val="en-US"/>
        </w:rPr>
      </w:pPr>
    </w:p>
    <w:p w14:paraId="2F358F08">
      <w:pPr>
        <w:spacing w:line="480" w:lineRule="auto"/>
        <w:contextualSpacing/>
        <w:jc w:val="left"/>
        <w:rPr>
          <w:rFonts w:ascii="Times New Roman" w:hAnsi="Times New Roman" w:cs="Times New Roman"/>
          <w:sz w:val="24"/>
          <w:lang w:val="en-US"/>
        </w:rPr>
      </w:pPr>
    </w:p>
    <w:p w14:paraId="7329A390">
      <w:pPr>
        <w:spacing w:line="480" w:lineRule="auto"/>
        <w:contextualSpacing/>
        <w:jc w:val="left"/>
        <w:rPr>
          <w:rFonts w:ascii="Times New Roman" w:hAnsi="Times New Roman" w:cs="Times New Roman"/>
          <w:sz w:val="24"/>
          <w:lang w:val="en-US"/>
        </w:rPr>
      </w:pPr>
    </w:p>
    <w:p w14:paraId="59F9642E">
      <w:pPr>
        <w:spacing w:line="480" w:lineRule="auto"/>
        <w:contextualSpacing/>
        <w:jc w:val="left"/>
        <w:rPr>
          <w:rFonts w:ascii="Times New Roman" w:hAnsi="Times New Roman" w:cs="Times New Roman"/>
          <w:sz w:val="24"/>
          <w:lang w:val="en-US"/>
        </w:rPr>
      </w:pPr>
      <w:bookmarkStart w:id="2" w:name="_Hlk198912562"/>
      <w:r>
        <w:rPr>
          <w:rFonts w:ascii="Times New Roman" w:hAnsi="Times New Roman" w:eastAsia="宋体" w:cs="Times New Roman"/>
          <w:b/>
          <w:bCs/>
          <w:sz w:val="24"/>
          <w:lang w:val="en-US"/>
        </w:rPr>
        <w:t>Supplemental Table 1.</w:t>
      </w:r>
      <w:bookmarkEnd w:id="2"/>
      <w:r>
        <w:rPr>
          <w:rFonts w:ascii="Times New Roman" w:hAnsi="Times New Roman" w:eastAsia="宋体" w:cs="Times New Roman"/>
          <w:sz w:val="24"/>
          <w:lang w:val="en-US"/>
        </w:rPr>
        <w:t xml:space="preserve"> Discovery</w:t>
      </w:r>
      <w:r>
        <w:rPr>
          <w:rFonts w:ascii="Times New Roman" w:hAnsi="Times New Roman" w:cs="Times New Roman"/>
          <w:sz w:val="24"/>
          <w:lang w:val="en-US"/>
        </w:rPr>
        <w:t xml:space="preserve"> of three M-protein decline </w:t>
      </w:r>
      <w:r>
        <w:rPr>
          <w:rFonts w:ascii="Times New Roman" w:hAnsi="Times New Roman" w:eastAsia="宋体" w:cs="Times New Roman"/>
          <w:sz w:val="24"/>
          <w:lang w:val="en-US"/>
        </w:rPr>
        <w:t>patterns</w:t>
      </w:r>
    </w:p>
    <w:p w14:paraId="4F853012">
      <w:pPr>
        <w:spacing w:line="480" w:lineRule="auto"/>
        <w:contextualSpacing/>
        <w:jc w:val="left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drawing>
          <wp:inline distT="0" distB="0" distL="114300" distR="114300">
            <wp:extent cx="8863330" cy="197294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rcRect l="12045" t="30408" r="5696" b="37036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972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611372">
      <w:pPr>
        <w:widowControl/>
        <w:spacing w:line="480" w:lineRule="auto"/>
        <w:contextualSpacing/>
        <w:jc w:val="left"/>
        <w:rPr>
          <w:rFonts w:ascii="Times New Roman" w:hAnsi="Times New Roman" w:eastAsia="宋体" w:cs="Times New Roman"/>
          <w:b/>
          <w:bCs/>
          <w:sz w:val="24"/>
          <w:lang w:val="en-US"/>
        </w:rPr>
      </w:pPr>
    </w:p>
    <w:p w14:paraId="310C56B8">
      <w:pPr>
        <w:widowControl/>
        <w:spacing w:line="480" w:lineRule="auto"/>
        <w:contextualSpacing/>
        <w:jc w:val="left"/>
        <w:rPr>
          <w:rFonts w:ascii="Times New Roman" w:hAnsi="Times New Roman" w:eastAsia="宋体" w:cs="Times New Roman"/>
          <w:b/>
          <w:bCs/>
          <w:sz w:val="24"/>
          <w:lang w:val="en-US"/>
        </w:rPr>
      </w:pPr>
    </w:p>
    <w:p w14:paraId="715DA883">
      <w:pPr>
        <w:widowControl/>
        <w:spacing w:line="480" w:lineRule="auto"/>
        <w:contextualSpacing/>
        <w:jc w:val="left"/>
        <w:rPr>
          <w:rFonts w:ascii="Times New Roman" w:hAnsi="Times New Roman" w:eastAsia="宋体" w:cs="Times New Roman"/>
          <w:b/>
          <w:bCs/>
          <w:sz w:val="24"/>
          <w:lang w:val="en-US"/>
        </w:rPr>
      </w:pPr>
    </w:p>
    <w:p w14:paraId="0F3B961A">
      <w:pPr>
        <w:widowControl/>
        <w:spacing w:line="480" w:lineRule="auto"/>
        <w:contextualSpacing/>
        <w:jc w:val="left"/>
        <w:rPr>
          <w:rFonts w:ascii="Times New Roman" w:hAnsi="Times New Roman" w:eastAsia="宋体" w:cs="Times New Roman"/>
          <w:b/>
          <w:bCs/>
          <w:sz w:val="24"/>
          <w:lang w:val="en-US"/>
        </w:rPr>
      </w:pPr>
    </w:p>
    <w:p w14:paraId="7D4B1D7B">
      <w:pPr>
        <w:widowControl/>
        <w:spacing w:line="480" w:lineRule="auto"/>
        <w:contextualSpacing/>
        <w:jc w:val="left"/>
        <w:rPr>
          <w:rFonts w:ascii="Times New Roman" w:hAnsi="Times New Roman" w:eastAsia="宋体" w:cs="Times New Roman"/>
          <w:b/>
          <w:bCs/>
          <w:sz w:val="24"/>
          <w:lang w:val="en-US"/>
        </w:rPr>
      </w:pPr>
    </w:p>
    <w:p w14:paraId="6BA136B8">
      <w:pPr>
        <w:widowControl/>
        <w:spacing w:line="480" w:lineRule="auto"/>
        <w:contextualSpacing/>
        <w:jc w:val="left"/>
        <w:rPr>
          <w:rFonts w:ascii="Times New Roman" w:hAnsi="Times New Roman" w:eastAsia="宋体" w:cs="Times New Roman"/>
          <w:b/>
          <w:bCs/>
          <w:sz w:val="24"/>
          <w:lang w:val="en-US"/>
        </w:rPr>
      </w:pPr>
    </w:p>
    <w:p w14:paraId="408125EB">
      <w:pPr>
        <w:widowControl/>
        <w:spacing w:line="480" w:lineRule="auto"/>
        <w:contextualSpacing/>
        <w:jc w:val="left"/>
        <w:rPr>
          <w:rFonts w:ascii="Times New Roman" w:hAnsi="Times New Roman" w:eastAsia="宋体" w:cs="Times New Roman"/>
          <w:b/>
          <w:bCs/>
          <w:sz w:val="24"/>
          <w:lang w:val="en-US"/>
        </w:rPr>
      </w:pPr>
    </w:p>
    <w:p w14:paraId="5FCF5DDB">
      <w:pPr>
        <w:widowControl/>
        <w:spacing w:line="480" w:lineRule="auto"/>
        <w:contextualSpacing/>
        <w:jc w:val="left"/>
        <w:rPr>
          <w:rFonts w:ascii="Times New Roman" w:hAnsi="Times New Roman" w:eastAsia="宋体" w:cs="Times New Roman"/>
          <w:b/>
          <w:bCs/>
          <w:sz w:val="24"/>
          <w:lang w:val="en-US"/>
        </w:rPr>
      </w:pPr>
    </w:p>
    <w:p w14:paraId="5033CED6">
      <w:pPr>
        <w:widowControl/>
        <w:spacing w:line="480" w:lineRule="auto"/>
        <w:contextualSpacing/>
        <w:jc w:val="left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eastAsia="宋体" w:cs="Times New Roman"/>
          <w:b/>
          <w:bCs/>
          <w:sz w:val="24"/>
          <w:lang w:val="en-US"/>
        </w:rPr>
        <w:t xml:space="preserve">Supplemental Table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/>
        </w:rPr>
        <w:t>2</w:t>
      </w:r>
      <w:r>
        <w:rPr>
          <w:rFonts w:ascii="Times New Roman" w:hAnsi="Times New Roman" w:cs="Times New Roman"/>
          <w:b/>
          <w:bCs/>
          <w:sz w:val="24"/>
          <w:lang w:val="en-US"/>
        </w:rPr>
        <w:t>.</w:t>
      </w:r>
      <w:r>
        <w:rPr>
          <w:rFonts w:ascii="Times New Roman" w:hAnsi="Times New Roman" w:cs="Times New Roman"/>
          <w:sz w:val="24"/>
          <w:lang w:val="en-US"/>
        </w:rPr>
        <w:t xml:space="preserve"> Univariate and multivariate analyses of factors associated with PFS</w:t>
      </w:r>
    </w:p>
    <w:tbl>
      <w:tblPr>
        <w:tblStyle w:val="88"/>
        <w:tblW w:w="4997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9"/>
        <w:gridCol w:w="1526"/>
        <w:gridCol w:w="1595"/>
        <w:gridCol w:w="1748"/>
        <w:gridCol w:w="1447"/>
        <w:gridCol w:w="1595"/>
        <w:gridCol w:w="1826"/>
      </w:tblGrid>
      <w:tr w14:paraId="664717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noWrap/>
            <w:vAlign w:val="center"/>
          </w:tcPr>
          <w:p w14:paraId="6E92BA1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val="en-US" w:bidi="ar"/>
              </w:rPr>
              <w:t>PFS</w:t>
            </w:r>
          </w:p>
        </w:tc>
        <w:tc>
          <w:tcPr>
            <w:tcW w:w="171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F9CFBD">
            <w:pPr>
              <w:widowControl/>
              <w:jc w:val="center"/>
              <w:textAlignment w:val="center"/>
              <w:rPr>
                <w:rFonts w:ascii="Times New Roman" w:hAnsi="Times New Roman" w:eastAsia="STIXTwoText-Bold" w:cs="Times New Roman"/>
                <w:b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STIXTwoText-Bold" w:cs="Times New Roman"/>
                <w:b/>
                <w:color w:val="000000"/>
                <w:kern w:val="0"/>
                <w:szCs w:val="21"/>
                <w:lang w:val="en-US" w:bidi="ar"/>
              </w:rPr>
              <w:t>Univariate analysis</w:t>
            </w:r>
          </w:p>
        </w:tc>
        <w:tc>
          <w:tcPr>
            <w:tcW w:w="171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A32ECC">
            <w:pPr>
              <w:widowControl/>
              <w:jc w:val="center"/>
              <w:textAlignment w:val="center"/>
              <w:rPr>
                <w:rFonts w:ascii="Times New Roman" w:hAnsi="Times New Roman" w:eastAsia="STIXTwoText-Bold" w:cs="Times New Roman"/>
                <w:b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STIXTwoText-Bold" w:cs="Times New Roman"/>
                <w:b/>
                <w:color w:val="000000"/>
                <w:kern w:val="0"/>
                <w:szCs w:val="21"/>
                <w:lang w:val="en-US" w:bidi="ar"/>
              </w:rPr>
              <w:t>Multivariate analysis</w:t>
            </w:r>
          </w:p>
        </w:tc>
      </w:tr>
      <w:tr w14:paraId="6402C9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532B71">
            <w:pPr>
              <w:rPr>
                <w:rFonts w:ascii="Times New Roman" w:hAnsi="Times New Roman" w:eastAsia="宋体" w:cs="Times New Roman"/>
                <w:b/>
                <w:color w:val="000000"/>
                <w:szCs w:val="21"/>
                <w:lang w:val="en-US"/>
              </w:rPr>
            </w:pP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B6754E">
            <w:pPr>
              <w:widowControl/>
              <w:jc w:val="center"/>
              <w:textAlignment w:val="center"/>
              <w:rPr>
                <w:rFonts w:ascii="Times New Roman" w:hAnsi="Times New Roman" w:eastAsia="STIXTwoText-Bold" w:cs="Times New Roman"/>
                <w:b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STIXTwoText-Bold" w:cs="Times New Roman"/>
                <w:b/>
                <w:color w:val="000000"/>
                <w:kern w:val="0"/>
                <w:szCs w:val="21"/>
                <w:lang w:val="en-US" w:bidi="ar"/>
              </w:rPr>
              <w:t>HR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BEF05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val="en-US" w:bidi="ar"/>
              </w:rPr>
              <w:t>95% CI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177D5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val="en-US" w:bidi="ar"/>
              </w:rPr>
              <w:t>p value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2F775A">
            <w:pPr>
              <w:widowControl/>
              <w:jc w:val="center"/>
              <w:textAlignment w:val="center"/>
              <w:rPr>
                <w:rFonts w:ascii="Times New Roman" w:hAnsi="Times New Roman" w:eastAsia="STIXTwoText-Bold" w:cs="Times New Roman"/>
                <w:b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STIXTwoText-Bold" w:cs="Times New Roman"/>
                <w:b/>
                <w:color w:val="000000"/>
                <w:kern w:val="0"/>
                <w:szCs w:val="21"/>
                <w:lang w:val="en-US" w:bidi="ar"/>
              </w:rPr>
              <w:t>HR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0272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val="en-US" w:bidi="ar"/>
              </w:rPr>
              <w:t>95% CI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FE5B5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val="en-US" w:bidi="ar"/>
              </w:rPr>
              <w:t>p value</w:t>
            </w:r>
          </w:p>
        </w:tc>
      </w:tr>
      <w:tr w14:paraId="1081B9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EED83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 xml:space="preserve">Age,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&gt;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65 years vs. ≤65 years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E9928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0.99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A6B84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0.54–1.83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F966D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0.973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EA6200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BE806E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51BB0D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</w:p>
        </w:tc>
      </w:tr>
      <w:tr w14:paraId="135C9C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AF18D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Sex, male vs. female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59B83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1.04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FCFF5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0.76–1.41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C223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0.806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188232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47B48B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E6266B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</w:p>
        </w:tc>
      </w:tr>
      <w:tr w14:paraId="67014D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E62AF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R-ISS stage, I vs. II/III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0B278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1.77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F7A8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1.21–2.58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F4F8E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0.003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FE1EF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1.65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F6000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0.89–3.07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6B1B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0.110</w:t>
            </w:r>
          </w:p>
        </w:tc>
      </w:tr>
      <w:tr w14:paraId="57ABA5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156C3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 xml:space="preserve">LDH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&gt;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240 U/L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E5F5D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1.52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14195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1.02–2.27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1DAE5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0.038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B7451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1.21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E216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0.74–1.96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95D2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0.447</w:t>
            </w:r>
          </w:p>
        </w:tc>
      </w:tr>
      <w:tr w14:paraId="3584F4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003F6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Hypercalcaemia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8C62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1.33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A7CE2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0.82–2.17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9B913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0.251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1DF066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9C4C9A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3377BA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</w:p>
        </w:tc>
      </w:tr>
      <w:tr w14:paraId="40D18C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B2710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Renal insufficiency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A773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1.43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0CEAD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1.04–1.97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9B23A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0.029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B2F32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1.13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26F39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0.74–1.71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5B2CC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0.577</w:t>
            </w:r>
          </w:p>
        </w:tc>
      </w:tr>
      <w:tr w14:paraId="735010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0461E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Anaemia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2B9E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1.40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5A293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1.03–1.91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ECF9E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0.031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3CE11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0.90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945A6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0.59–1.37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5D88A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0.622</w:t>
            </w:r>
          </w:p>
        </w:tc>
      </w:tr>
      <w:tr w14:paraId="253269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9A156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 xml:space="preserve">Platelets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&lt;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100*10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vertAlign w:val="superscript"/>
                <w:lang w:val="en-US" w:bidi="ar"/>
              </w:rPr>
              <w:t>9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/L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32E2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3.32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287EE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1.93–5.72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98358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&lt;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0.001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4B952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3.07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A5C9B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1.43–6.59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3855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0.004</w:t>
            </w:r>
          </w:p>
        </w:tc>
      </w:tr>
      <w:tr w14:paraId="1F524C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F3119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xtramedullary extraosseous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 xml:space="preserve"> (EME)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F5EF7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4.78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EFC75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2.10–10.91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BF80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&lt;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0.001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B12F7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3.53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771C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1.19–10.48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9341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0.022</w:t>
            </w:r>
          </w:p>
        </w:tc>
      </w:tr>
      <w:tr w14:paraId="30BF52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59DB1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Secondary amyloidosis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371A8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2.08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00D18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1.25–3.47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7416B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0.005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994EE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1.74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75435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0.96–3.16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A4723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0.070</w:t>
            </w:r>
          </w:p>
        </w:tc>
      </w:tr>
      <w:tr w14:paraId="1EBF58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D25E8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HBsAb positive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81520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1.34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34F9C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0.91–1.96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6072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0.142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16C0AC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EA4439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483252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</w:p>
        </w:tc>
      </w:tr>
      <w:tr w14:paraId="7CA11A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A4590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High-risk FISH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F945F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2.32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FE64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1.64–3.28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543D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&lt;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0.001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D3A5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1.78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92829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1.20–2.62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A8CB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0.004</w:t>
            </w:r>
          </w:p>
        </w:tc>
      </w:tr>
      <w:tr w14:paraId="353EEE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7DA6D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Tandem ASCT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76A1B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0.61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27670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0.19–1.91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A8B7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0.393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A33D5A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75A740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9DF7F9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  <w:lang w:val="en-US"/>
              </w:rPr>
            </w:pPr>
          </w:p>
        </w:tc>
      </w:tr>
      <w:tr w14:paraId="59AC20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4B36A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Pattern B of M-protein decline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7BBE5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0.61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40FE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0.45–0.83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74E1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0.002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F7AC0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0.65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8FFF6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0.45–0.95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470C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0.027</w:t>
            </w:r>
          </w:p>
        </w:tc>
      </w:tr>
      <w:tr w14:paraId="361EEC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6D609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Initial treatment regimen, two-drug regimen vs. three-/four-drug regimen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1F43F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0.76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80378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0.54–1.08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DED7D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0.128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0B0383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92791B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3CC359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</w:p>
        </w:tc>
      </w:tr>
      <w:tr w14:paraId="0820AD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58233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Mobilization regimen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4BD02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0.64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7DDDA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0.20–2.00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AC6BC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0.438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AFF96C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00AAA8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9FC3A0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</w:p>
        </w:tc>
      </w:tr>
      <w:tr w14:paraId="7922E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B5F29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Conditioning regimen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2971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0.89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FE21E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0.65–1.22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6864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0.476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D14B36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3F3014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246AD2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</w:p>
        </w:tc>
      </w:tr>
      <w:tr w14:paraId="3685CF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38E4D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Best response, MRD- vs. MRD+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AF06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0.35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8E08C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0.25–0.49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F2A45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&lt;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0.001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984BD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0.48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A3537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0.31–0.74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C527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&lt;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0.001</w:t>
            </w:r>
          </w:p>
        </w:tc>
      </w:tr>
    </w:tbl>
    <w:p w14:paraId="3A40314E">
      <w:pPr>
        <w:spacing w:line="480" w:lineRule="auto"/>
        <w:contextualSpacing/>
        <w:jc w:val="left"/>
        <w:rPr>
          <w:rFonts w:ascii="Times New Roman" w:hAnsi="Times New Roman" w:cs="Times New Roman"/>
          <w:sz w:val="24"/>
          <w:lang w:val="en-US"/>
        </w:rPr>
      </w:pPr>
    </w:p>
    <w:p w14:paraId="508F8520">
      <w:pPr>
        <w:widowControl/>
        <w:spacing w:line="480" w:lineRule="auto"/>
        <w:contextualSpacing/>
        <w:jc w:val="left"/>
        <w:rPr>
          <w:rFonts w:ascii="Times New Roman" w:hAnsi="Times New Roman" w:eastAsia="宋体" w:cs="Times New Roman"/>
          <w:b/>
          <w:bCs/>
          <w:sz w:val="24"/>
          <w:lang w:val="en-US"/>
        </w:rPr>
      </w:pPr>
    </w:p>
    <w:p w14:paraId="4BB04844">
      <w:pPr>
        <w:widowControl/>
        <w:spacing w:line="480" w:lineRule="auto"/>
        <w:contextualSpacing/>
        <w:jc w:val="left"/>
        <w:rPr>
          <w:rFonts w:ascii="Times New Roman" w:hAnsi="Times New Roman" w:cs="Times New Roman"/>
          <w:sz w:val="24"/>
          <w:lang w:val="en-US"/>
        </w:rPr>
      </w:pPr>
      <w:bookmarkStart w:id="3" w:name="_GoBack"/>
      <w:bookmarkEnd w:id="3"/>
      <w:r>
        <w:rPr>
          <w:rFonts w:ascii="Times New Roman" w:hAnsi="Times New Roman" w:eastAsia="宋体" w:cs="Times New Roman"/>
          <w:b/>
          <w:bCs/>
          <w:sz w:val="24"/>
          <w:lang w:val="en-US"/>
        </w:rPr>
        <w:t xml:space="preserve">Supplemental Table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/>
        </w:rPr>
        <w:t>3</w:t>
      </w:r>
      <w:r>
        <w:rPr>
          <w:rFonts w:ascii="Times New Roman" w:hAnsi="Times New Roman" w:cs="Times New Roman"/>
          <w:b/>
          <w:bCs/>
          <w:sz w:val="24"/>
          <w:lang w:val="en-US"/>
        </w:rPr>
        <w:t>.</w:t>
      </w:r>
      <w:r>
        <w:rPr>
          <w:rFonts w:ascii="Times New Roman" w:hAnsi="Times New Roman" w:cs="Times New Roman"/>
          <w:sz w:val="24"/>
          <w:lang w:val="en-US"/>
        </w:rPr>
        <w:t xml:space="preserve"> Univariate and multivariate analyses of factors associated with OS</w:t>
      </w:r>
    </w:p>
    <w:tbl>
      <w:tblPr>
        <w:tblStyle w:val="88"/>
        <w:tblW w:w="499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0"/>
        <w:gridCol w:w="1531"/>
        <w:gridCol w:w="1600"/>
        <w:gridCol w:w="1751"/>
        <w:gridCol w:w="1452"/>
        <w:gridCol w:w="1600"/>
        <w:gridCol w:w="1829"/>
      </w:tblGrid>
      <w:tr w14:paraId="6B772B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noWrap/>
            <w:vAlign w:val="center"/>
          </w:tcPr>
          <w:p w14:paraId="44D124C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OS</w:t>
            </w:r>
          </w:p>
        </w:tc>
        <w:tc>
          <w:tcPr>
            <w:tcW w:w="172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7BE7F7">
            <w:pPr>
              <w:widowControl/>
              <w:jc w:val="center"/>
              <w:textAlignment w:val="center"/>
              <w:rPr>
                <w:rFonts w:ascii="Times New Roman" w:hAnsi="Times New Roman" w:eastAsia="STIXTwoText-Bold" w:cs="Times New Roman"/>
                <w:b/>
                <w:bCs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STIXTwoText-Bold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Univariate analysis</w:t>
            </w:r>
          </w:p>
        </w:tc>
        <w:tc>
          <w:tcPr>
            <w:tcW w:w="172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7EBF20">
            <w:pPr>
              <w:widowControl/>
              <w:jc w:val="center"/>
              <w:textAlignment w:val="center"/>
              <w:rPr>
                <w:rFonts w:ascii="Times New Roman" w:hAnsi="Times New Roman" w:eastAsia="STIXTwoText-Bold" w:cs="Times New Roman"/>
                <w:b/>
                <w:bCs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STIXTwoText-Bold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Multivariate analysis</w:t>
            </w:r>
          </w:p>
        </w:tc>
      </w:tr>
      <w:tr w14:paraId="2B1560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B9B348">
            <w:pPr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  <w:lang w:val="en-US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1FBCFA">
            <w:pPr>
              <w:widowControl/>
              <w:jc w:val="center"/>
              <w:textAlignment w:val="center"/>
              <w:rPr>
                <w:rFonts w:ascii="Times New Roman" w:hAnsi="Times New Roman" w:eastAsia="STIXTwoText-Bold" w:cs="Times New Roman"/>
                <w:b/>
                <w:bCs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STIXTwoText-Bold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HR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A1AB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95% CI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3457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p value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1AFB52">
            <w:pPr>
              <w:widowControl/>
              <w:jc w:val="center"/>
              <w:textAlignment w:val="center"/>
              <w:rPr>
                <w:rFonts w:ascii="Times New Roman" w:hAnsi="Times New Roman" w:eastAsia="STIXTwoText-Bold" w:cs="Times New Roman"/>
                <w:b/>
                <w:bCs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STIXTwoText-Bold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HR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284A5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95% CI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B7AA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p value</w:t>
            </w:r>
          </w:p>
        </w:tc>
      </w:tr>
      <w:tr w14:paraId="179141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20DA3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 xml:space="preserve">Age,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&gt;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65 years vs. ≤65 years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61292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1.31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75AD7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0.69–2.50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8B98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0.413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758906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165A03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87ECB9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</w:p>
        </w:tc>
      </w:tr>
      <w:tr w14:paraId="28FA07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8CE84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Sex, male vs. female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B904F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0.91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00C25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0.64–1.28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2C3D1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0.572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2FE7F4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E2649E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3AC73B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</w:p>
        </w:tc>
      </w:tr>
      <w:tr w14:paraId="642B36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F947F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R-ISS stage, I vs. II/III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4A85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2.05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F636F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1.30–3.23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A7F07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0.002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C097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1.88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92A1F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0.09–3.92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5B71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0.091</w:t>
            </w:r>
          </w:p>
        </w:tc>
      </w:tr>
      <w:tr w14:paraId="2F9D38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D2B31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 xml:space="preserve">LDH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&gt;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240 U/L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2DFA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1.54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F5F5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0.99–2.41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E342D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0.056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8800A1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8D081D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7D2264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</w:p>
        </w:tc>
      </w:tr>
      <w:tr w14:paraId="4DDBAC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95648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Hypercalcaemia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3F452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1.53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4D7B8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0.92–2.56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89D6D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0.103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04EC26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E43E0E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2D672B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</w:p>
        </w:tc>
      </w:tr>
      <w:tr w14:paraId="07F80E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726FD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Renal insufficiency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3A802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1.49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5400C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1.05–2.13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AFE3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0.027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B5ECA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1.06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4575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0.66–1.71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B0E2C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0.798</w:t>
            </w:r>
          </w:p>
        </w:tc>
      </w:tr>
      <w:tr w14:paraId="47CBB8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5634B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Anaemia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32395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1.47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CE69B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1.03–2.08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B96F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0.033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024C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0.79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41C7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0.48–1.31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87AB8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0.368</w:t>
            </w:r>
          </w:p>
        </w:tc>
      </w:tr>
      <w:tr w14:paraId="1D530B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822AF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 xml:space="preserve">Platelets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&lt;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100*10^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vertAlign w:val="superscript"/>
                <w:lang w:val="en-US" w:bidi="ar"/>
              </w:rPr>
              <w:t>9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/L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B85CB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2.52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CAB2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1.45–4.40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260BB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0.001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9B13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2.44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51FB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1.11–5.34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37B6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0.026</w:t>
            </w:r>
          </w:p>
        </w:tc>
      </w:tr>
      <w:tr w14:paraId="5563F2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E621E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  <w:lang w:val="en-US"/>
              </w:rPr>
              <w:t>E</w:t>
            </w:r>
            <w:r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  <w:t>xtramedullary extraosseous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AE8D7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6.95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75776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2.99–16.16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718E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&lt;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0.001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7CF17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4.66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47A2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1.74–12.49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44B86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0.002</w:t>
            </w:r>
          </w:p>
        </w:tc>
      </w:tr>
      <w:tr w14:paraId="76D28C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5669B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Secondary amyloidosis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21D88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2.73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7CD7C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1.62–4.61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700A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&lt;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0.001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5086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2.48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5240A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1.36–4.53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87DA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0.003</w:t>
            </w:r>
          </w:p>
        </w:tc>
      </w:tr>
      <w:tr w14:paraId="7420A3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5347A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HBsAb positive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F1C0B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1.30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7C0D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0.83–2.02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1AA3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0.247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FB5360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BA631E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79362F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  <w:lang w:val="en-US"/>
              </w:rPr>
            </w:pPr>
          </w:p>
        </w:tc>
      </w:tr>
      <w:tr w14:paraId="51F16A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2AA4A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High-risk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chromosomal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abnormalities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FA7D1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2.21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9DDBE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1.50–3.26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0B2D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&lt;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0.001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EF949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1.70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24CE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1.10–2.61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0F4C5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0.016</w:t>
            </w:r>
          </w:p>
        </w:tc>
      </w:tr>
      <w:tr w14:paraId="588B07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9AD3E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Tandem ASCT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BF01F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1.16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BAD5B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0.36–3.69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A5B2C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0.807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C892AD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AFBF9A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565F19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  <w:lang w:val="en-US"/>
              </w:rPr>
            </w:pPr>
          </w:p>
        </w:tc>
      </w:tr>
      <w:tr w14:paraId="759BAD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BE60C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Pattern B of M-protein decline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94AE4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0.65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EDD14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0.46–0.92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82463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0.016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CC996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0.77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24D9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0.49–1.20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AD9E3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0.243</w:t>
            </w:r>
          </w:p>
        </w:tc>
      </w:tr>
      <w:tr w14:paraId="42EB0B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60A07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Initial treatment regimen, two-drug regimen vs. three-/four-drug regimen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F847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0.65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C8A2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0.45–0.94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01227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0.024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92D0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0.39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5A24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0.22–0.72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3719F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0.003</w:t>
            </w:r>
          </w:p>
        </w:tc>
      </w:tr>
      <w:tr w14:paraId="1CBB29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24AB8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Mobilization regimen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, chemotherapy vs. G-CSF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D624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0.69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4AD72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0.17–2.83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2B8FE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0.611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3CBAB4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D37C29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4EF289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  <w:lang w:val="en-US"/>
              </w:rPr>
            </w:pPr>
          </w:p>
        </w:tc>
      </w:tr>
      <w:tr w14:paraId="30D734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3D2BC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Conditioning regimen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,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Mel vs. CVB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C61FC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0.86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BDFA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0.60–1.23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2C8A4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0.405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C162B7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F4E4AA">
            <w:pPr>
              <w:jc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F533F6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  <w:lang w:val="en-US"/>
              </w:rPr>
            </w:pPr>
          </w:p>
        </w:tc>
      </w:tr>
      <w:tr w14:paraId="00534C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15D8F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Best response, MRD- vs. MRD+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313B0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0.37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B301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0.25–0.53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4D19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&lt;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0.001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CD0FA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0.56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DF18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en-US" w:bidi="ar"/>
              </w:rPr>
              <w:t>0.35–0.89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B2E04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  <w:lang w:val="en-US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bidi="ar"/>
              </w:rPr>
              <w:t>0.015</w:t>
            </w:r>
          </w:p>
        </w:tc>
      </w:tr>
    </w:tbl>
    <w:p w14:paraId="77D91B09">
      <w:pPr>
        <w:widowControl/>
        <w:spacing w:line="480" w:lineRule="auto"/>
        <w:contextualSpacing/>
        <w:jc w:val="left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Abbreviations: ASCT, autologous stem cell transplantation; CI, confidence interval; HR, hazard ratio; RISS, Revised International Staging System; MM, multiple myeloma; OS, overall survival; PFS, progression-free survival; MRD minimal residual disease; VB=busulfan/etoposide/cyclophosphamide; Mel=melphalan. High-risk chromosomal abnormalities were defined as the presence of del(17p) and/or t(4;14) and/or t(14;16) and/or </w:t>
      </w:r>
      <w:r>
        <w:rPr>
          <w:rFonts w:ascii="Times New Roman" w:hAnsi="Times New Roman" w:eastAsia="宋体" w:cs="Times New Roman"/>
          <w:sz w:val="24"/>
          <w:lang w:val="en-US"/>
        </w:rPr>
        <w:t>amp1q21</w:t>
      </w:r>
      <w:r>
        <w:rPr>
          <w:rFonts w:ascii="Times New Roman" w:hAnsi="Times New Roman" w:cs="Times New Roman"/>
          <w:sz w:val="24"/>
          <w:lang w:val="en-US"/>
        </w:rPr>
        <w:t>; standard risk was defined as the absence of high-risk chromosomal abnormalities.</w:t>
      </w:r>
    </w:p>
    <w:sectPr>
      <w:footerReference r:id="rId3" w:type="default"/>
      <w:pgSz w:w="16838" w:h="11906" w:orient="landscape"/>
      <w:pgMar w:top="1440" w:right="1440" w:bottom="1440" w:left="1440" w:header="720" w:footer="720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TIXTwoText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36895824"/>
    </w:sdtPr>
    <w:sdtContent>
      <w:p w14:paraId="426AEFBC">
        <w:pPr>
          <w:pStyle w:val="5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65"/>
      <w:lvlText w:val="%1."/>
      <w:lvlJc w:val="left"/>
      <w:pPr>
        <w:tabs>
          <w:tab w:val="left" w:pos="1800"/>
        </w:tabs>
        <w:ind w:left="180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47"/>
      <w:lvlText w:val="%1."/>
      <w:lvlJc w:val="left"/>
      <w:pPr>
        <w:tabs>
          <w:tab w:val="left" w:pos="1440"/>
        </w:tabs>
        <w:ind w:left="144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36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46"/>
      <w:lvlText w:val=""/>
      <w:lvlJc w:val="left"/>
      <w:pPr>
        <w:tabs>
          <w:tab w:val="left" w:pos="1800"/>
        </w:tabs>
        <w:ind w:left="1800" w:hanging="360"/>
      </w:pPr>
      <w:rPr>
        <w:rFonts w:hint="default" w:ascii="Symbol" w:hAnsi="Symbol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17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33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40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2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24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MachineID" w:val="200|188|197|189|202|197|201|201|197|187|202|197|205|199|197|203|204|"/>
    <w:docVar w:name="Username" w:val="Quality Control Editor"/>
  </w:docVars>
  <w:rsids>
    <w:rsidRoot w:val="4EE14D92"/>
    <w:rsid w:val="00025D8A"/>
    <w:rsid w:val="00073931"/>
    <w:rsid w:val="000C7248"/>
    <w:rsid w:val="001C6123"/>
    <w:rsid w:val="00205CAA"/>
    <w:rsid w:val="002168EA"/>
    <w:rsid w:val="0022098A"/>
    <w:rsid w:val="00290439"/>
    <w:rsid w:val="002E65AB"/>
    <w:rsid w:val="00363ABF"/>
    <w:rsid w:val="003E6107"/>
    <w:rsid w:val="00455877"/>
    <w:rsid w:val="004D42A7"/>
    <w:rsid w:val="00540259"/>
    <w:rsid w:val="00587E9B"/>
    <w:rsid w:val="005B5604"/>
    <w:rsid w:val="006160CB"/>
    <w:rsid w:val="006575C8"/>
    <w:rsid w:val="006725E5"/>
    <w:rsid w:val="00740079"/>
    <w:rsid w:val="00750738"/>
    <w:rsid w:val="00762AE6"/>
    <w:rsid w:val="00772887"/>
    <w:rsid w:val="0077653A"/>
    <w:rsid w:val="00857B52"/>
    <w:rsid w:val="00863D4B"/>
    <w:rsid w:val="0087489B"/>
    <w:rsid w:val="008A4EEA"/>
    <w:rsid w:val="008C0615"/>
    <w:rsid w:val="008C20EA"/>
    <w:rsid w:val="008F3796"/>
    <w:rsid w:val="0093263A"/>
    <w:rsid w:val="00947710"/>
    <w:rsid w:val="00994DFB"/>
    <w:rsid w:val="009E3C8E"/>
    <w:rsid w:val="00A45348"/>
    <w:rsid w:val="00AC1AE4"/>
    <w:rsid w:val="00AE32D0"/>
    <w:rsid w:val="00B538E5"/>
    <w:rsid w:val="00B53CD6"/>
    <w:rsid w:val="00BC7FB9"/>
    <w:rsid w:val="00BD0A2C"/>
    <w:rsid w:val="00D17C9D"/>
    <w:rsid w:val="00D20952"/>
    <w:rsid w:val="00D72449"/>
    <w:rsid w:val="00D74CE6"/>
    <w:rsid w:val="00DB62A7"/>
    <w:rsid w:val="00E97B54"/>
    <w:rsid w:val="00F637A2"/>
    <w:rsid w:val="00F81933"/>
    <w:rsid w:val="00FC130A"/>
    <w:rsid w:val="00FE49AC"/>
    <w:rsid w:val="04BE6C57"/>
    <w:rsid w:val="0A90027E"/>
    <w:rsid w:val="263E36EC"/>
    <w:rsid w:val="2ACA461A"/>
    <w:rsid w:val="2CFE1C8E"/>
    <w:rsid w:val="4EE14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qFormat="1" w:uiPriority="0" w:name="Table Simple 1"/>
    <w:lsdException w:qFormat="1" w:uiPriority="0" w:name="Table Simple 2"/>
    <w:lsdException w:qFormat="1" w:uiPriority="0" w:name="Table Simple 3"/>
    <w:lsdException w:qFormat="1" w:uiPriority="0" w:name="Table Classic 1"/>
    <w:lsdException w:qFormat="1" w:uiPriority="0" w:name="Table Classic 2"/>
    <w:lsdException w:qFormat="1" w:uiPriority="0" w:name="Table Classic 3"/>
    <w:lsdException w:qFormat="1" w:uiPriority="0" w:name="Table Classic 4"/>
    <w:lsdException w:qFormat="1" w:uiPriority="0" w:name="Table Colorful 1"/>
    <w:lsdException w:qFormat="1" w:uiPriority="0" w:name="Table Colorful 2"/>
    <w:lsdException w:qFormat="1" w:uiPriority="0" w:name="Table Colorful 3"/>
    <w:lsdException w:qFormat="1" w:uiPriority="0" w:name="Table Columns 1"/>
    <w:lsdException w:qFormat="1" w:uiPriority="0" w:name="Table Columns 2"/>
    <w:lsdException w:qFormat="1" w:uiPriority="0" w:name="Table Columns 3"/>
    <w:lsdException w:qFormat="1" w:uiPriority="0" w:name="Table Columns 4"/>
    <w:lsdException w:qFormat="1" w:uiPriority="0" w:name="Table Columns 5"/>
    <w:lsdException w:qFormat="1" w:uiPriority="0" w:name="Table Grid 1"/>
    <w:lsdException w:qFormat="1" w:uiPriority="0" w:name="Table Grid 2"/>
    <w:lsdException w:qFormat="1" w:uiPriority="0" w:name="Table Grid 3"/>
    <w:lsdException w:qFormat="1" w:uiPriority="0" w:name="Table Grid 4"/>
    <w:lsdException w:qFormat="1" w:uiPriority="0" w:name="Table Grid 5"/>
    <w:lsdException w:qFormat="1" w:uiPriority="0" w:name="Table Grid 6"/>
    <w:lsdException w:qFormat="1" w:uiPriority="0" w:name="Table Grid 7"/>
    <w:lsdException w:qFormat="1" w:uiPriority="0" w:name="Table Grid 8"/>
    <w:lsdException w:qFormat="1" w:uiPriority="0" w:name="Table List 1"/>
    <w:lsdException w:qFormat="1" w:uiPriority="0" w:name="Table List 2"/>
    <w:lsdException w:qFormat="1" w:uiPriority="0" w:name="Table List 3"/>
    <w:lsdException w:qFormat="1" w:uiPriority="0" w:name="Table List 4"/>
    <w:lsdException w:qFormat="1" w:uiPriority="0" w:name="Table List 5"/>
    <w:lsdException w:qFormat="1" w:uiPriority="0" w:name="Table List 6"/>
    <w:lsdException w:qFormat="1" w:uiPriority="0" w:name="Table List 7"/>
    <w:lsdException w:qFormat="1" w:uiPriority="0" w:name="Table List 8"/>
    <w:lsdException w:qFormat="1" w:uiPriority="0" w:name="Table 3D effects 1"/>
    <w:lsdException w:qFormat="1" w:uiPriority="0" w:name="Table 3D effects 2"/>
    <w:lsdException w:qFormat="1" w:uiPriority="0" w:name="Table 3D effects 3"/>
    <w:lsdException w:qFormat="1" w:uiPriority="0" w:name="Table Contemporary"/>
    <w:lsdException w:qFormat="1" w:uiPriority="0" w:name="Table Elegant"/>
    <w:lsdException w:qFormat="1" w:uiPriority="0" w:name="Table Professional"/>
    <w:lsdException w:qFormat="1" w:uiPriority="0" w:name="Table Subtle 1"/>
    <w:lsdException w:qFormat="1" w:uiPriority="0" w:name="Table Subtle 2"/>
    <w:lsdException w:qFormat="1" w:uiPriority="0" w:name="Table Web 1"/>
    <w:lsdException w:qFormat="1" w:uiPriority="0" w:name="Table Web 2"/>
    <w:lsdException w:qFormat="1"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iPriority="0" w:name="Table Theme"/>
    <w:lsdException w:qFormat="1" w:unhideWhenUsed="0" w:uiPriority="99" w:name="Placeholder Text"/>
    <w:lsdException w:qFormat="1" w:unhideWhenUsed="0" w:uiPriority="99" w:semiHidden="0" w:name="No Spacing"/>
    <w:lsdException w:qFormat="1" w:uiPriority="60" w:name="Light Shading"/>
    <w:lsdException w:qFormat="1" w:uiPriority="61" w:name="Light List"/>
    <w:lsdException w:qFormat="1" w:uiPriority="62" w:name="Light Grid"/>
    <w:lsdException w:qFormat="1" w:uiPriority="63" w:name="Medium Shading 1"/>
    <w:lsdException w:qFormat="1" w:uiPriority="64" w:name="Medium Shading 2"/>
    <w:lsdException w:qFormat="1" w:uiPriority="65" w:name="Medium List 1"/>
    <w:lsdException w:qFormat="1" w:uiPriority="66" w:name="Medium List 2"/>
    <w:lsdException w:qFormat="1" w:uiPriority="67" w:name="Medium Grid 1"/>
    <w:lsdException w:qFormat="1" w:uiPriority="68" w:name="Medium Grid 2"/>
    <w:lsdException w:qFormat="1" w:uiPriority="69" w:name="Medium Grid 3"/>
    <w:lsdException w:qFormat="1" w:uiPriority="70" w:name="Dark List"/>
    <w:lsdException w:uiPriority="71" w:name="Colorful Shading"/>
    <w:lsdException w:qFormat="1" w:uiPriority="72" w:name="Colorful List"/>
    <w:lsdException w:uiPriority="73" w:name="Colorful Grid"/>
    <w:lsdException w:qFormat="1" w:uiPriority="60" w:name="Light Shading Accent 1"/>
    <w:lsdException w:qFormat="1" w:uiPriority="61" w:name="Light List Accent 1"/>
    <w:lsdException w:qFormat="1" w:uiPriority="62" w:name="Light Grid Accent 1"/>
    <w:lsdException w:qFormat="1" w:uiPriority="63" w:name="Medium Shading 1 Accent 1"/>
    <w:lsdException w:qFormat="1" w:uiPriority="64" w:name="Medium Shading 2 Accent 1"/>
    <w:lsdException w:qFormat="1" w:uiPriority="65" w:name="Medium List 1 Accent 1"/>
    <w:lsdException w:unhideWhenUsed="0" w:uiPriority="99" w:semiHidden="0" w:name="List Paragraph"/>
    <w:lsdException w:qFormat="1" w:unhideWhenUsed="0" w:uiPriority="99" w:semiHidden="0" w:name="Quote"/>
    <w:lsdException w:qFormat="1" w:unhideWhenUsed="0" w:uiPriority="99" w:semiHidden="0" w:name="Intense Quote"/>
    <w:lsdException w:qFormat="1" w:uiPriority="66" w:name="Medium List 2 Accent 1"/>
    <w:lsdException w:qFormat="1" w:uiPriority="67" w:name="Medium Grid 1 Accent 1"/>
    <w:lsdException w:qFormat="1" w:uiPriority="68" w:name="Medium Grid 2 Accent 1"/>
    <w:lsdException w:qFormat="1" w:uiPriority="69" w:name="Medium Grid 3 Accent 1"/>
    <w:lsdException w:qFormat="1" w:uiPriority="70" w:name="Dark List Accent 1"/>
    <w:lsdException w:uiPriority="71" w:name="Colorful Shading Accent 1"/>
    <w:lsdException w:qFormat="1" w:uiPriority="72" w:name="Colorful List Accent 1"/>
    <w:lsdException w:qFormat="1" w:uiPriority="73" w:name="Colorful Grid Accent 1"/>
    <w:lsdException w:qFormat="1" w:uiPriority="60" w:name="Light Shading Accent 2"/>
    <w:lsdException w:qFormat="1" w:uiPriority="61" w:name="Light List Accent 2"/>
    <w:lsdException w:qFormat="1" w:uiPriority="62" w:name="Light Grid Accent 2"/>
    <w:lsdException w:qFormat="1" w:uiPriority="63" w:name="Medium Shading 1 Accent 2"/>
    <w:lsdException w:qFormat="1" w:uiPriority="64" w:name="Medium Shading 2 Accent 2"/>
    <w:lsdException w:qFormat="1" w:uiPriority="65" w:name="Medium List 1 Accent 2"/>
    <w:lsdException w:qFormat="1" w:uiPriority="66" w:name="Medium List 2 Accent 2"/>
    <w:lsdException w:qFormat="1" w:uiPriority="67" w:name="Medium Grid 1 Accent 2"/>
    <w:lsdException w:qFormat="1" w:uiPriority="68" w:name="Medium Grid 2 Accent 2"/>
    <w:lsdException w:qFormat="1" w:uiPriority="69" w:name="Medium Grid 3 Accent 2"/>
    <w:lsdException w:uiPriority="70" w:name="Dark List Accent 2"/>
    <w:lsdException w:qFormat="1" w:uiPriority="71" w:name="Colorful Shading Accent 2"/>
    <w:lsdException w:qFormat="1" w:uiPriority="72" w:name="Colorful List Accent 2"/>
    <w:lsdException w:uiPriority="73" w:name="Colorful Grid Accent 2"/>
    <w:lsdException w:qFormat="1" w:uiPriority="60" w:name="Light Shading Accent 3"/>
    <w:lsdException w:qFormat="1" w:uiPriority="61" w:name="Light List Accent 3"/>
    <w:lsdException w:qFormat="1" w:uiPriority="62" w:name="Light Grid Accent 3"/>
    <w:lsdException w:qFormat="1" w:uiPriority="63" w:name="Medium Shading 1 Accent 3"/>
    <w:lsdException w:qFormat="1" w:uiPriority="64" w:name="Medium Shading 2 Accent 3"/>
    <w:lsdException w:qFormat="1" w:uiPriority="65" w:name="Medium List 1 Accent 3"/>
    <w:lsdException w:qFormat="1" w:uiPriority="66" w:name="Medium List 2 Accent 3"/>
    <w:lsdException w:qFormat="1" w:uiPriority="67" w:name="Medium Grid 1 Accent 3"/>
    <w:lsdException w:qFormat="1" w:uiPriority="68" w:name="Medium Grid 2 Accent 3"/>
    <w:lsdException w:qFormat="1" w:uiPriority="69" w:name="Medium Grid 3 Accent 3"/>
    <w:lsdException w:qFormat="1" w:uiPriority="70" w:name="Dark List Accent 3"/>
    <w:lsdException w:qFormat="1" w:uiPriority="71" w:name="Colorful Shading Accent 3"/>
    <w:lsdException w:qFormat="1" w:uiPriority="72" w:name="Colorful List Accent 3"/>
    <w:lsdException w:uiPriority="73" w:name="Colorful Grid Accent 3"/>
    <w:lsdException w:qFormat="1" w:uiPriority="60" w:name="Light Shading Accent 4"/>
    <w:lsdException w:qFormat="1" w:uiPriority="61" w:name="Light List Accent 4"/>
    <w:lsdException w:qFormat="1" w:uiPriority="62" w:name="Light Grid Accent 4"/>
    <w:lsdException w:qFormat="1" w:uiPriority="63" w:name="Medium Shading 1 Accent 4"/>
    <w:lsdException w:qFormat="1" w:uiPriority="64" w:name="Medium Shading 2 Accent 4"/>
    <w:lsdException w:qFormat="1" w:uiPriority="65" w:name="Medium List 1 Accent 4"/>
    <w:lsdException w:qFormat="1" w:uiPriority="66" w:name="Medium List 2 Accent 4"/>
    <w:lsdException w:qFormat="1" w:uiPriority="67" w:name="Medium Grid 1 Accent 4"/>
    <w:lsdException w:uiPriority="68" w:name="Medium Grid 2 Accent 4"/>
    <w:lsdException w:qFormat="1" w:uiPriority="69" w:name="Medium Grid 3 Accent 4"/>
    <w:lsdException w:qFormat="1" w:uiPriority="70" w:name="Dark List Accent 4"/>
    <w:lsdException w:qFormat="1" w:uiPriority="71" w:name="Colorful Shading Accent 4"/>
    <w:lsdException w:qFormat="1" w:uiPriority="72" w:name="Colorful List Accent 4"/>
    <w:lsdException w:qFormat="1" w:uiPriority="73" w:name="Colorful Grid Accent 4"/>
    <w:lsdException w:qFormat="1" w:uiPriority="60" w:name="Light Shading Accent 5"/>
    <w:lsdException w:qFormat="1" w:uiPriority="61" w:name="Light List Accent 5"/>
    <w:lsdException w:qFormat="1" w:uiPriority="62" w:name="Light Grid Accent 5"/>
    <w:lsdException w:qFormat="1" w:uiPriority="63" w:name="Medium Shading 1 Accent 5"/>
    <w:lsdException w:qFormat="1" w:uiPriority="64" w:name="Medium Shading 2 Accent 5"/>
    <w:lsdException w:qFormat="1" w:uiPriority="65" w:name="Medium List 1 Accent 5"/>
    <w:lsdException w:qFormat="1" w:uiPriority="66" w:name="Medium List 2 Accent 5"/>
    <w:lsdException w:qFormat="1" w:uiPriority="67" w:name="Medium Grid 1 Accent 5"/>
    <w:lsdException w:qFormat="1" w:uiPriority="68" w:name="Medium Grid 2 Accent 5"/>
    <w:lsdException w:qFormat="1" w:uiPriority="69" w:name="Medium Grid 3 Accent 5"/>
    <w:lsdException w:uiPriority="70" w:name="Dark List Accent 5"/>
    <w:lsdException w:qFormat="1" w:uiPriority="71" w:name="Colorful Shading Accent 5"/>
    <w:lsdException w:qFormat="1" w:uiPriority="72" w:name="Colorful List Accent 5"/>
    <w:lsdException w:qFormat="1" w:uiPriority="73" w:name="Colorful Grid Accent 5"/>
    <w:lsdException w:uiPriority="60" w:name="Light Shading Accent 6"/>
    <w:lsdException w:qFormat="1" w:uiPriority="61" w:name="Light List Accent 6"/>
    <w:lsdException w:qFormat="1" w:uiPriority="62" w:name="Light Grid Accent 6"/>
    <w:lsdException w:qFormat="1" w:uiPriority="63" w:name="Medium Shading 1 Accent 6"/>
    <w:lsdException w:qFormat="1" w:uiPriority="64" w:name="Medium Shading 2 Accent 6"/>
    <w:lsdException w:qFormat="1" w:uiPriority="65" w:name="Medium List 1 Accent 6"/>
    <w:lsdException w:qFormat="1" w:uiPriority="66" w:name="Medium List 2 Accent 6"/>
    <w:lsdException w:qFormat="1" w:uiPriority="67" w:name="Medium Grid 1 Accent 6"/>
    <w:lsdException w:qFormat="1" w:uiPriority="68" w:name="Medium Grid 2 Accent 6"/>
    <w:lsdException w:qFormat="1" w:uiPriority="69" w:name="Medium Grid 3 Accent 6"/>
    <w:lsdException w:qFormat="1" w:uiPriority="70" w:name="Dark List Accent 6"/>
    <w:lsdException w:qFormat="1" w:uiPriority="71" w:name="Colorful Shading Accent 6"/>
    <w:lsdException w:uiPriority="72" w:name="Colorful List Accent 6"/>
    <w:lsdException w:qFormat="1" w:uiPriority="73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GB" w:eastAsia="zh-CN" w:bidi="ar-SA"/>
    </w:rPr>
  </w:style>
  <w:style w:type="paragraph" w:styleId="3">
    <w:name w:val="heading 1"/>
    <w:basedOn w:val="1"/>
    <w:next w:val="1"/>
    <w:link w:val="250"/>
    <w:qFormat/>
    <w:uiPriority w:val="0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E54A1" w:themeColor="accent1" w:themeShade="BF"/>
      <w:sz w:val="32"/>
      <w:szCs w:val="32"/>
    </w:rPr>
  </w:style>
  <w:style w:type="paragraph" w:styleId="4">
    <w:name w:val="heading 2"/>
    <w:basedOn w:val="1"/>
    <w:next w:val="1"/>
    <w:link w:val="251"/>
    <w:semiHidden/>
    <w:unhideWhenUsed/>
    <w:qFormat/>
    <w:uiPriority w:val="0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E54A1" w:themeColor="accent1" w:themeShade="BF"/>
      <w:sz w:val="26"/>
      <w:szCs w:val="26"/>
    </w:rPr>
  </w:style>
  <w:style w:type="paragraph" w:styleId="5">
    <w:name w:val="heading 3"/>
    <w:basedOn w:val="1"/>
    <w:next w:val="1"/>
    <w:link w:val="252"/>
    <w:semiHidden/>
    <w:unhideWhenUsed/>
    <w:qFormat/>
    <w:uiPriority w:val="0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1E386B" w:themeColor="accent1" w:themeShade="80"/>
      <w:sz w:val="24"/>
    </w:rPr>
  </w:style>
  <w:style w:type="paragraph" w:styleId="6">
    <w:name w:val="heading 4"/>
    <w:basedOn w:val="1"/>
    <w:next w:val="1"/>
    <w:link w:val="253"/>
    <w:semiHidden/>
    <w:unhideWhenUsed/>
    <w:qFormat/>
    <w:uiPriority w:val="0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2E54A1" w:themeColor="accent1" w:themeShade="BF"/>
    </w:rPr>
  </w:style>
  <w:style w:type="paragraph" w:styleId="7">
    <w:name w:val="heading 5"/>
    <w:basedOn w:val="1"/>
    <w:next w:val="1"/>
    <w:link w:val="254"/>
    <w:semiHidden/>
    <w:unhideWhenUsed/>
    <w:qFormat/>
    <w:uiPriority w:val="0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2E54A1" w:themeColor="accent1" w:themeShade="BF"/>
    </w:rPr>
  </w:style>
  <w:style w:type="paragraph" w:styleId="8">
    <w:name w:val="heading 6"/>
    <w:basedOn w:val="1"/>
    <w:next w:val="1"/>
    <w:link w:val="255"/>
    <w:semiHidden/>
    <w:unhideWhenUsed/>
    <w:qFormat/>
    <w:uiPriority w:val="0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color w:val="1E386B" w:themeColor="accent1" w:themeShade="80"/>
    </w:rPr>
  </w:style>
  <w:style w:type="paragraph" w:styleId="9">
    <w:name w:val="heading 7"/>
    <w:basedOn w:val="1"/>
    <w:next w:val="1"/>
    <w:link w:val="256"/>
    <w:semiHidden/>
    <w:unhideWhenUsed/>
    <w:qFormat/>
    <w:uiPriority w:val="0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/>
      <w:iCs/>
      <w:color w:val="1E386B" w:themeColor="accent1" w:themeShade="80"/>
    </w:rPr>
  </w:style>
  <w:style w:type="paragraph" w:styleId="10">
    <w:name w:val="heading 8"/>
    <w:basedOn w:val="1"/>
    <w:next w:val="1"/>
    <w:link w:val="257"/>
    <w:semiHidden/>
    <w:unhideWhenUsed/>
    <w:qFormat/>
    <w:uiPriority w:val="0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262626" w:themeColor="text1" w:themeTint="D9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1">
    <w:name w:val="heading 9"/>
    <w:basedOn w:val="1"/>
    <w:next w:val="1"/>
    <w:link w:val="258"/>
    <w:semiHidden/>
    <w:unhideWhenUsed/>
    <w:qFormat/>
    <w:uiPriority w:val="0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262626" w:themeColor="text1" w:themeTint="D9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231">
    <w:name w:val="Default Paragraph Font"/>
    <w:semiHidden/>
    <w:unhideWhenUsed/>
    <w:uiPriority w:val="1"/>
  </w:style>
  <w:style w:type="table" w:default="1" w:styleId="8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385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theme="minorBidi"/>
      <w:kern w:val="2"/>
      <w:lang w:val="en-GB" w:eastAsia="zh-CN" w:bidi="ar-SA"/>
    </w:rPr>
  </w:style>
  <w:style w:type="paragraph" w:styleId="12">
    <w:name w:val="List 3"/>
    <w:basedOn w:val="1"/>
    <w:qFormat/>
    <w:uiPriority w:val="0"/>
    <w:pPr>
      <w:ind w:left="1080" w:hanging="360"/>
      <w:contextualSpacing/>
    </w:pPr>
  </w:style>
  <w:style w:type="paragraph" w:styleId="13">
    <w:name w:val="toc 7"/>
    <w:basedOn w:val="1"/>
    <w:next w:val="1"/>
    <w:qFormat/>
    <w:uiPriority w:val="0"/>
    <w:pPr>
      <w:spacing w:after="100"/>
      <w:ind w:left="1260"/>
    </w:pPr>
  </w:style>
  <w:style w:type="paragraph" w:styleId="14">
    <w:name w:val="List Number 2"/>
    <w:basedOn w:val="1"/>
    <w:qFormat/>
    <w:uiPriority w:val="0"/>
    <w:pPr>
      <w:numPr>
        <w:ilvl w:val="0"/>
        <w:numId w:val="1"/>
      </w:numPr>
      <w:contextualSpacing/>
    </w:pPr>
  </w:style>
  <w:style w:type="paragraph" w:styleId="15">
    <w:name w:val="table of authorities"/>
    <w:basedOn w:val="1"/>
    <w:next w:val="1"/>
    <w:qFormat/>
    <w:uiPriority w:val="0"/>
    <w:pPr>
      <w:ind w:left="210" w:hanging="210"/>
    </w:pPr>
  </w:style>
  <w:style w:type="paragraph" w:styleId="16">
    <w:name w:val="Note Heading"/>
    <w:basedOn w:val="1"/>
    <w:next w:val="1"/>
    <w:link w:val="389"/>
    <w:qFormat/>
    <w:uiPriority w:val="0"/>
  </w:style>
  <w:style w:type="paragraph" w:styleId="17">
    <w:name w:val="List Bullet 4"/>
    <w:basedOn w:val="1"/>
    <w:qFormat/>
    <w:uiPriority w:val="0"/>
    <w:pPr>
      <w:numPr>
        <w:ilvl w:val="0"/>
        <w:numId w:val="2"/>
      </w:numPr>
      <w:contextualSpacing/>
    </w:pPr>
  </w:style>
  <w:style w:type="paragraph" w:styleId="18">
    <w:name w:val="index 8"/>
    <w:basedOn w:val="1"/>
    <w:next w:val="1"/>
    <w:qFormat/>
    <w:uiPriority w:val="0"/>
    <w:pPr>
      <w:ind w:left="1680" w:hanging="210"/>
    </w:pPr>
  </w:style>
  <w:style w:type="paragraph" w:styleId="19">
    <w:name w:val="E-mail Signature"/>
    <w:basedOn w:val="1"/>
    <w:link w:val="274"/>
    <w:qFormat/>
    <w:uiPriority w:val="0"/>
  </w:style>
  <w:style w:type="paragraph" w:styleId="20">
    <w:name w:val="List Number"/>
    <w:basedOn w:val="1"/>
    <w:qFormat/>
    <w:uiPriority w:val="0"/>
    <w:pPr>
      <w:numPr>
        <w:ilvl w:val="0"/>
        <w:numId w:val="3"/>
      </w:numPr>
      <w:contextualSpacing/>
    </w:pPr>
  </w:style>
  <w:style w:type="paragraph" w:styleId="21">
    <w:name w:val="Normal Indent"/>
    <w:basedOn w:val="1"/>
    <w:qFormat/>
    <w:uiPriority w:val="0"/>
    <w:pPr>
      <w:ind w:left="720"/>
    </w:pPr>
  </w:style>
  <w:style w:type="paragraph" w:styleId="22">
    <w:name w:val="caption"/>
    <w:basedOn w:val="1"/>
    <w:next w:val="1"/>
    <w:semiHidden/>
    <w:unhideWhenUsed/>
    <w:qFormat/>
    <w:uiPriority w:val="0"/>
    <w:pPr>
      <w:spacing w:after="200"/>
    </w:pPr>
    <w:rPr>
      <w:i/>
      <w:iCs/>
      <w:color w:val="44546A" w:themeColor="text2"/>
      <w:sz w:val="18"/>
      <w:szCs w:val="18"/>
      <w14:textFill>
        <w14:solidFill>
          <w14:schemeClr w14:val="tx2"/>
        </w14:solidFill>
      </w14:textFill>
    </w:rPr>
  </w:style>
  <w:style w:type="paragraph" w:styleId="23">
    <w:name w:val="index 5"/>
    <w:basedOn w:val="1"/>
    <w:next w:val="1"/>
    <w:qFormat/>
    <w:uiPriority w:val="0"/>
    <w:pPr>
      <w:ind w:left="1050" w:hanging="210"/>
    </w:pPr>
  </w:style>
  <w:style w:type="paragraph" w:styleId="24">
    <w:name w:val="List Bullet"/>
    <w:basedOn w:val="1"/>
    <w:qFormat/>
    <w:uiPriority w:val="0"/>
    <w:pPr>
      <w:numPr>
        <w:ilvl w:val="0"/>
        <w:numId w:val="4"/>
      </w:numPr>
      <w:contextualSpacing/>
    </w:pPr>
  </w:style>
  <w:style w:type="paragraph" w:styleId="25">
    <w:name w:val="envelope address"/>
    <w:basedOn w:val="1"/>
    <w:qFormat/>
    <w:uiPriority w:val="0"/>
    <w:pPr>
      <w:framePr w:w="7920" w:h="1980" w:hRule="exact" w:hSpace="180" w:wrap="auto" w:vAnchor="margin" w:hAnchor="page" w:xAlign="center" w:yAlign="bottom"/>
      <w:ind w:left="2880"/>
    </w:pPr>
    <w:rPr>
      <w:rFonts w:asciiTheme="majorHAnsi" w:hAnsiTheme="majorHAnsi" w:eastAsiaTheme="majorEastAsia" w:cstheme="majorBidi"/>
      <w:sz w:val="24"/>
    </w:rPr>
  </w:style>
  <w:style w:type="paragraph" w:styleId="26">
    <w:name w:val="Document Map"/>
    <w:basedOn w:val="1"/>
    <w:link w:val="273"/>
    <w:qFormat/>
    <w:uiPriority w:val="0"/>
    <w:rPr>
      <w:rFonts w:ascii="Segoe UI" w:hAnsi="Segoe UI" w:cs="Segoe UI"/>
      <w:sz w:val="16"/>
      <w:szCs w:val="16"/>
    </w:rPr>
  </w:style>
  <w:style w:type="paragraph" w:styleId="27">
    <w:name w:val="toa heading"/>
    <w:basedOn w:val="1"/>
    <w:next w:val="1"/>
    <w:qFormat/>
    <w:uiPriority w:val="0"/>
    <w:pPr>
      <w:spacing w:before="120"/>
    </w:pPr>
    <w:rPr>
      <w:rFonts w:asciiTheme="majorHAnsi" w:hAnsiTheme="majorHAnsi" w:eastAsiaTheme="majorEastAsia" w:cstheme="majorBidi"/>
      <w:b/>
      <w:bCs/>
      <w:sz w:val="24"/>
    </w:rPr>
  </w:style>
  <w:style w:type="paragraph" w:styleId="28">
    <w:name w:val="annotation text"/>
    <w:basedOn w:val="1"/>
    <w:link w:val="249"/>
    <w:qFormat/>
    <w:uiPriority w:val="0"/>
    <w:rPr>
      <w:rFonts w:ascii="Tahoma" w:hAnsi="Tahoma" w:cs="Tahoma"/>
      <w:sz w:val="16"/>
      <w:szCs w:val="20"/>
      <w:lang w:val="en-US"/>
    </w:rPr>
  </w:style>
  <w:style w:type="paragraph" w:styleId="29">
    <w:name w:val="index 6"/>
    <w:basedOn w:val="1"/>
    <w:next w:val="1"/>
    <w:qFormat/>
    <w:uiPriority w:val="0"/>
    <w:pPr>
      <w:ind w:left="1260" w:hanging="210"/>
    </w:pPr>
  </w:style>
  <w:style w:type="paragraph" w:styleId="30">
    <w:name w:val="Salutation"/>
    <w:basedOn w:val="1"/>
    <w:next w:val="1"/>
    <w:link w:val="399"/>
    <w:qFormat/>
    <w:uiPriority w:val="0"/>
  </w:style>
  <w:style w:type="paragraph" w:styleId="31">
    <w:name w:val="Body Text 3"/>
    <w:basedOn w:val="1"/>
    <w:link w:val="263"/>
    <w:qFormat/>
    <w:uiPriority w:val="0"/>
    <w:pPr>
      <w:spacing w:after="120"/>
    </w:pPr>
    <w:rPr>
      <w:sz w:val="16"/>
      <w:szCs w:val="16"/>
    </w:rPr>
  </w:style>
  <w:style w:type="paragraph" w:styleId="32">
    <w:name w:val="Closing"/>
    <w:basedOn w:val="1"/>
    <w:link w:val="270"/>
    <w:qFormat/>
    <w:uiPriority w:val="0"/>
    <w:pPr>
      <w:ind w:left="4320"/>
    </w:pPr>
  </w:style>
  <w:style w:type="paragraph" w:styleId="33">
    <w:name w:val="List Bullet 3"/>
    <w:basedOn w:val="1"/>
    <w:qFormat/>
    <w:uiPriority w:val="0"/>
    <w:pPr>
      <w:numPr>
        <w:ilvl w:val="0"/>
        <w:numId w:val="5"/>
      </w:numPr>
      <w:contextualSpacing/>
    </w:pPr>
  </w:style>
  <w:style w:type="paragraph" w:styleId="34">
    <w:name w:val="Body Text"/>
    <w:basedOn w:val="1"/>
    <w:link w:val="261"/>
    <w:qFormat/>
    <w:uiPriority w:val="0"/>
    <w:pPr>
      <w:spacing w:after="120"/>
    </w:pPr>
  </w:style>
  <w:style w:type="paragraph" w:styleId="35">
    <w:name w:val="Body Text Indent"/>
    <w:basedOn w:val="1"/>
    <w:link w:val="265"/>
    <w:qFormat/>
    <w:uiPriority w:val="0"/>
    <w:pPr>
      <w:spacing w:after="120"/>
      <w:ind w:left="360"/>
    </w:pPr>
  </w:style>
  <w:style w:type="paragraph" w:styleId="36">
    <w:name w:val="List Number 3"/>
    <w:basedOn w:val="1"/>
    <w:qFormat/>
    <w:uiPriority w:val="0"/>
    <w:pPr>
      <w:numPr>
        <w:ilvl w:val="0"/>
        <w:numId w:val="6"/>
      </w:numPr>
      <w:contextualSpacing/>
    </w:pPr>
  </w:style>
  <w:style w:type="paragraph" w:styleId="37">
    <w:name w:val="List 2"/>
    <w:basedOn w:val="1"/>
    <w:qFormat/>
    <w:uiPriority w:val="0"/>
    <w:pPr>
      <w:ind w:left="720" w:hanging="360"/>
      <w:contextualSpacing/>
    </w:pPr>
  </w:style>
  <w:style w:type="paragraph" w:styleId="38">
    <w:name w:val="List Continue"/>
    <w:basedOn w:val="1"/>
    <w:qFormat/>
    <w:uiPriority w:val="0"/>
    <w:pPr>
      <w:spacing w:after="120"/>
      <w:ind w:left="360"/>
      <w:contextualSpacing/>
    </w:pPr>
  </w:style>
  <w:style w:type="paragraph" w:styleId="39">
    <w:name w:val="Block Text"/>
    <w:basedOn w:val="1"/>
    <w:qFormat/>
    <w:uiPriority w:val="0"/>
    <w:pPr>
      <w:pBdr>
        <w:top w:val="single" w:color="4874CB" w:themeColor="accent1" w:sz="2" w:space="10"/>
        <w:left w:val="single" w:color="4874CB" w:themeColor="accent1" w:sz="2" w:space="10"/>
        <w:bottom w:val="single" w:color="4874CB" w:themeColor="accent1" w:sz="2" w:space="10"/>
        <w:right w:val="single" w:color="4874CB" w:themeColor="accent1" w:sz="2" w:space="10"/>
      </w:pBdr>
      <w:ind w:left="1152" w:right="1152"/>
    </w:pPr>
    <w:rPr>
      <w:i/>
      <w:iCs/>
      <w:color w:val="4874CB" w:themeColor="accent1"/>
      <w14:textFill>
        <w14:solidFill>
          <w14:schemeClr w14:val="accent1"/>
        </w14:solidFill>
      </w14:textFill>
    </w:rPr>
  </w:style>
  <w:style w:type="paragraph" w:styleId="40">
    <w:name w:val="List Bullet 2"/>
    <w:basedOn w:val="1"/>
    <w:qFormat/>
    <w:uiPriority w:val="0"/>
    <w:pPr>
      <w:numPr>
        <w:ilvl w:val="0"/>
        <w:numId w:val="7"/>
      </w:numPr>
      <w:contextualSpacing/>
    </w:pPr>
  </w:style>
  <w:style w:type="paragraph" w:styleId="41">
    <w:name w:val="HTML Address"/>
    <w:basedOn w:val="1"/>
    <w:link w:val="329"/>
    <w:qFormat/>
    <w:uiPriority w:val="0"/>
    <w:rPr>
      <w:i/>
      <w:iCs/>
    </w:rPr>
  </w:style>
  <w:style w:type="paragraph" w:styleId="42">
    <w:name w:val="index 4"/>
    <w:basedOn w:val="1"/>
    <w:next w:val="1"/>
    <w:qFormat/>
    <w:uiPriority w:val="0"/>
    <w:pPr>
      <w:ind w:left="840" w:hanging="210"/>
    </w:pPr>
  </w:style>
  <w:style w:type="paragraph" w:styleId="43">
    <w:name w:val="toc 5"/>
    <w:basedOn w:val="1"/>
    <w:next w:val="1"/>
    <w:qFormat/>
    <w:uiPriority w:val="0"/>
    <w:pPr>
      <w:spacing w:after="100"/>
      <w:ind w:left="840"/>
    </w:pPr>
  </w:style>
  <w:style w:type="paragraph" w:styleId="44">
    <w:name w:val="toc 3"/>
    <w:basedOn w:val="1"/>
    <w:next w:val="1"/>
    <w:qFormat/>
    <w:uiPriority w:val="0"/>
    <w:pPr>
      <w:spacing w:after="100"/>
      <w:ind w:left="420"/>
    </w:pPr>
  </w:style>
  <w:style w:type="paragraph" w:styleId="45">
    <w:name w:val="Plain Text"/>
    <w:basedOn w:val="1"/>
    <w:link w:val="396"/>
    <w:qFormat/>
    <w:uiPriority w:val="0"/>
    <w:rPr>
      <w:rFonts w:ascii="Consolas" w:hAnsi="Consolas"/>
      <w:szCs w:val="21"/>
    </w:rPr>
  </w:style>
  <w:style w:type="paragraph" w:styleId="46">
    <w:name w:val="List Bullet 5"/>
    <w:basedOn w:val="1"/>
    <w:qFormat/>
    <w:uiPriority w:val="0"/>
    <w:pPr>
      <w:numPr>
        <w:ilvl w:val="0"/>
        <w:numId w:val="8"/>
      </w:numPr>
      <w:contextualSpacing/>
    </w:pPr>
  </w:style>
  <w:style w:type="paragraph" w:styleId="47">
    <w:name w:val="List Number 4"/>
    <w:basedOn w:val="1"/>
    <w:qFormat/>
    <w:uiPriority w:val="0"/>
    <w:pPr>
      <w:numPr>
        <w:ilvl w:val="0"/>
        <w:numId w:val="9"/>
      </w:numPr>
      <w:contextualSpacing/>
    </w:pPr>
  </w:style>
  <w:style w:type="paragraph" w:styleId="48">
    <w:name w:val="toc 8"/>
    <w:basedOn w:val="1"/>
    <w:next w:val="1"/>
    <w:qFormat/>
    <w:uiPriority w:val="0"/>
    <w:pPr>
      <w:spacing w:after="100"/>
      <w:ind w:left="1470"/>
    </w:pPr>
  </w:style>
  <w:style w:type="paragraph" w:styleId="49">
    <w:name w:val="index 3"/>
    <w:basedOn w:val="1"/>
    <w:next w:val="1"/>
    <w:qFormat/>
    <w:uiPriority w:val="0"/>
    <w:pPr>
      <w:ind w:left="630" w:hanging="210"/>
    </w:pPr>
  </w:style>
  <w:style w:type="paragraph" w:styleId="50">
    <w:name w:val="Date"/>
    <w:basedOn w:val="1"/>
    <w:next w:val="1"/>
    <w:link w:val="272"/>
    <w:qFormat/>
    <w:uiPriority w:val="0"/>
  </w:style>
  <w:style w:type="paragraph" w:styleId="51">
    <w:name w:val="Body Text Indent 2"/>
    <w:basedOn w:val="1"/>
    <w:link w:val="267"/>
    <w:qFormat/>
    <w:uiPriority w:val="0"/>
    <w:pPr>
      <w:spacing w:after="120" w:line="480" w:lineRule="auto"/>
      <w:ind w:left="360"/>
    </w:pPr>
  </w:style>
  <w:style w:type="paragraph" w:styleId="52">
    <w:name w:val="endnote text"/>
    <w:basedOn w:val="1"/>
    <w:link w:val="275"/>
    <w:qFormat/>
    <w:uiPriority w:val="0"/>
    <w:rPr>
      <w:sz w:val="20"/>
      <w:szCs w:val="20"/>
    </w:rPr>
  </w:style>
  <w:style w:type="paragraph" w:styleId="53">
    <w:name w:val="List Continue 5"/>
    <w:basedOn w:val="1"/>
    <w:qFormat/>
    <w:uiPriority w:val="0"/>
    <w:pPr>
      <w:spacing w:after="120"/>
      <w:ind w:left="1800"/>
      <w:contextualSpacing/>
    </w:pPr>
  </w:style>
  <w:style w:type="paragraph" w:styleId="54">
    <w:name w:val="Balloon Text"/>
    <w:basedOn w:val="1"/>
    <w:link w:val="259"/>
    <w:qFormat/>
    <w:uiPriority w:val="0"/>
    <w:rPr>
      <w:rFonts w:ascii="Tahoma" w:hAnsi="Tahoma" w:cs="Tahoma"/>
      <w:sz w:val="16"/>
      <w:szCs w:val="18"/>
      <w:lang w:val="en-US"/>
    </w:rPr>
  </w:style>
  <w:style w:type="paragraph" w:styleId="55">
    <w:name w:val="footer"/>
    <w:basedOn w:val="1"/>
    <w:link w:val="276"/>
    <w:qFormat/>
    <w:uiPriority w:val="99"/>
    <w:pPr>
      <w:tabs>
        <w:tab w:val="center" w:pos="4680"/>
        <w:tab w:val="right" w:pos="9360"/>
      </w:tabs>
      <w:spacing w:line="480" w:lineRule="auto"/>
      <w:contextualSpacing/>
    </w:pPr>
    <w:rPr>
      <w:rFonts w:ascii="Times New Roman" w:hAnsi="Times New Roman"/>
      <w:sz w:val="24"/>
    </w:rPr>
  </w:style>
  <w:style w:type="paragraph" w:styleId="56">
    <w:name w:val="envelope return"/>
    <w:basedOn w:val="1"/>
    <w:qFormat/>
    <w:uiPriority w:val="0"/>
    <w:rPr>
      <w:rFonts w:asciiTheme="majorHAnsi" w:hAnsiTheme="majorHAnsi" w:eastAsiaTheme="majorEastAsia" w:cstheme="majorBidi"/>
      <w:sz w:val="20"/>
      <w:szCs w:val="20"/>
    </w:rPr>
  </w:style>
  <w:style w:type="paragraph" w:styleId="57">
    <w:name w:val="header"/>
    <w:basedOn w:val="1"/>
    <w:link w:val="328"/>
    <w:qFormat/>
    <w:uiPriority w:val="0"/>
    <w:pPr>
      <w:tabs>
        <w:tab w:val="center" w:pos="4680"/>
        <w:tab w:val="right" w:pos="9360"/>
      </w:tabs>
    </w:pPr>
  </w:style>
  <w:style w:type="paragraph" w:styleId="58">
    <w:name w:val="Signature"/>
    <w:basedOn w:val="1"/>
    <w:link w:val="400"/>
    <w:qFormat/>
    <w:uiPriority w:val="0"/>
    <w:pPr>
      <w:ind w:left="4320"/>
    </w:pPr>
  </w:style>
  <w:style w:type="paragraph" w:styleId="59">
    <w:name w:val="toc 1"/>
    <w:basedOn w:val="1"/>
    <w:next w:val="1"/>
    <w:qFormat/>
    <w:uiPriority w:val="0"/>
    <w:pPr>
      <w:spacing w:after="100"/>
    </w:pPr>
  </w:style>
  <w:style w:type="paragraph" w:styleId="60">
    <w:name w:val="List Continue 4"/>
    <w:basedOn w:val="1"/>
    <w:qFormat/>
    <w:uiPriority w:val="0"/>
    <w:pPr>
      <w:spacing w:after="120"/>
      <w:ind w:left="1440"/>
      <w:contextualSpacing/>
    </w:pPr>
  </w:style>
  <w:style w:type="paragraph" w:styleId="61">
    <w:name w:val="toc 4"/>
    <w:basedOn w:val="1"/>
    <w:next w:val="1"/>
    <w:qFormat/>
    <w:uiPriority w:val="0"/>
    <w:pPr>
      <w:spacing w:after="100"/>
      <w:ind w:left="630"/>
    </w:pPr>
  </w:style>
  <w:style w:type="paragraph" w:styleId="62">
    <w:name w:val="index heading"/>
    <w:basedOn w:val="1"/>
    <w:next w:val="63"/>
    <w:qFormat/>
    <w:uiPriority w:val="0"/>
    <w:rPr>
      <w:rFonts w:asciiTheme="majorHAnsi" w:hAnsiTheme="majorHAnsi" w:eastAsiaTheme="majorEastAsia" w:cstheme="majorBidi"/>
      <w:b/>
      <w:bCs/>
    </w:rPr>
  </w:style>
  <w:style w:type="paragraph" w:styleId="63">
    <w:name w:val="index 1"/>
    <w:basedOn w:val="1"/>
    <w:next w:val="1"/>
    <w:qFormat/>
    <w:uiPriority w:val="0"/>
    <w:pPr>
      <w:ind w:left="210" w:hanging="210"/>
    </w:pPr>
  </w:style>
  <w:style w:type="paragraph" w:styleId="64">
    <w:name w:val="Subtitle"/>
    <w:basedOn w:val="1"/>
    <w:next w:val="1"/>
    <w:link w:val="403"/>
    <w:qFormat/>
    <w:uiPriority w:val="0"/>
    <w:pPr>
      <w:spacing w:after="160"/>
    </w:pPr>
    <w:rPr>
      <w:color w:val="595959" w:themeColor="text1" w:themeTint="A6"/>
      <w:spacing w:val="15"/>
      <w:sz w:val="22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65">
    <w:name w:val="List Number 5"/>
    <w:basedOn w:val="1"/>
    <w:qFormat/>
    <w:uiPriority w:val="0"/>
    <w:pPr>
      <w:numPr>
        <w:ilvl w:val="0"/>
        <w:numId w:val="10"/>
      </w:numPr>
      <w:contextualSpacing/>
    </w:pPr>
  </w:style>
  <w:style w:type="paragraph" w:styleId="66">
    <w:name w:val="List"/>
    <w:basedOn w:val="1"/>
    <w:qFormat/>
    <w:uiPriority w:val="0"/>
    <w:pPr>
      <w:ind w:left="360" w:hanging="360"/>
      <w:contextualSpacing/>
    </w:pPr>
  </w:style>
  <w:style w:type="paragraph" w:styleId="67">
    <w:name w:val="footnote text"/>
    <w:basedOn w:val="1"/>
    <w:link w:val="277"/>
    <w:qFormat/>
    <w:uiPriority w:val="0"/>
    <w:rPr>
      <w:sz w:val="20"/>
      <w:szCs w:val="20"/>
    </w:rPr>
  </w:style>
  <w:style w:type="paragraph" w:styleId="68">
    <w:name w:val="toc 6"/>
    <w:basedOn w:val="1"/>
    <w:next w:val="1"/>
    <w:qFormat/>
    <w:uiPriority w:val="0"/>
    <w:pPr>
      <w:spacing w:after="100"/>
      <w:ind w:left="1050"/>
    </w:pPr>
  </w:style>
  <w:style w:type="paragraph" w:styleId="69">
    <w:name w:val="List 5"/>
    <w:basedOn w:val="1"/>
    <w:qFormat/>
    <w:uiPriority w:val="0"/>
    <w:pPr>
      <w:ind w:left="1800" w:hanging="360"/>
      <w:contextualSpacing/>
    </w:pPr>
  </w:style>
  <w:style w:type="paragraph" w:styleId="70">
    <w:name w:val="Body Text Indent 3"/>
    <w:basedOn w:val="1"/>
    <w:link w:val="268"/>
    <w:qFormat/>
    <w:uiPriority w:val="0"/>
    <w:pPr>
      <w:spacing w:after="120"/>
      <w:ind w:left="360"/>
    </w:pPr>
    <w:rPr>
      <w:sz w:val="16"/>
      <w:szCs w:val="16"/>
    </w:rPr>
  </w:style>
  <w:style w:type="paragraph" w:styleId="71">
    <w:name w:val="index 7"/>
    <w:basedOn w:val="1"/>
    <w:next w:val="1"/>
    <w:qFormat/>
    <w:uiPriority w:val="0"/>
    <w:pPr>
      <w:ind w:left="1470" w:hanging="210"/>
    </w:pPr>
  </w:style>
  <w:style w:type="paragraph" w:styleId="72">
    <w:name w:val="index 9"/>
    <w:basedOn w:val="1"/>
    <w:next w:val="1"/>
    <w:qFormat/>
    <w:uiPriority w:val="0"/>
    <w:pPr>
      <w:ind w:left="1890" w:hanging="210"/>
    </w:pPr>
  </w:style>
  <w:style w:type="paragraph" w:styleId="73">
    <w:name w:val="table of figures"/>
    <w:basedOn w:val="1"/>
    <w:next w:val="1"/>
    <w:qFormat/>
    <w:uiPriority w:val="0"/>
  </w:style>
  <w:style w:type="paragraph" w:styleId="74">
    <w:name w:val="toc 2"/>
    <w:basedOn w:val="1"/>
    <w:next w:val="1"/>
    <w:qFormat/>
    <w:uiPriority w:val="0"/>
    <w:pPr>
      <w:spacing w:after="100"/>
      <w:ind w:left="210"/>
    </w:pPr>
  </w:style>
  <w:style w:type="paragraph" w:styleId="75">
    <w:name w:val="toc 9"/>
    <w:basedOn w:val="1"/>
    <w:next w:val="1"/>
    <w:qFormat/>
    <w:uiPriority w:val="0"/>
    <w:pPr>
      <w:spacing w:after="100"/>
      <w:ind w:left="1680"/>
    </w:pPr>
  </w:style>
  <w:style w:type="paragraph" w:styleId="76">
    <w:name w:val="Body Text 2"/>
    <w:basedOn w:val="1"/>
    <w:link w:val="262"/>
    <w:qFormat/>
    <w:uiPriority w:val="0"/>
    <w:pPr>
      <w:spacing w:after="120" w:line="480" w:lineRule="auto"/>
    </w:pPr>
  </w:style>
  <w:style w:type="paragraph" w:styleId="77">
    <w:name w:val="List 4"/>
    <w:basedOn w:val="1"/>
    <w:qFormat/>
    <w:uiPriority w:val="0"/>
    <w:pPr>
      <w:ind w:left="1440" w:hanging="360"/>
      <w:contextualSpacing/>
    </w:pPr>
  </w:style>
  <w:style w:type="paragraph" w:styleId="78">
    <w:name w:val="List Continue 2"/>
    <w:basedOn w:val="1"/>
    <w:qFormat/>
    <w:uiPriority w:val="0"/>
    <w:pPr>
      <w:spacing w:after="120"/>
      <w:ind w:left="720"/>
      <w:contextualSpacing/>
    </w:pPr>
  </w:style>
  <w:style w:type="paragraph" w:styleId="79">
    <w:name w:val="Message Header"/>
    <w:basedOn w:val="1"/>
    <w:link w:val="387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Theme="majorHAnsi" w:hAnsiTheme="majorHAnsi" w:eastAsiaTheme="majorEastAsia" w:cstheme="majorBidi"/>
      <w:sz w:val="24"/>
    </w:rPr>
  </w:style>
  <w:style w:type="paragraph" w:styleId="80">
    <w:name w:val="HTML Preformatted"/>
    <w:basedOn w:val="1"/>
    <w:link w:val="330"/>
    <w:qFormat/>
    <w:uiPriority w:val="0"/>
    <w:rPr>
      <w:rFonts w:ascii="Consolas" w:hAnsi="Consolas"/>
      <w:sz w:val="20"/>
      <w:szCs w:val="20"/>
    </w:rPr>
  </w:style>
  <w:style w:type="paragraph" w:styleId="81">
    <w:name w:val="Normal (Web)"/>
    <w:basedOn w:val="1"/>
    <w:qFormat/>
    <w:uiPriority w:val="0"/>
    <w:rPr>
      <w:rFonts w:ascii="Times New Roman" w:hAnsi="Times New Roman" w:cs="Times New Roman"/>
      <w:sz w:val="24"/>
    </w:rPr>
  </w:style>
  <w:style w:type="paragraph" w:styleId="82">
    <w:name w:val="List Continue 3"/>
    <w:basedOn w:val="1"/>
    <w:qFormat/>
    <w:uiPriority w:val="0"/>
    <w:pPr>
      <w:spacing w:after="120"/>
      <w:ind w:left="1080"/>
      <w:contextualSpacing/>
    </w:pPr>
  </w:style>
  <w:style w:type="paragraph" w:styleId="83">
    <w:name w:val="index 2"/>
    <w:basedOn w:val="1"/>
    <w:next w:val="1"/>
    <w:qFormat/>
    <w:uiPriority w:val="0"/>
    <w:pPr>
      <w:ind w:left="420" w:hanging="210"/>
    </w:pPr>
  </w:style>
  <w:style w:type="paragraph" w:styleId="84">
    <w:name w:val="Title"/>
    <w:basedOn w:val="1"/>
    <w:next w:val="1"/>
    <w:link w:val="407"/>
    <w:qFormat/>
    <w:uiPriority w:val="0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85">
    <w:name w:val="annotation subject"/>
    <w:basedOn w:val="28"/>
    <w:next w:val="28"/>
    <w:link w:val="271"/>
    <w:qFormat/>
    <w:uiPriority w:val="0"/>
    <w:rPr>
      <w:b/>
      <w:bCs/>
    </w:rPr>
  </w:style>
  <w:style w:type="paragraph" w:styleId="86">
    <w:name w:val="Body Text First Indent"/>
    <w:basedOn w:val="34"/>
    <w:link w:val="264"/>
    <w:qFormat/>
    <w:uiPriority w:val="0"/>
    <w:pPr>
      <w:spacing w:after="0"/>
      <w:ind w:firstLine="360"/>
    </w:pPr>
  </w:style>
  <w:style w:type="paragraph" w:styleId="87">
    <w:name w:val="Body Text First Indent 2"/>
    <w:basedOn w:val="35"/>
    <w:link w:val="266"/>
    <w:qFormat/>
    <w:uiPriority w:val="0"/>
    <w:pPr>
      <w:spacing w:after="0"/>
      <w:ind w:firstLine="360"/>
    </w:pPr>
  </w:style>
  <w:style w:type="table" w:styleId="89">
    <w:name w:val="Table Grid"/>
    <w:basedOn w:val="8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0">
    <w:name w:val="Table Theme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1">
    <w:name w:val="Table Colorful 1"/>
    <w:basedOn w:val="88"/>
    <w:semiHidden/>
    <w:unhideWhenUsed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92">
    <w:name w:val="Table Colorful 2"/>
    <w:basedOn w:val="88"/>
    <w:semiHidden/>
    <w:unhideWhenUsed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93">
    <w:name w:val="Table Colorful 3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94">
    <w:name w:val="Table Elegant"/>
    <w:basedOn w:val="88"/>
    <w:semiHidden/>
    <w:unhideWhenUsed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95">
    <w:name w:val="Table Classic 1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Classic 2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3"/>
    <w:basedOn w:val="88"/>
    <w:semiHidden/>
    <w:unhideWhenUsed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4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Simple 1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00">
    <w:name w:val="Table Simple 2"/>
    <w:basedOn w:val="88"/>
    <w:semiHidden/>
    <w:unhideWhenUsed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01">
    <w:name w:val="Table Simple 3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2">
    <w:name w:val="Table Subtle 1"/>
    <w:basedOn w:val="88"/>
    <w:semiHidden/>
    <w:unhideWhenUsed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bottom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3">
    <w:name w:val="Table Subtle 2"/>
    <w:basedOn w:val="88"/>
    <w:semiHidden/>
    <w:unhideWhenUsed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4">
    <w:name w:val="Table 3D effects 1"/>
    <w:basedOn w:val="88"/>
    <w:semiHidden/>
    <w:unhideWhenUsed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left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bottom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105">
    <w:name w:val="Table 3D effects 2"/>
    <w:basedOn w:val="88"/>
    <w:semiHidden/>
    <w:unhideWhenUsed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3D effects 3"/>
    <w:basedOn w:val="88"/>
    <w:semiHidden/>
    <w:unhideWhenUsed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List 1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8">
    <w:name w:val="Table List 2"/>
    <w:basedOn w:val="88"/>
    <w:semiHidden/>
    <w:unhideWhenUsed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9">
    <w:name w:val="Table List 3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10">
    <w:name w:val="Table List 4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11">
    <w:name w:val="Table List 5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2">
    <w:name w:val="Table List 6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List 7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14">
    <w:name w:val="Table List 8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table" w:styleId="115">
    <w:name w:val="Table Contemporary"/>
    <w:basedOn w:val="88"/>
    <w:semiHidden/>
    <w:unhideWhenUsed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6">
    <w:name w:val="Table Columns 1"/>
    <w:basedOn w:val="88"/>
    <w:semiHidden/>
    <w:unhideWhenUsed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7">
    <w:name w:val="Table Columns 2"/>
    <w:basedOn w:val="88"/>
    <w:semiHidden/>
    <w:unhideWhenUsed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8">
    <w:name w:val="Table Columns 3"/>
    <w:basedOn w:val="88"/>
    <w:semiHidden/>
    <w:unhideWhenUsed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9">
    <w:name w:val="Table Columns 4"/>
    <w:basedOn w:val="88"/>
    <w:semiHidden/>
    <w:unhideWhenUsed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0">
    <w:name w:val="Table Columns 5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21">
    <w:name w:val="Table Grid 1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2">
    <w:name w:val="Table Grid 2"/>
    <w:basedOn w:val="88"/>
    <w:semiHidden/>
    <w:unhideWhenUsed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3">
    <w:name w:val="Table Grid 3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4">
    <w:name w:val="Table Grid 4"/>
    <w:basedOn w:val="88"/>
    <w:semiHidden/>
    <w:unhideWhenUsed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5">
    <w:name w:val="Table Grid 5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Grid 6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7">
    <w:name w:val="Table Grid 7"/>
    <w:basedOn w:val="88"/>
    <w:semiHidden/>
    <w:unhideWhenUsed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8">
    <w:name w:val="Table Grid 8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9">
    <w:name w:val="Table Web 1"/>
    <w:basedOn w:val="88"/>
    <w:semiHidden/>
    <w:unhideWhenUsed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0">
    <w:name w:val="Table Web 2"/>
    <w:basedOn w:val="88"/>
    <w:semiHidden/>
    <w:unhideWhenUsed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1">
    <w:name w:val="Table Web 3"/>
    <w:basedOn w:val="88"/>
    <w:semiHidden/>
    <w:unhideWhenUsed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2">
    <w:name w:val="Table Professional"/>
    <w:basedOn w:val="88"/>
    <w:semiHidden/>
    <w:unhideWhenUsed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3">
    <w:name w:val="Light Shading"/>
    <w:basedOn w:val="88"/>
    <w:semiHidden/>
    <w:unhideWhenUsed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134">
    <w:name w:val="Light Shading Accent 1"/>
    <w:basedOn w:val="88"/>
    <w:semiHidden/>
    <w:unhideWhenUsed/>
    <w:qFormat/>
    <w:uiPriority w:val="60"/>
    <w:rPr>
      <w:color w:val="2E54A1" w:themeColor="accent1" w:themeShade="BF"/>
    </w:rPr>
    <w:tblPr>
      <w:tblBorders>
        <w:top w:val="single" w:color="4874CB" w:themeColor="accent1" w:sz="8" w:space="0"/>
        <w:bottom w:val="single" w:color="4874CB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874CB" w:themeColor="accent1" w:sz="8" w:space="0"/>
          <w:left w:val="nil"/>
          <w:bottom w:val="single" w:color="4874CB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874CB" w:themeColor="accent1" w:sz="8" w:space="0"/>
          <w:left w:val="nil"/>
          <w:bottom w:val="single" w:color="4874CB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C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CF2" w:themeFill="accent1" w:themeFillTint="3F"/>
      </w:tcPr>
    </w:tblStylePr>
  </w:style>
  <w:style w:type="table" w:styleId="135">
    <w:name w:val="Light Shading Accent 2"/>
    <w:basedOn w:val="88"/>
    <w:semiHidden/>
    <w:unhideWhenUsed/>
    <w:qFormat/>
    <w:uiPriority w:val="60"/>
    <w:rPr>
      <w:color w:val="C65F10" w:themeColor="accent2" w:themeShade="BF"/>
    </w:rPr>
    <w:tblPr>
      <w:tblBorders>
        <w:top w:val="single" w:color="EE822F" w:themeColor="accent2" w:sz="8" w:space="0"/>
        <w:bottom w:val="single" w:color="EE822F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EE822F" w:themeColor="accent2" w:sz="8" w:space="0"/>
          <w:left w:val="nil"/>
          <w:bottom w:val="single" w:color="EE822F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EE822F" w:themeColor="accent2" w:sz="8" w:space="0"/>
          <w:left w:val="nil"/>
          <w:bottom w:val="single" w:color="EE822F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0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E0CB" w:themeFill="accent2" w:themeFillTint="3F"/>
      </w:tcPr>
    </w:tblStylePr>
  </w:style>
  <w:style w:type="table" w:styleId="136">
    <w:name w:val="Light Shading Accent 3"/>
    <w:basedOn w:val="88"/>
    <w:semiHidden/>
    <w:unhideWhenUsed/>
    <w:qFormat/>
    <w:uiPriority w:val="60"/>
    <w:rPr>
      <w:color w:val="B68C02" w:themeColor="accent3" w:themeShade="BF"/>
    </w:rPr>
    <w:tblPr>
      <w:tblBorders>
        <w:top w:val="single" w:color="F2BA02" w:themeColor="accent3" w:sz="8" w:space="0"/>
        <w:bottom w:val="single" w:color="F2BA02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2BA02" w:themeColor="accent3" w:sz="8" w:space="0"/>
          <w:left w:val="nil"/>
          <w:bottom w:val="single" w:color="F2BA02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2BA02" w:themeColor="accent3" w:sz="8" w:space="0"/>
          <w:left w:val="nil"/>
          <w:bottom w:val="single" w:color="F2BA02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FB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FBD" w:themeFill="accent3" w:themeFillTint="3F"/>
      </w:tcPr>
    </w:tblStylePr>
  </w:style>
  <w:style w:type="table" w:styleId="137">
    <w:name w:val="Light Shading Accent 4"/>
    <w:basedOn w:val="88"/>
    <w:semiHidden/>
    <w:unhideWhenUsed/>
    <w:qFormat/>
    <w:uiPriority w:val="60"/>
    <w:rPr>
      <w:color w:val="588E32" w:themeColor="accent4" w:themeShade="BF"/>
    </w:rPr>
    <w:tblPr>
      <w:tblBorders>
        <w:top w:val="single" w:color="75BD42" w:themeColor="accent4" w:sz="8" w:space="0"/>
        <w:bottom w:val="single" w:color="75BD4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75BD42" w:themeColor="accent4" w:sz="8" w:space="0"/>
          <w:left w:val="nil"/>
          <w:bottom w:val="single" w:color="75BD4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75BD42" w:themeColor="accent4" w:sz="8" w:space="0"/>
          <w:left w:val="nil"/>
          <w:bottom w:val="single" w:color="75BD4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D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ED0" w:themeFill="accent4" w:themeFillTint="3F"/>
      </w:tcPr>
    </w:tblStylePr>
  </w:style>
  <w:style w:type="table" w:styleId="138">
    <w:name w:val="Light Shading Accent 5"/>
    <w:basedOn w:val="88"/>
    <w:semiHidden/>
    <w:unhideWhenUsed/>
    <w:qFormat/>
    <w:uiPriority w:val="60"/>
    <w:rPr>
      <w:color w:val="249087" w:themeColor="accent5" w:themeShade="BF"/>
    </w:rPr>
    <w:tblPr>
      <w:tblBorders>
        <w:top w:val="single" w:color="30C0B4" w:themeColor="accent5" w:sz="8" w:space="0"/>
        <w:bottom w:val="single" w:color="30C0B4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30C0B4" w:themeColor="accent5" w:sz="8" w:space="0"/>
          <w:left w:val="nil"/>
          <w:bottom w:val="single" w:color="30C0B4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30C0B4" w:themeColor="accent5" w:sz="8" w:space="0"/>
          <w:left w:val="nil"/>
          <w:bottom w:val="single" w:color="30C0B4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1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F1EE" w:themeFill="accent5" w:themeFillTint="3F"/>
      </w:tcPr>
    </w:tblStylePr>
  </w:style>
  <w:style w:type="table" w:styleId="139">
    <w:name w:val="Light Shading Accent 6"/>
    <w:basedOn w:val="88"/>
    <w:semiHidden/>
    <w:unhideWhenUsed/>
    <w:uiPriority w:val="60"/>
    <w:rPr>
      <w:color w:val="C81D31" w:themeColor="accent6" w:themeShade="BF"/>
    </w:rPr>
    <w:tblPr>
      <w:tblBorders>
        <w:top w:val="single" w:color="E54C5E" w:themeColor="accent6" w:sz="8" w:space="0"/>
        <w:bottom w:val="single" w:color="E54C5E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E54C5E" w:themeColor="accent6" w:sz="8" w:space="0"/>
          <w:left w:val="nil"/>
          <w:bottom w:val="single" w:color="E54C5E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E54C5E" w:themeColor="accent6" w:sz="8" w:space="0"/>
          <w:left w:val="nil"/>
          <w:bottom w:val="single" w:color="E54C5E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D2D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D2D7" w:themeFill="accent6" w:themeFillTint="3F"/>
      </w:tcPr>
    </w:tblStylePr>
  </w:style>
  <w:style w:type="table" w:styleId="140">
    <w:name w:val="Light List"/>
    <w:basedOn w:val="88"/>
    <w:semiHidden/>
    <w:unhideWhenUsed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141">
    <w:name w:val="Light List Accent 1"/>
    <w:basedOn w:val="88"/>
    <w:semiHidden/>
    <w:unhideWhenUsed/>
    <w:qFormat/>
    <w:uiPriority w:val="61"/>
    <w:tblPr>
      <w:tblBorders>
        <w:top w:val="single" w:color="4874CB" w:themeColor="accent1" w:sz="8" w:space="0"/>
        <w:left w:val="single" w:color="4874CB" w:themeColor="accent1" w:sz="8" w:space="0"/>
        <w:bottom w:val="single" w:color="4874CB" w:themeColor="accent1" w:sz="8" w:space="0"/>
        <w:right w:val="single" w:color="4874CB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874C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874CB" w:themeColor="accent1" w:sz="6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</w:tcBorders>
      </w:tcPr>
    </w:tblStylePr>
    <w:tblStylePr w:type="band1Horz"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</w:tcBorders>
      </w:tcPr>
    </w:tblStylePr>
  </w:style>
  <w:style w:type="table" w:styleId="142">
    <w:name w:val="Light List Accent 2"/>
    <w:basedOn w:val="88"/>
    <w:semiHidden/>
    <w:unhideWhenUsed/>
    <w:qFormat/>
    <w:uiPriority w:val="61"/>
    <w:tblPr>
      <w:tblBorders>
        <w:top w:val="single" w:color="EE822F" w:themeColor="accent2" w:sz="8" w:space="0"/>
        <w:left w:val="single" w:color="EE822F" w:themeColor="accent2" w:sz="8" w:space="0"/>
        <w:bottom w:val="single" w:color="EE822F" w:themeColor="accent2" w:sz="8" w:space="0"/>
        <w:right w:val="single" w:color="EE822F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E822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E822F" w:themeColor="accent2" w:sz="6" w:space="0"/>
          <w:left w:val="single" w:color="EE822F" w:themeColor="accent2" w:sz="8" w:space="0"/>
          <w:bottom w:val="single" w:color="EE822F" w:themeColor="accent2" w:sz="8" w:space="0"/>
          <w:right w:val="single" w:color="EE822F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EE822F" w:themeColor="accent2" w:sz="8" w:space="0"/>
          <w:left w:val="single" w:color="EE822F" w:themeColor="accent2" w:sz="8" w:space="0"/>
          <w:bottom w:val="single" w:color="EE822F" w:themeColor="accent2" w:sz="8" w:space="0"/>
          <w:right w:val="single" w:color="EE822F" w:themeColor="accent2" w:sz="8" w:space="0"/>
        </w:tcBorders>
      </w:tcPr>
    </w:tblStylePr>
    <w:tblStylePr w:type="band1Horz">
      <w:tblPr/>
      <w:tcPr>
        <w:tcBorders>
          <w:top w:val="single" w:color="EE822F" w:themeColor="accent2" w:sz="8" w:space="0"/>
          <w:left w:val="single" w:color="EE822F" w:themeColor="accent2" w:sz="8" w:space="0"/>
          <w:bottom w:val="single" w:color="EE822F" w:themeColor="accent2" w:sz="8" w:space="0"/>
          <w:right w:val="single" w:color="EE822F" w:themeColor="accent2" w:sz="8" w:space="0"/>
        </w:tcBorders>
      </w:tcPr>
    </w:tblStylePr>
  </w:style>
  <w:style w:type="table" w:styleId="143">
    <w:name w:val="Light List Accent 3"/>
    <w:basedOn w:val="88"/>
    <w:semiHidden/>
    <w:unhideWhenUsed/>
    <w:qFormat/>
    <w:uiPriority w:val="61"/>
    <w:tblPr>
      <w:tblBorders>
        <w:top w:val="single" w:color="F2BA02" w:themeColor="accent3" w:sz="8" w:space="0"/>
        <w:left w:val="single" w:color="F2BA02" w:themeColor="accent3" w:sz="8" w:space="0"/>
        <w:bottom w:val="single" w:color="F2BA02" w:themeColor="accent3" w:sz="8" w:space="0"/>
        <w:right w:val="single" w:color="F2BA02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2BA0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2BA02" w:themeColor="accent3" w:sz="6" w:space="0"/>
          <w:left w:val="single" w:color="F2BA02" w:themeColor="accent3" w:sz="8" w:space="0"/>
          <w:bottom w:val="single" w:color="F2BA02" w:themeColor="accent3" w:sz="8" w:space="0"/>
          <w:right w:val="single" w:color="F2BA02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2BA02" w:themeColor="accent3" w:sz="8" w:space="0"/>
          <w:left w:val="single" w:color="F2BA02" w:themeColor="accent3" w:sz="8" w:space="0"/>
          <w:bottom w:val="single" w:color="F2BA02" w:themeColor="accent3" w:sz="8" w:space="0"/>
          <w:right w:val="single" w:color="F2BA02" w:themeColor="accent3" w:sz="8" w:space="0"/>
        </w:tcBorders>
      </w:tcPr>
    </w:tblStylePr>
    <w:tblStylePr w:type="band1Horz">
      <w:tblPr/>
      <w:tcPr>
        <w:tcBorders>
          <w:top w:val="single" w:color="F2BA02" w:themeColor="accent3" w:sz="8" w:space="0"/>
          <w:left w:val="single" w:color="F2BA02" w:themeColor="accent3" w:sz="8" w:space="0"/>
          <w:bottom w:val="single" w:color="F2BA02" w:themeColor="accent3" w:sz="8" w:space="0"/>
          <w:right w:val="single" w:color="F2BA02" w:themeColor="accent3" w:sz="8" w:space="0"/>
        </w:tcBorders>
      </w:tcPr>
    </w:tblStylePr>
  </w:style>
  <w:style w:type="table" w:styleId="144">
    <w:name w:val="Light List Accent 4"/>
    <w:basedOn w:val="88"/>
    <w:semiHidden/>
    <w:unhideWhenUsed/>
    <w:qFormat/>
    <w:uiPriority w:val="61"/>
    <w:tblPr>
      <w:tblBorders>
        <w:top w:val="single" w:color="75BD42" w:themeColor="accent4" w:sz="8" w:space="0"/>
        <w:left w:val="single" w:color="75BD42" w:themeColor="accent4" w:sz="8" w:space="0"/>
        <w:bottom w:val="single" w:color="75BD42" w:themeColor="accent4" w:sz="8" w:space="0"/>
        <w:right w:val="single" w:color="75BD4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5BD4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5BD42" w:themeColor="accent4" w:sz="6" w:space="0"/>
          <w:left w:val="single" w:color="75BD42" w:themeColor="accent4" w:sz="8" w:space="0"/>
          <w:bottom w:val="single" w:color="75BD42" w:themeColor="accent4" w:sz="8" w:space="0"/>
          <w:right w:val="single" w:color="75BD4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5BD42" w:themeColor="accent4" w:sz="8" w:space="0"/>
          <w:left w:val="single" w:color="75BD42" w:themeColor="accent4" w:sz="8" w:space="0"/>
          <w:bottom w:val="single" w:color="75BD42" w:themeColor="accent4" w:sz="8" w:space="0"/>
          <w:right w:val="single" w:color="75BD42" w:themeColor="accent4" w:sz="8" w:space="0"/>
        </w:tcBorders>
      </w:tcPr>
    </w:tblStylePr>
    <w:tblStylePr w:type="band1Horz">
      <w:tblPr/>
      <w:tcPr>
        <w:tcBorders>
          <w:top w:val="single" w:color="75BD42" w:themeColor="accent4" w:sz="8" w:space="0"/>
          <w:left w:val="single" w:color="75BD42" w:themeColor="accent4" w:sz="8" w:space="0"/>
          <w:bottom w:val="single" w:color="75BD42" w:themeColor="accent4" w:sz="8" w:space="0"/>
          <w:right w:val="single" w:color="75BD42" w:themeColor="accent4" w:sz="8" w:space="0"/>
        </w:tcBorders>
      </w:tcPr>
    </w:tblStylePr>
  </w:style>
  <w:style w:type="table" w:styleId="145">
    <w:name w:val="Light List Accent 5"/>
    <w:basedOn w:val="88"/>
    <w:semiHidden/>
    <w:unhideWhenUsed/>
    <w:qFormat/>
    <w:uiPriority w:val="61"/>
    <w:tblPr>
      <w:tblBorders>
        <w:top w:val="single" w:color="30C0B4" w:themeColor="accent5" w:sz="8" w:space="0"/>
        <w:left w:val="single" w:color="30C0B4" w:themeColor="accent5" w:sz="8" w:space="0"/>
        <w:bottom w:val="single" w:color="30C0B4" w:themeColor="accent5" w:sz="8" w:space="0"/>
        <w:right w:val="single" w:color="30C0B4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0C0B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0C0B4" w:themeColor="accent5" w:sz="6" w:space="0"/>
          <w:left w:val="single" w:color="30C0B4" w:themeColor="accent5" w:sz="8" w:space="0"/>
          <w:bottom w:val="single" w:color="30C0B4" w:themeColor="accent5" w:sz="8" w:space="0"/>
          <w:right w:val="single" w:color="30C0B4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30C0B4" w:themeColor="accent5" w:sz="8" w:space="0"/>
          <w:left w:val="single" w:color="30C0B4" w:themeColor="accent5" w:sz="8" w:space="0"/>
          <w:bottom w:val="single" w:color="30C0B4" w:themeColor="accent5" w:sz="8" w:space="0"/>
          <w:right w:val="single" w:color="30C0B4" w:themeColor="accent5" w:sz="8" w:space="0"/>
        </w:tcBorders>
      </w:tcPr>
    </w:tblStylePr>
    <w:tblStylePr w:type="band1Horz">
      <w:tblPr/>
      <w:tcPr>
        <w:tcBorders>
          <w:top w:val="single" w:color="30C0B4" w:themeColor="accent5" w:sz="8" w:space="0"/>
          <w:left w:val="single" w:color="30C0B4" w:themeColor="accent5" w:sz="8" w:space="0"/>
          <w:bottom w:val="single" w:color="30C0B4" w:themeColor="accent5" w:sz="8" w:space="0"/>
          <w:right w:val="single" w:color="30C0B4" w:themeColor="accent5" w:sz="8" w:space="0"/>
        </w:tcBorders>
      </w:tcPr>
    </w:tblStylePr>
  </w:style>
  <w:style w:type="table" w:styleId="146">
    <w:name w:val="Light List Accent 6"/>
    <w:basedOn w:val="88"/>
    <w:semiHidden/>
    <w:unhideWhenUsed/>
    <w:qFormat/>
    <w:uiPriority w:val="61"/>
    <w:tblPr>
      <w:tblBorders>
        <w:top w:val="single" w:color="E54C5E" w:themeColor="accent6" w:sz="8" w:space="0"/>
        <w:left w:val="single" w:color="E54C5E" w:themeColor="accent6" w:sz="8" w:space="0"/>
        <w:bottom w:val="single" w:color="E54C5E" w:themeColor="accent6" w:sz="8" w:space="0"/>
        <w:right w:val="single" w:color="E54C5E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54C5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54C5E" w:themeColor="accent6" w:sz="6" w:space="0"/>
          <w:left w:val="single" w:color="E54C5E" w:themeColor="accent6" w:sz="8" w:space="0"/>
          <w:bottom w:val="single" w:color="E54C5E" w:themeColor="accent6" w:sz="8" w:space="0"/>
          <w:right w:val="single" w:color="E54C5E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E54C5E" w:themeColor="accent6" w:sz="8" w:space="0"/>
          <w:left w:val="single" w:color="E54C5E" w:themeColor="accent6" w:sz="8" w:space="0"/>
          <w:bottom w:val="single" w:color="E54C5E" w:themeColor="accent6" w:sz="8" w:space="0"/>
          <w:right w:val="single" w:color="E54C5E" w:themeColor="accent6" w:sz="8" w:space="0"/>
        </w:tcBorders>
      </w:tcPr>
    </w:tblStylePr>
    <w:tblStylePr w:type="band1Horz">
      <w:tblPr/>
      <w:tcPr>
        <w:tcBorders>
          <w:top w:val="single" w:color="E54C5E" w:themeColor="accent6" w:sz="8" w:space="0"/>
          <w:left w:val="single" w:color="E54C5E" w:themeColor="accent6" w:sz="8" w:space="0"/>
          <w:bottom w:val="single" w:color="E54C5E" w:themeColor="accent6" w:sz="8" w:space="0"/>
          <w:right w:val="single" w:color="E54C5E" w:themeColor="accent6" w:sz="8" w:space="0"/>
        </w:tcBorders>
      </w:tcPr>
    </w:tblStylePr>
  </w:style>
  <w:style w:type="table" w:styleId="147">
    <w:name w:val="Light Grid"/>
    <w:basedOn w:val="88"/>
    <w:semiHidden/>
    <w:unhideWhenUsed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148">
    <w:name w:val="Light Grid Accent 1"/>
    <w:basedOn w:val="88"/>
    <w:semiHidden/>
    <w:unhideWhenUsed/>
    <w:qFormat/>
    <w:uiPriority w:val="62"/>
    <w:tblPr>
      <w:tblBorders>
        <w:top w:val="single" w:color="4874CB" w:themeColor="accent1" w:sz="8" w:space="0"/>
        <w:left w:val="single" w:color="4874CB" w:themeColor="accent1" w:sz="8" w:space="0"/>
        <w:bottom w:val="single" w:color="4874CB" w:themeColor="accent1" w:sz="8" w:space="0"/>
        <w:right w:val="single" w:color="4874CB" w:themeColor="accent1" w:sz="8" w:space="0"/>
        <w:insideH w:val="single" w:color="4874CB" w:themeColor="accent1" w:sz="8" w:space="0"/>
        <w:insideV w:val="single" w:color="4874CB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18" w:space="0"/>
          <w:right w:val="single" w:color="4874CB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874CB" w:themeColor="accent1" w:sz="6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</w:tcBorders>
      </w:tcPr>
    </w:tblStylePr>
    <w:tblStylePr w:type="band1Vert"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</w:tcBorders>
        <w:shd w:val="clear" w:color="auto" w:fill="D1DCF2" w:themeFill="accent1" w:themeFillTint="3F"/>
      </w:tcPr>
    </w:tblStylePr>
    <w:tblStylePr w:type="band1Horz"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  <w:insideV w:val="single" w:sz="8" w:space="0"/>
        </w:tcBorders>
        <w:shd w:val="clear" w:color="auto" w:fill="D1DCF2" w:themeFill="accent1" w:themeFillTint="3F"/>
      </w:tcPr>
    </w:tblStylePr>
    <w:tblStylePr w:type="band2Horz">
      <w:tblPr/>
      <w:tcPr>
        <w:tcBorders>
          <w:top w:val="single" w:color="4874CB" w:themeColor="accent1" w:sz="8" w:space="0"/>
          <w:left w:val="single" w:color="4874CB" w:themeColor="accent1" w:sz="8" w:space="0"/>
          <w:bottom w:val="single" w:color="4874CB" w:themeColor="accent1" w:sz="8" w:space="0"/>
          <w:right w:val="single" w:color="4874CB" w:themeColor="accent1" w:sz="8" w:space="0"/>
          <w:insideV w:val="single" w:sz="8" w:space="0"/>
        </w:tcBorders>
      </w:tcPr>
    </w:tblStylePr>
  </w:style>
  <w:style w:type="table" w:styleId="149">
    <w:name w:val="Light Grid Accent 2"/>
    <w:basedOn w:val="88"/>
    <w:semiHidden/>
    <w:unhideWhenUsed/>
    <w:qFormat/>
    <w:uiPriority w:val="62"/>
    <w:tblPr>
      <w:tblBorders>
        <w:top w:val="single" w:color="EE822F" w:themeColor="accent2" w:sz="8" w:space="0"/>
        <w:left w:val="single" w:color="EE822F" w:themeColor="accent2" w:sz="8" w:space="0"/>
        <w:bottom w:val="single" w:color="EE822F" w:themeColor="accent2" w:sz="8" w:space="0"/>
        <w:right w:val="single" w:color="EE822F" w:themeColor="accent2" w:sz="8" w:space="0"/>
        <w:insideH w:val="single" w:color="EE822F" w:themeColor="accent2" w:sz="8" w:space="0"/>
        <w:insideV w:val="single" w:color="EE822F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E822F" w:themeColor="accent2" w:sz="8" w:space="0"/>
          <w:left w:val="single" w:color="EE822F" w:themeColor="accent2" w:sz="8" w:space="0"/>
          <w:bottom w:val="single" w:color="EE822F" w:themeColor="accent2" w:sz="18" w:space="0"/>
          <w:right w:val="single" w:color="EE822F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EE822F" w:themeColor="accent2" w:sz="6" w:space="0"/>
          <w:left w:val="single" w:color="EE822F" w:themeColor="accent2" w:sz="8" w:space="0"/>
          <w:bottom w:val="single" w:color="EE822F" w:themeColor="accent2" w:sz="8" w:space="0"/>
          <w:right w:val="single" w:color="EE822F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E822F" w:themeColor="accent2" w:sz="8" w:space="0"/>
          <w:left w:val="single" w:color="EE822F" w:themeColor="accent2" w:sz="8" w:space="0"/>
          <w:bottom w:val="single" w:color="EE822F" w:themeColor="accent2" w:sz="8" w:space="0"/>
          <w:right w:val="single" w:color="EE822F" w:themeColor="accent2" w:sz="8" w:space="0"/>
        </w:tcBorders>
      </w:tcPr>
    </w:tblStylePr>
    <w:tblStylePr w:type="band1Vert">
      <w:tblPr/>
      <w:tcPr>
        <w:tcBorders>
          <w:top w:val="single" w:color="EE822F" w:themeColor="accent2" w:sz="8" w:space="0"/>
          <w:left w:val="single" w:color="EE822F" w:themeColor="accent2" w:sz="8" w:space="0"/>
          <w:bottom w:val="single" w:color="EE822F" w:themeColor="accent2" w:sz="8" w:space="0"/>
          <w:right w:val="single" w:color="EE822F" w:themeColor="accent2" w:sz="8" w:space="0"/>
        </w:tcBorders>
        <w:shd w:val="clear" w:color="auto" w:fill="FAE0CB" w:themeFill="accent2" w:themeFillTint="3F"/>
      </w:tcPr>
    </w:tblStylePr>
    <w:tblStylePr w:type="band1Horz">
      <w:tblPr/>
      <w:tcPr>
        <w:tcBorders>
          <w:top w:val="single" w:color="EE822F" w:themeColor="accent2" w:sz="8" w:space="0"/>
          <w:left w:val="single" w:color="EE822F" w:themeColor="accent2" w:sz="8" w:space="0"/>
          <w:bottom w:val="single" w:color="EE822F" w:themeColor="accent2" w:sz="8" w:space="0"/>
          <w:right w:val="single" w:color="EE822F" w:themeColor="accent2" w:sz="8" w:space="0"/>
          <w:insideV w:val="single" w:sz="8" w:space="0"/>
        </w:tcBorders>
        <w:shd w:val="clear" w:color="auto" w:fill="FAE0CB" w:themeFill="accent2" w:themeFillTint="3F"/>
      </w:tcPr>
    </w:tblStylePr>
    <w:tblStylePr w:type="band2Horz">
      <w:tblPr/>
      <w:tcPr>
        <w:tcBorders>
          <w:top w:val="single" w:color="EE822F" w:themeColor="accent2" w:sz="8" w:space="0"/>
          <w:left w:val="single" w:color="EE822F" w:themeColor="accent2" w:sz="8" w:space="0"/>
          <w:bottom w:val="single" w:color="EE822F" w:themeColor="accent2" w:sz="8" w:space="0"/>
          <w:right w:val="single" w:color="EE822F" w:themeColor="accent2" w:sz="8" w:space="0"/>
          <w:insideV w:val="single" w:sz="8" w:space="0"/>
        </w:tcBorders>
      </w:tcPr>
    </w:tblStylePr>
  </w:style>
  <w:style w:type="table" w:styleId="150">
    <w:name w:val="Light Grid Accent 3"/>
    <w:basedOn w:val="88"/>
    <w:semiHidden/>
    <w:unhideWhenUsed/>
    <w:qFormat/>
    <w:uiPriority w:val="62"/>
    <w:tblPr>
      <w:tblBorders>
        <w:top w:val="single" w:color="F2BA02" w:themeColor="accent3" w:sz="8" w:space="0"/>
        <w:left w:val="single" w:color="F2BA02" w:themeColor="accent3" w:sz="8" w:space="0"/>
        <w:bottom w:val="single" w:color="F2BA02" w:themeColor="accent3" w:sz="8" w:space="0"/>
        <w:right w:val="single" w:color="F2BA02" w:themeColor="accent3" w:sz="8" w:space="0"/>
        <w:insideH w:val="single" w:color="F2BA02" w:themeColor="accent3" w:sz="8" w:space="0"/>
        <w:insideV w:val="single" w:color="F2BA02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2BA02" w:themeColor="accent3" w:sz="8" w:space="0"/>
          <w:left w:val="single" w:color="F2BA02" w:themeColor="accent3" w:sz="8" w:space="0"/>
          <w:bottom w:val="single" w:color="F2BA02" w:themeColor="accent3" w:sz="18" w:space="0"/>
          <w:right w:val="single" w:color="F2BA02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2BA02" w:themeColor="accent3" w:sz="6" w:space="0"/>
          <w:left w:val="single" w:color="F2BA02" w:themeColor="accent3" w:sz="8" w:space="0"/>
          <w:bottom w:val="single" w:color="F2BA02" w:themeColor="accent3" w:sz="8" w:space="0"/>
          <w:right w:val="single" w:color="F2BA02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2BA02" w:themeColor="accent3" w:sz="8" w:space="0"/>
          <w:left w:val="single" w:color="F2BA02" w:themeColor="accent3" w:sz="8" w:space="0"/>
          <w:bottom w:val="single" w:color="F2BA02" w:themeColor="accent3" w:sz="8" w:space="0"/>
          <w:right w:val="single" w:color="F2BA02" w:themeColor="accent3" w:sz="8" w:space="0"/>
        </w:tcBorders>
      </w:tcPr>
    </w:tblStylePr>
    <w:tblStylePr w:type="band1Vert">
      <w:tblPr/>
      <w:tcPr>
        <w:tcBorders>
          <w:top w:val="single" w:color="F2BA02" w:themeColor="accent3" w:sz="8" w:space="0"/>
          <w:left w:val="single" w:color="F2BA02" w:themeColor="accent3" w:sz="8" w:space="0"/>
          <w:bottom w:val="single" w:color="F2BA02" w:themeColor="accent3" w:sz="8" w:space="0"/>
          <w:right w:val="single" w:color="F2BA02" w:themeColor="accent3" w:sz="8" w:space="0"/>
        </w:tcBorders>
        <w:shd w:val="clear" w:color="auto" w:fill="FEEFBD" w:themeFill="accent3" w:themeFillTint="3F"/>
      </w:tcPr>
    </w:tblStylePr>
    <w:tblStylePr w:type="band1Horz">
      <w:tblPr/>
      <w:tcPr>
        <w:tcBorders>
          <w:top w:val="single" w:color="F2BA02" w:themeColor="accent3" w:sz="8" w:space="0"/>
          <w:left w:val="single" w:color="F2BA02" w:themeColor="accent3" w:sz="8" w:space="0"/>
          <w:bottom w:val="single" w:color="F2BA02" w:themeColor="accent3" w:sz="8" w:space="0"/>
          <w:right w:val="single" w:color="F2BA02" w:themeColor="accent3" w:sz="8" w:space="0"/>
          <w:insideV w:val="single" w:sz="8" w:space="0"/>
        </w:tcBorders>
        <w:shd w:val="clear" w:color="auto" w:fill="FEEFBD" w:themeFill="accent3" w:themeFillTint="3F"/>
      </w:tcPr>
    </w:tblStylePr>
    <w:tblStylePr w:type="band2Horz">
      <w:tblPr/>
      <w:tcPr>
        <w:tcBorders>
          <w:top w:val="single" w:color="F2BA02" w:themeColor="accent3" w:sz="8" w:space="0"/>
          <w:left w:val="single" w:color="F2BA02" w:themeColor="accent3" w:sz="8" w:space="0"/>
          <w:bottom w:val="single" w:color="F2BA02" w:themeColor="accent3" w:sz="8" w:space="0"/>
          <w:right w:val="single" w:color="F2BA02" w:themeColor="accent3" w:sz="8" w:space="0"/>
          <w:insideV w:val="single" w:sz="8" w:space="0"/>
        </w:tcBorders>
      </w:tcPr>
    </w:tblStylePr>
  </w:style>
  <w:style w:type="table" w:styleId="151">
    <w:name w:val="Light Grid Accent 4"/>
    <w:basedOn w:val="88"/>
    <w:semiHidden/>
    <w:unhideWhenUsed/>
    <w:qFormat/>
    <w:uiPriority w:val="62"/>
    <w:tblPr>
      <w:tblBorders>
        <w:top w:val="single" w:color="75BD42" w:themeColor="accent4" w:sz="8" w:space="0"/>
        <w:left w:val="single" w:color="75BD42" w:themeColor="accent4" w:sz="8" w:space="0"/>
        <w:bottom w:val="single" w:color="75BD42" w:themeColor="accent4" w:sz="8" w:space="0"/>
        <w:right w:val="single" w:color="75BD42" w:themeColor="accent4" w:sz="8" w:space="0"/>
        <w:insideH w:val="single" w:color="75BD42" w:themeColor="accent4" w:sz="8" w:space="0"/>
        <w:insideV w:val="single" w:color="75BD4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5BD42" w:themeColor="accent4" w:sz="8" w:space="0"/>
          <w:left w:val="single" w:color="75BD42" w:themeColor="accent4" w:sz="8" w:space="0"/>
          <w:bottom w:val="single" w:color="75BD42" w:themeColor="accent4" w:sz="18" w:space="0"/>
          <w:right w:val="single" w:color="75BD4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5BD42" w:themeColor="accent4" w:sz="6" w:space="0"/>
          <w:left w:val="single" w:color="75BD42" w:themeColor="accent4" w:sz="8" w:space="0"/>
          <w:bottom w:val="single" w:color="75BD42" w:themeColor="accent4" w:sz="8" w:space="0"/>
          <w:right w:val="single" w:color="75BD4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5BD42" w:themeColor="accent4" w:sz="8" w:space="0"/>
          <w:left w:val="single" w:color="75BD42" w:themeColor="accent4" w:sz="8" w:space="0"/>
          <w:bottom w:val="single" w:color="75BD42" w:themeColor="accent4" w:sz="8" w:space="0"/>
          <w:right w:val="single" w:color="75BD42" w:themeColor="accent4" w:sz="8" w:space="0"/>
        </w:tcBorders>
      </w:tcPr>
    </w:tblStylePr>
    <w:tblStylePr w:type="band1Vert">
      <w:tblPr/>
      <w:tcPr>
        <w:tcBorders>
          <w:top w:val="single" w:color="75BD42" w:themeColor="accent4" w:sz="8" w:space="0"/>
          <w:left w:val="single" w:color="75BD42" w:themeColor="accent4" w:sz="8" w:space="0"/>
          <w:bottom w:val="single" w:color="75BD42" w:themeColor="accent4" w:sz="8" w:space="0"/>
          <w:right w:val="single" w:color="75BD42" w:themeColor="accent4" w:sz="8" w:space="0"/>
        </w:tcBorders>
        <w:shd w:val="clear" w:color="auto" w:fill="DCEED0" w:themeFill="accent4" w:themeFillTint="3F"/>
      </w:tcPr>
    </w:tblStylePr>
    <w:tblStylePr w:type="band1Horz">
      <w:tblPr/>
      <w:tcPr>
        <w:tcBorders>
          <w:top w:val="single" w:color="75BD42" w:themeColor="accent4" w:sz="8" w:space="0"/>
          <w:left w:val="single" w:color="75BD42" w:themeColor="accent4" w:sz="8" w:space="0"/>
          <w:bottom w:val="single" w:color="75BD42" w:themeColor="accent4" w:sz="8" w:space="0"/>
          <w:right w:val="single" w:color="75BD42" w:themeColor="accent4" w:sz="8" w:space="0"/>
          <w:insideV w:val="single" w:sz="8" w:space="0"/>
        </w:tcBorders>
        <w:shd w:val="clear" w:color="auto" w:fill="DCEED0" w:themeFill="accent4" w:themeFillTint="3F"/>
      </w:tcPr>
    </w:tblStylePr>
    <w:tblStylePr w:type="band2Horz">
      <w:tblPr/>
      <w:tcPr>
        <w:tcBorders>
          <w:top w:val="single" w:color="75BD42" w:themeColor="accent4" w:sz="8" w:space="0"/>
          <w:left w:val="single" w:color="75BD42" w:themeColor="accent4" w:sz="8" w:space="0"/>
          <w:bottom w:val="single" w:color="75BD42" w:themeColor="accent4" w:sz="8" w:space="0"/>
          <w:right w:val="single" w:color="75BD42" w:themeColor="accent4" w:sz="8" w:space="0"/>
          <w:insideV w:val="single" w:sz="8" w:space="0"/>
        </w:tcBorders>
      </w:tcPr>
    </w:tblStylePr>
  </w:style>
  <w:style w:type="table" w:styleId="152">
    <w:name w:val="Light Grid Accent 5"/>
    <w:basedOn w:val="88"/>
    <w:semiHidden/>
    <w:unhideWhenUsed/>
    <w:qFormat/>
    <w:uiPriority w:val="62"/>
    <w:tblPr>
      <w:tblBorders>
        <w:top w:val="single" w:color="30C0B4" w:themeColor="accent5" w:sz="8" w:space="0"/>
        <w:left w:val="single" w:color="30C0B4" w:themeColor="accent5" w:sz="8" w:space="0"/>
        <w:bottom w:val="single" w:color="30C0B4" w:themeColor="accent5" w:sz="8" w:space="0"/>
        <w:right w:val="single" w:color="30C0B4" w:themeColor="accent5" w:sz="8" w:space="0"/>
        <w:insideH w:val="single" w:color="30C0B4" w:themeColor="accent5" w:sz="8" w:space="0"/>
        <w:insideV w:val="single" w:color="30C0B4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30C0B4" w:themeColor="accent5" w:sz="8" w:space="0"/>
          <w:left w:val="single" w:color="30C0B4" w:themeColor="accent5" w:sz="8" w:space="0"/>
          <w:bottom w:val="single" w:color="30C0B4" w:themeColor="accent5" w:sz="18" w:space="0"/>
          <w:right w:val="single" w:color="30C0B4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30C0B4" w:themeColor="accent5" w:sz="6" w:space="0"/>
          <w:left w:val="single" w:color="30C0B4" w:themeColor="accent5" w:sz="8" w:space="0"/>
          <w:bottom w:val="single" w:color="30C0B4" w:themeColor="accent5" w:sz="8" w:space="0"/>
          <w:right w:val="single" w:color="30C0B4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30C0B4" w:themeColor="accent5" w:sz="8" w:space="0"/>
          <w:left w:val="single" w:color="30C0B4" w:themeColor="accent5" w:sz="8" w:space="0"/>
          <w:bottom w:val="single" w:color="30C0B4" w:themeColor="accent5" w:sz="8" w:space="0"/>
          <w:right w:val="single" w:color="30C0B4" w:themeColor="accent5" w:sz="8" w:space="0"/>
        </w:tcBorders>
      </w:tcPr>
    </w:tblStylePr>
    <w:tblStylePr w:type="band1Vert">
      <w:tblPr/>
      <w:tcPr>
        <w:tcBorders>
          <w:top w:val="single" w:color="30C0B4" w:themeColor="accent5" w:sz="8" w:space="0"/>
          <w:left w:val="single" w:color="30C0B4" w:themeColor="accent5" w:sz="8" w:space="0"/>
          <w:bottom w:val="single" w:color="30C0B4" w:themeColor="accent5" w:sz="8" w:space="0"/>
          <w:right w:val="single" w:color="30C0B4" w:themeColor="accent5" w:sz="8" w:space="0"/>
        </w:tcBorders>
        <w:shd w:val="clear" w:color="auto" w:fill="C9F1EE" w:themeFill="accent5" w:themeFillTint="3F"/>
      </w:tcPr>
    </w:tblStylePr>
    <w:tblStylePr w:type="band1Horz">
      <w:tblPr/>
      <w:tcPr>
        <w:tcBorders>
          <w:top w:val="single" w:color="30C0B4" w:themeColor="accent5" w:sz="8" w:space="0"/>
          <w:left w:val="single" w:color="30C0B4" w:themeColor="accent5" w:sz="8" w:space="0"/>
          <w:bottom w:val="single" w:color="30C0B4" w:themeColor="accent5" w:sz="8" w:space="0"/>
          <w:right w:val="single" w:color="30C0B4" w:themeColor="accent5" w:sz="8" w:space="0"/>
          <w:insideV w:val="single" w:sz="8" w:space="0"/>
        </w:tcBorders>
        <w:shd w:val="clear" w:color="auto" w:fill="C9F1EE" w:themeFill="accent5" w:themeFillTint="3F"/>
      </w:tcPr>
    </w:tblStylePr>
    <w:tblStylePr w:type="band2Horz">
      <w:tblPr/>
      <w:tcPr>
        <w:tcBorders>
          <w:top w:val="single" w:color="30C0B4" w:themeColor="accent5" w:sz="8" w:space="0"/>
          <w:left w:val="single" w:color="30C0B4" w:themeColor="accent5" w:sz="8" w:space="0"/>
          <w:bottom w:val="single" w:color="30C0B4" w:themeColor="accent5" w:sz="8" w:space="0"/>
          <w:right w:val="single" w:color="30C0B4" w:themeColor="accent5" w:sz="8" w:space="0"/>
          <w:insideV w:val="single" w:sz="8" w:space="0"/>
        </w:tcBorders>
      </w:tcPr>
    </w:tblStylePr>
  </w:style>
  <w:style w:type="table" w:styleId="153">
    <w:name w:val="Light Grid Accent 6"/>
    <w:basedOn w:val="88"/>
    <w:semiHidden/>
    <w:unhideWhenUsed/>
    <w:qFormat/>
    <w:uiPriority w:val="62"/>
    <w:tblPr>
      <w:tblBorders>
        <w:top w:val="single" w:color="E54C5E" w:themeColor="accent6" w:sz="8" w:space="0"/>
        <w:left w:val="single" w:color="E54C5E" w:themeColor="accent6" w:sz="8" w:space="0"/>
        <w:bottom w:val="single" w:color="E54C5E" w:themeColor="accent6" w:sz="8" w:space="0"/>
        <w:right w:val="single" w:color="E54C5E" w:themeColor="accent6" w:sz="8" w:space="0"/>
        <w:insideH w:val="single" w:color="E54C5E" w:themeColor="accent6" w:sz="8" w:space="0"/>
        <w:insideV w:val="single" w:color="E54C5E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54C5E" w:themeColor="accent6" w:sz="8" w:space="0"/>
          <w:left w:val="single" w:color="E54C5E" w:themeColor="accent6" w:sz="8" w:space="0"/>
          <w:bottom w:val="single" w:color="E54C5E" w:themeColor="accent6" w:sz="18" w:space="0"/>
          <w:right w:val="single" w:color="E54C5E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E54C5E" w:themeColor="accent6" w:sz="6" w:space="0"/>
          <w:left w:val="single" w:color="E54C5E" w:themeColor="accent6" w:sz="8" w:space="0"/>
          <w:bottom w:val="single" w:color="E54C5E" w:themeColor="accent6" w:sz="8" w:space="0"/>
          <w:right w:val="single" w:color="E54C5E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54C5E" w:themeColor="accent6" w:sz="8" w:space="0"/>
          <w:left w:val="single" w:color="E54C5E" w:themeColor="accent6" w:sz="8" w:space="0"/>
          <w:bottom w:val="single" w:color="E54C5E" w:themeColor="accent6" w:sz="8" w:space="0"/>
          <w:right w:val="single" w:color="E54C5E" w:themeColor="accent6" w:sz="8" w:space="0"/>
        </w:tcBorders>
      </w:tcPr>
    </w:tblStylePr>
    <w:tblStylePr w:type="band1Vert">
      <w:tblPr/>
      <w:tcPr>
        <w:tcBorders>
          <w:top w:val="single" w:color="E54C5E" w:themeColor="accent6" w:sz="8" w:space="0"/>
          <w:left w:val="single" w:color="E54C5E" w:themeColor="accent6" w:sz="8" w:space="0"/>
          <w:bottom w:val="single" w:color="E54C5E" w:themeColor="accent6" w:sz="8" w:space="0"/>
          <w:right w:val="single" w:color="E54C5E" w:themeColor="accent6" w:sz="8" w:space="0"/>
        </w:tcBorders>
        <w:shd w:val="clear" w:color="auto" w:fill="F8D2D7" w:themeFill="accent6" w:themeFillTint="3F"/>
      </w:tcPr>
    </w:tblStylePr>
    <w:tblStylePr w:type="band1Horz">
      <w:tblPr/>
      <w:tcPr>
        <w:tcBorders>
          <w:top w:val="single" w:color="E54C5E" w:themeColor="accent6" w:sz="8" w:space="0"/>
          <w:left w:val="single" w:color="E54C5E" w:themeColor="accent6" w:sz="8" w:space="0"/>
          <w:bottom w:val="single" w:color="E54C5E" w:themeColor="accent6" w:sz="8" w:space="0"/>
          <w:right w:val="single" w:color="E54C5E" w:themeColor="accent6" w:sz="8" w:space="0"/>
          <w:insideV w:val="single" w:sz="8" w:space="0"/>
        </w:tcBorders>
        <w:shd w:val="clear" w:color="auto" w:fill="F8D2D7" w:themeFill="accent6" w:themeFillTint="3F"/>
      </w:tcPr>
    </w:tblStylePr>
    <w:tblStylePr w:type="band2Horz">
      <w:tblPr/>
      <w:tcPr>
        <w:tcBorders>
          <w:top w:val="single" w:color="E54C5E" w:themeColor="accent6" w:sz="8" w:space="0"/>
          <w:left w:val="single" w:color="E54C5E" w:themeColor="accent6" w:sz="8" w:space="0"/>
          <w:bottom w:val="single" w:color="E54C5E" w:themeColor="accent6" w:sz="8" w:space="0"/>
          <w:right w:val="single" w:color="E54C5E" w:themeColor="accent6" w:sz="8" w:space="0"/>
          <w:insideV w:val="single" w:sz="8" w:space="0"/>
        </w:tcBorders>
      </w:tcPr>
    </w:tblStylePr>
  </w:style>
  <w:style w:type="table" w:styleId="154">
    <w:name w:val="Medium Shading 1"/>
    <w:basedOn w:val="88"/>
    <w:semiHidden/>
    <w:unhideWhenUsed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5">
    <w:name w:val="Medium Shading 1 Accent 1"/>
    <w:basedOn w:val="88"/>
    <w:semiHidden/>
    <w:unhideWhenUsed/>
    <w:qFormat/>
    <w:uiPriority w:val="63"/>
    <w:tblPr>
      <w:tblBorders>
        <w:top w:val="single" w:color="7596D8" w:themeColor="accent1" w:themeTint="BF" w:sz="8" w:space="0"/>
        <w:left w:val="single" w:color="7596D8" w:themeColor="accent1" w:themeTint="BF" w:sz="8" w:space="0"/>
        <w:bottom w:val="single" w:color="7596D8" w:themeColor="accent1" w:themeTint="BF" w:sz="8" w:space="0"/>
        <w:right w:val="single" w:color="7596D8" w:themeColor="accent1" w:themeTint="BF" w:sz="8" w:space="0"/>
        <w:insideH w:val="single" w:color="7596D8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596D8" w:themeColor="accent1" w:themeTint="BF" w:sz="8" w:space="0"/>
          <w:left w:val="single" w:color="7596D8" w:themeColor="accent1" w:themeTint="BF" w:sz="8" w:space="0"/>
          <w:bottom w:val="single" w:color="7596D8" w:themeColor="accent1" w:themeTint="BF" w:sz="8" w:space="0"/>
          <w:right w:val="single" w:color="7596D8" w:themeColor="accent1" w:themeTint="BF" w:sz="8" w:space="0"/>
          <w:insideH w:val="nil"/>
          <w:insideV w:val="nil"/>
        </w:tcBorders>
        <w:shd w:val="clear" w:color="auto" w:fill="4874C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596D8" w:themeColor="accent1" w:themeTint="BF" w:sz="6" w:space="0"/>
          <w:left w:val="single" w:color="7596D8" w:themeColor="accent1" w:themeTint="BF" w:sz="8" w:space="0"/>
          <w:bottom w:val="single" w:color="7596D8" w:themeColor="accent1" w:themeTint="BF" w:sz="8" w:space="0"/>
          <w:right w:val="single" w:color="7596D8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C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DC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6">
    <w:name w:val="Medium Shading 1 Accent 2"/>
    <w:basedOn w:val="88"/>
    <w:semiHidden/>
    <w:unhideWhenUsed/>
    <w:qFormat/>
    <w:uiPriority w:val="63"/>
    <w:tblPr>
      <w:tblBorders>
        <w:top w:val="single" w:color="F2A163" w:themeColor="accent2" w:themeTint="BF" w:sz="8" w:space="0"/>
        <w:left w:val="single" w:color="F2A163" w:themeColor="accent2" w:themeTint="BF" w:sz="8" w:space="0"/>
        <w:bottom w:val="single" w:color="F2A163" w:themeColor="accent2" w:themeTint="BF" w:sz="8" w:space="0"/>
        <w:right w:val="single" w:color="F2A163" w:themeColor="accent2" w:themeTint="BF" w:sz="8" w:space="0"/>
        <w:insideH w:val="single" w:color="F2A163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2A163" w:themeColor="accent2" w:themeTint="BF" w:sz="8" w:space="0"/>
          <w:left w:val="single" w:color="F2A163" w:themeColor="accent2" w:themeTint="BF" w:sz="8" w:space="0"/>
          <w:bottom w:val="single" w:color="F2A163" w:themeColor="accent2" w:themeTint="BF" w:sz="8" w:space="0"/>
          <w:right w:val="single" w:color="F2A163" w:themeColor="accent2" w:themeTint="BF" w:sz="8" w:space="0"/>
          <w:insideH w:val="nil"/>
          <w:insideV w:val="nil"/>
        </w:tcBorders>
        <w:shd w:val="clear" w:color="auto" w:fill="EE822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2A163" w:themeColor="accent2" w:themeTint="BF" w:sz="6" w:space="0"/>
          <w:left w:val="single" w:color="F2A163" w:themeColor="accent2" w:themeTint="BF" w:sz="8" w:space="0"/>
          <w:bottom w:val="single" w:color="F2A163" w:themeColor="accent2" w:themeTint="BF" w:sz="8" w:space="0"/>
          <w:right w:val="single" w:color="F2A163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E0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7">
    <w:name w:val="Medium Shading 1 Accent 3"/>
    <w:basedOn w:val="88"/>
    <w:semiHidden/>
    <w:unhideWhenUsed/>
    <w:qFormat/>
    <w:uiPriority w:val="63"/>
    <w:tblPr>
      <w:tblBorders>
        <w:top w:val="single" w:color="FDCF39" w:themeColor="accent3" w:themeTint="BF" w:sz="8" w:space="0"/>
        <w:left w:val="single" w:color="FDCF39" w:themeColor="accent3" w:themeTint="BF" w:sz="8" w:space="0"/>
        <w:bottom w:val="single" w:color="FDCF39" w:themeColor="accent3" w:themeTint="BF" w:sz="8" w:space="0"/>
        <w:right w:val="single" w:color="FDCF39" w:themeColor="accent3" w:themeTint="BF" w:sz="8" w:space="0"/>
        <w:insideH w:val="single" w:color="FDCF39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DCF39" w:themeColor="accent3" w:themeTint="BF" w:sz="8" w:space="0"/>
          <w:left w:val="single" w:color="FDCF39" w:themeColor="accent3" w:themeTint="BF" w:sz="8" w:space="0"/>
          <w:bottom w:val="single" w:color="FDCF39" w:themeColor="accent3" w:themeTint="BF" w:sz="8" w:space="0"/>
          <w:right w:val="single" w:color="FDCF39" w:themeColor="accent3" w:themeTint="BF" w:sz="8" w:space="0"/>
          <w:insideH w:val="nil"/>
          <w:insideV w:val="nil"/>
        </w:tcBorders>
        <w:shd w:val="clear" w:color="auto" w:fill="F2BA0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DCF39" w:themeColor="accent3" w:themeTint="BF" w:sz="6" w:space="0"/>
          <w:left w:val="single" w:color="FDCF39" w:themeColor="accent3" w:themeTint="BF" w:sz="8" w:space="0"/>
          <w:bottom w:val="single" w:color="FDCF39" w:themeColor="accent3" w:themeTint="BF" w:sz="8" w:space="0"/>
          <w:right w:val="single" w:color="FDCF39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FB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FB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8">
    <w:name w:val="Medium Shading 1 Accent 4"/>
    <w:basedOn w:val="88"/>
    <w:semiHidden/>
    <w:unhideWhenUsed/>
    <w:qFormat/>
    <w:uiPriority w:val="63"/>
    <w:tblPr>
      <w:tblBorders>
        <w:top w:val="single" w:color="97CD71" w:themeColor="accent4" w:themeTint="BF" w:sz="8" w:space="0"/>
        <w:left w:val="single" w:color="97CD71" w:themeColor="accent4" w:themeTint="BF" w:sz="8" w:space="0"/>
        <w:bottom w:val="single" w:color="97CD71" w:themeColor="accent4" w:themeTint="BF" w:sz="8" w:space="0"/>
        <w:right w:val="single" w:color="97CD71" w:themeColor="accent4" w:themeTint="BF" w:sz="8" w:space="0"/>
        <w:insideH w:val="single" w:color="97CD71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7CD71" w:themeColor="accent4" w:themeTint="BF" w:sz="8" w:space="0"/>
          <w:left w:val="single" w:color="97CD71" w:themeColor="accent4" w:themeTint="BF" w:sz="8" w:space="0"/>
          <w:bottom w:val="single" w:color="97CD71" w:themeColor="accent4" w:themeTint="BF" w:sz="8" w:space="0"/>
          <w:right w:val="single" w:color="97CD71" w:themeColor="accent4" w:themeTint="BF" w:sz="8" w:space="0"/>
          <w:insideH w:val="nil"/>
          <w:insideV w:val="nil"/>
        </w:tcBorders>
        <w:shd w:val="clear" w:color="auto" w:fill="75BD4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7CD71" w:themeColor="accent4" w:themeTint="BF" w:sz="6" w:space="0"/>
          <w:left w:val="single" w:color="97CD71" w:themeColor="accent4" w:themeTint="BF" w:sz="8" w:space="0"/>
          <w:bottom w:val="single" w:color="97CD71" w:themeColor="accent4" w:themeTint="BF" w:sz="8" w:space="0"/>
          <w:right w:val="single" w:color="97CD71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ED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ED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9">
    <w:name w:val="Medium Shading 1 Accent 5"/>
    <w:basedOn w:val="88"/>
    <w:semiHidden/>
    <w:unhideWhenUsed/>
    <w:qFormat/>
    <w:uiPriority w:val="63"/>
    <w:tblPr>
      <w:tblBorders>
        <w:top w:val="single" w:color="5DD6CC" w:themeColor="accent5" w:themeTint="BF" w:sz="8" w:space="0"/>
        <w:left w:val="single" w:color="5DD6CC" w:themeColor="accent5" w:themeTint="BF" w:sz="8" w:space="0"/>
        <w:bottom w:val="single" w:color="5DD6CC" w:themeColor="accent5" w:themeTint="BF" w:sz="8" w:space="0"/>
        <w:right w:val="single" w:color="5DD6CC" w:themeColor="accent5" w:themeTint="BF" w:sz="8" w:space="0"/>
        <w:insideH w:val="single" w:color="5DD6CC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5DD6CC" w:themeColor="accent5" w:themeTint="BF" w:sz="8" w:space="0"/>
          <w:left w:val="single" w:color="5DD6CC" w:themeColor="accent5" w:themeTint="BF" w:sz="8" w:space="0"/>
          <w:bottom w:val="single" w:color="5DD6CC" w:themeColor="accent5" w:themeTint="BF" w:sz="8" w:space="0"/>
          <w:right w:val="single" w:color="5DD6CC" w:themeColor="accent5" w:themeTint="BF" w:sz="8" w:space="0"/>
          <w:insideH w:val="nil"/>
          <w:insideV w:val="nil"/>
        </w:tcBorders>
        <w:shd w:val="clear" w:color="auto" w:fill="30C0B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5DD6CC" w:themeColor="accent5" w:themeTint="BF" w:sz="6" w:space="0"/>
          <w:left w:val="single" w:color="5DD6CC" w:themeColor="accent5" w:themeTint="BF" w:sz="8" w:space="0"/>
          <w:bottom w:val="single" w:color="5DD6CC" w:themeColor="accent5" w:themeTint="BF" w:sz="8" w:space="0"/>
          <w:right w:val="single" w:color="5DD6CC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1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F1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0">
    <w:name w:val="Medium Shading 1 Accent 6"/>
    <w:basedOn w:val="88"/>
    <w:semiHidden/>
    <w:unhideWhenUsed/>
    <w:qFormat/>
    <w:uiPriority w:val="63"/>
    <w:tblPr>
      <w:tblBorders>
        <w:top w:val="single" w:color="EB7886" w:themeColor="accent6" w:themeTint="BF" w:sz="8" w:space="0"/>
        <w:left w:val="single" w:color="EB7886" w:themeColor="accent6" w:themeTint="BF" w:sz="8" w:space="0"/>
        <w:bottom w:val="single" w:color="EB7886" w:themeColor="accent6" w:themeTint="BF" w:sz="8" w:space="0"/>
        <w:right w:val="single" w:color="EB7886" w:themeColor="accent6" w:themeTint="BF" w:sz="8" w:space="0"/>
        <w:insideH w:val="single" w:color="EB788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EB7886" w:themeColor="accent6" w:themeTint="BF" w:sz="8" w:space="0"/>
          <w:left w:val="single" w:color="EB7886" w:themeColor="accent6" w:themeTint="BF" w:sz="8" w:space="0"/>
          <w:bottom w:val="single" w:color="EB7886" w:themeColor="accent6" w:themeTint="BF" w:sz="8" w:space="0"/>
          <w:right w:val="single" w:color="EB7886" w:themeColor="accent6" w:themeTint="BF" w:sz="8" w:space="0"/>
          <w:insideH w:val="nil"/>
          <w:insideV w:val="nil"/>
        </w:tcBorders>
        <w:shd w:val="clear" w:color="auto" w:fill="E54C5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B7886" w:themeColor="accent6" w:themeTint="BF" w:sz="6" w:space="0"/>
          <w:left w:val="single" w:color="EB7886" w:themeColor="accent6" w:themeTint="BF" w:sz="8" w:space="0"/>
          <w:bottom w:val="single" w:color="EB7886" w:themeColor="accent6" w:themeTint="BF" w:sz="8" w:space="0"/>
          <w:right w:val="single" w:color="EB788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2D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D2D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1">
    <w:name w:val="Medium Shading 2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2">
    <w:name w:val="Medium Shading 2 Accent 1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874C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874CB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874C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3">
    <w:name w:val="Medium Shading 2 Accent 2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E822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E822F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E822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4">
    <w:name w:val="Medium Shading 2 Accent 3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2BA0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2BA02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BA0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5">
    <w:name w:val="Medium Shading 2 Accent 4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5BD4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5BD4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BD4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6">
    <w:name w:val="Medium Shading 2 Accent 5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30C0B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30C0B4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0C0B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7">
    <w:name w:val="Medium Shading 2 Accent 6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54C5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54C5E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54C5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8">
    <w:name w:val="Medium List 1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169">
    <w:name w:val="Medium List 1 Accent 1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874CB" w:themeColor="accent1" w:sz="8" w:space="0"/>
        <w:bottom w:val="single" w:color="4874CB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874CB" w:themeColor="accent1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4874CB" w:themeColor="accent1" w:sz="8" w:space="0"/>
          <w:bottom w:val="single" w:color="4874CB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874CB" w:themeColor="accent1" w:sz="8" w:space="0"/>
          <w:bottom w:val="single" w:color="4874CB" w:themeColor="accent1" w:sz="8" w:space="0"/>
        </w:tcBorders>
      </w:tcPr>
    </w:tblStylePr>
    <w:tblStylePr w:type="band1Vert">
      <w:tblPr/>
      <w:tcPr>
        <w:shd w:val="clear" w:color="auto" w:fill="D1DCF2" w:themeFill="accent1" w:themeFillTint="3F"/>
      </w:tcPr>
    </w:tblStylePr>
    <w:tblStylePr w:type="band1Horz">
      <w:tblPr/>
      <w:tcPr>
        <w:shd w:val="clear" w:color="auto" w:fill="D1DCF2" w:themeFill="accent1" w:themeFillTint="3F"/>
      </w:tcPr>
    </w:tblStylePr>
  </w:style>
  <w:style w:type="table" w:styleId="170">
    <w:name w:val="Medium List 1 Accent 2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E822F" w:themeColor="accent2" w:sz="8" w:space="0"/>
        <w:bottom w:val="single" w:color="EE822F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EE822F" w:themeColor="accent2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EE822F" w:themeColor="accent2" w:sz="8" w:space="0"/>
          <w:bottom w:val="single" w:color="EE822F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EE822F" w:themeColor="accent2" w:sz="8" w:space="0"/>
          <w:bottom w:val="single" w:color="EE822F" w:themeColor="accent2" w:sz="8" w:space="0"/>
        </w:tcBorders>
      </w:tcPr>
    </w:tblStylePr>
    <w:tblStylePr w:type="band1Vert">
      <w:tblPr/>
      <w:tcPr>
        <w:shd w:val="clear" w:color="auto" w:fill="FAE0CB" w:themeFill="accent2" w:themeFillTint="3F"/>
      </w:tcPr>
    </w:tblStylePr>
    <w:tblStylePr w:type="band1Horz">
      <w:tblPr/>
      <w:tcPr>
        <w:shd w:val="clear" w:color="auto" w:fill="FAE0CB" w:themeFill="accent2" w:themeFillTint="3F"/>
      </w:tcPr>
    </w:tblStylePr>
  </w:style>
  <w:style w:type="table" w:styleId="171">
    <w:name w:val="Medium List 1 Accent 3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2BA02" w:themeColor="accent3" w:sz="8" w:space="0"/>
        <w:bottom w:val="single" w:color="F2BA02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2BA02" w:themeColor="accent3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F2BA02" w:themeColor="accent3" w:sz="8" w:space="0"/>
          <w:bottom w:val="single" w:color="F2BA02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2BA02" w:themeColor="accent3" w:sz="8" w:space="0"/>
          <w:bottom w:val="single" w:color="F2BA02" w:themeColor="accent3" w:sz="8" w:space="0"/>
        </w:tcBorders>
      </w:tcPr>
    </w:tblStylePr>
    <w:tblStylePr w:type="band1Vert">
      <w:tblPr/>
      <w:tcPr>
        <w:shd w:val="clear" w:color="auto" w:fill="FEEFBD" w:themeFill="accent3" w:themeFillTint="3F"/>
      </w:tcPr>
    </w:tblStylePr>
    <w:tblStylePr w:type="band1Horz">
      <w:tblPr/>
      <w:tcPr>
        <w:shd w:val="clear" w:color="auto" w:fill="FEEFBD" w:themeFill="accent3" w:themeFillTint="3F"/>
      </w:tcPr>
    </w:tblStylePr>
  </w:style>
  <w:style w:type="table" w:styleId="172">
    <w:name w:val="Medium List 1 Accent 4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75BD42" w:themeColor="accent4" w:sz="8" w:space="0"/>
        <w:bottom w:val="single" w:color="75BD4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75BD42" w:themeColor="accent4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75BD42" w:themeColor="accent4" w:sz="8" w:space="0"/>
          <w:bottom w:val="single" w:color="75BD4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75BD42" w:themeColor="accent4" w:sz="8" w:space="0"/>
          <w:bottom w:val="single" w:color="75BD42" w:themeColor="accent4" w:sz="8" w:space="0"/>
        </w:tcBorders>
      </w:tcPr>
    </w:tblStylePr>
    <w:tblStylePr w:type="band1Vert">
      <w:tblPr/>
      <w:tcPr>
        <w:shd w:val="clear" w:color="auto" w:fill="DCEED0" w:themeFill="accent4" w:themeFillTint="3F"/>
      </w:tcPr>
    </w:tblStylePr>
    <w:tblStylePr w:type="band1Horz">
      <w:tblPr/>
      <w:tcPr>
        <w:shd w:val="clear" w:color="auto" w:fill="DCEED0" w:themeFill="accent4" w:themeFillTint="3F"/>
      </w:tcPr>
    </w:tblStylePr>
  </w:style>
  <w:style w:type="table" w:styleId="173">
    <w:name w:val="Medium List 1 Accent 5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30C0B4" w:themeColor="accent5" w:sz="8" w:space="0"/>
        <w:bottom w:val="single" w:color="30C0B4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30C0B4" w:themeColor="accent5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30C0B4" w:themeColor="accent5" w:sz="8" w:space="0"/>
          <w:bottom w:val="single" w:color="30C0B4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30C0B4" w:themeColor="accent5" w:sz="8" w:space="0"/>
          <w:bottom w:val="single" w:color="30C0B4" w:themeColor="accent5" w:sz="8" w:space="0"/>
        </w:tcBorders>
      </w:tcPr>
    </w:tblStylePr>
    <w:tblStylePr w:type="band1Vert">
      <w:tblPr/>
      <w:tcPr>
        <w:shd w:val="clear" w:color="auto" w:fill="C9F1EE" w:themeFill="accent5" w:themeFillTint="3F"/>
      </w:tcPr>
    </w:tblStylePr>
    <w:tblStylePr w:type="band1Horz">
      <w:tblPr/>
      <w:tcPr>
        <w:shd w:val="clear" w:color="auto" w:fill="C9F1EE" w:themeFill="accent5" w:themeFillTint="3F"/>
      </w:tcPr>
    </w:tblStylePr>
  </w:style>
  <w:style w:type="table" w:styleId="174">
    <w:name w:val="Medium List 1 Accent 6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54C5E" w:themeColor="accent6" w:sz="8" w:space="0"/>
        <w:bottom w:val="single" w:color="E54C5E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E54C5E" w:themeColor="accent6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E54C5E" w:themeColor="accent6" w:sz="8" w:space="0"/>
          <w:bottom w:val="single" w:color="E54C5E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E54C5E" w:themeColor="accent6" w:sz="8" w:space="0"/>
          <w:bottom w:val="single" w:color="E54C5E" w:themeColor="accent6" w:sz="8" w:space="0"/>
        </w:tcBorders>
      </w:tcPr>
    </w:tblStylePr>
    <w:tblStylePr w:type="band1Vert">
      <w:tblPr/>
      <w:tcPr>
        <w:shd w:val="clear" w:color="auto" w:fill="F8D2D7" w:themeFill="accent6" w:themeFillTint="3F"/>
      </w:tcPr>
    </w:tblStylePr>
    <w:tblStylePr w:type="band1Horz">
      <w:tblPr/>
      <w:tcPr>
        <w:shd w:val="clear" w:color="auto" w:fill="F8D2D7" w:themeFill="accent6" w:themeFillTint="3F"/>
      </w:tcPr>
    </w:tblStylePr>
  </w:style>
  <w:style w:type="table" w:styleId="175">
    <w:name w:val="Medium List 2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6">
    <w:name w:val="Medium List 2 Accent 1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874CB" w:themeColor="accent1" w:sz="8" w:space="0"/>
        <w:left w:val="single" w:color="4874CB" w:themeColor="accent1" w:sz="8" w:space="0"/>
        <w:bottom w:val="single" w:color="4874CB" w:themeColor="accent1" w:sz="8" w:space="0"/>
        <w:right w:val="single" w:color="4874CB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874CB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874CB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874CB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874CB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C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DC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7">
    <w:name w:val="Medium List 2 Accent 2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EE822F" w:themeColor="accent2" w:sz="8" w:space="0"/>
        <w:left w:val="single" w:color="EE822F" w:themeColor="accent2" w:sz="8" w:space="0"/>
        <w:bottom w:val="single" w:color="EE822F" w:themeColor="accent2" w:sz="8" w:space="0"/>
        <w:right w:val="single" w:color="EE822F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EE822F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EE822F" w:themeColor="accent2" w:sz="8" w:space="0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EE822F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EE822F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0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E0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8">
    <w:name w:val="Medium List 2 Accent 3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2BA02" w:themeColor="accent3" w:sz="8" w:space="0"/>
        <w:left w:val="single" w:color="F2BA02" w:themeColor="accent3" w:sz="8" w:space="0"/>
        <w:bottom w:val="single" w:color="F2BA02" w:themeColor="accent3" w:sz="8" w:space="0"/>
        <w:right w:val="single" w:color="F2BA02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2BA02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2BA02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2BA02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2BA02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FB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FB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9">
    <w:name w:val="Medium List 2 Accent 4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75BD42" w:themeColor="accent4" w:sz="8" w:space="0"/>
        <w:left w:val="single" w:color="75BD42" w:themeColor="accent4" w:sz="8" w:space="0"/>
        <w:bottom w:val="single" w:color="75BD42" w:themeColor="accent4" w:sz="8" w:space="0"/>
        <w:right w:val="single" w:color="75BD4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75BD4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75BD4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75BD4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75BD4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D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ED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0">
    <w:name w:val="Medium List 2 Accent 5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30C0B4" w:themeColor="accent5" w:sz="8" w:space="0"/>
        <w:left w:val="single" w:color="30C0B4" w:themeColor="accent5" w:sz="8" w:space="0"/>
        <w:bottom w:val="single" w:color="30C0B4" w:themeColor="accent5" w:sz="8" w:space="0"/>
        <w:right w:val="single" w:color="30C0B4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30C0B4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30C0B4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30C0B4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30C0B4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1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F1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1">
    <w:name w:val="Medium List 2 Accent 6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E54C5E" w:themeColor="accent6" w:sz="8" w:space="0"/>
        <w:left w:val="single" w:color="E54C5E" w:themeColor="accent6" w:sz="8" w:space="0"/>
        <w:bottom w:val="single" w:color="E54C5E" w:themeColor="accent6" w:sz="8" w:space="0"/>
        <w:right w:val="single" w:color="E54C5E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E54C5E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E54C5E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E54C5E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E54C5E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D2D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D2D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2">
    <w:name w:val="Medium Grid 1"/>
    <w:basedOn w:val="88"/>
    <w:semiHidden/>
    <w:unhideWhenUsed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83">
    <w:name w:val="Medium Grid 1 Accent 1"/>
    <w:basedOn w:val="88"/>
    <w:semiHidden/>
    <w:unhideWhenUsed/>
    <w:qFormat/>
    <w:uiPriority w:val="67"/>
    <w:tblPr>
      <w:tblBorders>
        <w:top w:val="single" w:color="7596D8" w:themeColor="accent1" w:themeTint="BF" w:sz="8" w:space="0"/>
        <w:left w:val="single" w:color="7596D8" w:themeColor="accent1" w:themeTint="BF" w:sz="8" w:space="0"/>
        <w:bottom w:val="single" w:color="7596D8" w:themeColor="accent1" w:themeTint="BF" w:sz="8" w:space="0"/>
        <w:right w:val="single" w:color="7596D8" w:themeColor="accent1" w:themeTint="BF" w:sz="8" w:space="0"/>
        <w:insideH w:val="single" w:color="7596D8" w:themeColor="accent1" w:themeTint="BF" w:sz="8" w:space="0"/>
        <w:insideV w:val="single" w:color="7596D8" w:themeColor="accent1" w:themeTint="BF" w:sz="8" w:space="0"/>
      </w:tblBorders>
    </w:tblPr>
    <w:tcPr>
      <w:shd w:val="clear" w:color="auto" w:fill="D1DC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596D8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B9E5" w:themeFill="accent1" w:themeFillTint="7F"/>
      </w:tcPr>
    </w:tblStylePr>
    <w:tblStylePr w:type="band1Horz">
      <w:tblPr/>
      <w:tcPr>
        <w:shd w:val="clear" w:color="auto" w:fill="A3B9E5" w:themeFill="accent1" w:themeFillTint="7F"/>
      </w:tcPr>
    </w:tblStylePr>
  </w:style>
  <w:style w:type="table" w:styleId="184">
    <w:name w:val="Medium Grid 1 Accent 2"/>
    <w:basedOn w:val="88"/>
    <w:semiHidden/>
    <w:unhideWhenUsed/>
    <w:qFormat/>
    <w:uiPriority w:val="67"/>
    <w:tblPr>
      <w:tblBorders>
        <w:top w:val="single" w:color="F2A163" w:themeColor="accent2" w:themeTint="BF" w:sz="8" w:space="0"/>
        <w:left w:val="single" w:color="F2A163" w:themeColor="accent2" w:themeTint="BF" w:sz="8" w:space="0"/>
        <w:bottom w:val="single" w:color="F2A163" w:themeColor="accent2" w:themeTint="BF" w:sz="8" w:space="0"/>
        <w:right w:val="single" w:color="F2A163" w:themeColor="accent2" w:themeTint="BF" w:sz="8" w:space="0"/>
        <w:insideH w:val="single" w:color="F2A163" w:themeColor="accent2" w:themeTint="BF" w:sz="8" w:space="0"/>
        <w:insideV w:val="single" w:color="F2A163" w:themeColor="accent2" w:themeTint="BF" w:sz="8" w:space="0"/>
      </w:tblBorders>
    </w:tblPr>
    <w:tcPr>
      <w:shd w:val="clear" w:color="auto" w:fill="FAE0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2A163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097" w:themeFill="accent2" w:themeFillTint="7F"/>
      </w:tcPr>
    </w:tblStylePr>
    <w:tblStylePr w:type="band1Horz">
      <w:tblPr/>
      <w:tcPr>
        <w:shd w:val="clear" w:color="auto" w:fill="F6C097" w:themeFill="accent2" w:themeFillTint="7F"/>
      </w:tcPr>
    </w:tblStylePr>
  </w:style>
  <w:style w:type="table" w:styleId="185">
    <w:name w:val="Medium Grid 1 Accent 3"/>
    <w:basedOn w:val="88"/>
    <w:semiHidden/>
    <w:unhideWhenUsed/>
    <w:qFormat/>
    <w:uiPriority w:val="67"/>
    <w:tblPr>
      <w:tblBorders>
        <w:top w:val="single" w:color="FDCF39" w:themeColor="accent3" w:themeTint="BF" w:sz="8" w:space="0"/>
        <w:left w:val="single" w:color="FDCF39" w:themeColor="accent3" w:themeTint="BF" w:sz="8" w:space="0"/>
        <w:bottom w:val="single" w:color="FDCF39" w:themeColor="accent3" w:themeTint="BF" w:sz="8" w:space="0"/>
        <w:right w:val="single" w:color="FDCF39" w:themeColor="accent3" w:themeTint="BF" w:sz="8" w:space="0"/>
        <w:insideH w:val="single" w:color="FDCF39" w:themeColor="accent3" w:themeTint="BF" w:sz="8" w:space="0"/>
        <w:insideV w:val="single" w:color="FDCF39" w:themeColor="accent3" w:themeTint="BF" w:sz="8" w:space="0"/>
      </w:tblBorders>
    </w:tblPr>
    <w:tcPr>
      <w:shd w:val="clear" w:color="auto" w:fill="FEEFB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DCF39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F7B" w:themeFill="accent3" w:themeFillTint="7F"/>
      </w:tcPr>
    </w:tblStylePr>
    <w:tblStylePr w:type="band1Horz">
      <w:tblPr/>
      <w:tcPr>
        <w:shd w:val="clear" w:color="auto" w:fill="FDDF7B" w:themeFill="accent3" w:themeFillTint="7F"/>
      </w:tcPr>
    </w:tblStylePr>
  </w:style>
  <w:style w:type="table" w:styleId="186">
    <w:name w:val="Medium Grid 1 Accent 4"/>
    <w:basedOn w:val="88"/>
    <w:semiHidden/>
    <w:unhideWhenUsed/>
    <w:qFormat/>
    <w:uiPriority w:val="67"/>
    <w:tblPr>
      <w:tblBorders>
        <w:top w:val="single" w:color="97CD71" w:themeColor="accent4" w:themeTint="BF" w:sz="8" w:space="0"/>
        <w:left w:val="single" w:color="97CD71" w:themeColor="accent4" w:themeTint="BF" w:sz="8" w:space="0"/>
        <w:bottom w:val="single" w:color="97CD71" w:themeColor="accent4" w:themeTint="BF" w:sz="8" w:space="0"/>
        <w:right w:val="single" w:color="97CD71" w:themeColor="accent4" w:themeTint="BF" w:sz="8" w:space="0"/>
        <w:insideH w:val="single" w:color="97CD71" w:themeColor="accent4" w:themeTint="BF" w:sz="8" w:space="0"/>
        <w:insideV w:val="single" w:color="97CD71" w:themeColor="accent4" w:themeTint="BF" w:sz="8" w:space="0"/>
      </w:tblBorders>
    </w:tblPr>
    <w:tcPr>
      <w:shd w:val="clear" w:color="auto" w:fill="DCEED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7CD71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EA0" w:themeFill="accent4" w:themeFillTint="7F"/>
      </w:tcPr>
    </w:tblStylePr>
    <w:tblStylePr w:type="band1Horz">
      <w:tblPr/>
      <w:tcPr>
        <w:shd w:val="clear" w:color="auto" w:fill="BADEA0" w:themeFill="accent4" w:themeFillTint="7F"/>
      </w:tcPr>
    </w:tblStylePr>
  </w:style>
  <w:style w:type="table" w:styleId="187">
    <w:name w:val="Medium Grid 1 Accent 5"/>
    <w:basedOn w:val="88"/>
    <w:semiHidden/>
    <w:unhideWhenUsed/>
    <w:qFormat/>
    <w:uiPriority w:val="67"/>
    <w:tblPr>
      <w:tblBorders>
        <w:top w:val="single" w:color="5DD6CC" w:themeColor="accent5" w:themeTint="BF" w:sz="8" w:space="0"/>
        <w:left w:val="single" w:color="5DD6CC" w:themeColor="accent5" w:themeTint="BF" w:sz="8" w:space="0"/>
        <w:bottom w:val="single" w:color="5DD6CC" w:themeColor="accent5" w:themeTint="BF" w:sz="8" w:space="0"/>
        <w:right w:val="single" w:color="5DD6CC" w:themeColor="accent5" w:themeTint="BF" w:sz="8" w:space="0"/>
        <w:insideH w:val="single" w:color="5DD6CC" w:themeColor="accent5" w:themeTint="BF" w:sz="8" w:space="0"/>
        <w:insideV w:val="single" w:color="5DD6CC" w:themeColor="accent5" w:themeTint="BF" w:sz="8" w:space="0"/>
      </w:tblBorders>
    </w:tblPr>
    <w:tcPr>
      <w:shd w:val="clear" w:color="auto" w:fill="C9F1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5DD6CC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3E4DD" w:themeFill="accent5" w:themeFillTint="7F"/>
      </w:tcPr>
    </w:tblStylePr>
    <w:tblStylePr w:type="band1Horz">
      <w:tblPr/>
      <w:tcPr>
        <w:shd w:val="clear" w:color="auto" w:fill="93E4DD" w:themeFill="accent5" w:themeFillTint="7F"/>
      </w:tcPr>
    </w:tblStylePr>
  </w:style>
  <w:style w:type="table" w:styleId="188">
    <w:name w:val="Medium Grid 1 Accent 6"/>
    <w:basedOn w:val="88"/>
    <w:semiHidden/>
    <w:unhideWhenUsed/>
    <w:qFormat/>
    <w:uiPriority w:val="67"/>
    <w:tblPr>
      <w:tblBorders>
        <w:top w:val="single" w:color="EB7886" w:themeColor="accent6" w:themeTint="BF" w:sz="8" w:space="0"/>
        <w:left w:val="single" w:color="EB7886" w:themeColor="accent6" w:themeTint="BF" w:sz="8" w:space="0"/>
        <w:bottom w:val="single" w:color="EB7886" w:themeColor="accent6" w:themeTint="BF" w:sz="8" w:space="0"/>
        <w:right w:val="single" w:color="EB7886" w:themeColor="accent6" w:themeTint="BF" w:sz="8" w:space="0"/>
        <w:insideH w:val="single" w:color="EB7886" w:themeColor="accent6" w:themeTint="BF" w:sz="8" w:space="0"/>
        <w:insideV w:val="single" w:color="EB7886" w:themeColor="accent6" w:themeTint="BF" w:sz="8" w:space="0"/>
      </w:tblBorders>
    </w:tblPr>
    <w:tcPr>
      <w:shd w:val="clear" w:color="auto" w:fill="F8D2D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EB7886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A5AE" w:themeFill="accent6" w:themeFillTint="7F"/>
      </w:tcPr>
    </w:tblStylePr>
    <w:tblStylePr w:type="band1Horz">
      <w:tblPr/>
      <w:tcPr>
        <w:shd w:val="clear" w:color="auto" w:fill="F2A5AE" w:themeFill="accent6" w:themeFillTint="7F"/>
      </w:tcPr>
    </w:tblStylePr>
  </w:style>
  <w:style w:type="table" w:styleId="189">
    <w:name w:val="Medium Grid 2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0">
    <w:name w:val="Medium Grid 2 Accent 1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874CB" w:themeColor="accent1" w:sz="8" w:space="0"/>
        <w:left w:val="single" w:color="4874CB" w:themeColor="accent1" w:sz="8" w:space="0"/>
        <w:bottom w:val="single" w:color="4874CB" w:themeColor="accent1" w:sz="8" w:space="0"/>
        <w:right w:val="single" w:color="4874CB" w:themeColor="accent1" w:sz="8" w:space="0"/>
        <w:insideH w:val="single" w:color="4874CB" w:themeColor="accent1" w:sz="8" w:space="0"/>
        <w:insideV w:val="single" w:color="4874CB" w:themeColor="accent1" w:sz="8" w:space="0"/>
      </w:tblBorders>
    </w:tblPr>
    <w:tcPr>
      <w:shd w:val="clear" w:color="auto" w:fill="D1DCF2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1F9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3F4" w:themeFill="accent1" w:themeFillTint="33"/>
      </w:tcPr>
    </w:tblStylePr>
    <w:tblStylePr w:type="band1Vert">
      <w:tblPr/>
      <w:tcPr>
        <w:shd w:val="clear" w:color="auto" w:fill="A3B9E5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3B9E5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1">
    <w:name w:val="Medium Grid 2 Accent 2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EE822F" w:themeColor="accent2" w:sz="8" w:space="0"/>
        <w:left w:val="single" w:color="EE822F" w:themeColor="accent2" w:sz="8" w:space="0"/>
        <w:bottom w:val="single" w:color="EE822F" w:themeColor="accent2" w:sz="8" w:space="0"/>
        <w:right w:val="single" w:color="EE822F" w:themeColor="accent2" w:sz="8" w:space="0"/>
        <w:insideH w:val="single" w:color="EE822F" w:themeColor="accent2" w:sz="8" w:space="0"/>
        <w:insideV w:val="single" w:color="EE822F" w:themeColor="accent2" w:sz="8" w:space="0"/>
      </w:tblBorders>
    </w:tblPr>
    <w:tcPr>
      <w:shd w:val="clear" w:color="auto" w:fill="FAE0CB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5D5" w:themeFill="accent2" w:themeFillTint="33"/>
      </w:tcPr>
    </w:tblStylePr>
    <w:tblStylePr w:type="band1Vert">
      <w:tblPr/>
      <w:tcPr>
        <w:shd w:val="clear" w:color="auto" w:fill="F6C097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6C09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2">
    <w:name w:val="Medium Grid 2 Accent 3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2BA02" w:themeColor="accent3" w:sz="8" w:space="0"/>
        <w:left w:val="single" w:color="F2BA02" w:themeColor="accent3" w:sz="8" w:space="0"/>
        <w:bottom w:val="single" w:color="F2BA02" w:themeColor="accent3" w:sz="8" w:space="0"/>
        <w:right w:val="single" w:color="F2BA02" w:themeColor="accent3" w:sz="8" w:space="0"/>
        <w:insideH w:val="single" w:color="F2BA02" w:themeColor="accent3" w:sz="8" w:space="0"/>
        <w:insideV w:val="single" w:color="F2BA02" w:themeColor="accent3" w:sz="8" w:space="0"/>
      </w:tblBorders>
    </w:tblPr>
    <w:tcPr>
      <w:shd w:val="clear" w:color="auto" w:fill="FEEFBD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8E5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2CA" w:themeFill="accent3" w:themeFillTint="33"/>
      </w:tcPr>
    </w:tblStylePr>
    <w:tblStylePr w:type="band1Vert">
      <w:tblPr/>
      <w:tcPr>
        <w:shd w:val="clear" w:color="auto" w:fill="FDDF7B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DDF7B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3">
    <w:name w:val="Medium Grid 2 Accent 4"/>
    <w:basedOn w:val="88"/>
    <w:semiHidden/>
    <w:unhideWhenUsed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75BD42" w:themeColor="accent4" w:sz="8" w:space="0"/>
        <w:left w:val="single" w:color="75BD42" w:themeColor="accent4" w:sz="8" w:space="0"/>
        <w:bottom w:val="single" w:color="75BD42" w:themeColor="accent4" w:sz="8" w:space="0"/>
        <w:right w:val="single" w:color="75BD42" w:themeColor="accent4" w:sz="8" w:space="0"/>
        <w:insideH w:val="single" w:color="75BD42" w:themeColor="accent4" w:sz="8" w:space="0"/>
        <w:insideV w:val="single" w:color="75BD42" w:themeColor="accent4" w:sz="8" w:space="0"/>
      </w:tblBorders>
    </w:tblPr>
    <w:tcPr>
      <w:shd w:val="clear" w:color="auto" w:fill="DCEED0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1F8EC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1D9" w:themeFill="accent4" w:themeFillTint="33"/>
      </w:tcPr>
    </w:tblStylePr>
    <w:tblStylePr w:type="band1Vert">
      <w:tblPr/>
      <w:tcPr>
        <w:shd w:val="clear" w:color="auto" w:fill="BADEA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ADEA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4">
    <w:name w:val="Medium Grid 2 Accent 5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30C0B4" w:themeColor="accent5" w:sz="8" w:space="0"/>
        <w:left w:val="single" w:color="30C0B4" w:themeColor="accent5" w:sz="8" w:space="0"/>
        <w:bottom w:val="single" w:color="30C0B4" w:themeColor="accent5" w:sz="8" w:space="0"/>
        <w:right w:val="single" w:color="30C0B4" w:themeColor="accent5" w:sz="8" w:space="0"/>
        <w:insideH w:val="single" w:color="30C0B4" w:themeColor="accent5" w:sz="8" w:space="0"/>
        <w:insideV w:val="single" w:color="30C0B4" w:themeColor="accent5" w:sz="8" w:space="0"/>
      </w:tblBorders>
    </w:tblPr>
    <w:tcPr>
      <w:shd w:val="clear" w:color="auto" w:fill="C9F1EE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9F9F8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F4F1" w:themeFill="accent5" w:themeFillTint="33"/>
      </w:tcPr>
    </w:tblStylePr>
    <w:tblStylePr w:type="band1Vert">
      <w:tblPr/>
      <w:tcPr>
        <w:shd w:val="clear" w:color="auto" w:fill="93E4DD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93E4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5">
    <w:name w:val="Medium Grid 2 Accent 6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E54C5E" w:themeColor="accent6" w:sz="8" w:space="0"/>
        <w:left w:val="single" w:color="E54C5E" w:themeColor="accent6" w:sz="8" w:space="0"/>
        <w:bottom w:val="single" w:color="E54C5E" w:themeColor="accent6" w:sz="8" w:space="0"/>
        <w:right w:val="single" w:color="E54C5E" w:themeColor="accent6" w:sz="8" w:space="0"/>
        <w:insideH w:val="single" w:color="E54C5E" w:themeColor="accent6" w:sz="8" w:space="0"/>
        <w:insideV w:val="single" w:color="E54C5E" w:themeColor="accent6" w:sz="8" w:space="0"/>
      </w:tblBorders>
    </w:tblPr>
    <w:tcPr>
      <w:shd w:val="clear" w:color="auto" w:fill="F8D2D7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CEDEF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DE" w:themeFill="accent6" w:themeFillTint="33"/>
      </w:tcPr>
    </w:tblStylePr>
    <w:tblStylePr w:type="band1Vert">
      <w:tblPr/>
      <w:tcPr>
        <w:shd w:val="clear" w:color="auto" w:fill="F2A5AE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2A5AE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6">
    <w:name w:val="Medium Grid 3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97">
    <w:name w:val="Medium Grid 3 Accent 1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1DCF2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874CB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874CB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874CB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874CB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3B9E5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3B9E5" w:themeFill="accent1" w:themeFillTint="7F"/>
      </w:tcPr>
    </w:tblStylePr>
  </w:style>
  <w:style w:type="table" w:styleId="198">
    <w:name w:val="Medium Grid 3 Accent 2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AE0CB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E822F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E822F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EE822F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EE822F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6C097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6C097" w:themeFill="accent2" w:themeFillTint="7F"/>
      </w:tcPr>
    </w:tblStylePr>
  </w:style>
  <w:style w:type="table" w:styleId="199">
    <w:name w:val="Medium Grid 3 Accent 3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EEFBD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2BA02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2BA02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2BA02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2BA02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DDF7B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DDF7B" w:themeFill="accent3" w:themeFillTint="7F"/>
      </w:tcPr>
    </w:tblStylePr>
  </w:style>
  <w:style w:type="table" w:styleId="200">
    <w:name w:val="Medium Grid 3 Accent 4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CEED0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75BD4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75BD4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75BD4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75BD4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ADEA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ADEA0" w:themeFill="accent4" w:themeFillTint="7F"/>
      </w:tcPr>
    </w:tblStylePr>
  </w:style>
  <w:style w:type="table" w:styleId="201">
    <w:name w:val="Medium Grid 3 Accent 5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9F1EE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30C0B4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30C0B4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30C0B4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30C0B4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93E4DD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93E4DD" w:themeFill="accent5" w:themeFillTint="7F"/>
      </w:tcPr>
    </w:tblStylePr>
  </w:style>
  <w:style w:type="table" w:styleId="202">
    <w:name w:val="Medium Grid 3 Accent 6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8D2D7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54C5E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54C5E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E54C5E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E54C5E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2A5AE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2A5AE" w:themeFill="accent6" w:themeFillTint="7F"/>
      </w:tcPr>
    </w:tblStylePr>
  </w:style>
  <w:style w:type="table" w:styleId="203">
    <w:name w:val="Dark List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204">
    <w:name w:val="Dark List Accent 1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874C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E376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D54A0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D54A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4A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4A0" w:themeFill="accent1" w:themeFillShade="BF"/>
      </w:tcPr>
    </w:tblStylePr>
  </w:style>
  <w:style w:type="table" w:styleId="205">
    <w:name w:val="Dark List Accent 2"/>
    <w:basedOn w:val="88"/>
    <w:semiHidden/>
    <w:unhideWhenUsed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EE822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833F0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C55E10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C55E1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5E1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5E10" w:themeFill="accent2" w:themeFillShade="BF"/>
      </w:tcPr>
    </w:tblStylePr>
  </w:style>
  <w:style w:type="table" w:styleId="206">
    <w:name w:val="Dark List Accent 3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2BA02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85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B58B01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B58B0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8B0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8B01" w:themeFill="accent3" w:themeFillShade="BF"/>
      </w:tcPr>
    </w:tblStylePr>
  </w:style>
  <w:style w:type="table" w:styleId="207">
    <w:name w:val="Dark List Accent 4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75BD4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A5E2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78D31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78D3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D3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D31" w:themeFill="accent4" w:themeFillShade="BF"/>
      </w:tcPr>
    </w:tblStylePr>
  </w:style>
  <w:style w:type="table" w:styleId="208">
    <w:name w:val="Dark List Accent 5"/>
    <w:basedOn w:val="88"/>
    <w:semiHidden/>
    <w:unhideWhenUsed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30C0B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75F59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38F86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38F8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8F8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8F86" w:themeFill="accent5" w:themeFillShade="BF"/>
      </w:tcPr>
    </w:tblStylePr>
  </w:style>
  <w:style w:type="table" w:styleId="209">
    <w:name w:val="Dark List Accent 6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E54C5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84132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C71C31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C71C3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1C3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1C31" w:themeFill="accent6" w:themeFillShade="BF"/>
      </w:tcPr>
    </w:tblStylePr>
  </w:style>
  <w:style w:type="table" w:styleId="210">
    <w:name w:val="Colorful Shading"/>
    <w:basedOn w:val="88"/>
    <w:semiHidden/>
    <w:unhideWhenUsed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E822F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E822F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1">
    <w:name w:val="Colorful Shading Accent 1"/>
    <w:basedOn w:val="88"/>
    <w:semiHidden/>
    <w:unhideWhenUsed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E822F" w:themeColor="accent2" w:sz="24" w:space="0"/>
        <w:left w:val="single" w:color="4874CB" w:themeColor="accent1" w:sz="4" w:space="0"/>
        <w:bottom w:val="single" w:color="4874CB" w:themeColor="accent1" w:sz="4" w:space="0"/>
        <w:right w:val="single" w:color="4874CB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E822F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44380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44380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4380" w:themeFill="accent1" w:themeFillShade="99"/>
      </w:tcPr>
    </w:tblStylePr>
    <w:tblStylePr w:type="band1Vert">
      <w:tblPr/>
      <w:tcPr>
        <w:shd w:val="clear" w:color="auto" w:fill="B5C7EA" w:themeFill="accent1" w:themeFillTint="66"/>
      </w:tcPr>
    </w:tblStylePr>
    <w:tblStylePr w:type="band1Horz">
      <w:tblPr/>
      <w:tcPr>
        <w:shd w:val="clear" w:color="auto" w:fill="A3B9E5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2">
    <w:name w:val="Colorful Shading Accent 2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E822F" w:themeColor="accent2" w:sz="24" w:space="0"/>
        <w:left w:val="single" w:color="EE822F" w:themeColor="accent2" w:sz="4" w:space="0"/>
        <w:bottom w:val="single" w:color="EE822F" w:themeColor="accent2" w:sz="4" w:space="0"/>
        <w:right w:val="single" w:color="EE822F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E822F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9E4B0C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9E4B0C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4B0C" w:themeFill="accent2" w:themeFillShade="99"/>
      </w:tcPr>
    </w:tblStylePr>
    <w:tblStylePr w:type="band1Vert">
      <w:tblPr/>
      <w:tcPr>
        <w:shd w:val="clear" w:color="auto" w:fill="F8CCAB" w:themeFill="accent2" w:themeFillTint="66"/>
      </w:tcPr>
    </w:tblStylePr>
    <w:tblStylePr w:type="band1Horz">
      <w:tblPr/>
      <w:tcPr>
        <w:shd w:val="clear" w:color="auto" w:fill="F6C097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3">
    <w:name w:val="Colorful Shading Accent 3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75BD42" w:themeColor="accent4" w:sz="24" w:space="0"/>
        <w:left w:val="single" w:color="F2BA02" w:themeColor="accent3" w:sz="4" w:space="0"/>
        <w:bottom w:val="single" w:color="F2BA02" w:themeColor="accent3" w:sz="4" w:space="0"/>
        <w:right w:val="single" w:color="F2BA02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8E5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75BD4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916F01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916F01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6F01" w:themeFill="accent3" w:themeFillShade="99"/>
      </w:tcPr>
    </w:tblStylePr>
    <w:tblStylePr w:type="band1Vert">
      <w:tblPr/>
      <w:tcPr>
        <w:shd w:val="clear" w:color="auto" w:fill="FEE595" w:themeFill="accent3" w:themeFillTint="66"/>
      </w:tcPr>
    </w:tblStylePr>
    <w:tblStylePr w:type="band1Horz">
      <w:tblPr/>
      <w:tcPr>
        <w:shd w:val="clear" w:color="auto" w:fill="FDDF7B" w:themeFill="accent3" w:themeFillTint="7F"/>
      </w:tcPr>
    </w:tblStylePr>
  </w:style>
  <w:style w:type="table" w:styleId="214">
    <w:name w:val="Colorful Shading Accent 4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2BA02" w:themeColor="accent3" w:sz="24" w:space="0"/>
        <w:left w:val="single" w:color="75BD42" w:themeColor="accent4" w:sz="4" w:space="0"/>
        <w:bottom w:val="single" w:color="75BD42" w:themeColor="accent4" w:sz="4" w:space="0"/>
        <w:right w:val="single" w:color="75BD4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1F8EC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2BA02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67127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67127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7127" w:themeFill="accent4" w:themeFillShade="99"/>
      </w:tcPr>
    </w:tblStylePr>
    <w:tblStylePr w:type="band1Vert">
      <w:tblPr/>
      <w:tcPr>
        <w:shd w:val="clear" w:color="auto" w:fill="C7E4B3" w:themeFill="accent4" w:themeFillTint="66"/>
      </w:tcPr>
    </w:tblStylePr>
    <w:tblStylePr w:type="band1Horz">
      <w:tblPr/>
      <w:tcPr>
        <w:shd w:val="clear" w:color="auto" w:fill="BADEA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5">
    <w:name w:val="Colorful Shading Accent 5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54C5E" w:themeColor="accent6" w:sz="24" w:space="0"/>
        <w:left w:val="single" w:color="30C0B4" w:themeColor="accent5" w:sz="4" w:space="0"/>
        <w:bottom w:val="single" w:color="30C0B4" w:themeColor="accent5" w:sz="4" w:space="0"/>
        <w:right w:val="single" w:color="30C0B4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9F9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54C5E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1C736B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1C736B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736B" w:themeFill="accent5" w:themeFillShade="99"/>
      </w:tcPr>
    </w:tblStylePr>
    <w:tblStylePr w:type="band1Vert">
      <w:tblPr/>
      <w:tcPr>
        <w:shd w:val="clear" w:color="auto" w:fill="A8E9E3" w:themeFill="accent5" w:themeFillTint="66"/>
      </w:tcPr>
    </w:tblStylePr>
    <w:tblStylePr w:type="band1Horz">
      <w:tblPr/>
      <w:tcPr>
        <w:shd w:val="clear" w:color="auto" w:fill="93E4DD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6">
    <w:name w:val="Colorful Shading Accent 6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30C0B4" w:themeColor="accent5" w:sz="24" w:space="0"/>
        <w:left w:val="single" w:color="E54C5E" w:themeColor="accent6" w:sz="4" w:space="0"/>
        <w:bottom w:val="single" w:color="E54C5E" w:themeColor="accent6" w:sz="4" w:space="0"/>
        <w:right w:val="single" w:color="E54C5E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CEDE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30C0B4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9F172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9F172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F1727" w:themeFill="accent6" w:themeFillShade="99"/>
      </w:tcPr>
    </w:tblStylePr>
    <w:tblStylePr w:type="band1Vert">
      <w:tblPr/>
      <w:tcPr>
        <w:shd w:val="clear" w:color="auto" w:fill="F4B7BE" w:themeFill="accent6" w:themeFillTint="66"/>
      </w:tcPr>
    </w:tblStylePr>
    <w:tblStylePr w:type="band1Horz">
      <w:tblPr/>
      <w:tcPr>
        <w:shd w:val="clear" w:color="auto" w:fill="F2A5AE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7">
    <w:name w:val="Colorful List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511" w:themeFill="accent2" w:themeFillShade="CC"/>
      </w:tcPr>
    </w:tblStylePr>
    <w:tblStylePr w:type="lastRow">
      <w:rPr>
        <w:b/>
        <w:bCs/>
        <w:color w:val="D36511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8">
    <w:name w:val="Colorful List Accent 1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1F9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511" w:themeFill="accent2" w:themeFillShade="CC"/>
      </w:tcPr>
    </w:tblStylePr>
    <w:tblStylePr w:type="lastRow">
      <w:rPr>
        <w:b/>
        <w:bCs/>
        <w:color w:val="D36511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CF2" w:themeFill="accent1" w:themeFillTint="3F"/>
      </w:tcPr>
    </w:tblStylePr>
    <w:tblStylePr w:type="band1Horz">
      <w:tblPr/>
      <w:tcPr>
        <w:shd w:val="clear" w:color="auto" w:fill="DAE3F4" w:themeFill="accent1" w:themeFillTint="33"/>
      </w:tcPr>
    </w:tblStylePr>
  </w:style>
  <w:style w:type="table" w:styleId="219">
    <w:name w:val="Colorful List Accent 2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511" w:themeFill="accent2" w:themeFillShade="CC"/>
      </w:tcPr>
    </w:tblStylePr>
    <w:tblStylePr w:type="lastRow">
      <w:rPr>
        <w:b/>
        <w:bCs/>
        <w:color w:val="D36511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0CB" w:themeFill="accent2" w:themeFillTint="3F"/>
      </w:tcPr>
    </w:tblStylePr>
    <w:tblStylePr w:type="band1Horz">
      <w:tblPr/>
      <w:tcPr>
        <w:shd w:val="clear" w:color="auto" w:fill="FBE5D5" w:themeFill="accent2" w:themeFillTint="33"/>
      </w:tcPr>
    </w:tblStylePr>
  </w:style>
  <w:style w:type="table" w:styleId="220">
    <w:name w:val="Colorful List Accent 3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8E5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5D9734" w:themeFill="accent4" w:themeFillShade="CC"/>
      </w:tcPr>
    </w:tblStylePr>
    <w:tblStylePr w:type="lastRow">
      <w:rPr>
        <w:b/>
        <w:bCs/>
        <w:color w:val="5E9735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FBD" w:themeFill="accent3" w:themeFillTint="3F"/>
      </w:tcPr>
    </w:tblStylePr>
    <w:tblStylePr w:type="band1Horz">
      <w:tblPr/>
      <w:tcPr>
        <w:shd w:val="clear" w:color="auto" w:fill="FEF2CA" w:themeFill="accent3" w:themeFillTint="33"/>
      </w:tcPr>
    </w:tblStylePr>
  </w:style>
  <w:style w:type="table" w:styleId="221">
    <w:name w:val="Colorful List Accent 4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1F8EC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C19401" w:themeFill="accent3" w:themeFillShade="CC"/>
      </w:tcPr>
    </w:tblStylePr>
    <w:tblStylePr w:type="lastRow">
      <w:rPr>
        <w:b/>
        <w:bCs/>
        <w:color w:val="C29502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ED0" w:themeFill="accent4" w:themeFillTint="3F"/>
      </w:tcPr>
    </w:tblStylePr>
    <w:tblStylePr w:type="band1Horz">
      <w:tblPr/>
      <w:tcPr>
        <w:shd w:val="clear" w:color="auto" w:fill="E3F1D9" w:themeFill="accent4" w:themeFillTint="33"/>
      </w:tcPr>
    </w:tblStylePr>
  </w:style>
  <w:style w:type="table" w:styleId="222">
    <w:name w:val="Colorful List Accent 5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9F9F8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51E34" w:themeFill="accent6" w:themeFillShade="CC"/>
      </w:tcPr>
    </w:tblStylePr>
    <w:tblStylePr w:type="lastRow">
      <w:rPr>
        <w:b/>
        <w:bCs/>
        <w:color w:val="D51F34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F1EE" w:themeFill="accent5" w:themeFillTint="3F"/>
      </w:tcPr>
    </w:tblStylePr>
    <w:tblStylePr w:type="band1Horz">
      <w:tblPr/>
      <w:tcPr>
        <w:shd w:val="clear" w:color="auto" w:fill="D3F4F1" w:themeFill="accent5" w:themeFillTint="33"/>
      </w:tcPr>
    </w:tblStylePr>
  </w:style>
  <w:style w:type="table" w:styleId="223">
    <w:name w:val="Colorful List Accent 6"/>
    <w:basedOn w:val="88"/>
    <w:semiHidden/>
    <w:unhideWhenUsed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CEDEF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26998F" w:themeFill="accent5" w:themeFillShade="CC"/>
      </w:tcPr>
    </w:tblStylePr>
    <w:tblStylePr w:type="lastRow">
      <w:rPr>
        <w:b/>
        <w:bCs/>
        <w:color w:val="269A90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2D7" w:themeFill="accent6" w:themeFillTint="3F"/>
      </w:tcPr>
    </w:tblStylePr>
    <w:tblStylePr w:type="band1Horz">
      <w:tblPr/>
      <w:tcPr>
        <w:shd w:val="clear" w:color="auto" w:fill="F9DBDE" w:themeFill="accent6" w:themeFillTint="33"/>
      </w:tcPr>
    </w:tblStylePr>
  </w:style>
  <w:style w:type="table" w:styleId="224">
    <w:name w:val="Colorful Grid"/>
    <w:basedOn w:val="88"/>
    <w:semiHidden/>
    <w:unhideWhenUsed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225">
    <w:name w:val="Colorful Grid Accent 1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3F4" w:themeFill="accent1" w:themeFillTint="33"/>
    </w:tcPr>
    <w:tblStylePr w:type="firstRow">
      <w:rPr>
        <w:b/>
        <w:bCs/>
      </w:rPr>
      <w:tblPr/>
      <w:tcPr>
        <w:shd w:val="clear" w:color="auto" w:fill="B5C7EA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5C7EA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D54A0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D54A0" w:themeFill="accent1" w:themeFillShade="BF"/>
      </w:tcPr>
    </w:tblStylePr>
    <w:tblStylePr w:type="band1Vert">
      <w:tblPr/>
      <w:tcPr>
        <w:shd w:val="clear" w:color="auto" w:fill="A3B9E5" w:themeFill="accent1" w:themeFillTint="7F"/>
      </w:tcPr>
    </w:tblStylePr>
    <w:tblStylePr w:type="band1Horz">
      <w:tblPr/>
      <w:tcPr>
        <w:shd w:val="clear" w:color="auto" w:fill="A3B9E5" w:themeFill="accent1" w:themeFillTint="7F"/>
      </w:tcPr>
    </w:tblStylePr>
  </w:style>
  <w:style w:type="table" w:styleId="226">
    <w:name w:val="Colorful Grid Accent 2"/>
    <w:basedOn w:val="88"/>
    <w:semiHidden/>
    <w:unhideWhenUsed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BE5D5" w:themeFill="accent2" w:themeFillTint="33"/>
    </w:tcPr>
    <w:tblStylePr w:type="firstRow">
      <w:rPr>
        <w:b/>
        <w:bCs/>
      </w:rPr>
      <w:tblPr/>
      <w:tcPr>
        <w:shd w:val="clear" w:color="auto" w:fill="F8CCAB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CCAB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55E10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55E10" w:themeFill="accent2" w:themeFillShade="BF"/>
      </w:tcPr>
    </w:tblStylePr>
    <w:tblStylePr w:type="band1Vert">
      <w:tblPr/>
      <w:tcPr>
        <w:shd w:val="clear" w:color="auto" w:fill="F6C097" w:themeFill="accent2" w:themeFillTint="7F"/>
      </w:tcPr>
    </w:tblStylePr>
    <w:tblStylePr w:type="band1Horz">
      <w:tblPr/>
      <w:tcPr>
        <w:shd w:val="clear" w:color="auto" w:fill="F6C097" w:themeFill="accent2" w:themeFillTint="7F"/>
      </w:tcPr>
    </w:tblStylePr>
  </w:style>
  <w:style w:type="table" w:styleId="227">
    <w:name w:val="Colorful Grid Accent 3"/>
    <w:basedOn w:val="88"/>
    <w:semiHidden/>
    <w:unhideWhenUsed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EF2CA" w:themeFill="accent3" w:themeFillTint="33"/>
    </w:tcPr>
    <w:tblStylePr w:type="firstRow">
      <w:rPr>
        <w:b/>
        <w:bCs/>
      </w:rPr>
      <w:tblPr/>
      <w:tcPr>
        <w:shd w:val="clear" w:color="auto" w:fill="FEE595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E595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B58B01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B58B01" w:themeFill="accent3" w:themeFillShade="BF"/>
      </w:tcPr>
    </w:tblStylePr>
    <w:tblStylePr w:type="band1Vert">
      <w:tblPr/>
      <w:tcPr>
        <w:shd w:val="clear" w:color="auto" w:fill="FDDF7B" w:themeFill="accent3" w:themeFillTint="7F"/>
      </w:tcPr>
    </w:tblStylePr>
    <w:tblStylePr w:type="band1Horz">
      <w:tblPr/>
      <w:tcPr>
        <w:shd w:val="clear" w:color="auto" w:fill="FDDF7B" w:themeFill="accent3" w:themeFillTint="7F"/>
      </w:tcPr>
    </w:tblStylePr>
  </w:style>
  <w:style w:type="table" w:styleId="228">
    <w:name w:val="Colorful Grid Accent 4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3F1D9" w:themeFill="accent4" w:themeFillTint="33"/>
    </w:tcPr>
    <w:tblStylePr w:type="firstRow">
      <w:rPr>
        <w:b/>
        <w:bCs/>
      </w:rPr>
      <w:tblPr/>
      <w:tcPr>
        <w:shd w:val="clear" w:color="auto" w:fill="C7E4B3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7E4B3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78D31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78D31" w:themeFill="accent4" w:themeFillShade="BF"/>
      </w:tcPr>
    </w:tblStylePr>
    <w:tblStylePr w:type="band1Vert">
      <w:tblPr/>
      <w:tcPr>
        <w:shd w:val="clear" w:color="auto" w:fill="BADEA0" w:themeFill="accent4" w:themeFillTint="7F"/>
      </w:tcPr>
    </w:tblStylePr>
    <w:tblStylePr w:type="band1Horz">
      <w:tblPr/>
      <w:tcPr>
        <w:shd w:val="clear" w:color="auto" w:fill="BADEA0" w:themeFill="accent4" w:themeFillTint="7F"/>
      </w:tcPr>
    </w:tblStylePr>
  </w:style>
  <w:style w:type="table" w:styleId="229">
    <w:name w:val="Colorful Grid Accent 5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3F4F1" w:themeFill="accent5" w:themeFillTint="33"/>
    </w:tcPr>
    <w:tblStylePr w:type="firstRow">
      <w:rPr>
        <w:b/>
        <w:bCs/>
      </w:rPr>
      <w:tblPr/>
      <w:tcPr>
        <w:shd w:val="clear" w:color="auto" w:fill="A8E9E3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A8E9E3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38F86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38F86" w:themeFill="accent5" w:themeFillShade="BF"/>
      </w:tcPr>
    </w:tblStylePr>
    <w:tblStylePr w:type="band1Vert">
      <w:tblPr/>
      <w:tcPr>
        <w:shd w:val="clear" w:color="auto" w:fill="93E4DD" w:themeFill="accent5" w:themeFillTint="7F"/>
      </w:tcPr>
    </w:tblStylePr>
    <w:tblStylePr w:type="band1Horz">
      <w:tblPr/>
      <w:tcPr>
        <w:shd w:val="clear" w:color="auto" w:fill="93E4DD" w:themeFill="accent5" w:themeFillTint="7F"/>
      </w:tcPr>
    </w:tblStylePr>
  </w:style>
  <w:style w:type="table" w:styleId="230">
    <w:name w:val="Colorful Grid Accent 6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9DBDE" w:themeFill="accent6" w:themeFillTint="33"/>
    </w:tcPr>
    <w:tblStylePr w:type="firstRow">
      <w:rPr>
        <w:b/>
        <w:bCs/>
      </w:rPr>
      <w:tblPr/>
      <w:tcPr>
        <w:shd w:val="clear" w:color="auto" w:fill="F4B7BE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4B7BE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71C31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71C31" w:themeFill="accent6" w:themeFillShade="BF"/>
      </w:tcPr>
    </w:tblStylePr>
    <w:tblStylePr w:type="band1Vert">
      <w:tblPr/>
      <w:tcPr>
        <w:shd w:val="clear" w:color="auto" w:fill="F2A5AE" w:themeFill="accent6" w:themeFillTint="7F"/>
      </w:tcPr>
    </w:tblStylePr>
    <w:tblStylePr w:type="band1Horz">
      <w:tblPr/>
      <w:tcPr>
        <w:shd w:val="clear" w:color="auto" w:fill="F2A5AE" w:themeFill="accent6" w:themeFillTint="7F"/>
      </w:tcPr>
    </w:tblStylePr>
  </w:style>
  <w:style w:type="character" w:styleId="232">
    <w:name w:val="Strong"/>
    <w:basedOn w:val="231"/>
    <w:qFormat/>
    <w:uiPriority w:val="0"/>
    <w:rPr>
      <w:b/>
      <w:bCs/>
    </w:rPr>
  </w:style>
  <w:style w:type="character" w:styleId="233">
    <w:name w:val="endnote reference"/>
    <w:basedOn w:val="231"/>
    <w:qFormat/>
    <w:uiPriority w:val="0"/>
    <w:rPr>
      <w:vertAlign w:val="superscript"/>
    </w:rPr>
  </w:style>
  <w:style w:type="character" w:styleId="234">
    <w:name w:val="page number"/>
    <w:basedOn w:val="231"/>
    <w:qFormat/>
    <w:uiPriority w:val="0"/>
  </w:style>
  <w:style w:type="character" w:styleId="235">
    <w:name w:val="FollowedHyperlink"/>
    <w:basedOn w:val="231"/>
    <w:qFormat/>
    <w:uiPriority w:val="0"/>
    <w:rPr>
      <w:color w:val="7E1FAD" w:themeColor="followedHyperlink"/>
      <w:u w:val="single"/>
      <w14:textFill>
        <w14:solidFill>
          <w14:schemeClr w14:val="folHlink"/>
        </w14:solidFill>
      </w14:textFill>
    </w:rPr>
  </w:style>
  <w:style w:type="character" w:styleId="236">
    <w:name w:val="Emphasis"/>
    <w:basedOn w:val="231"/>
    <w:qFormat/>
    <w:uiPriority w:val="0"/>
    <w:rPr>
      <w:i/>
      <w:iCs/>
    </w:rPr>
  </w:style>
  <w:style w:type="character" w:styleId="237">
    <w:name w:val="line number"/>
    <w:basedOn w:val="231"/>
    <w:qFormat/>
    <w:uiPriority w:val="0"/>
    <w:rPr>
      <w:rFonts w:ascii="Times New Roman" w:hAnsi="Times New Roman"/>
      <w:sz w:val="24"/>
    </w:rPr>
  </w:style>
  <w:style w:type="character" w:styleId="238">
    <w:name w:val="HTML Definition"/>
    <w:basedOn w:val="231"/>
    <w:qFormat/>
    <w:uiPriority w:val="0"/>
    <w:rPr>
      <w:i/>
      <w:iCs/>
    </w:rPr>
  </w:style>
  <w:style w:type="character" w:styleId="239">
    <w:name w:val="HTML Typewriter"/>
    <w:basedOn w:val="231"/>
    <w:qFormat/>
    <w:uiPriority w:val="0"/>
    <w:rPr>
      <w:rFonts w:ascii="Consolas" w:hAnsi="Consolas"/>
      <w:sz w:val="20"/>
      <w:szCs w:val="20"/>
    </w:rPr>
  </w:style>
  <w:style w:type="character" w:styleId="240">
    <w:name w:val="HTML Acronym"/>
    <w:basedOn w:val="231"/>
    <w:qFormat/>
    <w:uiPriority w:val="0"/>
  </w:style>
  <w:style w:type="character" w:styleId="241">
    <w:name w:val="HTML Variable"/>
    <w:basedOn w:val="231"/>
    <w:qFormat/>
    <w:uiPriority w:val="0"/>
    <w:rPr>
      <w:i/>
      <w:iCs/>
    </w:rPr>
  </w:style>
  <w:style w:type="character" w:styleId="242">
    <w:name w:val="Hyperlink"/>
    <w:basedOn w:val="231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styleId="243">
    <w:name w:val="HTML Code"/>
    <w:basedOn w:val="231"/>
    <w:qFormat/>
    <w:uiPriority w:val="0"/>
    <w:rPr>
      <w:rFonts w:ascii="Consolas" w:hAnsi="Consolas"/>
      <w:sz w:val="20"/>
      <w:szCs w:val="20"/>
    </w:rPr>
  </w:style>
  <w:style w:type="character" w:styleId="244">
    <w:name w:val="annotation reference"/>
    <w:basedOn w:val="231"/>
    <w:qFormat/>
    <w:uiPriority w:val="0"/>
    <w:rPr>
      <w:sz w:val="16"/>
      <w:szCs w:val="16"/>
    </w:rPr>
  </w:style>
  <w:style w:type="character" w:styleId="245">
    <w:name w:val="HTML Cite"/>
    <w:basedOn w:val="231"/>
    <w:qFormat/>
    <w:uiPriority w:val="0"/>
    <w:rPr>
      <w:i/>
      <w:iCs/>
    </w:rPr>
  </w:style>
  <w:style w:type="character" w:styleId="246">
    <w:name w:val="footnote reference"/>
    <w:basedOn w:val="231"/>
    <w:qFormat/>
    <w:uiPriority w:val="0"/>
    <w:rPr>
      <w:vertAlign w:val="superscript"/>
    </w:rPr>
  </w:style>
  <w:style w:type="character" w:styleId="247">
    <w:name w:val="HTML Keyboard"/>
    <w:basedOn w:val="231"/>
    <w:qFormat/>
    <w:uiPriority w:val="0"/>
    <w:rPr>
      <w:rFonts w:ascii="Consolas" w:hAnsi="Consolas"/>
      <w:sz w:val="20"/>
      <w:szCs w:val="20"/>
    </w:rPr>
  </w:style>
  <w:style w:type="character" w:styleId="248">
    <w:name w:val="HTML Sample"/>
    <w:basedOn w:val="231"/>
    <w:qFormat/>
    <w:uiPriority w:val="0"/>
    <w:rPr>
      <w:rFonts w:ascii="Consolas" w:hAnsi="Consolas"/>
      <w:sz w:val="24"/>
      <w:szCs w:val="24"/>
    </w:rPr>
  </w:style>
  <w:style w:type="character" w:customStyle="1" w:styleId="249">
    <w:name w:val="Comment Text Char"/>
    <w:basedOn w:val="231"/>
    <w:link w:val="28"/>
    <w:uiPriority w:val="0"/>
    <w:rPr>
      <w:rFonts w:ascii="Tahoma" w:hAnsi="Tahoma" w:cs="Tahoma"/>
      <w:kern w:val="2"/>
      <w:sz w:val="16"/>
      <w:lang w:eastAsia="zh-CN"/>
    </w:rPr>
  </w:style>
  <w:style w:type="character" w:customStyle="1" w:styleId="250">
    <w:name w:val="Heading 1 Char"/>
    <w:basedOn w:val="231"/>
    <w:link w:val="3"/>
    <w:qFormat/>
    <w:uiPriority w:val="0"/>
    <w:rPr>
      <w:rFonts w:asciiTheme="majorHAnsi" w:hAnsiTheme="majorHAnsi" w:eastAsiaTheme="majorEastAsia" w:cstheme="majorBidi"/>
      <w:color w:val="2E54A1" w:themeColor="accent1" w:themeShade="BF"/>
      <w:kern w:val="2"/>
      <w:sz w:val="32"/>
      <w:szCs w:val="32"/>
      <w:lang w:val="en-GB" w:eastAsia="zh-CN"/>
    </w:rPr>
  </w:style>
  <w:style w:type="character" w:customStyle="1" w:styleId="251">
    <w:name w:val="Heading 2 Char"/>
    <w:basedOn w:val="231"/>
    <w:link w:val="4"/>
    <w:semiHidden/>
    <w:qFormat/>
    <w:uiPriority w:val="0"/>
    <w:rPr>
      <w:rFonts w:asciiTheme="majorHAnsi" w:hAnsiTheme="majorHAnsi" w:eastAsiaTheme="majorEastAsia" w:cstheme="majorBidi"/>
      <w:color w:val="2E54A1" w:themeColor="accent1" w:themeShade="BF"/>
      <w:kern w:val="2"/>
      <w:sz w:val="26"/>
      <w:szCs w:val="26"/>
      <w:lang w:val="en-GB" w:eastAsia="zh-CN"/>
    </w:rPr>
  </w:style>
  <w:style w:type="character" w:customStyle="1" w:styleId="252">
    <w:name w:val="Heading 3 Char"/>
    <w:basedOn w:val="231"/>
    <w:link w:val="5"/>
    <w:semiHidden/>
    <w:qFormat/>
    <w:uiPriority w:val="0"/>
    <w:rPr>
      <w:rFonts w:asciiTheme="majorHAnsi" w:hAnsiTheme="majorHAnsi" w:eastAsiaTheme="majorEastAsia" w:cstheme="majorBidi"/>
      <w:color w:val="1E386B" w:themeColor="accent1" w:themeShade="80"/>
      <w:kern w:val="2"/>
      <w:sz w:val="24"/>
      <w:szCs w:val="24"/>
      <w:lang w:val="en-GB" w:eastAsia="zh-CN"/>
    </w:rPr>
  </w:style>
  <w:style w:type="character" w:customStyle="1" w:styleId="253">
    <w:name w:val="Heading 4 Char"/>
    <w:basedOn w:val="231"/>
    <w:link w:val="6"/>
    <w:semiHidden/>
    <w:qFormat/>
    <w:uiPriority w:val="0"/>
    <w:rPr>
      <w:rFonts w:asciiTheme="majorHAnsi" w:hAnsiTheme="majorHAnsi" w:eastAsiaTheme="majorEastAsia" w:cstheme="majorBidi"/>
      <w:i/>
      <w:iCs/>
      <w:color w:val="2E54A1" w:themeColor="accent1" w:themeShade="BF"/>
      <w:kern w:val="2"/>
      <w:sz w:val="21"/>
      <w:szCs w:val="24"/>
      <w:lang w:val="en-GB" w:eastAsia="zh-CN"/>
    </w:rPr>
  </w:style>
  <w:style w:type="character" w:customStyle="1" w:styleId="254">
    <w:name w:val="Heading 5 Char"/>
    <w:basedOn w:val="231"/>
    <w:link w:val="7"/>
    <w:semiHidden/>
    <w:uiPriority w:val="0"/>
    <w:rPr>
      <w:rFonts w:asciiTheme="majorHAnsi" w:hAnsiTheme="majorHAnsi" w:eastAsiaTheme="majorEastAsia" w:cstheme="majorBidi"/>
      <w:color w:val="2E54A1" w:themeColor="accent1" w:themeShade="BF"/>
      <w:kern w:val="2"/>
      <w:sz w:val="21"/>
      <w:szCs w:val="24"/>
      <w:lang w:val="en-GB" w:eastAsia="zh-CN"/>
    </w:rPr>
  </w:style>
  <w:style w:type="character" w:customStyle="1" w:styleId="255">
    <w:name w:val="Heading 6 Char"/>
    <w:basedOn w:val="231"/>
    <w:link w:val="8"/>
    <w:semiHidden/>
    <w:qFormat/>
    <w:uiPriority w:val="0"/>
    <w:rPr>
      <w:rFonts w:asciiTheme="majorHAnsi" w:hAnsiTheme="majorHAnsi" w:eastAsiaTheme="majorEastAsia" w:cstheme="majorBidi"/>
      <w:color w:val="1E386B" w:themeColor="accent1" w:themeShade="80"/>
      <w:kern w:val="2"/>
      <w:sz w:val="21"/>
      <w:szCs w:val="24"/>
      <w:lang w:val="en-GB" w:eastAsia="zh-CN"/>
    </w:rPr>
  </w:style>
  <w:style w:type="character" w:customStyle="1" w:styleId="256">
    <w:name w:val="Heading 7 Char"/>
    <w:basedOn w:val="231"/>
    <w:link w:val="9"/>
    <w:semiHidden/>
    <w:uiPriority w:val="0"/>
    <w:rPr>
      <w:rFonts w:asciiTheme="majorHAnsi" w:hAnsiTheme="majorHAnsi" w:eastAsiaTheme="majorEastAsia" w:cstheme="majorBidi"/>
      <w:i/>
      <w:iCs/>
      <w:color w:val="1E386B" w:themeColor="accent1" w:themeShade="80"/>
      <w:kern w:val="2"/>
      <w:sz w:val="21"/>
      <w:szCs w:val="24"/>
      <w:lang w:val="en-GB" w:eastAsia="zh-CN"/>
    </w:rPr>
  </w:style>
  <w:style w:type="character" w:customStyle="1" w:styleId="257">
    <w:name w:val="Heading 8 Char"/>
    <w:basedOn w:val="231"/>
    <w:link w:val="10"/>
    <w:semiHidden/>
    <w:qFormat/>
    <w:uiPriority w:val="0"/>
    <w:rPr>
      <w:rFonts w:asciiTheme="majorHAnsi" w:hAnsiTheme="majorHAnsi" w:eastAsiaTheme="majorEastAsia" w:cstheme="majorBidi"/>
      <w:color w:val="262626" w:themeColor="text1" w:themeTint="D9"/>
      <w:kern w:val="2"/>
      <w:sz w:val="21"/>
      <w:szCs w:val="21"/>
      <w:lang w:val="en-GB" w:eastAsia="zh-CN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8">
    <w:name w:val="Heading 9 Char"/>
    <w:basedOn w:val="231"/>
    <w:link w:val="11"/>
    <w:semiHidden/>
    <w:uiPriority w:val="0"/>
    <w:rPr>
      <w:rFonts w:asciiTheme="majorHAnsi" w:hAnsiTheme="majorHAnsi" w:eastAsiaTheme="majorEastAsia" w:cstheme="majorBidi"/>
      <w:i/>
      <w:iCs/>
      <w:color w:val="262626" w:themeColor="text1" w:themeTint="D9"/>
      <w:kern w:val="2"/>
      <w:sz w:val="21"/>
      <w:szCs w:val="21"/>
      <w:lang w:val="en-GB" w:eastAsia="zh-CN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9">
    <w:name w:val="Balloon Text Char"/>
    <w:basedOn w:val="231"/>
    <w:link w:val="54"/>
    <w:uiPriority w:val="0"/>
    <w:rPr>
      <w:rFonts w:ascii="Tahoma" w:hAnsi="Tahoma" w:cs="Tahoma"/>
      <w:kern w:val="2"/>
      <w:sz w:val="16"/>
      <w:szCs w:val="18"/>
      <w:lang w:eastAsia="zh-CN"/>
    </w:rPr>
  </w:style>
  <w:style w:type="paragraph" w:customStyle="1" w:styleId="260">
    <w:name w:val="Bibliography1"/>
    <w:basedOn w:val="1"/>
    <w:next w:val="1"/>
    <w:semiHidden/>
    <w:unhideWhenUsed/>
    <w:uiPriority w:val="37"/>
  </w:style>
  <w:style w:type="character" w:customStyle="1" w:styleId="261">
    <w:name w:val="Body Text Char"/>
    <w:basedOn w:val="231"/>
    <w:link w:val="34"/>
    <w:uiPriority w:val="0"/>
    <w:rPr>
      <w:kern w:val="2"/>
      <w:sz w:val="21"/>
      <w:szCs w:val="24"/>
      <w:lang w:val="en-GB" w:eastAsia="zh-CN"/>
    </w:rPr>
  </w:style>
  <w:style w:type="character" w:customStyle="1" w:styleId="262">
    <w:name w:val="Body Text 2 Char"/>
    <w:basedOn w:val="231"/>
    <w:link w:val="76"/>
    <w:uiPriority w:val="0"/>
    <w:rPr>
      <w:kern w:val="2"/>
      <w:sz w:val="21"/>
      <w:szCs w:val="24"/>
      <w:lang w:val="en-GB" w:eastAsia="zh-CN"/>
    </w:rPr>
  </w:style>
  <w:style w:type="character" w:customStyle="1" w:styleId="263">
    <w:name w:val="Body Text 3 Char"/>
    <w:basedOn w:val="231"/>
    <w:link w:val="31"/>
    <w:qFormat/>
    <w:uiPriority w:val="0"/>
    <w:rPr>
      <w:kern w:val="2"/>
      <w:sz w:val="16"/>
      <w:szCs w:val="16"/>
      <w:lang w:val="en-GB" w:eastAsia="zh-CN"/>
    </w:rPr>
  </w:style>
  <w:style w:type="character" w:customStyle="1" w:styleId="264">
    <w:name w:val="Body Text First Indent Char"/>
    <w:basedOn w:val="261"/>
    <w:link w:val="86"/>
    <w:uiPriority w:val="0"/>
    <w:rPr>
      <w:kern w:val="2"/>
      <w:sz w:val="21"/>
      <w:szCs w:val="24"/>
      <w:lang w:val="en-GB" w:eastAsia="zh-CN"/>
    </w:rPr>
  </w:style>
  <w:style w:type="character" w:customStyle="1" w:styleId="265">
    <w:name w:val="Body Text Indent Char"/>
    <w:basedOn w:val="231"/>
    <w:link w:val="35"/>
    <w:qFormat/>
    <w:uiPriority w:val="0"/>
    <w:rPr>
      <w:kern w:val="2"/>
      <w:sz w:val="21"/>
      <w:szCs w:val="24"/>
      <w:lang w:val="en-GB" w:eastAsia="zh-CN"/>
    </w:rPr>
  </w:style>
  <w:style w:type="character" w:customStyle="1" w:styleId="266">
    <w:name w:val="Body Text First Indent 2 Char"/>
    <w:basedOn w:val="265"/>
    <w:link w:val="87"/>
    <w:qFormat/>
    <w:uiPriority w:val="0"/>
    <w:rPr>
      <w:kern w:val="2"/>
      <w:sz w:val="21"/>
      <w:szCs w:val="24"/>
      <w:lang w:val="en-GB" w:eastAsia="zh-CN"/>
    </w:rPr>
  </w:style>
  <w:style w:type="character" w:customStyle="1" w:styleId="267">
    <w:name w:val="Body Text Indent 2 Char"/>
    <w:basedOn w:val="231"/>
    <w:link w:val="51"/>
    <w:qFormat/>
    <w:uiPriority w:val="0"/>
    <w:rPr>
      <w:kern w:val="2"/>
      <w:sz w:val="21"/>
      <w:szCs w:val="24"/>
      <w:lang w:val="en-GB" w:eastAsia="zh-CN"/>
    </w:rPr>
  </w:style>
  <w:style w:type="character" w:customStyle="1" w:styleId="268">
    <w:name w:val="Body Text Indent 3 Char"/>
    <w:basedOn w:val="231"/>
    <w:link w:val="70"/>
    <w:uiPriority w:val="0"/>
    <w:rPr>
      <w:kern w:val="2"/>
      <w:sz w:val="16"/>
      <w:szCs w:val="16"/>
      <w:lang w:val="en-GB" w:eastAsia="zh-CN"/>
    </w:rPr>
  </w:style>
  <w:style w:type="character" w:customStyle="1" w:styleId="269">
    <w:name w:val="Book Title1"/>
    <w:basedOn w:val="231"/>
    <w:qFormat/>
    <w:uiPriority w:val="33"/>
    <w:rPr>
      <w:b/>
      <w:bCs/>
      <w:i/>
      <w:iCs/>
      <w:spacing w:val="5"/>
    </w:rPr>
  </w:style>
  <w:style w:type="character" w:customStyle="1" w:styleId="270">
    <w:name w:val="Closing Char"/>
    <w:basedOn w:val="231"/>
    <w:link w:val="32"/>
    <w:qFormat/>
    <w:uiPriority w:val="0"/>
    <w:rPr>
      <w:kern w:val="2"/>
      <w:sz w:val="21"/>
      <w:szCs w:val="24"/>
      <w:lang w:val="en-GB" w:eastAsia="zh-CN"/>
    </w:rPr>
  </w:style>
  <w:style w:type="character" w:customStyle="1" w:styleId="271">
    <w:name w:val="Comment Subject Char"/>
    <w:basedOn w:val="249"/>
    <w:link w:val="85"/>
    <w:qFormat/>
    <w:uiPriority w:val="0"/>
    <w:rPr>
      <w:rFonts w:ascii="Tahoma" w:hAnsi="Tahoma" w:cs="Tahoma"/>
      <w:b/>
      <w:bCs/>
      <w:kern w:val="2"/>
      <w:sz w:val="16"/>
      <w:lang w:eastAsia="zh-CN"/>
    </w:rPr>
  </w:style>
  <w:style w:type="character" w:customStyle="1" w:styleId="272">
    <w:name w:val="Date Char"/>
    <w:basedOn w:val="231"/>
    <w:link w:val="50"/>
    <w:qFormat/>
    <w:uiPriority w:val="0"/>
    <w:rPr>
      <w:kern w:val="2"/>
      <w:sz w:val="21"/>
      <w:szCs w:val="24"/>
      <w:lang w:val="en-GB" w:eastAsia="zh-CN"/>
    </w:rPr>
  </w:style>
  <w:style w:type="character" w:customStyle="1" w:styleId="273">
    <w:name w:val="Document Map Char"/>
    <w:basedOn w:val="231"/>
    <w:link w:val="26"/>
    <w:qFormat/>
    <w:uiPriority w:val="0"/>
    <w:rPr>
      <w:rFonts w:ascii="Segoe UI" w:hAnsi="Segoe UI" w:cs="Segoe UI"/>
      <w:kern w:val="2"/>
      <w:sz w:val="16"/>
      <w:szCs w:val="16"/>
      <w:lang w:val="en-GB" w:eastAsia="zh-CN"/>
    </w:rPr>
  </w:style>
  <w:style w:type="character" w:customStyle="1" w:styleId="274">
    <w:name w:val="E-mail Signature Char"/>
    <w:basedOn w:val="231"/>
    <w:link w:val="19"/>
    <w:qFormat/>
    <w:uiPriority w:val="0"/>
    <w:rPr>
      <w:kern w:val="2"/>
      <w:sz w:val="21"/>
      <w:szCs w:val="24"/>
      <w:lang w:val="en-GB" w:eastAsia="zh-CN"/>
    </w:rPr>
  </w:style>
  <w:style w:type="character" w:customStyle="1" w:styleId="275">
    <w:name w:val="Endnote Text Char"/>
    <w:basedOn w:val="231"/>
    <w:link w:val="52"/>
    <w:qFormat/>
    <w:uiPriority w:val="0"/>
    <w:rPr>
      <w:kern w:val="2"/>
      <w:lang w:val="en-GB" w:eastAsia="zh-CN"/>
    </w:rPr>
  </w:style>
  <w:style w:type="character" w:customStyle="1" w:styleId="276">
    <w:name w:val="Footer Char"/>
    <w:basedOn w:val="231"/>
    <w:link w:val="55"/>
    <w:qFormat/>
    <w:uiPriority w:val="99"/>
    <w:rPr>
      <w:rFonts w:ascii="Times New Roman" w:hAnsi="Times New Roman"/>
      <w:kern w:val="2"/>
      <w:sz w:val="24"/>
      <w:szCs w:val="24"/>
      <w:lang w:val="en-GB" w:eastAsia="zh-CN"/>
    </w:rPr>
  </w:style>
  <w:style w:type="character" w:customStyle="1" w:styleId="277">
    <w:name w:val="Footnote Text Char"/>
    <w:basedOn w:val="231"/>
    <w:link w:val="67"/>
    <w:qFormat/>
    <w:uiPriority w:val="0"/>
    <w:rPr>
      <w:kern w:val="2"/>
      <w:lang w:val="en-GB" w:eastAsia="zh-CN"/>
    </w:rPr>
  </w:style>
  <w:style w:type="table" w:customStyle="1" w:styleId="278">
    <w:name w:val="Grid Table 1 Light1"/>
    <w:basedOn w:val="88"/>
    <w:qFormat/>
    <w:uiPriority w:val="46"/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79">
    <w:name w:val="Grid Table 1 Light - Accent 11"/>
    <w:basedOn w:val="88"/>
    <w:qFormat/>
    <w:uiPriority w:val="46"/>
    <w:tblPr>
      <w:tblBorders>
        <w:top w:val="single" w:color="B5C7EA" w:themeColor="accent1" w:themeTint="66" w:sz="4" w:space="0"/>
        <w:left w:val="single" w:color="B5C7EA" w:themeColor="accent1" w:themeTint="66" w:sz="4" w:space="0"/>
        <w:bottom w:val="single" w:color="B5C7EA" w:themeColor="accent1" w:themeTint="66" w:sz="4" w:space="0"/>
        <w:right w:val="single" w:color="B5C7EA" w:themeColor="accent1" w:themeTint="66" w:sz="4" w:space="0"/>
        <w:insideH w:val="single" w:color="B5C7EA" w:themeColor="accent1" w:themeTint="66" w:sz="4" w:space="0"/>
        <w:insideV w:val="single" w:color="B5C7EA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91ABDF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91ABDF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0">
    <w:name w:val="Grid Table 1 Light - Accent 21"/>
    <w:basedOn w:val="88"/>
    <w:qFormat/>
    <w:uiPriority w:val="46"/>
    <w:tblPr>
      <w:tblBorders>
        <w:top w:val="single" w:color="F8CCAB" w:themeColor="accent2" w:themeTint="66" w:sz="4" w:space="0"/>
        <w:left w:val="single" w:color="F8CCAB" w:themeColor="accent2" w:themeTint="66" w:sz="4" w:space="0"/>
        <w:bottom w:val="single" w:color="F8CCAB" w:themeColor="accent2" w:themeTint="66" w:sz="4" w:space="0"/>
        <w:right w:val="single" w:color="F8CCAB" w:themeColor="accent2" w:themeTint="66" w:sz="4" w:space="0"/>
        <w:insideH w:val="single" w:color="F8CCAB" w:themeColor="accent2" w:themeTint="66" w:sz="4" w:space="0"/>
        <w:insideV w:val="single" w:color="F8CCAB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4B382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4B382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1">
    <w:name w:val="Grid Table 1 Light - Accent 31"/>
    <w:basedOn w:val="88"/>
    <w:qFormat/>
    <w:uiPriority w:val="46"/>
    <w:tblPr>
      <w:tblBorders>
        <w:top w:val="single" w:color="FEE595" w:themeColor="accent3" w:themeTint="66" w:sz="4" w:space="0"/>
        <w:left w:val="single" w:color="FEE595" w:themeColor="accent3" w:themeTint="66" w:sz="4" w:space="0"/>
        <w:bottom w:val="single" w:color="FEE595" w:themeColor="accent3" w:themeTint="66" w:sz="4" w:space="0"/>
        <w:right w:val="single" w:color="FEE595" w:themeColor="accent3" w:themeTint="66" w:sz="4" w:space="0"/>
        <w:insideH w:val="single" w:color="FEE595" w:themeColor="accent3" w:themeTint="66" w:sz="4" w:space="0"/>
        <w:insideV w:val="single" w:color="FEE595" w:themeColor="accent3" w:themeTint="66" w:sz="4" w:space="0"/>
      </w:tblBorders>
    </w:tblPr>
    <w:tblStylePr w:type="firstRow">
      <w:rPr>
        <w:b/>
        <w:bCs/>
      </w:rPr>
      <w:tcPr>
        <w:tcBorders>
          <w:bottom w:val="single" w:color="FDD960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FDD960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2">
    <w:name w:val="Grid Table 1 Light - Accent 41"/>
    <w:basedOn w:val="88"/>
    <w:qFormat/>
    <w:uiPriority w:val="46"/>
    <w:tblPr>
      <w:tblBorders>
        <w:top w:val="single" w:color="C7E4B3" w:themeColor="accent4" w:themeTint="66" w:sz="4" w:space="0"/>
        <w:left w:val="single" w:color="C7E4B3" w:themeColor="accent4" w:themeTint="66" w:sz="4" w:space="0"/>
        <w:bottom w:val="single" w:color="C7E4B3" w:themeColor="accent4" w:themeTint="66" w:sz="4" w:space="0"/>
        <w:right w:val="single" w:color="C7E4B3" w:themeColor="accent4" w:themeTint="66" w:sz="4" w:space="0"/>
        <w:insideH w:val="single" w:color="C7E4B3" w:themeColor="accent4" w:themeTint="66" w:sz="4" w:space="0"/>
        <w:insideV w:val="single" w:color="C7E4B3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ACD78D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ACD78D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3">
    <w:name w:val="Grid Table 1 Light - Accent 51"/>
    <w:basedOn w:val="88"/>
    <w:qFormat/>
    <w:uiPriority w:val="46"/>
    <w:tblPr>
      <w:tblBorders>
        <w:top w:val="single" w:color="A8E9E3" w:themeColor="accent5" w:themeTint="66" w:sz="4" w:space="0"/>
        <w:left w:val="single" w:color="A8E9E3" w:themeColor="accent5" w:themeTint="66" w:sz="4" w:space="0"/>
        <w:bottom w:val="single" w:color="A8E9E3" w:themeColor="accent5" w:themeTint="66" w:sz="4" w:space="0"/>
        <w:right w:val="single" w:color="A8E9E3" w:themeColor="accent5" w:themeTint="66" w:sz="4" w:space="0"/>
        <w:insideH w:val="single" w:color="A8E9E3" w:themeColor="accent5" w:themeTint="66" w:sz="4" w:space="0"/>
        <w:insideV w:val="single" w:color="A8E9E3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7DDED6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7DDED6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4">
    <w:name w:val="Grid Table 1 Light - Accent 61"/>
    <w:basedOn w:val="88"/>
    <w:qFormat/>
    <w:uiPriority w:val="46"/>
    <w:tblPr>
      <w:tblBorders>
        <w:top w:val="single" w:color="F4B7BE" w:themeColor="accent6" w:themeTint="66" w:sz="4" w:space="0"/>
        <w:left w:val="single" w:color="F4B7BE" w:themeColor="accent6" w:themeTint="66" w:sz="4" w:space="0"/>
        <w:bottom w:val="single" w:color="F4B7BE" w:themeColor="accent6" w:themeTint="66" w:sz="4" w:space="0"/>
        <w:right w:val="single" w:color="F4B7BE" w:themeColor="accent6" w:themeTint="66" w:sz="4" w:space="0"/>
        <w:insideH w:val="single" w:color="F4B7BE" w:themeColor="accent6" w:themeTint="66" w:sz="4" w:space="0"/>
        <w:insideV w:val="single" w:color="F4B7BE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EF939E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EF939E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5">
    <w:name w:val="Grid Table 21"/>
    <w:basedOn w:val="88"/>
    <w:qFormat/>
    <w:uiPriority w:val="47"/>
    <w:tblPr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286">
    <w:name w:val="Grid Table 2 - Accent 11"/>
    <w:basedOn w:val="88"/>
    <w:qFormat/>
    <w:uiPriority w:val="47"/>
    <w:tblPr>
      <w:tblBorders>
        <w:top w:val="single" w:color="91ABDF" w:themeColor="accent1" w:themeTint="99" w:sz="2" w:space="0"/>
        <w:bottom w:val="single" w:color="91ABDF" w:themeColor="accent1" w:themeTint="99" w:sz="2" w:space="0"/>
        <w:insideH w:val="single" w:color="91ABDF" w:themeColor="accent1" w:themeTint="99" w:sz="2" w:space="0"/>
        <w:insideV w:val="single" w:color="91ABDF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91ABD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91ABD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</w:style>
  <w:style w:type="table" w:customStyle="1" w:styleId="287">
    <w:name w:val="Grid Table 2 - Accent 21"/>
    <w:basedOn w:val="88"/>
    <w:qFormat/>
    <w:uiPriority w:val="47"/>
    <w:tblPr>
      <w:tblBorders>
        <w:top w:val="single" w:color="F4B382" w:themeColor="accent2" w:themeTint="99" w:sz="2" w:space="0"/>
        <w:bottom w:val="single" w:color="F4B382" w:themeColor="accent2" w:themeTint="99" w:sz="2" w:space="0"/>
        <w:insideH w:val="single" w:color="F4B382" w:themeColor="accent2" w:themeTint="99" w:sz="2" w:space="0"/>
        <w:insideV w:val="single" w:color="F4B382" w:themeColor="accent2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F4B382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F4B382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</w:style>
  <w:style w:type="table" w:customStyle="1" w:styleId="288">
    <w:name w:val="Grid Table 2 - Accent 31"/>
    <w:basedOn w:val="88"/>
    <w:qFormat/>
    <w:uiPriority w:val="47"/>
    <w:tblPr>
      <w:tblBorders>
        <w:top w:val="single" w:color="FDD960" w:themeColor="accent3" w:themeTint="99" w:sz="2" w:space="0"/>
        <w:bottom w:val="single" w:color="FDD960" w:themeColor="accent3" w:themeTint="99" w:sz="2" w:space="0"/>
        <w:insideH w:val="single" w:color="FDD960" w:themeColor="accent3" w:themeTint="99" w:sz="2" w:space="0"/>
        <w:insideV w:val="single" w:color="FDD960" w:themeColor="accent3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FDD960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FDD960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</w:style>
  <w:style w:type="table" w:customStyle="1" w:styleId="289">
    <w:name w:val="Grid Table 2 - Accent 41"/>
    <w:basedOn w:val="88"/>
    <w:qFormat/>
    <w:uiPriority w:val="47"/>
    <w:tblPr>
      <w:tblBorders>
        <w:top w:val="single" w:color="ACD78D" w:themeColor="accent4" w:themeTint="99" w:sz="2" w:space="0"/>
        <w:bottom w:val="single" w:color="ACD78D" w:themeColor="accent4" w:themeTint="99" w:sz="2" w:space="0"/>
        <w:insideH w:val="single" w:color="ACD78D" w:themeColor="accent4" w:themeTint="99" w:sz="2" w:space="0"/>
        <w:insideV w:val="single" w:color="ACD78D" w:themeColor="accent4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ACD78D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ACD78D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</w:style>
  <w:style w:type="table" w:customStyle="1" w:styleId="290">
    <w:name w:val="Grid Table 2 - Accent 51"/>
    <w:basedOn w:val="88"/>
    <w:qFormat/>
    <w:uiPriority w:val="47"/>
    <w:tblPr>
      <w:tblBorders>
        <w:top w:val="single" w:color="7DDED6" w:themeColor="accent5" w:themeTint="99" w:sz="2" w:space="0"/>
        <w:bottom w:val="single" w:color="7DDED6" w:themeColor="accent5" w:themeTint="99" w:sz="2" w:space="0"/>
        <w:insideH w:val="single" w:color="7DDED6" w:themeColor="accent5" w:themeTint="99" w:sz="2" w:space="0"/>
        <w:insideV w:val="single" w:color="7DDED6" w:themeColor="accent5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7DDED6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7DDED6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</w:style>
  <w:style w:type="table" w:customStyle="1" w:styleId="291">
    <w:name w:val="Grid Table 2 - Accent 61"/>
    <w:basedOn w:val="88"/>
    <w:qFormat/>
    <w:uiPriority w:val="47"/>
    <w:tblPr>
      <w:tblBorders>
        <w:top w:val="single" w:color="EF939E" w:themeColor="accent6" w:themeTint="99" w:sz="2" w:space="0"/>
        <w:bottom w:val="single" w:color="EF939E" w:themeColor="accent6" w:themeTint="99" w:sz="2" w:space="0"/>
        <w:insideH w:val="single" w:color="EF939E" w:themeColor="accent6" w:themeTint="99" w:sz="2" w:space="0"/>
        <w:insideV w:val="single" w:color="EF939E" w:themeColor="accent6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EF939E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EF939E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</w:style>
  <w:style w:type="table" w:customStyle="1" w:styleId="292">
    <w:name w:val="Grid Table 31"/>
    <w:basedOn w:val="88"/>
    <w:qFormat/>
    <w:uiPriority w:val="48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bottom w:val="single" w:color="666666" w:themeColor="text1" w:themeTint="99" w:sz="4" w:space="0"/>
        </w:tcBorders>
      </w:tcPr>
    </w:tblStylePr>
    <w:tblStylePr w:type="nwCell">
      <w:tcPr>
        <w:tcBorders>
          <w:bottom w:val="single" w:color="666666" w:themeColor="text1" w:themeTint="99" w:sz="4" w:space="0"/>
        </w:tcBorders>
      </w:tcPr>
    </w:tblStylePr>
    <w:tblStylePr w:type="seCell">
      <w:tcPr>
        <w:tcBorders>
          <w:top w:val="single" w:color="666666" w:themeColor="text1" w:themeTint="99" w:sz="4" w:space="0"/>
        </w:tcBorders>
      </w:tcPr>
    </w:tblStylePr>
    <w:tblStylePr w:type="swCell">
      <w:tcPr>
        <w:tcBorders>
          <w:top w:val="single" w:color="666666" w:themeColor="text1" w:themeTint="99" w:sz="4" w:space="0"/>
        </w:tcBorders>
      </w:tcPr>
    </w:tblStylePr>
  </w:style>
  <w:style w:type="table" w:customStyle="1" w:styleId="293">
    <w:name w:val="Grid Table 3 - Accent 11"/>
    <w:basedOn w:val="88"/>
    <w:qFormat/>
    <w:uiPriority w:val="48"/>
    <w:tblPr>
      <w:tblBorders>
        <w:top w:val="single" w:color="91ABDF" w:themeColor="accent1" w:themeTint="99" w:sz="4" w:space="0"/>
        <w:left w:val="single" w:color="91ABDF" w:themeColor="accent1" w:themeTint="99" w:sz="4" w:space="0"/>
        <w:bottom w:val="single" w:color="91ABDF" w:themeColor="accent1" w:themeTint="99" w:sz="4" w:space="0"/>
        <w:right w:val="single" w:color="91ABDF" w:themeColor="accent1" w:themeTint="99" w:sz="4" w:space="0"/>
        <w:insideH w:val="single" w:color="91ABDF" w:themeColor="accent1" w:themeTint="99" w:sz="4" w:space="0"/>
        <w:insideV w:val="single" w:color="91ABDF" w:themeColor="accen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  <w:tblStylePr w:type="neCell">
      <w:tcPr>
        <w:tcBorders>
          <w:bottom w:val="single" w:color="91ABDF" w:themeColor="accent1" w:themeTint="99" w:sz="4" w:space="0"/>
        </w:tcBorders>
      </w:tcPr>
    </w:tblStylePr>
    <w:tblStylePr w:type="nwCell">
      <w:tcPr>
        <w:tcBorders>
          <w:bottom w:val="single" w:color="91ABDF" w:themeColor="accent1" w:themeTint="99" w:sz="4" w:space="0"/>
        </w:tcBorders>
      </w:tcPr>
    </w:tblStylePr>
    <w:tblStylePr w:type="seCell">
      <w:tcPr>
        <w:tcBorders>
          <w:top w:val="single" w:color="91ABDF" w:themeColor="accent1" w:themeTint="99" w:sz="4" w:space="0"/>
        </w:tcBorders>
      </w:tcPr>
    </w:tblStylePr>
    <w:tblStylePr w:type="swCell">
      <w:tcPr>
        <w:tcBorders>
          <w:top w:val="single" w:color="91ABDF" w:themeColor="accent1" w:themeTint="99" w:sz="4" w:space="0"/>
        </w:tcBorders>
      </w:tcPr>
    </w:tblStylePr>
  </w:style>
  <w:style w:type="table" w:customStyle="1" w:styleId="294">
    <w:name w:val="Grid Table 3 - Accent 21"/>
    <w:basedOn w:val="88"/>
    <w:qFormat/>
    <w:uiPriority w:val="48"/>
    <w:tblPr>
      <w:tblBorders>
        <w:top w:val="single" w:color="F4B382" w:themeColor="accent2" w:themeTint="99" w:sz="4" w:space="0"/>
        <w:left w:val="single" w:color="F4B382" w:themeColor="accent2" w:themeTint="99" w:sz="4" w:space="0"/>
        <w:bottom w:val="single" w:color="F4B382" w:themeColor="accent2" w:themeTint="99" w:sz="4" w:space="0"/>
        <w:right w:val="single" w:color="F4B382" w:themeColor="accent2" w:themeTint="99" w:sz="4" w:space="0"/>
        <w:insideH w:val="single" w:color="F4B382" w:themeColor="accent2" w:themeTint="99" w:sz="4" w:space="0"/>
        <w:insideV w:val="single" w:color="F4B382" w:themeColor="accent2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  <w:tblStylePr w:type="neCell">
      <w:tcPr>
        <w:tcBorders>
          <w:bottom w:val="single" w:color="F4B382" w:themeColor="accent2" w:themeTint="99" w:sz="4" w:space="0"/>
        </w:tcBorders>
      </w:tcPr>
    </w:tblStylePr>
    <w:tblStylePr w:type="nwCell">
      <w:tcPr>
        <w:tcBorders>
          <w:bottom w:val="single" w:color="F4B382" w:themeColor="accent2" w:themeTint="99" w:sz="4" w:space="0"/>
        </w:tcBorders>
      </w:tcPr>
    </w:tblStylePr>
    <w:tblStylePr w:type="seCell">
      <w:tcPr>
        <w:tcBorders>
          <w:top w:val="single" w:color="F4B382" w:themeColor="accent2" w:themeTint="99" w:sz="4" w:space="0"/>
        </w:tcBorders>
      </w:tcPr>
    </w:tblStylePr>
    <w:tblStylePr w:type="swCell">
      <w:tcPr>
        <w:tcBorders>
          <w:top w:val="single" w:color="F4B382" w:themeColor="accent2" w:themeTint="99" w:sz="4" w:space="0"/>
        </w:tcBorders>
      </w:tcPr>
    </w:tblStylePr>
  </w:style>
  <w:style w:type="table" w:customStyle="1" w:styleId="295">
    <w:name w:val="Grid Table 3 - Accent 31"/>
    <w:basedOn w:val="88"/>
    <w:qFormat/>
    <w:uiPriority w:val="48"/>
    <w:tblPr>
      <w:tblBorders>
        <w:top w:val="single" w:color="FDD960" w:themeColor="accent3" w:themeTint="99" w:sz="4" w:space="0"/>
        <w:left w:val="single" w:color="FDD960" w:themeColor="accent3" w:themeTint="99" w:sz="4" w:space="0"/>
        <w:bottom w:val="single" w:color="FDD960" w:themeColor="accent3" w:themeTint="99" w:sz="4" w:space="0"/>
        <w:right w:val="single" w:color="FDD960" w:themeColor="accent3" w:themeTint="99" w:sz="4" w:space="0"/>
        <w:insideH w:val="single" w:color="FDD960" w:themeColor="accent3" w:themeTint="99" w:sz="4" w:space="0"/>
        <w:insideV w:val="single" w:color="FDD960" w:themeColor="accent3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  <w:tblStylePr w:type="neCell">
      <w:tcPr>
        <w:tcBorders>
          <w:bottom w:val="single" w:color="FDD960" w:themeColor="accent3" w:themeTint="99" w:sz="4" w:space="0"/>
        </w:tcBorders>
      </w:tcPr>
    </w:tblStylePr>
    <w:tblStylePr w:type="nwCell">
      <w:tcPr>
        <w:tcBorders>
          <w:bottom w:val="single" w:color="FDD960" w:themeColor="accent3" w:themeTint="99" w:sz="4" w:space="0"/>
        </w:tcBorders>
      </w:tcPr>
    </w:tblStylePr>
    <w:tblStylePr w:type="seCell">
      <w:tcPr>
        <w:tcBorders>
          <w:top w:val="single" w:color="FDD960" w:themeColor="accent3" w:themeTint="99" w:sz="4" w:space="0"/>
        </w:tcBorders>
      </w:tcPr>
    </w:tblStylePr>
    <w:tblStylePr w:type="swCell">
      <w:tcPr>
        <w:tcBorders>
          <w:top w:val="single" w:color="FDD960" w:themeColor="accent3" w:themeTint="99" w:sz="4" w:space="0"/>
        </w:tcBorders>
      </w:tcPr>
    </w:tblStylePr>
  </w:style>
  <w:style w:type="table" w:customStyle="1" w:styleId="296">
    <w:name w:val="Grid Table 3 - Accent 41"/>
    <w:basedOn w:val="88"/>
    <w:qFormat/>
    <w:uiPriority w:val="48"/>
    <w:tblPr>
      <w:tblBorders>
        <w:top w:val="single" w:color="ACD78D" w:themeColor="accent4" w:themeTint="99" w:sz="4" w:space="0"/>
        <w:left w:val="single" w:color="ACD78D" w:themeColor="accent4" w:themeTint="99" w:sz="4" w:space="0"/>
        <w:bottom w:val="single" w:color="ACD78D" w:themeColor="accent4" w:themeTint="99" w:sz="4" w:space="0"/>
        <w:right w:val="single" w:color="ACD78D" w:themeColor="accent4" w:themeTint="99" w:sz="4" w:space="0"/>
        <w:insideH w:val="single" w:color="ACD78D" w:themeColor="accent4" w:themeTint="99" w:sz="4" w:space="0"/>
        <w:insideV w:val="single" w:color="ACD78D" w:themeColor="accent4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  <w:tblStylePr w:type="neCell">
      <w:tcPr>
        <w:tcBorders>
          <w:bottom w:val="single" w:color="ACD78D" w:themeColor="accent4" w:themeTint="99" w:sz="4" w:space="0"/>
        </w:tcBorders>
      </w:tcPr>
    </w:tblStylePr>
    <w:tblStylePr w:type="nwCell">
      <w:tcPr>
        <w:tcBorders>
          <w:bottom w:val="single" w:color="ACD78D" w:themeColor="accent4" w:themeTint="99" w:sz="4" w:space="0"/>
        </w:tcBorders>
      </w:tcPr>
    </w:tblStylePr>
    <w:tblStylePr w:type="seCell">
      <w:tcPr>
        <w:tcBorders>
          <w:top w:val="single" w:color="ACD78D" w:themeColor="accent4" w:themeTint="99" w:sz="4" w:space="0"/>
        </w:tcBorders>
      </w:tcPr>
    </w:tblStylePr>
    <w:tblStylePr w:type="swCell">
      <w:tcPr>
        <w:tcBorders>
          <w:top w:val="single" w:color="ACD78D" w:themeColor="accent4" w:themeTint="99" w:sz="4" w:space="0"/>
        </w:tcBorders>
      </w:tcPr>
    </w:tblStylePr>
  </w:style>
  <w:style w:type="table" w:customStyle="1" w:styleId="297">
    <w:name w:val="Grid Table 3 - Accent 51"/>
    <w:basedOn w:val="88"/>
    <w:qFormat/>
    <w:uiPriority w:val="48"/>
    <w:tblPr>
      <w:tblBorders>
        <w:top w:val="single" w:color="7DDED6" w:themeColor="accent5" w:themeTint="99" w:sz="4" w:space="0"/>
        <w:left w:val="single" w:color="7DDED6" w:themeColor="accent5" w:themeTint="99" w:sz="4" w:space="0"/>
        <w:bottom w:val="single" w:color="7DDED6" w:themeColor="accent5" w:themeTint="99" w:sz="4" w:space="0"/>
        <w:right w:val="single" w:color="7DDED6" w:themeColor="accent5" w:themeTint="99" w:sz="4" w:space="0"/>
        <w:insideH w:val="single" w:color="7DDED6" w:themeColor="accent5" w:themeTint="99" w:sz="4" w:space="0"/>
        <w:insideV w:val="single" w:color="7DDED6" w:themeColor="accent5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  <w:tblStylePr w:type="neCell">
      <w:tcPr>
        <w:tcBorders>
          <w:bottom w:val="single" w:color="7DDED6" w:themeColor="accent5" w:themeTint="99" w:sz="4" w:space="0"/>
        </w:tcBorders>
      </w:tcPr>
    </w:tblStylePr>
    <w:tblStylePr w:type="nwCell">
      <w:tcPr>
        <w:tcBorders>
          <w:bottom w:val="single" w:color="7DDED6" w:themeColor="accent5" w:themeTint="99" w:sz="4" w:space="0"/>
        </w:tcBorders>
      </w:tcPr>
    </w:tblStylePr>
    <w:tblStylePr w:type="seCell">
      <w:tcPr>
        <w:tcBorders>
          <w:top w:val="single" w:color="7DDED6" w:themeColor="accent5" w:themeTint="99" w:sz="4" w:space="0"/>
        </w:tcBorders>
      </w:tcPr>
    </w:tblStylePr>
    <w:tblStylePr w:type="swCell">
      <w:tcPr>
        <w:tcBorders>
          <w:top w:val="single" w:color="7DDED6" w:themeColor="accent5" w:themeTint="99" w:sz="4" w:space="0"/>
        </w:tcBorders>
      </w:tcPr>
    </w:tblStylePr>
  </w:style>
  <w:style w:type="table" w:customStyle="1" w:styleId="298">
    <w:name w:val="Grid Table 3 - Accent 61"/>
    <w:basedOn w:val="88"/>
    <w:qFormat/>
    <w:uiPriority w:val="48"/>
    <w:tblPr>
      <w:tblBorders>
        <w:top w:val="single" w:color="EF939E" w:themeColor="accent6" w:themeTint="99" w:sz="4" w:space="0"/>
        <w:left w:val="single" w:color="EF939E" w:themeColor="accent6" w:themeTint="99" w:sz="4" w:space="0"/>
        <w:bottom w:val="single" w:color="EF939E" w:themeColor="accent6" w:themeTint="99" w:sz="4" w:space="0"/>
        <w:right w:val="single" w:color="EF939E" w:themeColor="accent6" w:themeTint="99" w:sz="4" w:space="0"/>
        <w:insideH w:val="single" w:color="EF939E" w:themeColor="accent6" w:themeTint="99" w:sz="4" w:space="0"/>
        <w:insideV w:val="single" w:color="EF939E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  <w:tblStylePr w:type="neCell">
      <w:tcPr>
        <w:tcBorders>
          <w:bottom w:val="single" w:color="EF939E" w:themeColor="accent6" w:themeTint="99" w:sz="4" w:space="0"/>
        </w:tcBorders>
      </w:tcPr>
    </w:tblStylePr>
    <w:tblStylePr w:type="nwCell">
      <w:tcPr>
        <w:tcBorders>
          <w:bottom w:val="single" w:color="EF939E" w:themeColor="accent6" w:themeTint="99" w:sz="4" w:space="0"/>
        </w:tcBorders>
      </w:tcPr>
    </w:tblStylePr>
    <w:tblStylePr w:type="seCell">
      <w:tcPr>
        <w:tcBorders>
          <w:top w:val="single" w:color="EF939E" w:themeColor="accent6" w:themeTint="99" w:sz="4" w:space="0"/>
        </w:tcBorders>
      </w:tcPr>
    </w:tblStylePr>
    <w:tblStylePr w:type="swCell">
      <w:tcPr>
        <w:tcBorders>
          <w:top w:val="single" w:color="EF939E" w:themeColor="accent6" w:themeTint="99" w:sz="4" w:space="0"/>
        </w:tcBorders>
      </w:tcPr>
    </w:tblStylePr>
  </w:style>
  <w:style w:type="table" w:customStyle="1" w:styleId="299">
    <w:name w:val="Grid Table 41"/>
    <w:basedOn w:val="88"/>
    <w:qFormat/>
    <w:uiPriority w:val="49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00">
    <w:name w:val="Grid Table 4 - Accent 11"/>
    <w:basedOn w:val="88"/>
    <w:qFormat/>
    <w:uiPriority w:val="49"/>
    <w:tblPr>
      <w:tblBorders>
        <w:top w:val="single" w:color="91ABDF" w:themeColor="accent1" w:themeTint="99" w:sz="4" w:space="0"/>
        <w:left w:val="single" w:color="91ABDF" w:themeColor="accent1" w:themeTint="99" w:sz="4" w:space="0"/>
        <w:bottom w:val="single" w:color="91ABDF" w:themeColor="accent1" w:themeTint="99" w:sz="4" w:space="0"/>
        <w:right w:val="single" w:color="91ABDF" w:themeColor="accent1" w:themeTint="99" w:sz="4" w:space="0"/>
        <w:insideH w:val="single" w:color="91ABDF" w:themeColor="accent1" w:themeTint="99" w:sz="4" w:space="0"/>
        <w:insideV w:val="single" w:color="91ABDF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874CB" w:themeColor="accent1" w:sz="4" w:space="0"/>
          <w:left w:val="single" w:color="4874CB" w:themeColor="accent1" w:sz="4" w:space="0"/>
          <w:bottom w:val="single" w:color="4874CB" w:themeColor="accent1" w:sz="4" w:space="0"/>
          <w:right w:val="single" w:color="4874CB" w:themeColor="accent1" w:sz="4" w:space="0"/>
          <w:insideH w:val="nil"/>
          <w:insideV w:val="nil"/>
        </w:tcBorders>
        <w:shd w:val="clear" w:color="auto" w:fill="4874CB" w:themeFill="accent1"/>
      </w:tcPr>
    </w:tblStylePr>
    <w:tblStylePr w:type="lastRow">
      <w:rPr>
        <w:b/>
        <w:bCs/>
      </w:rPr>
      <w:tcPr>
        <w:tcBorders>
          <w:top w:val="double" w:color="4874CB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</w:style>
  <w:style w:type="table" w:customStyle="1" w:styleId="301">
    <w:name w:val="Grid Table 4 - Accent 21"/>
    <w:basedOn w:val="88"/>
    <w:qFormat/>
    <w:uiPriority w:val="49"/>
    <w:tblPr>
      <w:tblBorders>
        <w:top w:val="single" w:color="F4B382" w:themeColor="accent2" w:themeTint="99" w:sz="4" w:space="0"/>
        <w:left w:val="single" w:color="F4B382" w:themeColor="accent2" w:themeTint="99" w:sz="4" w:space="0"/>
        <w:bottom w:val="single" w:color="F4B382" w:themeColor="accent2" w:themeTint="99" w:sz="4" w:space="0"/>
        <w:right w:val="single" w:color="F4B382" w:themeColor="accent2" w:themeTint="99" w:sz="4" w:space="0"/>
        <w:insideH w:val="single" w:color="F4B382" w:themeColor="accent2" w:themeTint="99" w:sz="4" w:space="0"/>
        <w:insideV w:val="single" w:color="F4B382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E822F" w:themeColor="accent2" w:sz="4" w:space="0"/>
          <w:left w:val="single" w:color="EE822F" w:themeColor="accent2" w:sz="4" w:space="0"/>
          <w:bottom w:val="single" w:color="EE822F" w:themeColor="accent2" w:sz="4" w:space="0"/>
          <w:right w:val="single" w:color="EE822F" w:themeColor="accent2" w:sz="4" w:space="0"/>
          <w:insideH w:val="nil"/>
          <w:insideV w:val="nil"/>
        </w:tcBorders>
        <w:shd w:val="clear" w:color="auto" w:fill="EE822F" w:themeFill="accent2"/>
      </w:tcPr>
    </w:tblStylePr>
    <w:tblStylePr w:type="lastRow">
      <w:rPr>
        <w:b/>
        <w:bCs/>
      </w:rPr>
      <w:tcPr>
        <w:tcBorders>
          <w:top w:val="double" w:color="EE822F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</w:style>
  <w:style w:type="table" w:customStyle="1" w:styleId="302">
    <w:name w:val="Grid Table 4 - Accent 31"/>
    <w:basedOn w:val="88"/>
    <w:qFormat/>
    <w:uiPriority w:val="49"/>
    <w:tblPr>
      <w:tblBorders>
        <w:top w:val="single" w:color="FDD960" w:themeColor="accent3" w:themeTint="99" w:sz="4" w:space="0"/>
        <w:left w:val="single" w:color="FDD960" w:themeColor="accent3" w:themeTint="99" w:sz="4" w:space="0"/>
        <w:bottom w:val="single" w:color="FDD960" w:themeColor="accent3" w:themeTint="99" w:sz="4" w:space="0"/>
        <w:right w:val="single" w:color="FDD960" w:themeColor="accent3" w:themeTint="99" w:sz="4" w:space="0"/>
        <w:insideH w:val="single" w:color="FDD960" w:themeColor="accent3" w:themeTint="99" w:sz="4" w:space="0"/>
        <w:insideV w:val="single" w:color="FDD960" w:themeColor="accent3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2BA02" w:themeColor="accent3" w:sz="4" w:space="0"/>
          <w:left w:val="single" w:color="F2BA02" w:themeColor="accent3" w:sz="4" w:space="0"/>
          <w:bottom w:val="single" w:color="F2BA02" w:themeColor="accent3" w:sz="4" w:space="0"/>
          <w:right w:val="single" w:color="F2BA02" w:themeColor="accent3" w:sz="4" w:space="0"/>
          <w:insideH w:val="nil"/>
          <w:insideV w:val="nil"/>
        </w:tcBorders>
        <w:shd w:val="clear" w:color="auto" w:fill="F2BA02" w:themeFill="accent3"/>
      </w:tcPr>
    </w:tblStylePr>
    <w:tblStylePr w:type="lastRow">
      <w:rPr>
        <w:b/>
        <w:bCs/>
      </w:rPr>
      <w:tcPr>
        <w:tcBorders>
          <w:top w:val="double" w:color="F2BA02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</w:style>
  <w:style w:type="table" w:customStyle="1" w:styleId="303">
    <w:name w:val="Grid Table 4 - Accent 41"/>
    <w:basedOn w:val="88"/>
    <w:qFormat/>
    <w:uiPriority w:val="49"/>
    <w:tblPr>
      <w:tblBorders>
        <w:top w:val="single" w:color="ACD78D" w:themeColor="accent4" w:themeTint="99" w:sz="4" w:space="0"/>
        <w:left w:val="single" w:color="ACD78D" w:themeColor="accent4" w:themeTint="99" w:sz="4" w:space="0"/>
        <w:bottom w:val="single" w:color="ACD78D" w:themeColor="accent4" w:themeTint="99" w:sz="4" w:space="0"/>
        <w:right w:val="single" w:color="ACD78D" w:themeColor="accent4" w:themeTint="99" w:sz="4" w:space="0"/>
        <w:insideH w:val="single" w:color="ACD78D" w:themeColor="accent4" w:themeTint="99" w:sz="4" w:space="0"/>
        <w:insideV w:val="single" w:color="ACD78D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5BD42" w:themeColor="accent4" w:sz="4" w:space="0"/>
          <w:left w:val="single" w:color="75BD42" w:themeColor="accent4" w:sz="4" w:space="0"/>
          <w:bottom w:val="single" w:color="75BD42" w:themeColor="accent4" w:sz="4" w:space="0"/>
          <w:right w:val="single" w:color="75BD42" w:themeColor="accent4" w:sz="4" w:space="0"/>
          <w:insideH w:val="nil"/>
          <w:insideV w:val="nil"/>
        </w:tcBorders>
        <w:shd w:val="clear" w:color="auto" w:fill="75BD42" w:themeFill="accent4"/>
      </w:tcPr>
    </w:tblStylePr>
    <w:tblStylePr w:type="lastRow">
      <w:rPr>
        <w:b/>
        <w:bCs/>
      </w:rPr>
      <w:tcPr>
        <w:tcBorders>
          <w:top w:val="double" w:color="75BD4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</w:style>
  <w:style w:type="table" w:customStyle="1" w:styleId="304">
    <w:name w:val="Grid Table 4 - Accent 51"/>
    <w:basedOn w:val="88"/>
    <w:qFormat/>
    <w:uiPriority w:val="49"/>
    <w:tblPr>
      <w:tblBorders>
        <w:top w:val="single" w:color="7DDED6" w:themeColor="accent5" w:themeTint="99" w:sz="4" w:space="0"/>
        <w:left w:val="single" w:color="7DDED6" w:themeColor="accent5" w:themeTint="99" w:sz="4" w:space="0"/>
        <w:bottom w:val="single" w:color="7DDED6" w:themeColor="accent5" w:themeTint="99" w:sz="4" w:space="0"/>
        <w:right w:val="single" w:color="7DDED6" w:themeColor="accent5" w:themeTint="99" w:sz="4" w:space="0"/>
        <w:insideH w:val="single" w:color="7DDED6" w:themeColor="accent5" w:themeTint="99" w:sz="4" w:space="0"/>
        <w:insideV w:val="single" w:color="7DDED6" w:themeColor="accent5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0C0B4" w:themeColor="accent5" w:sz="4" w:space="0"/>
          <w:left w:val="single" w:color="30C0B4" w:themeColor="accent5" w:sz="4" w:space="0"/>
          <w:bottom w:val="single" w:color="30C0B4" w:themeColor="accent5" w:sz="4" w:space="0"/>
          <w:right w:val="single" w:color="30C0B4" w:themeColor="accent5" w:sz="4" w:space="0"/>
          <w:insideH w:val="nil"/>
          <w:insideV w:val="nil"/>
        </w:tcBorders>
        <w:shd w:val="clear" w:color="auto" w:fill="30C0B4" w:themeFill="accent5"/>
      </w:tcPr>
    </w:tblStylePr>
    <w:tblStylePr w:type="lastRow">
      <w:rPr>
        <w:b/>
        <w:bCs/>
      </w:rPr>
      <w:tcPr>
        <w:tcBorders>
          <w:top w:val="double" w:color="30C0B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</w:style>
  <w:style w:type="table" w:customStyle="1" w:styleId="305">
    <w:name w:val="Grid Table 4 - Accent 61"/>
    <w:basedOn w:val="88"/>
    <w:qFormat/>
    <w:uiPriority w:val="49"/>
    <w:tblPr>
      <w:tblBorders>
        <w:top w:val="single" w:color="EF939E" w:themeColor="accent6" w:themeTint="99" w:sz="4" w:space="0"/>
        <w:left w:val="single" w:color="EF939E" w:themeColor="accent6" w:themeTint="99" w:sz="4" w:space="0"/>
        <w:bottom w:val="single" w:color="EF939E" w:themeColor="accent6" w:themeTint="99" w:sz="4" w:space="0"/>
        <w:right w:val="single" w:color="EF939E" w:themeColor="accent6" w:themeTint="99" w:sz="4" w:space="0"/>
        <w:insideH w:val="single" w:color="EF939E" w:themeColor="accent6" w:themeTint="99" w:sz="4" w:space="0"/>
        <w:insideV w:val="single" w:color="EF939E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54C5E" w:themeColor="accent6" w:sz="4" w:space="0"/>
          <w:left w:val="single" w:color="E54C5E" w:themeColor="accent6" w:sz="4" w:space="0"/>
          <w:bottom w:val="single" w:color="E54C5E" w:themeColor="accent6" w:sz="4" w:space="0"/>
          <w:right w:val="single" w:color="E54C5E" w:themeColor="accent6" w:sz="4" w:space="0"/>
          <w:insideH w:val="nil"/>
          <w:insideV w:val="nil"/>
        </w:tcBorders>
        <w:shd w:val="clear" w:color="auto" w:fill="E54C5E" w:themeFill="accent6"/>
      </w:tcPr>
    </w:tblStylePr>
    <w:tblStylePr w:type="lastRow">
      <w:rPr>
        <w:b/>
        <w:bCs/>
      </w:rPr>
      <w:tcPr>
        <w:tcBorders>
          <w:top w:val="double" w:color="E54C5E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</w:style>
  <w:style w:type="table" w:customStyle="1" w:styleId="306">
    <w:name w:val="Grid Table 5 Dark1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999999" w:themeFill="text1" w:themeFillTint="66"/>
      </w:tcPr>
    </w:tblStylePr>
  </w:style>
  <w:style w:type="table" w:customStyle="1" w:styleId="307">
    <w:name w:val="Grid Table 5 Dark - Accent 11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AE3F4" w:themeFill="accent1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874CB" w:themeFill="accent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874CB" w:themeFill="accent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874CB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874CB" w:themeFill="accent1"/>
      </w:tcPr>
    </w:tblStylePr>
    <w:tblStylePr w:type="band1Vert">
      <w:tcPr>
        <w:shd w:val="clear" w:color="auto" w:fill="B5C7EA" w:themeFill="accent1" w:themeFillTint="66"/>
      </w:tcPr>
    </w:tblStylePr>
    <w:tblStylePr w:type="band1Horz">
      <w:tcPr>
        <w:shd w:val="clear" w:color="auto" w:fill="B5C7EA" w:themeFill="accent1" w:themeFillTint="66"/>
      </w:tcPr>
    </w:tblStylePr>
  </w:style>
  <w:style w:type="table" w:customStyle="1" w:styleId="308">
    <w:name w:val="Grid Table 5 Dark - Accent 21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5D5" w:themeFill="accent2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E822F" w:themeFill="accent2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E822F" w:themeFill="accent2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E822F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E822F" w:themeFill="accent2"/>
      </w:tcPr>
    </w:tblStylePr>
    <w:tblStylePr w:type="band1Vert">
      <w:tcPr>
        <w:shd w:val="clear" w:color="auto" w:fill="F8CCAB" w:themeFill="accent2" w:themeFillTint="66"/>
      </w:tcPr>
    </w:tblStylePr>
    <w:tblStylePr w:type="band1Horz">
      <w:tcPr>
        <w:shd w:val="clear" w:color="auto" w:fill="F8CCAB" w:themeFill="accent2" w:themeFillTint="66"/>
      </w:tcPr>
    </w:tblStylePr>
  </w:style>
  <w:style w:type="table" w:customStyle="1" w:styleId="309">
    <w:name w:val="Grid Table 5 Dark - Accent 31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2CA" w:themeFill="accent3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2BA02" w:themeFill="accent3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2BA02" w:themeFill="accent3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2BA02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2BA02" w:themeFill="accent3"/>
      </w:tcPr>
    </w:tblStylePr>
    <w:tblStylePr w:type="band1Vert">
      <w:tcPr>
        <w:shd w:val="clear" w:color="auto" w:fill="FEE595" w:themeFill="accent3" w:themeFillTint="66"/>
      </w:tcPr>
    </w:tblStylePr>
    <w:tblStylePr w:type="band1Horz">
      <w:tcPr>
        <w:shd w:val="clear" w:color="auto" w:fill="FEE595" w:themeFill="accent3" w:themeFillTint="66"/>
      </w:tcPr>
    </w:tblStylePr>
  </w:style>
  <w:style w:type="table" w:customStyle="1" w:styleId="310">
    <w:name w:val="Grid Table 5 Dark - Accent 41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3F1D9" w:themeFill="accent4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5BD42" w:themeFill="accent4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5BD42" w:themeFill="accent4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5BD4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5BD42" w:themeFill="accent4"/>
      </w:tcPr>
    </w:tblStylePr>
    <w:tblStylePr w:type="band1Vert">
      <w:tcPr>
        <w:shd w:val="clear" w:color="auto" w:fill="C7E4B3" w:themeFill="accent4" w:themeFillTint="66"/>
      </w:tcPr>
    </w:tblStylePr>
    <w:tblStylePr w:type="band1Horz">
      <w:tcPr>
        <w:shd w:val="clear" w:color="auto" w:fill="C7E4B3" w:themeFill="accent4" w:themeFillTint="66"/>
      </w:tcPr>
    </w:tblStylePr>
  </w:style>
  <w:style w:type="table" w:customStyle="1" w:styleId="311">
    <w:name w:val="Grid Table 5 Dark - Accent 51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3F4F1" w:themeFill="accent5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30C0B4" w:themeFill="accent5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30C0B4" w:themeFill="accent5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30C0B4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30C0B4" w:themeFill="accent5"/>
      </w:tcPr>
    </w:tblStylePr>
    <w:tblStylePr w:type="band1Vert">
      <w:tcPr>
        <w:shd w:val="clear" w:color="auto" w:fill="A8E9E3" w:themeFill="accent5" w:themeFillTint="66"/>
      </w:tcPr>
    </w:tblStylePr>
    <w:tblStylePr w:type="band1Horz">
      <w:tcPr>
        <w:shd w:val="clear" w:color="auto" w:fill="A8E9E3" w:themeFill="accent5" w:themeFillTint="66"/>
      </w:tcPr>
    </w:tblStylePr>
  </w:style>
  <w:style w:type="table" w:customStyle="1" w:styleId="312">
    <w:name w:val="Grid Table 5 Dark - Accent 61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9DBDE" w:themeFill="accent6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54C5E" w:themeFill="accent6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54C5E" w:themeFill="accent6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54C5E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54C5E" w:themeFill="accent6"/>
      </w:tcPr>
    </w:tblStylePr>
    <w:tblStylePr w:type="band1Vert">
      <w:tcPr>
        <w:shd w:val="clear" w:color="auto" w:fill="F4B7BE" w:themeFill="accent6" w:themeFillTint="66"/>
      </w:tcPr>
    </w:tblStylePr>
    <w:tblStylePr w:type="band1Horz">
      <w:tcPr>
        <w:shd w:val="clear" w:color="auto" w:fill="F4B7BE" w:themeFill="accent6" w:themeFillTint="66"/>
      </w:tcPr>
    </w:tblStylePr>
  </w:style>
  <w:style w:type="table" w:customStyle="1" w:styleId="313">
    <w:name w:val="Grid Table 6 Colorful1"/>
    <w:basedOn w:val="88"/>
    <w:qFormat/>
    <w:uiPriority w:val="5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14">
    <w:name w:val="Grid Table 6 Colorful - Accent 11"/>
    <w:basedOn w:val="88"/>
    <w:qFormat/>
    <w:uiPriority w:val="51"/>
    <w:rPr>
      <w:color w:val="2E54A1" w:themeColor="accent1" w:themeShade="BF"/>
    </w:rPr>
    <w:tblPr>
      <w:tblBorders>
        <w:top w:val="single" w:color="91ABDF" w:themeColor="accent1" w:themeTint="99" w:sz="4" w:space="0"/>
        <w:left w:val="single" w:color="91ABDF" w:themeColor="accent1" w:themeTint="99" w:sz="4" w:space="0"/>
        <w:bottom w:val="single" w:color="91ABDF" w:themeColor="accent1" w:themeTint="99" w:sz="4" w:space="0"/>
        <w:right w:val="single" w:color="91ABDF" w:themeColor="accent1" w:themeTint="99" w:sz="4" w:space="0"/>
        <w:insideH w:val="single" w:color="91ABDF" w:themeColor="accent1" w:themeTint="99" w:sz="4" w:space="0"/>
        <w:insideV w:val="single" w:color="91ABDF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91ABDF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91ABD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</w:style>
  <w:style w:type="table" w:customStyle="1" w:styleId="315">
    <w:name w:val="Grid Table 6 Colorful - Accent 21"/>
    <w:basedOn w:val="88"/>
    <w:qFormat/>
    <w:uiPriority w:val="51"/>
    <w:rPr>
      <w:color w:val="C65F10" w:themeColor="accent2" w:themeShade="BF"/>
    </w:rPr>
    <w:tblPr>
      <w:tblBorders>
        <w:top w:val="single" w:color="F4B382" w:themeColor="accent2" w:themeTint="99" w:sz="4" w:space="0"/>
        <w:left w:val="single" w:color="F4B382" w:themeColor="accent2" w:themeTint="99" w:sz="4" w:space="0"/>
        <w:bottom w:val="single" w:color="F4B382" w:themeColor="accent2" w:themeTint="99" w:sz="4" w:space="0"/>
        <w:right w:val="single" w:color="F4B382" w:themeColor="accent2" w:themeTint="99" w:sz="4" w:space="0"/>
        <w:insideH w:val="single" w:color="F4B382" w:themeColor="accent2" w:themeTint="99" w:sz="4" w:space="0"/>
        <w:insideV w:val="single" w:color="F4B382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F4B382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4B382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</w:style>
  <w:style w:type="table" w:customStyle="1" w:styleId="316">
    <w:name w:val="Grid Table 6 Colorful - Accent 31"/>
    <w:basedOn w:val="88"/>
    <w:qFormat/>
    <w:uiPriority w:val="51"/>
    <w:rPr>
      <w:color w:val="B68C02" w:themeColor="accent3" w:themeShade="BF"/>
    </w:rPr>
    <w:tblPr>
      <w:tblBorders>
        <w:top w:val="single" w:color="FDD960" w:themeColor="accent3" w:themeTint="99" w:sz="4" w:space="0"/>
        <w:left w:val="single" w:color="FDD960" w:themeColor="accent3" w:themeTint="99" w:sz="4" w:space="0"/>
        <w:bottom w:val="single" w:color="FDD960" w:themeColor="accent3" w:themeTint="99" w:sz="4" w:space="0"/>
        <w:right w:val="single" w:color="FDD960" w:themeColor="accent3" w:themeTint="99" w:sz="4" w:space="0"/>
        <w:insideH w:val="single" w:color="FDD960" w:themeColor="accent3" w:themeTint="99" w:sz="4" w:space="0"/>
        <w:insideV w:val="single" w:color="FDD960" w:themeColor="accent3" w:themeTint="99" w:sz="4" w:space="0"/>
      </w:tblBorders>
    </w:tblPr>
    <w:tblStylePr w:type="firstRow">
      <w:rPr>
        <w:b/>
        <w:bCs/>
      </w:rPr>
      <w:tcPr>
        <w:tcBorders>
          <w:bottom w:val="single" w:color="FDD960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FDD960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</w:style>
  <w:style w:type="table" w:customStyle="1" w:styleId="317">
    <w:name w:val="Grid Table 6 Colorful - Accent 41"/>
    <w:basedOn w:val="88"/>
    <w:qFormat/>
    <w:uiPriority w:val="51"/>
    <w:rPr>
      <w:color w:val="588E32" w:themeColor="accent4" w:themeShade="BF"/>
    </w:rPr>
    <w:tblPr>
      <w:tblBorders>
        <w:top w:val="single" w:color="ACD78D" w:themeColor="accent4" w:themeTint="99" w:sz="4" w:space="0"/>
        <w:left w:val="single" w:color="ACD78D" w:themeColor="accent4" w:themeTint="99" w:sz="4" w:space="0"/>
        <w:bottom w:val="single" w:color="ACD78D" w:themeColor="accent4" w:themeTint="99" w:sz="4" w:space="0"/>
        <w:right w:val="single" w:color="ACD78D" w:themeColor="accent4" w:themeTint="99" w:sz="4" w:space="0"/>
        <w:insideH w:val="single" w:color="ACD78D" w:themeColor="accent4" w:themeTint="99" w:sz="4" w:space="0"/>
        <w:insideV w:val="single" w:color="ACD78D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ACD78D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ACD78D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</w:style>
  <w:style w:type="table" w:customStyle="1" w:styleId="318">
    <w:name w:val="Grid Table 6 Colorful - Accent 51"/>
    <w:basedOn w:val="88"/>
    <w:qFormat/>
    <w:uiPriority w:val="51"/>
    <w:rPr>
      <w:color w:val="249087" w:themeColor="accent5" w:themeShade="BF"/>
    </w:rPr>
    <w:tblPr>
      <w:tblBorders>
        <w:top w:val="single" w:color="7DDED6" w:themeColor="accent5" w:themeTint="99" w:sz="4" w:space="0"/>
        <w:left w:val="single" w:color="7DDED6" w:themeColor="accent5" w:themeTint="99" w:sz="4" w:space="0"/>
        <w:bottom w:val="single" w:color="7DDED6" w:themeColor="accent5" w:themeTint="99" w:sz="4" w:space="0"/>
        <w:right w:val="single" w:color="7DDED6" w:themeColor="accent5" w:themeTint="99" w:sz="4" w:space="0"/>
        <w:insideH w:val="single" w:color="7DDED6" w:themeColor="accent5" w:themeTint="99" w:sz="4" w:space="0"/>
        <w:insideV w:val="single" w:color="7DDED6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7DDED6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7DDED6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</w:style>
  <w:style w:type="table" w:customStyle="1" w:styleId="319">
    <w:name w:val="Grid Table 6 Colorful - Accent 61"/>
    <w:basedOn w:val="88"/>
    <w:uiPriority w:val="51"/>
    <w:rPr>
      <w:color w:val="C81D31" w:themeColor="accent6" w:themeShade="BF"/>
    </w:rPr>
    <w:tblPr>
      <w:tblBorders>
        <w:top w:val="single" w:color="EF939E" w:themeColor="accent6" w:themeTint="99" w:sz="4" w:space="0"/>
        <w:left w:val="single" w:color="EF939E" w:themeColor="accent6" w:themeTint="99" w:sz="4" w:space="0"/>
        <w:bottom w:val="single" w:color="EF939E" w:themeColor="accent6" w:themeTint="99" w:sz="4" w:space="0"/>
        <w:right w:val="single" w:color="EF939E" w:themeColor="accent6" w:themeTint="99" w:sz="4" w:space="0"/>
        <w:insideH w:val="single" w:color="EF939E" w:themeColor="accent6" w:themeTint="99" w:sz="4" w:space="0"/>
        <w:insideV w:val="single" w:color="EF939E" w:themeColor="accent6" w:themeTint="99" w:sz="4" w:space="0"/>
      </w:tblBorders>
    </w:tblPr>
    <w:tblStylePr w:type="firstRow">
      <w:rPr>
        <w:b/>
        <w:bCs/>
      </w:rPr>
      <w:tcPr>
        <w:tcBorders>
          <w:bottom w:val="single" w:color="EF939E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EF939E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</w:style>
  <w:style w:type="table" w:customStyle="1" w:styleId="320">
    <w:name w:val="Grid Table 7 Colorful1"/>
    <w:basedOn w:val="88"/>
    <w:qFormat/>
    <w:uiPriority w:val="52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bottom w:val="single" w:color="666666" w:themeColor="text1" w:themeTint="99" w:sz="4" w:space="0"/>
        </w:tcBorders>
      </w:tcPr>
    </w:tblStylePr>
    <w:tblStylePr w:type="nwCell">
      <w:tcPr>
        <w:tcBorders>
          <w:bottom w:val="single" w:color="666666" w:themeColor="text1" w:themeTint="99" w:sz="4" w:space="0"/>
        </w:tcBorders>
      </w:tcPr>
    </w:tblStylePr>
    <w:tblStylePr w:type="seCell">
      <w:tcPr>
        <w:tcBorders>
          <w:top w:val="single" w:color="666666" w:themeColor="text1" w:themeTint="99" w:sz="4" w:space="0"/>
        </w:tcBorders>
      </w:tcPr>
    </w:tblStylePr>
    <w:tblStylePr w:type="swCell">
      <w:tcPr>
        <w:tcBorders>
          <w:top w:val="single" w:color="666666" w:themeColor="text1" w:themeTint="99" w:sz="4" w:space="0"/>
        </w:tcBorders>
      </w:tcPr>
    </w:tblStylePr>
  </w:style>
  <w:style w:type="table" w:customStyle="1" w:styleId="321">
    <w:name w:val="Grid Table 7 Colorful - Accent 11"/>
    <w:basedOn w:val="88"/>
    <w:qFormat/>
    <w:uiPriority w:val="52"/>
    <w:rPr>
      <w:color w:val="2E54A1" w:themeColor="accent1" w:themeShade="BF"/>
    </w:rPr>
    <w:tblPr>
      <w:tblBorders>
        <w:top w:val="single" w:color="91ABDF" w:themeColor="accent1" w:themeTint="99" w:sz="4" w:space="0"/>
        <w:left w:val="single" w:color="91ABDF" w:themeColor="accent1" w:themeTint="99" w:sz="4" w:space="0"/>
        <w:bottom w:val="single" w:color="91ABDF" w:themeColor="accent1" w:themeTint="99" w:sz="4" w:space="0"/>
        <w:right w:val="single" w:color="91ABDF" w:themeColor="accent1" w:themeTint="99" w:sz="4" w:space="0"/>
        <w:insideH w:val="single" w:color="91ABDF" w:themeColor="accent1" w:themeTint="99" w:sz="4" w:space="0"/>
        <w:insideV w:val="single" w:color="91ABDF" w:themeColor="accen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  <w:tblStylePr w:type="neCell">
      <w:tcPr>
        <w:tcBorders>
          <w:bottom w:val="single" w:color="91ABDF" w:themeColor="accent1" w:themeTint="99" w:sz="4" w:space="0"/>
        </w:tcBorders>
      </w:tcPr>
    </w:tblStylePr>
    <w:tblStylePr w:type="nwCell">
      <w:tcPr>
        <w:tcBorders>
          <w:bottom w:val="single" w:color="91ABDF" w:themeColor="accent1" w:themeTint="99" w:sz="4" w:space="0"/>
        </w:tcBorders>
      </w:tcPr>
    </w:tblStylePr>
    <w:tblStylePr w:type="seCell">
      <w:tcPr>
        <w:tcBorders>
          <w:top w:val="single" w:color="91ABDF" w:themeColor="accent1" w:themeTint="99" w:sz="4" w:space="0"/>
        </w:tcBorders>
      </w:tcPr>
    </w:tblStylePr>
    <w:tblStylePr w:type="swCell">
      <w:tcPr>
        <w:tcBorders>
          <w:top w:val="single" w:color="91ABDF" w:themeColor="accent1" w:themeTint="99" w:sz="4" w:space="0"/>
        </w:tcBorders>
      </w:tcPr>
    </w:tblStylePr>
  </w:style>
  <w:style w:type="table" w:customStyle="1" w:styleId="322">
    <w:name w:val="Grid Table 7 Colorful - Accent 21"/>
    <w:basedOn w:val="88"/>
    <w:qFormat/>
    <w:uiPriority w:val="52"/>
    <w:rPr>
      <w:color w:val="C65F10" w:themeColor="accent2" w:themeShade="BF"/>
    </w:rPr>
    <w:tblPr>
      <w:tblBorders>
        <w:top w:val="single" w:color="F4B382" w:themeColor="accent2" w:themeTint="99" w:sz="4" w:space="0"/>
        <w:left w:val="single" w:color="F4B382" w:themeColor="accent2" w:themeTint="99" w:sz="4" w:space="0"/>
        <w:bottom w:val="single" w:color="F4B382" w:themeColor="accent2" w:themeTint="99" w:sz="4" w:space="0"/>
        <w:right w:val="single" w:color="F4B382" w:themeColor="accent2" w:themeTint="99" w:sz="4" w:space="0"/>
        <w:insideH w:val="single" w:color="F4B382" w:themeColor="accent2" w:themeTint="99" w:sz="4" w:space="0"/>
        <w:insideV w:val="single" w:color="F4B382" w:themeColor="accent2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  <w:tblStylePr w:type="neCell">
      <w:tcPr>
        <w:tcBorders>
          <w:bottom w:val="single" w:color="F4B382" w:themeColor="accent2" w:themeTint="99" w:sz="4" w:space="0"/>
        </w:tcBorders>
      </w:tcPr>
    </w:tblStylePr>
    <w:tblStylePr w:type="nwCell">
      <w:tcPr>
        <w:tcBorders>
          <w:bottom w:val="single" w:color="F4B382" w:themeColor="accent2" w:themeTint="99" w:sz="4" w:space="0"/>
        </w:tcBorders>
      </w:tcPr>
    </w:tblStylePr>
    <w:tblStylePr w:type="seCell">
      <w:tcPr>
        <w:tcBorders>
          <w:top w:val="single" w:color="F4B382" w:themeColor="accent2" w:themeTint="99" w:sz="4" w:space="0"/>
        </w:tcBorders>
      </w:tcPr>
    </w:tblStylePr>
    <w:tblStylePr w:type="swCell">
      <w:tcPr>
        <w:tcBorders>
          <w:top w:val="single" w:color="F4B382" w:themeColor="accent2" w:themeTint="99" w:sz="4" w:space="0"/>
        </w:tcBorders>
      </w:tcPr>
    </w:tblStylePr>
  </w:style>
  <w:style w:type="table" w:customStyle="1" w:styleId="323">
    <w:name w:val="Grid Table 7 Colorful - Accent 31"/>
    <w:basedOn w:val="88"/>
    <w:qFormat/>
    <w:uiPriority w:val="52"/>
    <w:rPr>
      <w:color w:val="B68C02" w:themeColor="accent3" w:themeShade="BF"/>
    </w:rPr>
    <w:tblPr>
      <w:tblBorders>
        <w:top w:val="single" w:color="FDD960" w:themeColor="accent3" w:themeTint="99" w:sz="4" w:space="0"/>
        <w:left w:val="single" w:color="FDD960" w:themeColor="accent3" w:themeTint="99" w:sz="4" w:space="0"/>
        <w:bottom w:val="single" w:color="FDD960" w:themeColor="accent3" w:themeTint="99" w:sz="4" w:space="0"/>
        <w:right w:val="single" w:color="FDD960" w:themeColor="accent3" w:themeTint="99" w:sz="4" w:space="0"/>
        <w:insideH w:val="single" w:color="FDD960" w:themeColor="accent3" w:themeTint="99" w:sz="4" w:space="0"/>
        <w:insideV w:val="single" w:color="FDD960" w:themeColor="accent3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  <w:tblStylePr w:type="neCell">
      <w:tcPr>
        <w:tcBorders>
          <w:bottom w:val="single" w:color="FDD960" w:themeColor="accent3" w:themeTint="99" w:sz="4" w:space="0"/>
        </w:tcBorders>
      </w:tcPr>
    </w:tblStylePr>
    <w:tblStylePr w:type="nwCell">
      <w:tcPr>
        <w:tcBorders>
          <w:bottom w:val="single" w:color="FDD960" w:themeColor="accent3" w:themeTint="99" w:sz="4" w:space="0"/>
        </w:tcBorders>
      </w:tcPr>
    </w:tblStylePr>
    <w:tblStylePr w:type="seCell">
      <w:tcPr>
        <w:tcBorders>
          <w:top w:val="single" w:color="FDD960" w:themeColor="accent3" w:themeTint="99" w:sz="4" w:space="0"/>
        </w:tcBorders>
      </w:tcPr>
    </w:tblStylePr>
    <w:tblStylePr w:type="swCell">
      <w:tcPr>
        <w:tcBorders>
          <w:top w:val="single" w:color="FDD960" w:themeColor="accent3" w:themeTint="99" w:sz="4" w:space="0"/>
        </w:tcBorders>
      </w:tcPr>
    </w:tblStylePr>
  </w:style>
  <w:style w:type="table" w:customStyle="1" w:styleId="324">
    <w:name w:val="Grid Table 7 Colorful - Accent 41"/>
    <w:basedOn w:val="88"/>
    <w:qFormat/>
    <w:uiPriority w:val="52"/>
    <w:rPr>
      <w:color w:val="588E32" w:themeColor="accent4" w:themeShade="BF"/>
    </w:rPr>
    <w:tblPr>
      <w:tblBorders>
        <w:top w:val="single" w:color="ACD78D" w:themeColor="accent4" w:themeTint="99" w:sz="4" w:space="0"/>
        <w:left w:val="single" w:color="ACD78D" w:themeColor="accent4" w:themeTint="99" w:sz="4" w:space="0"/>
        <w:bottom w:val="single" w:color="ACD78D" w:themeColor="accent4" w:themeTint="99" w:sz="4" w:space="0"/>
        <w:right w:val="single" w:color="ACD78D" w:themeColor="accent4" w:themeTint="99" w:sz="4" w:space="0"/>
        <w:insideH w:val="single" w:color="ACD78D" w:themeColor="accent4" w:themeTint="99" w:sz="4" w:space="0"/>
        <w:insideV w:val="single" w:color="ACD78D" w:themeColor="accent4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  <w:tblStylePr w:type="neCell">
      <w:tcPr>
        <w:tcBorders>
          <w:bottom w:val="single" w:color="ACD78D" w:themeColor="accent4" w:themeTint="99" w:sz="4" w:space="0"/>
        </w:tcBorders>
      </w:tcPr>
    </w:tblStylePr>
    <w:tblStylePr w:type="nwCell">
      <w:tcPr>
        <w:tcBorders>
          <w:bottom w:val="single" w:color="ACD78D" w:themeColor="accent4" w:themeTint="99" w:sz="4" w:space="0"/>
        </w:tcBorders>
      </w:tcPr>
    </w:tblStylePr>
    <w:tblStylePr w:type="seCell">
      <w:tcPr>
        <w:tcBorders>
          <w:top w:val="single" w:color="ACD78D" w:themeColor="accent4" w:themeTint="99" w:sz="4" w:space="0"/>
        </w:tcBorders>
      </w:tcPr>
    </w:tblStylePr>
    <w:tblStylePr w:type="swCell">
      <w:tcPr>
        <w:tcBorders>
          <w:top w:val="single" w:color="ACD78D" w:themeColor="accent4" w:themeTint="99" w:sz="4" w:space="0"/>
        </w:tcBorders>
      </w:tcPr>
    </w:tblStylePr>
  </w:style>
  <w:style w:type="table" w:customStyle="1" w:styleId="325">
    <w:name w:val="Grid Table 7 Colorful - Accent 51"/>
    <w:basedOn w:val="88"/>
    <w:qFormat/>
    <w:uiPriority w:val="52"/>
    <w:rPr>
      <w:color w:val="249087" w:themeColor="accent5" w:themeShade="BF"/>
    </w:rPr>
    <w:tblPr>
      <w:tblBorders>
        <w:top w:val="single" w:color="7DDED6" w:themeColor="accent5" w:themeTint="99" w:sz="4" w:space="0"/>
        <w:left w:val="single" w:color="7DDED6" w:themeColor="accent5" w:themeTint="99" w:sz="4" w:space="0"/>
        <w:bottom w:val="single" w:color="7DDED6" w:themeColor="accent5" w:themeTint="99" w:sz="4" w:space="0"/>
        <w:right w:val="single" w:color="7DDED6" w:themeColor="accent5" w:themeTint="99" w:sz="4" w:space="0"/>
        <w:insideH w:val="single" w:color="7DDED6" w:themeColor="accent5" w:themeTint="99" w:sz="4" w:space="0"/>
        <w:insideV w:val="single" w:color="7DDED6" w:themeColor="accent5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  <w:tblStylePr w:type="neCell">
      <w:tcPr>
        <w:tcBorders>
          <w:bottom w:val="single" w:color="7DDED6" w:themeColor="accent5" w:themeTint="99" w:sz="4" w:space="0"/>
        </w:tcBorders>
      </w:tcPr>
    </w:tblStylePr>
    <w:tblStylePr w:type="nwCell">
      <w:tcPr>
        <w:tcBorders>
          <w:bottom w:val="single" w:color="7DDED6" w:themeColor="accent5" w:themeTint="99" w:sz="4" w:space="0"/>
        </w:tcBorders>
      </w:tcPr>
    </w:tblStylePr>
    <w:tblStylePr w:type="seCell">
      <w:tcPr>
        <w:tcBorders>
          <w:top w:val="single" w:color="7DDED6" w:themeColor="accent5" w:themeTint="99" w:sz="4" w:space="0"/>
        </w:tcBorders>
      </w:tcPr>
    </w:tblStylePr>
    <w:tblStylePr w:type="swCell">
      <w:tcPr>
        <w:tcBorders>
          <w:top w:val="single" w:color="7DDED6" w:themeColor="accent5" w:themeTint="99" w:sz="4" w:space="0"/>
        </w:tcBorders>
      </w:tcPr>
    </w:tblStylePr>
  </w:style>
  <w:style w:type="table" w:customStyle="1" w:styleId="326">
    <w:name w:val="Grid Table 7 Colorful - Accent 61"/>
    <w:basedOn w:val="88"/>
    <w:qFormat/>
    <w:uiPriority w:val="52"/>
    <w:rPr>
      <w:color w:val="C81D31" w:themeColor="accent6" w:themeShade="BF"/>
    </w:rPr>
    <w:tblPr>
      <w:tblBorders>
        <w:top w:val="single" w:color="EF939E" w:themeColor="accent6" w:themeTint="99" w:sz="4" w:space="0"/>
        <w:left w:val="single" w:color="EF939E" w:themeColor="accent6" w:themeTint="99" w:sz="4" w:space="0"/>
        <w:bottom w:val="single" w:color="EF939E" w:themeColor="accent6" w:themeTint="99" w:sz="4" w:space="0"/>
        <w:right w:val="single" w:color="EF939E" w:themeColor="accent6" w:themeTint="99" w:sz="4" w:space="0"/>
        <w:insideH w:val="single" w:color="EF939E" w:themeColor="accent6" w:themeTint="99" w:sz="4" w:space="0"/>
        <w:insideV w:val="single" w:color="EF939E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  <w:tblStylePr w:type="neCell">
      <w:tcPr>
        <w:tcBorders>
          <w:bottom w:val="single" w:color="EF939E" w:themeColor="accent6" w:themeTint="99" w:sz="4" w:space="0"/>
        </w:tcBorders>
      </w:tcPr>
    </w:tblStylePr>
    <w:tblStylePr w:type="nwCell">
      <w:tcPr>
        <w:tcBorders>
          <w:bottom w:val="single" w:color="EF939E" w:themeColor="accent6" w:themeTint="99" w:sz="4" w:space="0"/>
        </w:tcBorders>
      </w:tcPr>
    </w:tblStylePr>
    <w:tblStylePr w:type="seCell">
      <w:tcPr>
        <w:tcBorders>
          <w:top w:val="single" w:color="EF939E" w:themeColor="accent6" w:themeTint="99" w:sz="4" w:space="0"/>
        </w:tcBorders>
      </w:tcPr>
    </w:tblStylePr>
    <w:tblStylePr w:type="swCell">
      <w:tcPr>
        <w:tcBorders>
          <w:top w:val="single" w:color="EF939E" w:themeColor="accent6" w:themeTint="99" w:sz="4" w:space="0"/>
        </w:tcBorders>
      </w:tcPr>
    </w:tblStylePr>
  </w:style>
  <w:style w:type="character" w:customStyle="1" w:styleId="327">
    <w:name w:val="Hashtag1"/>
    <w:basedOn w:val="231"/>
    <w:semiHidden/>
    <w:unhideWhenUsed/>
    <w:qFormat/>
    <w:uiPriority w:val="99"/>
    <w:rPr>
      <w:color w:val="2B579A"/>
      <w:shd w:val="clear" w:color="auto" w:fill="E1DFDD"/>
    </w:rPr>
  </w:style>
  <w:style w:type="character" w:customStyle="1" w:styleId="328">
    <w:name w:val="Header Char"/>
    <w:basedOn w:val="231"/>
    <w:link w:val="57"/>
    <w:qFormat/>
    <w:uiPriority w:val="0"/>
    <w:rPr>
      <w:kern w:val="2"/>
      <w:sz w:val="21"/>
      <w:szCs w:val="24"/>
      <w:lang w:val="en-GB" w:eastAsia="zh-CN"/>
    </w:rPr>
  </w:style>
  <w:style w:type="character" w:customStyle="1" w:styleId="329">
    <w:name w:val="HTML Address Char"/>
    <w:basedOn w:val="231"/>
    <w:link w:val="41"/>
    <w:qFormat/>
    <w:uiPriority w:val="0"/>
    <w:rPr>
      <w:i/>
      <w:iCs/>
      <w:kern w:val="2"/>
      <w:sz w:val="21"/>
      <w:szCs w:val="24"/>
      <w:lang w:val="en-GB" w:eastAsia="zh-CN"/>
    </w:rPr>
  </w:style>
  <w:style w:type="character" w:customStyle="1" w:styleId="330">
    <w:name w:val="HTML Preformatted Char"/>
    <w:basedOn w:val="231"/>
    <w:link w:val="80"/>
    <w:qFormat/>
    <w:uiPriority w:val="0"/>
    <w:rPr>
      <w:rFonts w:ascii="Consolas" w:hAnsi="Consolas"/>
      <w:kern w:val="2"/>
      <w:lang w:val="en-GB" w:eastAsia="zh-CN"/>
    </w:rPr>
  </w:style>
  <w:style w:type="character" w:customStyle="1" w:styleId="331">
    <w:name w:val="Intense Emphasis1"/>
    <w:basedOn w:val="231"/>
    <w:qFormat/>
    <w:uiPriority w:val="21"/>
    <w:rPr>
      <w:i/>
      <w:iCs/>
      <w:color w:val="4874CB" w:themeColor="accent1"/>
      <w14:textFill>
        <w14:solidFill>
          <w14:schemeClr w14:val="accent1"/>
        </w14:solidFill>
      </w14:textFill>
    </w:rPr>
  </w:style>
  <w:style w:type="paragraph" w:styleId="332">
    <w:name w:val="Intense Quote"/>
    <w:basedOn w:val="1"/>
    <w:next w:val="1"/>
    <w:link w:val="333"/>
    <w:qFormat/>
    <w:uiPriority w:val="99"/>
    <w:pPr>
      <w:pBdr>
        <w:top w:val="single" w:color="4874CB" w:themeColor="accent1" w:sz="4" w:space="10"/>
        <w:bottom w:val="single" w:color="4874CB" w:themeColor="accent1" w:sz="4" w:space="10"/>
      </w:pBdr>
      <w:spacing w:before="360" w:after="360"/>
      <w:ind w:left="864" w:right="864"/>
      <w:jc w:val="center"/>
    </w:pPr>
    <w:rPr>
      <w:i/>
      <w:iCs/>
      <w:color w:val="4874CB" w:themeColor="accent1"/>
      <w14:textFill>
        <w14:solidFill>
          <w14:schemeClr w14:val="accent1"/>
        </w14:solidFill>
      </w14:textFill>
    </w:rPr>
  </w:style>
  <w:style w:type="character" w:customStyle="1" w:styleId="333">
    <w:name w:val="Intense Quote Char"/>
    <w:basedOn w:val="231"/>
    <w:link w:val="332"/>
    <w:qFormat/>
    <w:uiPriority w:val="99"/>
    <w:rPr>
      <w:i/>
      <w:iCs/>
      <w:color w:val="4874CB" w:themeColor="accent1"/>
      <w:kern w:val="2"/>
      <w:sz w:val="21"/>
      <w:szCs w:val="24"/>
      <w:lang w:val="en-GB" w:eastAsia="zh-CN"/>
      <w14:textFill>
        <w14:solidFill>
          <w14:schemeClr w14:val="accent1"/>
        </w14:solidFill>
      </w14:textFill>
    </w:rPr>
  </w:style>
  <w:style w:type="character" w:customStyle="1" w:styleId="334">
    <w:name w:val="Intense Reference1"/>
    <w:basedOn w:val="231"/>
    <w:qFormat/>
    <w:uiPriority w:val="32"/>
    <w:rPr>
      <w:b/>
      <w:bCs/>
      <w:smallCaps/>
      <w:color w:val="4874CB" w:themeColor="accent1"/>
      <w:spacing w:val="5"/>
      <w14:textFill>
        <w14:solidFill>
          <w14:schemeClr w14:val="accent1"/>
        </w14:solidFill>
      </w14:textFill>
    </w:rPr>
  </w:style>
  <w:style w:type="paragraph" w:styleId="335">
    <w:name w:val="List Paragraph"/>
    <w:basedOn w:val="1"/>
    <w:uiPriority w:val="99"/>
    <w:pPr>
      <w:ind w:left="720"/>
      <w:contextualSpacing/>
    </w:pPr>
  </w:style>
  <w:style w:type="table" w:customStyle="1" w:styleId="336">
    <w:name w:val="List Table 1 Light1"/>
    <w:basedOn w:val="88"/>
    <w:uiPriority w:val="46"/>
    <w:tblStylePr w:type="firstRow">
      <w:rPr>
        <w:b/>
        <w:bCs/>
      </w:rPr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37">
    <w:name w:val="List Table 1 Light - Accent 11"/>
    <w:basedOn w:val="88"/>
    <w:qFormat/>
    <w:uiPriority w:val="46"/>
    <w:tblStylePr w:type="firstRow">
      <w:rPr>
        <w:b/>
        <w:bCs/>
      </w:rPr>
      <w:tcPr>
        <w:tcBorders>
          <w:bottom w:val="single" w:color="91ABDF" w:themeColor="accent1" w:themeTint="99" w:sz="4" w:space="0"/>
        </w:tcBorders>
      </w:tcPr>
    </w:tblStylePr>
    <w:tblStylePr w:type="lastRow">
      <w:rPr>
        <w:b/>
        <w:bCs/>
      </w:rPr>
      <w:tcPr>
        <w:tcBorders>
          <w:top w:val="single" w:color="91ABD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</w:style>
  <w:style w:type="table" w:customStyle="1" w:styleId="338">
    <w:name w:val="List Table 1 Light - Accent 21"/>
    <w:basedOn w:val="88"/>
    <w:qFormat/>
    <w:uiPriority w:val="46"/>
    <w:tblStylePr w:type="firstRow">
      <w:rPr>
        <w:b/>
        <w:bCs/>
      </w:rPr>
      <w:tcPr>
        <w:tcBorders>
          <w:bottom w:val="single" w:color="F4B382" w:themeColor="accent2" w:themeTint="99" w:sz="4" w:space="0"/>
        </w:tcBorders>
      </w:tcPr>
    </w:tblStylePr>
    <w:tblStylePr w:type="lastRow">
      <w:rPr>
        <w:b/>
        <w:bCs/>
      </w:rPr>
      <w:tcPr>
        <w:tcBorders>
          <w:top w:val="single" w:color="F4B382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</w:style>
  <w:style w:type="table" w:customStyle="1" w:styleId="339">
    <w:name w:val="List Table 1 Light - Accent 31"/>
    <w:basedOn w:val="88"/>
    <w:qFormat/>
    <w:uiPriority w:val="46"/>
    <w:tblStylePr w:type="firstRow">
      <w:rPr>
        <w:b/>
        <w:bCs/>
      </w:rPr>
      <w:tcPr>
        <w:tcBorders>
          <w:bottom w:val="single" w:color="FDD960" w:themeColor="accent3" w:themeTint="99" w:sz="4" w:space="0"/>
        </w:tcBorders>
      </w:tcPr>
    </w:tblStylePr>
    <w:tblStylePr w:type="lastRow">
      <w:rPr>
        <w:b/>
        <w:bCs/>
      </w:rPr>
      <w:tcPr>
        <w:tcBorders>
          <w:top w:val="single" w:color="FDD960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</w:style>
  <w:style w:type="table" w:customStyle="1" w:styleId="340">
    <w:name w:val="List Table 1 Light - Accent 41"/>
    <w:basedOn w:val="88"/>
    <w:qFormat/>
    <w:uiPriority w:val="46"/>
    <w:tblStylePr w:type="firstRow">
      <w:rPr>
        <w:b/>
        <w:bCs/>
      </w:rPr>
      <w:tcPr>
        <w:tcBorders>
          <w:bottom w:val="single" w:color="ACD78D" w:themeColor="accent4" w:themeTint="99" w:sz="4" w:space="0"/>
        </w:tcBorders>
      </w:tcPr>
    </w:tblStylePr>
    <w:tblStylePr w:type="lastRow">
      <w:rPr>
        <w:b/>
        <w:bCs/>
      </w:rPr>
      <w:tcPr>
        <w:tcBorders>
          <w:top w:val="single" w:color="ACD78D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</w:style>
  <w:style w:type="table" w:customStyle="1" w:styleId="341">
    <w:name w:val="List Table 1 Light - Accent 51"/>
    <w:basedOn w:val="88"/>
    <w:qFormat/>
    <w:uiPriority w:val="46"/>
    <w:tblStylePr w:type="firstRow">
      <w:rPr>
        <w:b/>
        <w:bCs/>
      </w:rPr>
      <w:tcPr>
        <w:tcBorders>
          <w:bottom w:val="single" w:color="7DDED6" w:themeColor="accent5" w:themeTint="99" w:sz="4" w:space="0"/>
        </w:tcBorders>
      </w:tcPr>
    </w:tblStylePr>
    <w:tblStylePr w:type="lastRow">
      <w:rPr>
        <w:b/>
        <w:bCs/>
      </w:rPr>
      <w:tcPr>
        <w:tcBorders>
          <w:top w:val="single" w:color="7DDED6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</w:style>
  <w:style w:type="table" w:customStyle="1" w:styleId="342">
    <w:name w:val="List Table 1 Light - Accent 61"/>
    <w:basedOn w:val="88"/>
    <w:uiPriority w:val="46"/>
    <w:tblStylePr w:type="firstRow">
      <w:rPr>
        <w:b/>
        <w:bCs/>
      </w:rPr>
      <w:tcPr>
        <w:tcBorders>
          <w:bottom w:val="single" w:color="EF939E" w:themeColor="accent6" w:themeTint="99" w:sz="4" w:space="0"/>
        </w:tcBorders>
      </w:tcPr>
    </w:tblStylePr>
    <w:tblStylePr w:type="lastRow">
      <w:rPr>
        <w:b/>
        <w:bCs/>
      </w:rPr>
      <w:tcPr>
        <w:tcBorders>
          <w:top w:val="single" w:color="EF939E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</w:style>
  <w:style w:type="table" w:customStyle="1" w:styleId="343">
    <w:name w:val="List Table 21"/>
    <w:basedOn w:val="88"/>
    <w:qFormat/>
    <w:uiPriority w:val="47"/>
    <w:tblPr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44">
    <w:name w:val="List Table 2 - Accent 11"/>
    <w:basedOn w:val="88"/>
    <w:uiPriority w:val="47"/>
    <w:tblPr>
      <w:tblBorders>
        <w:top w:val="single" w:color="91ABDF" w:themeColor="accent1" w:themeTint="99" w:sz="4" w:space="0"/>
        <w:bottom w:val="single" w:color="91ABDF" w:themeColor="accent1" w:themeTint="99" w:sz="4" w:space="0"/>
        <w:insideH w:val="single" w:color="91ABD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</w:style>
  <w:style w:type="table" w:customStyle="1" w:styleId="345">
    <w:name w:val="List Table 2 - Accent 21"/>
    <w:basedOn w:val="88"/>
    <w:uiPriority w:val="47"/>
    <w:tblPr>
      <w:tblBorders>
        <w:top w:val="single" w:color="F4B382" w:themeColor="accent2" w:themeTint="99" w:sz="4" w:space="0"/>
        <w:bottom w:val="single" w:color="F4B382" w:themeColor="accent2" w:themeTint="99" w:sz="4" w:space="0"/>
        <w:insideH w:val="single" w:color="F4B382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</w:style>
  <w:style w:type="table" w:customStyle="1" w:styleId="346">
    <w:name w:val="List Table 2 - Accent 31"/>
    <w:basedOn w:val="88"/>
    <w:qFormat/>
    <w:uiPriority w:val="47"/>
    <w:tblPr>
      <w:tblBorders>
        <w:top w:val="single" w:color="FDD960" w:themeColor="accent3" w:themeTint="99" w:sz="4" w:space="0"/>
        <w:bottom w:val="single" w:color="FDD960" w:themeColor="accent3" w:themeTint="99" w:sz="4" w:space="0"/>
        <w:insideH w:val="single" w:color="FDD960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</w:style>
  <w:style w:type="table" w:customStyle="1" w:styleId="347">
    <w:name w:val="List Table 2 - Accent 41"/>
    <w:basedOn w:val="88"/>
    <w:qFormat/>
    <w:uiPriority w:val="47"/>
    <w:tblPr>
      <w:tblBorders>
        <w:top w:val="single" w:color="ACD78D" w:themeColor="accent4" w:themeTint="99" w:sz="4" w:space="0"/>
        <w:bottom w:val="single" w:color="ACD78D" w:themeColor="accent4" w:themeTint="99" w:sz="4" w:space="0"/>
        <w:insideH w:val="single" w:color="ACD78D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</w:style>
  <w:style w:type="table" w:customStyle="1" w:styleId="348">
    <w:name w:val="List Table 2 - Accent 51"/>
    <w:basedOn w:val="88"/>
    <w:uiPriority w:val="47"/>
    <w:tblPr>
      <w:tblBorders>
        <w:top w:val="single" w:color="7DDED6" w:themeColor="accent5" w:themeTint="99" w:sz="4" w:space="0"/>
        <w:bottom w:val="single" w:color="7DDED6" w:themeColor="accent5" w:themeTint="99" w:sz="4" w:space="0"/>
        <w:insideH w:val="single" w:color="7DDED6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</w:style>
  <w:style w:type="table" w:customStyle="1" w:styleId="349">
    <w:name w:val="List Table 2 - Accent 61"/>
    <w:basedOn w:val="88"/>
    <w:uiPriority w:val="47"/>
    <w:tblPr>
      <w:tblBorders>
        <w:top w:val="single" w:color="EF939E" w:themeColor="accent6" w:themeTint="99" w:sz="4" w:space="0"/>
        <w:bottom w:val="single" w:color="EF939E" w:themeColor="accent6" w:themeTint="99" w:sz="4" w:space="0"/>
        <w:insideH w:val="single" w:color="EF939E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</w:style>
  <w:style w:type="table" w:customStyle="1" w:styleId="350">
    <w:name w:val="List Table 31"/>
    <w:basedOn w:val="88"/>
    <w:uiPriority w:val="48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000000" w:themeColor="text1" w:sz="4" w:space="0"/>
          <w:left w:val="nil"/>
        </w:tcBorders>
      </w:tcPr>
    </w:tblStylePr>
    <w:tblStylePr w:type="swCell">
      <w:tcPr>
        <w:tcBorders>
          <w:top w:val="double" w:color="000000" w:themeColor="text1" w:sz="4" w:space="0"/>
          <w:right w:val="nil"/>
        </w:tcBorders>
      </w:tcPr>
    </w:tblStylePr>
  </w:style>
  <w:style w:type="table" w:customStyle="1" w:styleId="351">
    <w:name w:val="List Table 3 - Accent 11"/>
    <w:basedOn w:val="88"/>
    <w:qFormat/>
    <w:uiPriority w:val="48"/>
    <w:tblPr>
      <w:tblBorders>
        <w:top w:val="single" w:color="4874CB" w:themeColor="accent1" w:sz="4" w:space="0"/>
        <w:left w:val="single" w:color="4874CB" w:themeColor="accent1" w:sz="4" w:space="0"/>
        <w:bottom w:val="single" w:color="4874CB" w:themeColor="accent1" w:sz="4" w:space="0"/>
        <w:right w:val="single" w:color="4874CB" w:themeColor="accent1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874CB" w:themeFill="accent1"/>
      </w:tcPr>
    </w:tblStylePr>
    <w:tblStylePr w:type="lastRow">
      <w:rPr>
        <w:b/>
        <w:bCs/>
      </w:rPr>
      <w:tcPr>
        <w:tcBorders>
          <w:top w:val="double" w:color="4874CB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4874CB" w:themeColor="accent1" w:sz="4" w:space="0"/>
          <w:right w:val="single" w:color="4874CB" w:themeColor="accent1" w:sz="4" w:space="0"/>
        </w:tcBorders>
      </w:tcPr>
    </w:tblStylePr>
    <w:tblStylePr w:type="band1Horz">
      <w:tcPr>
        <w:tcBorders>
          <w:top w:val="single" w:color="4874CB" w:themeColor="accent1" w:sz="4" w:space="0"/>
          <w:bottom w:val="single" w:color="4874CB" w:themeColor="accent1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4874CB" w:themeColor="accent1" w:sz="4" w:space="0"/>
          <w:left w:val="nil"/>
        </w:tcBorders>
      </w:tcPr>
    </w:tblStylePr>
    <w:tblStylePr w:type="swCell">
      <w:tcPr>
        <w:tcBorders>
          <w:top w:val="double" w:color="4874CB" w:themeColor="accent1" w:sz="4" w:space="0"/>
          <w:right w:val="nil"/>
        </w:tcBorders>
      </w:tcPr>
    </w:tblStylePr>
  </w:style>
  <w:style w:type="table" w:customStyle="1" w:styleId="352">
    <w:name w:val="List Table 3 - Accent 21"/>
    <w:basedOn w:val="88"/>
    <w:uiPriority w:val="48"/>
    <w:tblPr>
      <w:tblBorders>
        <w:top w:val="single" w:color="EE822F" w:themeColor="accent2" w:sz="4" w:space="0"/>
        <w:left w:val="single" w:color="EE822F" w:themeColor="accent2" w:sz="4" w:space="0"/>
        <w:bottom w:val="single" w:color="EE822F" w:themeColor="accent2" w:sz="4" w:space="0"/>
        <w:right w:val="single" w:color="EE822F" w:themeColor="accent2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E822F" w:themeFill="accent2"/>
      </w:tcPr>
    </w:tblStylePr>
    <w:tblStylePr w:type="lastRow">
      <w:rPr>
        <w:b/>
        <w:bCs/>
      </w:rPr>
      <w:tcPr>
        <w:tcBorders>
          <w:top w:val="double" w:color="EE822F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EE822F" w:themeColor="accent2" w:sz="4" w:space="0"/>
          <w:right w:val="single" w:color="EE822F" w:themeColor="accent2" w:sz="4" w:space="0"/>
        </w:tcBorders>
      </w:tcPr>
    </w:tblStylePr>
    <w:tblStylePr w:type="band1Horz">
      <w:tcPr>
        <w:tcBorders>
          <w:top w:val="single" w:color="EE822F" w:themeColor="accent2" w:sz="4" w:space="0"/>
          <w:bottom w:val="single" w:color="EE822F" w:themeColor="accent2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EE822F" w:themeColor="accent2" w:sz="4" w:space="0"/>
          <w:left w:val="nil"/>
        </w:tcBorders>
      </w:tcPr>
    </w:tblStylePr>
    <w:tblStylePr w:type="swCell">
      <w:tcPr>
        <w:tcBorders>
          <w:top w:val="double" w:color="EE822F" w:themeColor="accent2" w:sz="4" w:space="0"/>
          <w:right w:val="nil"/>
        </w:tcBorders>
      </w:tcPr>
    </w:tblStylePr>
  </w:style>
  <w:style w:type="table" w:customStyle="1" w:styleId="353">
    <w:name w:val="List Table 3 - Accent 31"/>
    <w:basedOn w:val="88"/>
    <w:qFormat/>
    <w:uiPriority w:val="48"/>
    <w:tblPr>
      <w:tblBorders>
        <w:top w:val="single" w:color="F2BA02" w:themeColor="accent3" w:sz="4" w:space="0"/>
        <w:left w:val="single" w:color="F2BA02" w:themeColor="accent3" w:sz="4" w:space="0"/>
        <w:bottom w:val="single" w:color="F2BA02" w:themeColor="accent3" w:sz="4" w:space="0"/>
        <w:right w:val="single" w:color="F2BA02" w:themeColor="accent3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2BA02" w:themeFill="accent3"/>
      </w:tcPr>
    </w:tblStylePr>
    <w:tblStylePr w:type="lastRow">
      <w:rPr>
        <w:b/>
        <w:bCs/>
      </w:rPr>
      <w:tcPr>
        <w:tcBorders>
          <w:top w:val="double" w:color="F2BA02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F2BA02" w:themeColor="accent3" w:sz="4" w:space="0"/>
          <w:right w:val="single" w:color="F2BA02" w:themeColor="accent3" w:sz="4" w:space="0"/>
        </w:tcBorders>
      </w:tcPr>
    </w:tblStylePr>
    <w:tblStylePr w:type="band1Horz">
      <w:tcPr>
        <w:tcBorders>
          <w:top w:val="single" w:color="F2BA02" w:themeColor="accent3" w:sz="4" w:space="0"/>
          <w:bottom w:val="single" w:color="F2BA02" w:themeColor="accent3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F2BA02" w:themeColor="accent3" w:sz="4" w:space="0"/>
          <w:left w:val="nil"/>
        </w:tcBorders>
      </w:tcPr>
    </w:tblStylePr>
    <w:tblStylePr w:type="swCell">
      <w:tcPr>
        <w:tcBorders>
          <w:top w:val="double" w:color="F2BA02" w:themeColor="accent3" w:sz="4" w:space="0"/>
          <w:right w:val="nil"/>
        </w:tcBorders>
      </w:tcPr>
    </w:tblStylePr>
  </w:style>
  <w:style w:type="table" w:customStyle="1" w:styleId="354">
    <w:name w:val="List Table 3 - Accent 41"/>
    <w:basedOn w:val="88"/>
    <w:qFormat/>
    <w:uiPriority w:val="48"/>
    <w:tblPr>
      <w:tblBorders>
        <w:top w:val="single" w:color="75BD42" w:themeColor="accent4" w:sz="4" w:space="0"/>
        <w:left w:val="single" w:color="75BD42" w:themeColor="accent4" w:sz="4" w:space="0"/>
        <w:bottom w:val="single" w:color="75BD42" w:themeColor="accent4" w:sz="4" w:space="0"/>
        <w:right w:val="single" w:color="75BD42" w:themeColor="accent4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5BD42" w:themeFill="accent4"/>
      </w:tcPr>
    </w:tblStylePr>
    <w:tblStylePr w:type="lastRow">
      <w:rPr>
        <w:b/>
        <w:bCs/>
      </w:rPr>
      <w:tcPr>
        <w:tcBorders>
          <w:top w:val="double" w:color="75BD42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75BD42" w:themeColor="accent4" w:sz="4" w:space="0"/>
          <w:right w:val="single" w:color="75BD42" w:themeColor="accent4" w:sz="4" w:space="0"/>
        </w:tcBorders>
      </w:tcPr>
    </w:tblStylePr>
    <w:tblStylePr w:type="band1Horz">
      <w:tcPr>
        <w:tcBorders>
          <w:top w:val="single" w:color="75BD42" w:themeColor="accent4" w:sz="4" w:space="0"/>
          <w:bottom w:val="single" w:color="75BD42" w:themeColor="accent4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75BD42" w:themeColor="accent4" w:sz="4" w:space="0"/>
          <w:left w:val="nil"/>
        </w:tcBorders>
      </w:tcPr>
    </w:tblStylePr>
    <w:tblStylePr w:type="swCell">
      <w:tcPr>
        <w:tcBorders>
          <w:top w:val="double" w:color="75BD42" w:themeColor="accent4" w:sz="4" w:space="0"/>
          <w:right w:val="nil"/>
        </w:tcBorders>
      </w:tcPr>
    </w:tblStylePr>
  </w:style>
  <w:style w:type="table" w:customStyle="1" w:styleId="355">
    <w:name w:val="List Table 3 - Accent 51"/>
    <w:basedOn w:val="88"/>
    <w:qFormat/>
    <w:uiPriority w:val="48"/>
    <w:tblPr>
      <w:tblBorders>
        <w:top w:val="single" w:color="30C0B4" w:themeColor="accent5" w:sz="4" w:space="0"/>
        <w:left w:val="single" w:color="30C0B4" w:themeColor="accent5" w:sz="4" w:space="0"/>
        <w:bottom w:val="single" w:color="30C0B4" w:themeColor="accent5" w:sz="4" w:space="0"/>
        <w:right w:val="single" w:color="30C0B4" w:themeColor="accent5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0C0B4" w:themeFill="accent5"/>
      </w:tcPr>
    </w:tblStylePr>
    <w:tblStylePr w:type="lastRow">
      <w:rPr>
        <w:b/>
        <w:bCs/>
      </w:rPr>
      <w:tcPr>
        <w:tcBorders>
          <w:top w:val="double" w:color="30C0B4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30C0B4" w:themeColor="accent5" w:sz="4" w:space="0"/>
          <w:right w:val="single" w:color="30C0B4" w:themeColor="accent5" w:sz="4" w:space="0"/>
        </w:tcBorders>
      </w:tcPr>
    </w:tblStylePr>
    <w:tblStylePr w:type="band1Horz">
      <w:tcPr>
        <w:tcBorders>
          <w:top w:val="single" w:color="30C0B4" w:themeColor="accent5" w:sz="4" w:space="0"/>
          <w:bottom w:val="single" w:color="30C0B4" w:themeColor="accent5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30C0B4" w:themeColor="accent5" w:sz="4" w:space="0"/>
          <w:left w:val="nil"/>
        </w:tcBorders>
      </w:tcPr>
    </w:tblStylePr>
    <w:tblStylePr w:type="swCell">
      <w:tcPr>
        <w:tcBorders>
          <w:top w:val="double" w:color="30C0B4" w:themeColor="accent5" w:sz="4" w:space="0"/>
          <w:right w:val="nil"/>
        </w:tcBorders>
      </w:tcPr>
    </w:tblStylePr>
  </w:style>
  <w:style w:type="table" w:customStyle="1" w:styleId="356">
    <w:name w:val="List Table 3 - Accent 61"/>
    <w:basedOn w:val="88"/>
    <w:uiPriority w:val="48"/>
    <w:tblPr>
      <w:tblBorders>
        <w:top w:val="single" w:color="E54C5E" w:themeColor="accent6" w:sz="4" w:space="0"/>
        <w:left w:val="single" w:color="E54C5E" w:themeColor="accent6" w:sz="4" w:space="0"/>
        <w:bottom w:val="single" w:color="E54C5E" w:themeColor="accent6" w:sz="4" w:space="0"/>
        <w:right w:val="single" w:color="E54C5E" w:themeColor="accent6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54C5E" w:themeFill="accent6"/>
      </w:tcPr>
    </w:tblStylePr>
    <w:tblStylePr w:type="lastRow">
      <w:rPr>
        <w:b/>
        <w:bCs/>
      </w:rPr>
      <w:tcPr>
        <w:tcBorders>
          <w:top w:val="double" w:color="E54C5E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E54C5E" w:themeColor="accent6" w:sz="4" w:space="0"/>
          <w:right w:val="single" w:color="E54C5E" w:themeColor="accent6" w:sz="4" w:space="0"/>
        </w:tcBorders>
      </w:tcPr>
    </w:tblStylePr>
    <w:tblStylePr w:type="band1Horz">
      <w:tcPr>
        <w:tcBorders>
          <w:top w:val="single" w:color="E54C5E" w:themeColor="accent6" w:sz="4" w:space="0"/>
          <w:bottom w:val="single" w:color="E54C5E" w:themeColor="accent6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E54C5E" w:themeColor="accent6" w:sz="4" w:space="0"/>
          <w:left w:val="nil"/>
        </w:tcBorders>
      </w:tcPr>
    </w:tblStylePr>
    <w:tblStylePr w:type="swCell">
      <w:tcPr>
        <w:tcBorders>
          <w:top w:val="double" w:color="E54C5E" w:themeColor="accent6" w:sz="4" w:space="0"/>
          <w:right w:val="nil"/>
        </w:tcBorders>
      </w:tcPr>
    </w:tblStylePr>
  </w:style>
  <w:style w:type="table" w:customStyle="1" w:styleId="357">
    <w:name w:val="List Table 41"/>
    <w:basedOn w:val="88"/>
    <w:qFormat/>
    <w:uiPriority w:val="49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58">
    <w:name w:val="List Table 4 - Accent 11"/>
    <w:basedOn w:val="88"/>
    <w:qFormat/>
    <w:uiPriority w:val="49"/>
    <w:tblPr>
      <w:tblBorders>
        <w:top w:val="single" w:color="91ABDF" w:themeColor="accent1" w:themeTint="99" w:sz="4" w:space="0"/>
        <w:left w:val="single" w:color="91ABDF" w:themeColor="accent1" w:themeTint="99" w:sz="4" w:space="0"/>
        <w:bottom w:val="single" w:color="91ABDF" w:themeColor="accent1" w:themeTint="99" w:sz="4" w:space="0"/>
        <w:right w:val="single" w:color="91ABDF" w:themeColor="accent1" w:themeTint="99" w:sz="4" w:space="0"/>
        <w:insideH w:val="single" w:color="91ABDF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874CB" w:themeColor="accent1" w:sz="4" w:space="0"/>
          <w:left w:val="single" w:color="4874CB" w:themeColor="accent1" w:sz="4" w:space="0"/>
          <w:bottom w:val="single" w:color="4874CB" w:themeColor="accent1" w:sz="4" w:space="0"/>
          <w:right w:val="single" w:color="4874CB" w:themeColor="accent1" w:sz="4" w:space="0"/>
          <w:insideH w:val="nil"/>
        </w:tcBorders>
        <w:shd w:val="clear" w:color="auto" w:fill="4874CB" w:themeFill="accent1"/>
      </w:tcPr>
    </w:tblStylePr>
    <w:tblStylePr w:type="lastRow">
      <w:rPr>
        <w:b/>
        <w:bCs/>
      </w:rPr>
      <w:tcPr>
        <w:tcBorders>
          <w:top w:val="double" w:color="91ABD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</w:style>
  <w:style w:type="table" w:customStyle="1" w:styleId="359">
    <w:name w:val="List Table 4 - Accent 21"/>
    <w:basedOn w:val="88"/>
    <w:uiPriority w:val="49"/>
    <w:tblPr>
      <w:tblBorders>
        <w:top w:val="single" w:color="F4B382" w:themeColor="accent2" w:themeTint="99" w:sz="4" w:space="0"/>
        <w:left w:val="single" w:color="F4B382" w:themeColor="accent2" w:themeTint="99" w:sz="4" w:space="0"/>
        <w:bottom w:val="single" w:color="F4B382" w:themeColor="accent2" w:themeTint="99" w:sz="4" w:space="0"/>
        <w:right w:val="single" w:color="F4B382" w:themeColor="accent2" w:themeTint="99" w:sz="4" w:space="0"/>
        <w:insideH w:val="single" w:color="F4B382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E822F" w:themeColor="accent2" w:sz="4" w:space="0"/>
          <w:left w:val="single" w:color="EE822F" w:themeColor="accent2" w:sz="4" w:space="0"/>
          <w:bottom w:val="single" w:color="EE822F" w:themeColor="accent2" w:sz="4" w:space="0"/>
          <w:right w:val="single" w:color="EE822F" w:themeColor="accent2" w:sz="4" w:space="0"/>
          <w:insideH w:val="nil"/>
        </w:tcBorders>
        <w:shd w:val="clear" w:color="auto" w:fill="EE822F" w:themeFill="accent2"/>
      </w:tcPr>
    </w:tblStylePr>
    <w:tblStylePr w:type="lastRow">
      <w:rPr>
        <w:b/>
        <w:bCs/>
      </w:rPr>
      <w:tcPr>
        <w:tcBorders>
          <w:top w:val="double" w:color="F4B382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</w:style>
  <w:style w:type="table" w:customStyle="1" w:styleId="360">
    <w:name w:val="List Table 4 - Accent 31"/>
    <w:basedOn w:val="88"/>
    <w:qFormat/>
    <w:uiPriority w:val="49"/>
    <w:tblPr>
      <w:tblBorders>
        <w:top w:val="single" w:color="FDD960" w:themeColor="accent3" w:themeTint="99" w:sz="4" w:space="0"/>
        <w:left w:val="single" w:color="FDD960" w:themeColor="accent3" w:themeTint="99" w:sz="4" w:space="0"/>
        <w:bottom w:val="single" w:color="FDD960" w:themeColor="accent3" w:themeTint="99" w:sz="4" w:space="0"/>
        <w:right w:val="single" w:color="FDD960" w:themeColor="accent3" w:themeTint="99" w:sz="4" w:space="0"/>
        <w:insideH w:val="single" w:color="FDD960" w:themeColor="accent3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2BA02" w:themeColor="accent3" w:sz="4" w:space="0"/>
          <w:left w:val="single" w:color="F2BA02" w:themeColor="accent3" w:sz="4" w:space="0"/>
          <w:bottom w:val="single" w:color="F2BA02" w:themeColor="accent3" w:sz="4" w:space="0"/>
          <w:right w:val="single" w:color="F2BA02" w:themeColor="accent3" w:sz="4" w:space="0"/>
          <w:insideH w:val="nil"/>
        </w:tcBorders>
        <w:shd w:val="clear" w:color="auto" w:fill="F2BA02" w:themeFill="accent3"/>
      </w:tcPr>
    </w:tblStylePr>
    <w:tblStylePr w:type="lastRow">
      <w:rPr>
        <w:b/>
        <w:bCs/>
      </w:rPr>
      <w:tcPr>
        <w:tcBorders>
          <w:top w:val="double" w:color="FDD960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</w:style>
  <w:style w:type="table" w:customStyle="1" w:styleId="361">
    <w:name w:val="List Table 4 - Accent 41"/>
    <w:basedOn w:val="88"/>
    <w:qFormat/>
    <w:uiPriority w:val="49"/>
    <w:tblPr>
      <w:tblBorders>
        <w:top w:val="single" w:color="ACD78D" w:themeColor="accent4" w:themeTint="99" w:sz="4" w:space="0"/>
        <w:left w:val="single" w:color="ACD78D" w:themeColor="accent4" w:themeTint="99" w:sz="4" w:space="0"/>
        <w:bottom w:val="single" w:color="ACD78D" w:themeColor="accent4" w:themeTint="99" w:sz="4" w:space="0"/>
        <w:right w:val="single" w:color="ACD78D" w:themeColor="accent4" w:themeTint="99" w:sz="4" w:space="0"/>
        <w:insideH w:val="single" w:color="ACD78D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5BD42" w:themeColor="accent4" w:sz="4" w:space="0"/>
          <w:left w:val="single" w:color="75BD42" w:themeColor="accent4" w:sz="4" w:space="0"/>
          <w:bottom w:val="single" w:color="75BD42" w:themeColor="accent4" w:sz="4" w:space="0"/>
          <w:right w:val="single" w:color="75BD42" w:themeColor="accent4" w:sz="4" w:space="0"/>
          <w:insideH w:val="nil"/>
        </w:tcBorders>
        <w:shd w:val="clear" w:color="auto" w:fill="75BD42" w:themeFill="accent4"/>
      </w:tcPr>
    </w:tblStylePr>
    <w:tblStylePr w:type="lastRow">
      <w:rPr>
        <w:b/>
        <w:bCs/>
      </w:rPr>
      <w:tcPr>
        <w:tcBorders>
          <w:top w:val="double" w:color="ACD78D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</w:style>
  <w:style w:type="table" w:customStyle="1" w:styleId="362">
    <w:name w:val="List Table 4 - Accent 51"/>
    <w:basedOn w:val="88"/>
    <w:qFormat/>
    <w:uiPriority w:val="49"/>
    <w:tblPr>
      <w:tblBorders>
        <w:top w:val="single" w:color="7DDED6" w:themeColor="accent5" w:themeTint="99" w:sz="4" w:space="0"/>
        <w:left w:val="single" w:color="7DDED6" w:themeColor="accent5" w:themeTint="99" w:sz="4" w:space="0"/>
        <w:bottom w:val="single" w:color="7DDED6" w:themeColor="accent5" w:themeTint="99" w:sz="4" w:space="0"/>
        <w:right w:val="single" w:color="7DDED6" w:themeColor="accent5" w:themeTint="99" w:sz="4" w:space="0"/>
        <w:insideH w:val="single" w:color="7DDED6" w:themeColor="accent5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0C0B4" w:themeColor="accent5" w:sz="4" w:space="0"/>
          <w:left w:val="single" w:color="30C0B4" w:themeColor="accent5" w:sz="4" w:space="0"/>
          <w:bottom w:val="single" w:color="30C0B4" w:themeColor="accent5" w:sz="4" w:space="0"/>
          <w:right w:val="single" w:color="30C0B4" w:themeColor="accent5" w:sz="4" w:space="0"/>
          <w:insideH w:val="nil"/>
        </w:tcBorders>
        <w:shd w:val="clear" w:color="auto" w:fill="30C0B4" w:themeFill="accent5"/>
      </w:tcPr>
    </w:tblStylePr>
    <w:tblStylePr w:type="lastRow">
      <w:rPr>
        <w:b/>
        <w:bCs/>
      </w:rPr>
      <w:tcPr>
        <w:tcBorders>
          <w:top w:val="double" w:color="7DDED6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</w:style>
  <w:style w:type="table" w:customStyle="1" w:styleId="363">
    <w:name w:val="List Table 4 - Accent 61"/>
    <w:basedOn w:val="88"/>
    <w:qFormat/>
    <w:uiPriority w:val="49"/>
    <w:tblPr>
      <w:tblBorders>
        <w:top w:val="single" w:color="EF939E" w:themeColor="accent6" w:themeTint="99" w:sz="4" w:space="0"/>
        <w:left w:val="single" w:color="EF939E" w:themeColor="accent6" w:themeTint="99" w:sz="4" w:space="0"/>
        <w:bottom w:val="single" w:color="EF939E" w:themeColor="accent6" w:themeTint="99" w:sz="4" w:space="0"/>
        <w:right w:val="single" w:color="EF939E" w:themeColor="accent6" w:themeTint="99" w:sz="4" w:space="0"/>
        <w:insideH w:val="single" w:color="EF939E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54C5E" w:themeColor="accent6" w:sz="4" w:space="0"/>
          <w:left w:val="single" w:color="E54C5E" w:themeColor="accent6" w:sz="4" w:space="0"/>
          <w:bottom w:val="single" w:color="E54C5E" w:themeColor="accent6" w:sz="4" w:space="0"/>
          <w:right w:val="single" w:color="E54C5E" w:themeColor="accent6" w:sz="4" w:space="0"/>
          <w:insideH w:val="nil"/>
        </w:tcBorders>
        <w:shd w:val="clear" w:color="auto" w:fill="E54C5E" w:themeFill="accent6"/>
      </w:tcPr>
    </w:tblStylePr>
    <w:tblStylePr w:type="lastRow">
      <w:rPr>
        <w:b/>
        <w:bCs/>
      </w:rPr>
      <w:tcPr>
        <w:tcBorders>
          <w:top w:val="double" w:color="EF939E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</w:style>
  <w:style w:type="table" w:customStyle="1" w:styleId="364">
    <w:name w:val="List Table 5 Dark1"/>
    <w:basedOn w:val="88"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65">
    <w:name w:val="List Table 5 Dark - Accent 11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4874CB" w:themeColor="accent1" w:sz="24" w:space="0"/>
        <w:left w:val="single" w:color="4874CB" w:themeColor="accent1" w:sz="24" w:space="0"/>
        <w:bottom w:val="single" w:color="4874CB" w:themeColor="accent1" w:sz="24" w:space="0"/>
        <w:right w:val="single" w:color="4874CB" w:themeColor="accent1" w:sz="24" w:space="0"/>
      </w:tblBorders>
    </w:tblPr>
    <w:tcPr>
      <w:shd w:val="clear" w:color="auto" w:fill="4874CB" w:themeFill="accent1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66">
    <w:name w:val="List Table 5 Dark - Accent 21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EE822F" w:themeColor="accent2" w:sz="24" w:space="0"/>
        <w:left w:val="single" w:color="EE822F" w:themeColor="accent2" w:sz="24" w:space="0"/>
        <w:bottom w:val="single" w:color="EE822F" w:themeColor="accent2" w:sz="24" w:space="0"/>
        <w:right w:val="single" w:color="EE822F" w:themeColor="accent2" w:sz="24" w:space="0"/>
      </w:tblBorders>
    </w:tblPr>
    <w:tcPr>
      <w:shd w:val="clear" w:color="auto" w:fill="EE822F" w:themeFill="accent2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67">
    <w:name w:val="List Table 5 Dark - Accent 31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F2BA02" w:themeColor="accent3" w:sz="24" w:space="0"/>
        <w:left w:val="single" w:color="F2BA02" w:themeColor="accent3" w:sz="24" w:space="0"/>
        <w:bottom w:val="single" w:color="F2BA02" w:themeColor="accent3" w:sz="24" w:space="0"/>
        <w:right w:val="single" w:color="F2BA02" w:themeColor="accent3" w:sz="24" w:space="0"/>
      </w:tblBorders>
    </w:tblPr>
    <w:tcPr>
      <w:shd w:val="clear" w:color="auto" w:fill="F2BA02" w:themeFill="accent3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68">
    <w:name w:val="List Table 5 Dark - Accent 41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75BD42" w:themeColor="accent4" w:sz="24" w:space="0"/>
        <w:left w:val="single" w:color="75BD42" w:themeColor="accent4" w:sz="24" w:space="0"/>
        <w:bottom w:val="single" w:color="75BD42" w:themeColor="accent4" w:sz="24" w:space="0"/>
        <w:right w:val="single" w:color="75BD42" w:themeColor="accent4" w:sz="24" w:space="0"/>
      </w:tblBorders>
    </w:tblPr>
    <w:tcPr>
      <w:shd w:val="clear" w:color="auto" w:fill="75BD42" w:themeFill="accent4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69">
    <w:name w:val="List Table 5 Dark - Accent 51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30C0B4" w:themeColor="accent5" w:sz="24" w:space="0"/>
        <w:left w:val="single" w:color="30C0B4" w:themeColor="accent5" w:sz="24" w:space="0"/>
        <w:bottom w:val="single" w:color="30C0B4" w:themeColor="accent5" w:sz="24" w:space="0"/>
        <w:right w:val="single" w:color="30C0B4" w:themeColor="accent5" w:sz="24" w:space="0"/>
      </w:tblBorders>
    </w:tblPr>
    <w:tcPr>
      <w:shd w:val="clear" w:color="auto" w:fill="30C0B4" w:themeFill="accent5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70">
    <w:name w:val="List Table 5 Dark - Accent 61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E54C5E" w:themeColor="accent6" w:sz="24" w:space="0"/>
        <w:left w:val="single" w:color="E54C5E" w:themeColor="accent6" w:sz="24" w:space="0"/>
        <w:bottom w:val="single" w:color="E54C5E" w:themeColor="accent6" w:sz="24" w:space="0"/>
        <w:right w:val="single" w:color="E54C5E" w:themeColor="accent6" w:sz="24" w:space="0"/>
      </w:tblBorders>
    </w:tblPr>
    <w:tcPr>
      <w:shd w:val="clear" w:color="auto" w:fill="E54C5E" w:themeFill="accent6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371">
    <w:name w:val="List Table 6 Colorful1"/>
    <w:basedOn w:val="88"/>
    <w:qFormat/>
    <w:uiPriority w:val="5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72">
    <w:name w:val="List Table 6 Colorful - Accent 11"/>
    <w:basedOn w:val="88"/>
    <w:qFormat/>
    <w:uiPriority w:val="51"/>
    <w:rPr>
      <w:color w:val="2E54A1" w:themeColor="accent1" w:themeShade="BF"/>
    </w:rPr>
    <w:tblPr>
      <w:tblBorders>
        <w:top w:val="single" w:color="4874CB" w:themeColor="accent1" w:sz="4" w:space="0"/>
        <w:bottom w:val="single" w:color="4874CB" w:themeColor="accent1" w:sz="4" w:space="0"/>
      </w:tblBorders>
    </w:tblPr>
    <w:tblStylePr w:type="firstRow">
      <w:rPr>
        <w:b/>
        <w:bCs/>
      </w:rPr>
      <w:tcPr>
        <w:tcBorders>
          <w:bottom w:val="single" w:color="4874CB" w:themeColor="accent1" w:sz="4" w:space="0"/>
        </w:tcBorders>
      </w:tcPr>
    </w:tblStylePr>
    <w:tblStylePr w:type="lastRow">
      <w:rPr>
        <w:b/>
        <w:bCs/>
      </w:rPr>
      <w:tcPr>
        <w:tcBorders>
          <w:top w:val="double" w:color="4874CB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</w:style>
  <w:style w:type="table" w:customStyle="1" w:styleId="373">
    <w:name w:val="List Table 6 Colorful - Accent 21"/>
    <w:basedOn w:val="88"/>
    <w:qFormat/>
    <w:uiPriority w:val="51"/>
    <w:rPr>
      <w:color w:val="C65F10" w:themeColor="accent2" w:themeShade="BF"/>
    </w:rPr>
    <w:tblPr>
      <w:tblBorders>
        <w:top w:val="single" w:color="EE822F" w:themeColor="accent2" w:sz="4" w:space="0"/>
        <w:bottom w:val="single" w:color="EE822F" w:themeColor="accent2" w:sz="4" w:space="0"/>
      </w:tblBorders>
    </w:tblPr>
    <w:tblStylePr w:type="firstRow">
      <w:rPr>
        <w:b/>
        <w:bCs/>
      </w:rPr>
      <w:tcPr>
        <w:tcBorders>
          <w:bottom w:val="single" w:color="EE822F" w:themeColor="accent2" w:sz="4" w:space="0"/>
        </w:tcBorders>
      </w:tcPr>
    </w:tblStylePr>
    <w:tblStylePr w:type="lastRow">
      <w:rPr>
        <w:b/>
        <w:bCs/>
      </w:rPr>
      <w:tcPr>
        <w:tcBorders>
          <w:top w:val="double" w:color="EE822F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</w:style>
  <w:style w:type="table" w:customStyle="1" w:styleId="374">
    <w:name w:val="List Table 6 Colorful - Accent 31"/>
    <w:basedOn w:val="88"/>
    <w:qFormat/>
    <w:uiPriority w:val="51"/>
    <w:rPr>
      <w:color w:val="B68C02" w:themeColor="accent3" w:themeShade="BF"/>
    </w:rPr>
    <w:tblPr>
      <w:tblBorders>
        <w:top w:val="single" w:color="F2BA02" w:themeColor="accent3" w:sz="4" w:space="0"/>
        <w:bottom w:val="single" w:color="F2BA02" w:themeColor="accent3" w:sz="4" w:space="0"/>
      </w:tblBorders>
    </w:tblPr>
    <w:tblStylePr w:type="firstRow">
      <w:rPr>
        <w:b/>
        <w:bCs/>
      </w:rPr>
      <w:tcPr>
        <w:tcBorders>
          <w:bottom w:val="single" w:color="F2BA02" w:themeColor="accent3" w:sz="4" w:space="0"/>
        </w:tcBorders>
      </w:tcPr>
    </w:tblStylePr>
    <w:tblStylePr w:type="lastRow">
      <w:rPr>
        <w:b/>
        <w:bCs/>
      </w:rPr>
      <w:tcPr>
        <w:tcBorders>
          <w:top w:val="double" w:color="F2BA02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</w:style>
  <w:style w:type="table" w:customStyle="1" w:styleId="375">
    <w:name w:val="List Table 6 Colorful - Accent 41"/>
    <w:basedOn w:val="88"/>
    <w:qFormat/>
    <w:uiPriority w:val="51"/>
    <w:rPr>
      <w:color w:val="588E32" w:themeColor="accent4" w:themeShade="BF"/>
    </w:rPr>
    <w:tblPr>
      <w:tblBorders>
        <w:top w:val="single" w:color="75BD42" w:themeColor="accent4" w:sz="4" w:space="0"/>
        <w:bottom w:val="single" w:color="75BD42" w:themeColor="accent4" w:sz="4" w:space="0"/>
      </w:tblBorders>
    </w:tblPr>
    <w:tblStylePr w:type="firstRow">
      <w:rPr>
        <w:b/>
        <w:bCs/>
      </w:rPr>
      <w:tcPr>
        <w:tcBorders>
          <w:bottom w:val="single" w:color="75BD42" w:themeColor="accent4" w:sz="4" w:space="0"/>
        </w:tcBorders>
      </w:tcPr>
    </w:tblStylePr>
    <w:tblStylePr w:type="lastRow">
      <w:rPr>
        <w:b/>
        <w:bCs/>
      </w:rPr>
      <w:tcPr>
        <w:tcBorders>
          <w:top w:val="double" w:color="75BD4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</w:style>
  <w:style w:type="table" w:customStyle="1" w:styleId="376">
    <w:name w:val="List Table 6 Colorful - Accent 51"/>
    <w:basedOn w:val="88"/>
    <w:qFormat/>
    <w:uiPriority w:val="51"/>
    <w:rPr>
      <w:color w:val="249087" w:themeColor="accent5" w:themeShade="BF"/>
    </w:rPr>
    <w:tblPr>
      <w:tblBorders>
        <w:top w:val="single" w:color="30C0B4" w:themeColor="accent5" w:sz="4" w:space="0"/>
        <w:bottom w:val="single" w:color="30C0B4" w:themeColor="accent5" w:sz="4" w:space="0"/>
      </w:tblBorders>
    </w:tblPr>
    <w:tblStylePr w:type="firstRow">
      <w:rPr>
        <w:b/>
        <w:bCs/>
      </w:rPr>
      <w:tcPr>
        <w:tcBorders>
          <w:bottom w:val="single" w:color="30C0B4" w:themeColor="accent5" w:sz="4" w:space="0"/>
        </w:tcBorders>
      </w:tcPr>
    </w:tblStylePr>
    <w:tblStylePr w:type="lastRow">
      <w:rPr>
        <w:b/>
        <w:bCs/>
      </w:rPr>
      <w:tcPr>
        <w:tcBorders>
          <w:top w:val="double" w:color="30C0B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</w:style>
  <w:style w:type="table" w:customStyle="1" w:styleId="377">
    <w:name w:val="List Table 6 Colorful - Accent 61"/>
    <w:basedOn w:val="88"/>
    <w:qFormat/>
    <w:uiPriority w:val="51"/>
    <w:rPr>
      <w:color w:val="C81D31" w:themeColor="accent6" w:themeShade="BF"/>
    </w:rPr>
    <w:tblPr>
      <w:tblBorders>
        <w:top w:val="single" w:color="E54C5E" w:themeColor="accent6" w:sz="4" w:space="0"/>
        <w:bottom w:val="single" w:color="E54C5E" w:themeColor="accent6" w:sz="4" w:space="0"/>
      </w:tblBorders>
    </w:tblPr>
    <w:tblStylePr w:type="firstRow">
      <w:rPr>
        <w:b/>
        <w:bCs/>
      </w:rPr>
      <w:tcPr>
        <w:tcBorders>
          <w:bottom w:val="single" w:color="E54C5E" w:themeColor="accent6" w:sz="4" w:space="0"/>
        </w:tcBorders>
      </w:tcPr>
    </w:tblStylePr>
    <w:tblStylePr w:type="lastRow">
      <w:rPr>
        <w:b/>
        <w:bCs/>
      </w:rPr>
      <w:tcPr>
        <w:tcBorders>
          <w:top w:val="double" w:color="E54C5E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</w:style>
  <w:style w:type="table" w:customStyle="1" w:styleId="378">
    <w:name w:val="List Table 7 Colorful1"/>
    <w:basedOn w:val="88"/>
    <w:qFormat/>
    <w:uiPriority w:val="52"/>
    <w:rPr>
      <w:color w:val="000000" w:themeColor="text1"/>
      <w14:textFill>
        <w14:solidFill>
          <w14:schemeClr w14:val="tx1"/>
        </w14:solidFill>
      </w14:textFill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79">
    <w:name w:val="List Table 7 Colorful - Accent 11"/>
    <w:basedOn w:val="88"/>
    <w:qFormat/>
    <w:uiPriority w:val="52"/>
    <w:rPr>
      <w:color w:val="2E54A1" w:themeColor="accent1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4874CB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4874CB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4874CB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4874CB" w:themeColor="accent1" w:sz="4" w:space="0"/>
        </w:tcBorders>
        <w:shd w:val="clear" w:color="auto" w:fill="FFFFFF" w:themeFill="background1"/>
      </w:tc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80">
    <w:name w:val="List Table 7 Colorful - Accent 21"/>
    <w:basedOn w:val="88"/>
    <w:qFormat/>
    <w:uiPriority w:val="52"/>
    <w:rPr>
      <w:color w:val="C65F10" w:themeColor="accent2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EE822F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EE822F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EE822F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EE822F" w:themeColor="accent2" w:sz="4" w:space="0"/>
        </w:tcBorders>
        <w:shd w:val="clear" w:color="auto" w:fill="FFFFFF" w:themeFill="background1"/>
      </w:tc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81">
    <w:name w:val="List Table 7 Colorful - Accent 31"/>
    <w:basedOn w:val="88"/>
    <w:qFormat/>
    <w:uiPriority w:val="52"/>
    <w:rPr>
      <w:color w:val="B68C02" w:themeColor="accent3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F2BA02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F2BA02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F2BA02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F2BA02" w:themeColor="accent3" w:sz="4" w:space="0"/>
        </w:tcBorders>
        <w:shd w:val="clear" w:color="auto" w:fill="FFFFFF" w:themeFill="background1"/>
      </w:tc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82">
    <w:name w:val="List Table 7 Colorful - Accent 41"/>
    <w:basedOn w:val="88"/>
    <w:qFormat/>
    <w:uiPriority w:val="52"/>
    <w:rPr>
      <w:color w:val="588E32" w:themeColor="accent4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5BD42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5BD42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5BD42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5BD42" w:themeColor="accent4" w:sz="4" w:space="0"/>
        </w:tcBorders>
        <w:shd w:val="clear" w:color="auto" w:fill="FFFFFF" w:themeFill="background1"/>
      </w:tc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83">
    <w:name w:val="List Table 7 Colorful - Accent 51"/>
    <w:basedOn w:val="88"/>
    <w:qFormat/>
    <w:uiPriority w:val="52"/>
    <w:rPr>
      <w:color w:val="249087" w:themeColor="accent5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30C0B4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30C0B4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30C0B4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30C0B4" w:themeColor="accent5" w:sz="4" w:space="0"/>
        </w:tcBorders>
        <w:shd w:val="clear" w:color="auto" w:fill="FFFFFF" w:themeFill="background1"/>
      </w:tc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84">
    <w:name w:val="List Table 7 Colorful - Accent 61"/>
    <w:basedOn w:val="88"/>
    <w:qFormat/>
    <w:uiPriority w:val="52"/>
    <w:rPr>
      <w:color w:val="C81D31" w:themeColor="accent6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E54C5E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E54C5E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E54C5E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E54C5E" w:themeColor="accent6" w:sz="4" w:space="0"/>
        </w:tcBorders>
        <w:shd w:val="clear" w:color="auto" w:fill="FFFFFF" w:themeFill="background1"/>
      </w:tc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character" w:customStyle="1" w:styleId="385">
    <w:name w:val="Macro Text Char"/>
    <w:basedOn w:val="231"/>
    <w:link w:val="2"/>
    <w:qFormat/>
    <w:uiPriority w:val="0"/>
    <w:rPr>
      <w:rFonts w:ascii="Consolas" w:hAnsi="Consolas"/>
      <w:kern w:val="2"/>
      <w:lang w:val="en-GB" w:eastAsia="zh-CN"/>
    </w:rPr>
  </w:style>
  <w:style w:type="character" w:customStyle="1" w:styleId="386">
    <w:name w:val="Mention1"/>
    <w:basedOn w:val="231"/>
    <w:semiHidden/>
    <w:unhideWhenUsed/>
    <w:qFormat/>
    <w:uiPriority w:val="99"/>
    <w:rPr>
      <w:color w:val="2B579A"/>
      <w:shd w:val="clear" w:color="auto" w:fill="E1DFDD"/>
    </w:rPr>
  </w:style>
  <w:style w:type="character" w:customStyle="1" w:styleId="387">
    <w:name w:val="Message Header Char"/>
    <w:basedOn w:val="231"/>
    <w:link w:val="79"/>
    <w:uiPriority w:val="0"/>
    <w:rPr>
      <w:rFonts w:asciiTheme="majorHAnsi" w:hAnsiTheme="majorHAnsi" w:eastAsiaTheme="majorEastAsia" w:cstheme="majorBidi"/>
      <w:kern w:val="2"/>
      <w:sz w:val="24"/>
      <w:szCs w:val="24"/>
      <w:shd w:val="pct20" w:color="auto" w:fill="auto"/>
      <w:lang w:val="en-GB" w:eastAsia="zh-CN"/>
    </w:rPr>
  </w:style>
  <w:style w:type="paragraph" w:styleId="388">
    <w:name w:val="No Spacing"/>
    <w:qFormat/>
    <w:uiPriority w:val="99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GB" w:eastAsia="zh-CN" w:bidi="ar-SA"/>
    </w:rPr>
  </w:style>
  <w:style w:type="character" w:customStyle="1" w:styleId="389">
    <w:name w:val="Note Heading Char"/>
    <w:basedOn w:val="231"/>
    <w:link w:val="16"/>
    <w:qFormat/>
    <w:uiPriority w:val="0"/>
    <w:rPr>
      <w:kern w:val="2"/>
      <w:sz w:val="21"/>
      <w:szCs w:val="24"/>
      <w:lang w:val="en-GB" w:eastAsia="zh-CN"/>
    </w:rPr>
  </w:style>
  <w:style w:type="character" w:styleId="390">
    <w:name w:val="Placeholder Text"/>
    <w:basedOn w:val="231"/>
    <w:semiHidden/>
    <w:qFormat/>
    <w:uiPriority w:val="99"/>
    <w:rPr>
      <w:color w:val="808080"/>
    </w:rPr>
  </w:style>
  <w:style w:type="table" w:customStyle="1" w:styleId="391">
    <w:name w:val="Plain Table 11"/>
    <w:basedOn w:val="88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392">
    <w:name w:val="Plain Table 21"/>
    <w:basedOn w:val="88"/>
    <w:qFormat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table" w:customStyle="1" w:styleId="393">
    <w:name w:val="Plain Table 31"/>
    <w:basedOn w:val="88"/>
    <w:qFormat/>
    <w:uiPriority w:val="43"/>
    <w:tblStylePr w:type="firstRow">
      <w:rPr>
        <w:b/>
        <w:bCs/>
        <w:cap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  <w:caps/>
      </w:rPr>
      <w:tcPr>
        <w:tcBorders>
          <w:top w:val="nil"/>
        </w:tcBorders>
      </w:tcPr>
    </w:tblStylePr>
    <w:tblStylePr w:type="firstCol">
      <w:rPr>
        <w:b/>
        <w:bCs/>
        <w:caps/>
      </w:rPr>
      <w:tcPr>
        <w:tcBorders>
          <w:right w:val="single" w:color="7E7E7E" w:themeColor="text1" w:themeTint="80" w:sz="4" w:space="0"/>
        </w:tcBorders>
      </w:tcPr>
    </w:tblStylePr>
    <w:tblStylePr w:type="lastCol">
      <w:rPr>
        <w:b/>
        <w:bCs/>
        <w:caps/>
      </w:rPr>
      <w:tcPr>
        <w:tcBorders>
          <w:left w:val="nil"/>
        </w:tcBorders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</w:style>
  <w:style w:type="table" w:customStyle="1" w:styleId="394">
    <w:name w:val="Plain Table 41"/>
    <w:basedOn w:val="88"/>
    <w:uiPriority w:val="44"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395">
    <w:name w:val="Plain Table 51"/>
    <w:basedOn w:val="88"/>
    <w:qFormat/>
    <w:uiPriority w:val="45"/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E7E7E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E7E7E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E7E7E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E7E7E" w:themeColor="text1" w:themeTint="80" w:sz="4" w:space="0"/>
        </w:tcBorders>
        <w:shd w:val="clear" w:color="auto" w:fill="FFFFFF" w:themeFill="background1"/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character" w:customStyle="1" w:styleId="396">
    <w:name w:val="Plain Text Char"/>
    <w:basedOn w:val="231"/>
    <w:link w:val="45"/>
    <w:qFormat/>
    <w:uiPriority w:val="0"/>
    <w:rPr>
      <w:rFonts w:ascii="Consolas" w:hAnsi="Consolas"/>
      <w:kern w:val="2"/>
      <w:sz w:val="21"/>
      <w:szCs w:val="21"/>
      <w:lang w:val="en-GB" w:eastAsia="zh-CN"/>
    </w:rPr>
  </w:style>
  <w:style w:type="paragraph" w:styleId="397">
    <w:name w:val="Quote"/>
    <w:basedOn w:val="1"/>
    <w:next w:val="1"/>
    <w:link w:val="398"/>
    <w:qFormat/>
    <w:uiPriority w:val="9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98">
    <w:name w:val="Quote Char"/>
    <w:basedOn w:val="231"/>
    <w:link w:val="397"/>
    <w:qFormat/>
    <w:uiPriority w:val="99"/>
    <w:rPr>
      <w:i/>
      <w:iCs/>
      <w:color w:val="404040" w:themeColor="text1" w:themeTint="BF"/>
      <w:kern w:val="2"/>
      <w:sz w:val="21"/>
      <w:szCs w:val="24"/>
      <w:lang w:val="en-GB" w:eastAsia="zh-CN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99">
    <w:name w:val="Salutation Char"/>
    <w:basedOn w:val="231"/>
    <w:link w:val="30"/>
    <w:uiPriority w:val="0"/>
    <w:rPr>
      <w:kern w:val="2"/>
      <w:sz w:val="21"/>
      <w:szCs w:val="24"/>
      <w:lang w:val="en-GB" w:eastAsia="zh-CN"/>
    </w:rPr>
  </w:style>
  <w:style w:type="character" w:customStyle="1" w:styleId="400">
    <w:name w:val="Signature Char"/>
    <w:basedOn w:val="231"/>
    <w:link w:val="58"/>
    <w:uiPriority w:val="0"/>
    <w:rPr>
      <w:kern w:val="2"/>
      <w:sz w:val="21"/>
      <w:szCs w:val="24"/>
      <w:lang w:val="en-GB" w:eastAsia="zh-CN"/>
    </w:rPr>
  </w:style>
  <w:style w:type="character" w:customStyle="1" w:styleId="401">
    <w:name w:val="Smart Hyperlink1"/>
    <w:basedOn w:val="231"/>
    <w:semiHidden/>
    <w:unhideWhenUsed/>
    <w:qFormat/>
    <w:uiPriority w:val="99"/>
    <w:rPr>
      <w:u w:val="dotted"/>
    </w:rPr>
  </w:style>
  <w:style w:type="character" w:customStyle="1" w:styleId="402">
    <w:name w:val="SmartLink1"/>
    <w:basedOn w:val="231"/>
    <w:semiHidden/>
    <w:unhideWhenUsed/>
    <w:uiPriority w:val="99"/>
    <w:rPr>
      <w:color w:val="0000FF"/>
      <w:u w:val="single"/>
      <w:shd w:val="clear" w:color="auto" w:fill="F3F2F1"/>
    </w:rPr>
  </w:style>
  <w:style w:type="character" w:customStyle="1" w:styleId="403">
    <w:name w:val="Subtitle Char"/>
    <w:basedOn w:val="231"/>
    <w:link w:val="64"/>
    <w:uiPriority w:val="0"/>
    <w:rPr>
      <w:color w:val="595959" w:themeColor="text1" w:themeTint="A6"/>
      <w:spacing w:val="15"/>
      <w:kern w:val="2"/>
      <w:sz w:val="22"/>
      <w:szCs w:val="22"/>
      <w:lang w:val="en-GB" w:eastAsia="zh-CN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04">
    <w:name w:val="Subtle Emphasis1"/>
    <w:basedOn w:val="231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05">
    <w:name w:val="Subtle Reference1"/>
    <w:basedOn w:val="231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customStyle="1" w:styleId="406">
    <w:name w:val="Table Grid Light1"/>
    <w:basedOn w:val="88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character" w:customStyle="1" w:styleId="407">
    <w:name w:val="Title Char"/>
    <w:basedOn w:val="231"/>
    <w:link w:val="84"/>
    <w:qFormat/>
    <w:uiPriority w:val="0"/>
    <w:rPr>
      <w:rFonts w:asciiTheme="majorHAnsi" w:hAnsiTheme="majorHAnsi" w:eastAsiaTheme="majorEastAsia" w:cstheme="majorBidi"/>
      <w:spacing w:val="-10"/>
      <w:kern w:val="28"/>
      <w:sz w:val="56"/>
      <w:szCs w:val="56"/>
      <w:lang w:val="en-GB" w:eastAsia="zh-CN"/>
    </w:rPr>
  </w:style>
  <w:style w:type="paragraph" w:customStyle="1" w:styleId="408">
    <w:name w:val="TOC Heading1"/>
    <w:basedOn w:val="3"/>
    <w:next w:val="1"/>
    <w:semiHidden/>
    <w:unhideWhenUsed/>
    <w:qFormat/>
    <w:uiPriority w:val="39"/>
    <w:pPr>
      <w:outlineLvl w:val="9"/>
    </w:pPr>
  </w:style>
  <w:style w:type="character" w:customStyle="1" w:styleId="409">
    <w:name w:val="Unresolved Mention1"/>
    <w:basedOn w:val="23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410">
    <w:name w:val="Revision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GB" w:eastAsia="zh-CN" w:bidi="ar-SA"/>
    </w:rPr>
  </w:style>
  <w:style w:type="paragraph" w:customStyle="1" w:styleId="411">
    <w:name w:val="Bibliography2"/>
    <w:basedOn w:val="1"/>
    <w:next w:val="1"/>
    <w:semiHidden/>
    <w:unhideWhenUsed/>
    <w:uiPriority w:val="37"/>
  </w:style>
  <w:style w:type="character" w:customStyle="1" w:styleId="412">
    <w:name w:val="Book Title2"/>
    <w:basedOn w:val="231"/>
    <w:qFormat/>
    <w:uiPriority w:val="33"/>
    <w:rPr>
      <w:b/>
      <w:bCs/>
      <w:i/>
      <w:iCs/>
      <w:spacing w:val="5"/>
    </w:rPr>
  </w:style>
  <w:style w:type="table" w:customStyle="1" w:styleId="413">
    <w:name w:val="Grid Table 1 Light2"/>
    <w:basedOn w:val="88"/>
    <w:qFormat/>
    <w:uiPriority w:val="46"/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14">
    <w:name w:val="Grid Table 1 Light - Accent 12"/>
    <w:basedOn w:val="88"/>
    <w:qFormat/>
    <w:uiPriority w:val="46"/>
    <w:tblPr>
      <w:tblBorders>
        <w:top w:val="single" w:color="B5C7EA" w:themeColor="accent1" w:themeTint="66" w:sz="4" w:space="0"/>
        <w:left w:val="single" w:color="B5C7EA" w:themeColor="accent1" w:themeTint="66" w:sz="4" w:space="0"/>
        <w:bottom w:val="single" w:color="B5C7EA" w:themeColor="accent1" w:themeTint="66" w:sz="4" w:space="0"/>
        <w:right w:val="single" w:color="B5C7EA" w:themeColor="accent1" w:themeTint="66" w:sz="4" w:space="0"/>
        <w:insideH w:val="single" w:color="B5C7EA" w:themeColor="accent1" w:themeTint="66" w:sz="4" w:space="0"/>
        <w:insideV w:val="single" w:color="B5C7EA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91ABDF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91ABDF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15">
    <w:name w:val="Grid Table 1 Light - Accent 22"/>
    <w:basedOn w:val="88"/>
    <w:qFormat/>
    <w:uiPriority w:val="46"/>
    <w:tblPr>
      <w:tblBorders>
        <w:top w:val="single" w:color="F8CCAB" w:themeColor="accent2" w:themeTint="66" w:sz="4" w:space="0"/>
        <w:left w:val="single" w:color="F8CCAB" w:themeColor="accent2" w:themeTint="66" w:sz="4" w:space="0"/>
        <w:bottom w:val="single" w:color="F8CCAB" w:themeColor="accent2" w:themeTint="66" w:sz="4" w:space="0"/>
        <w:right w:val="single" w:color="F8CCAB" w:themeColor="accent2" w:themeTint="66" w:sz="4" w:space="0"/>
        <w:insideH w:val="single" w:color="F8CCAB" w:themeColor="accent2" w:themeTint="66" w:sz="4" w:space="0"/>
        <w:insideV w:val="single" w:color="F8CCAB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4B382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4B382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16">
    <w:name w:val="Grid Table 1 Light - Accent 32"/>
    <w:basedOn w:val="88"/>
    <w:qFormat/>
    <w:uiPriority w:val="46"/>
    <w:tblPr>
      <w:tblBorders>
        <w:top w:val="single" w:color="FEE595" w:themeColor="accent3" w:themeTint="66" w:sz="4" w:space="0"/>
        <w:left w:val="single" w:color="FEE595" w:themeColor="accent3" w:themeTint="66" w:sz="4" w:space="0"/>
        <w:bottom w:val="single" w:color="FEE595" w:themeColor="accent3" w:themeTint="66" w:sz="4" w:space="0"/>
        <w:right w:val="single" w:color="FEE595" w:themeColor="accent3" w:themeTint="66" w:sz="4" w:space="0"/>
        <w:insideH w:val="single" w:color="FEE595" w:themeColor="accent3" w:themeTint="66" w:sz="4" w:space="0"/>
        <w:insideV w:val="single" w:color="FEE595" w:themeColor="accent3" w:themeTint="66" w:sz="4" w:space="0"/>
      </w:tblBorders>
    </w:tblPr>
    <w:tblStylePr w:type="firstRow">
      <w:rPr>
        <w:b/>
        <w:bCs/>
      </w:rPr>
      <w:tcPr>
        <w:tcBorders>
          <w:bottom w:val="single" w:color="FDD960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FDD960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17">
    <w:name w:val="Grid Table 1 Light - Accent 42"/>
    <w:basedOn w:val="88"/>
    <w:qFormat/>
    <w:uiPriority w:val="46"/>
    <w:tblPr>
      <w:tblBorders>
        <w:top w:val="single" w:color="C7E4B3" w:themeColor="accent4" w:themeTint="66" w:sz="4" w:space="0"/>
        <w:left w:val="single" w:color="C7E4B3" w:themeColor="accent4" w:themeTint="66" w:sz="4" w:space="0"/>
        <w:bottom w:val="single" w:color="C7E4B3" w:themeColor="accent4" w:themeTint="66" w:sz="4" w:space="0"/>
        <w:right w:val="single" w:color="C7E4B3" w:themeColor="accent4" w:themeTint="66" w:sz="4" w:space="0"/>
        <w:insideH w:val="single" w:color="C7E4B3" w:themeColor="accent4" w:themeTint="66" w:sz="4" w:space="0"/>
        <w:insideV w:val="single" w:color="C7E4B3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ACD78D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ACD78D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18">
    <w:name w:val="Grid Table 1 Light - Accent 52"/>
    <w:basedOn w:val="88"/>
    <w:uiPriority w:val="46"/>
    <w:tblPr>
      <w:tblBorders>
        <w:top w:val="single" w:color="A8E9E3" w:themeColor="accent5" w:themeTint="66" w:sz="4" w:space="0"/>
        <w:left w:val="single" w:color="A8E9E3" w:themeColor="accent5" w:themeTint="66" w:sz="4" w:space="0"/>
        <w:bottom w:val="single" w:color="A8E9E3" w:themeColor="accent5" w:themeTint="66" w:sz="4" w:space="0"/>
        <w:right w:val="single" w:color="A8E9E3" w:themeColor="accent5" w:themeTint="66" w:sz="4" w:space="0"/>
        <w:insideH w:val="single" w:color="A8E9E3" w:themeColor="accent5" w:themeTint="66" w:sz="4" w:space="0"/>
        <w:insideV w:val="single" w:color="A8E9E3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7DDED6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7DDED6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19">
    <w:name w:val="Grid Table 1 Light - Accent 62"/>
    <w:basedOn w:val="88"/>
    <w:qFormat/>
    <w:uiPriority w:val="46"/>
    <w:tblPr>
      <w:tblBorders>
        <w:top w:val="single" w:color="F4B7BE" w:themeColor="accent6" w:themeTint="66" w:sz="4" w:space="0"/>
        <w:left w:val="single" w:color="F4B7BE" w:themeColor="accent6" w:themeTint="66" w:sz="4" w:space="0"/>
        <w:bottom w:val="single" w:color="F4B7BE" w:themeColor="accent6" w:themeTint="66" w:sz="4" w:space="0"/>
        <w:right w:val="single" w:color="F4B7BE" w:themeColor="accent6" w:themeTint="66" w:sz="4" w:space="0"/>
        <w:insideH w:val="single" w:color="F4B7BE" w:themeColor="accent6" w:themeTint="66" w:sz="4" w:space="0"/>
        <w:insideV w:val="single" w:color="F4B7BE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EF939E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EF939E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0">
    <w:name w:val="Grid Table 22"/>
    <w:basedOn w:val="88"/>
    <w:qFormat/>
    <w:uiPriority w:val="47"/>
    <w:tblPr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421">
    <w:name w:val="Grid Table 2 - Accent 12"/>
    <w:basedOn w:val="88"/>
    <w:qFormat/>
    <w:uiPriority w:val="47"/>
    <w:tblPr>
      <w:tblBorders>
        <w:top w:val="single" w:color="91ABDF" w:themeColor="accent1" w:themeTint="99" w:sz="2" w:space="0"/>
        <w:bottom w:val="single" w:color="91ABDF" w:themeColor="accent1" w:themeTint="99" w:sz="2" w:space="0"/>
        <w:insideH w:val="single" w:color="91ABDF" w:themeColor="accent1" w:themeTint="99" w:sz="2" w:space="0"/>
        <w:insideV w:val="single" w:color="91ABDF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91ABD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91ABD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</w:style>
  <w:style w:type="table" w:customStyle="1" w:styleId="422">
    <w:name w:val="Grid Table 2 - Accent 22"/>
    <w:basedOn w:val="88"/>
    <w:uiPriority w:val="47"/>
    <w:tblPr>
      <w:tblBorders>
        <w:top w:val="single" w:color="F4B382" w:themeColor="accent2" w:themeTint="99" w:sz="2" w:space="0"/>
        <w:bottom w:val="single" w:color="F4B382" w:themeColor="accent2" w:themeTint="99" w:sz="2" w:space="0"/>
        <w:insideH w:val="single" w:color="F4B382" w:themeColor="accent2" w:themeTint="99" w:sz="2" w:space="0"/>
        <w:insideV w:val="single" w:color="F4B382" w:themeColor="accent2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F4B382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F4B382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</w:style>
  <w:style w:type="table" w:customStyle="1" w:styleId="423">
    <w:name w:val="Grid Table 2 - Accent 32"/>
    <w:basedOn w:val="88"/>
    <w:qFormat/>
    <w:uiPriority w:val="47"/>
    <w:tblPr>
      <w:tblBorders>
        <w:top w:val="single" w:color="FDD960" w:themeColor="accent3" w:themeTint="99" w:sz="2" w:space="0"/>
        <w:bottom w:val="single" w:color="FDD960" w:themeColor="accent3" w:themeTint="99" w:sz="2" w:space="0"/>
        <w:insideH w:val="single" w:color="FDD960" w:themeColor="accent3" w:themeTint="99" w:sz="2" w:space="0"/>
        <w:insideV w:val="single" w:color="FDD960" w:themeColor="accent3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FDD960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FDD960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</w:style>
  <w:style w:type="table" w:customStyle="1" w:styleId="424">
    <w:name w:val="Grid Table 2 - Accent 42"/>
    <w:basedOn w:val="88"/>
    <w:uiPriority w:val="47"/>
    <w:tblPr>
      <w:tblBorders>
        <w:top w:val="single" w:color="ACD78D" w:themeColor="accent4" w:themeTint="99" w:sz="2" w:space="0"/>
        <w:bottom w:val="single" w:color="ACD78D" w:themeColor="accent4" w:themeTint="99" w:sz="2" w:space="0"/>
        <w:insideH w:val="single" w:color="ACD78D" w:themeColor="accent4" w:themeTint="99" w:sz="2" w:space="0"/>
        <w:insideV w:val="single" w:color="ACD78D" w:themeColor="accent4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ACD78D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ACD78D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</w:style>
  <w:style w:type="table" w:customStyle="1" w:styleId="425">
    <w:name w:val="Grid Table 2 - Accent 52"/>
    <w:basedOn w:val="88"/>
    <w:qFormat/>
    <w:uiPriority w:val="47"/>
    <w:tblPr>
      <w:tblBorders>
        <w:top w:val="single" w:color="7DDED6" w:themeColor="accent5" w:themeTint="99" w:sz="2" w:space="0"/>
        <w:bottom w:val="single" w:color="7DDED6" w:themeColor="accent5" w:themeTint="99" w:sz="2" w:space="0"/>
        <w:insideH w:val="single" w:color="7DDED6" w:themeColor="accent5" w:themeTint="99" w:sz="2" w:space="0"/>
        <w:insideV w:val="single" w:color="7DDED6" w:themeColor="accent5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7DDED6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7DDED6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</w:style>
  <w:style w:type="table" w:customStyle="1" w:styleId="426">
    <w:name w:val="Grid Table 2 - Accent 62"/>
    <w:basedOn w:val="88"/>
    <w:qFormat/>
    <w:uiPriority w:val="47"/>
    <w:tblPr>
      <w:tblBorders>
        <w:top w:val="single" w:color="EF939E" w:themeColor="accent6" w:themeTint="99" w:sz="2" w:space="0"/>
        <w:bottom w:val="single" w:color="EF939E" w:themeColor="accent6" w:themeTint="99" w:sz="2" w:space="0"/>
        <w:insideH w:val="single" w:color="EF939E" w:themeColor="accent6" w:themeTint="99" w:sz="2" w:space="0"/>
        <w:insideV w:val="single" w:color="EF939E" w:themeColor="accent6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EF939E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EF939E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</w:style>
  <w:style w:type="table" w:customStyle="1" w:styleId="427">
    <w:name w:val="Grid Table 32"/>
    <w:basedOn w:val="88"/>
    <w:qFormat/>
    <w:uiPriority w:val="48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bottom w:val="single" w:color="666666" w:themeColor="text1" w:themeTint="99" w:sz="4" w:space="0"/>
        </w:tcBorders>
      </w:tcPr>
    </w:tblStylePr>
    <w:tblStylePr w:type="nwCell">
      <w:tcPr>
        <w:tcBorders>
          <w:bottom w:val="single" w:color="666666" w:themeColor="text1" w:themeTint="99" w:sz="4" w:space="0"/>
        </w:tcBorders>
      </w:tcPr>
    </w:tblStylePr>
    <w:tblStylePr w:type="seCell">
      <w:tcPr>
        <w:tcBorders>
          <w:top w:val="single" w:color="666666" w:themeColor="text1" w:themeTint="99" w:sz="4" w:space="0"/>
        </w:tcBorders>
      </w:tcPr>
    </w:tblStylePr>
    <w:tblStylePr w:type="swCell">
      <w:tcPr>
        <w:tcBorders>
          <w:top w:val="single" w:color="666666" w:themeColor="text1" w:themeTint="99" w:sz="4" w:space="0"/>
        </w:tcBorders>
      </w:tcPr>
    </w:tblStylePr>
  </w:style>
  <w:style w:type="table" w:customStyle="1" w:styleId="428">
    <w:name w:val="Grid Table 3 - Accent 12"/>
    <w:basedOn w:val="88"/>
    <w:qFormat/>
    <w:uiPriority w:val="48"/>
    <w:tblPr>
      <w:tblBorders>
        <w:top w:val="single" w:color="91ABDF" w:themeColor="accent1" w:themeTint="99" w:sz="4" w:space="0"/>
        <w:left w:val="single" w:color="91ABDF" w:themeColor="accent1" w:themeTint="99" w:sz="4" w:space="0"/>
        <w:bottom w:val="single" w:color="91ABDF" w:themeColor="accent1" w:themeTint="99" w:sz="4" w:space="0"/>
        <w:right w:val="single" w:color="91ABDF" w:themeColor="accent1" w:themeTint="99" w:sz="4" w:space="0"/>
        <w:insideH w:val="single" w:color="91ABDF" w:themeColor="accent1" w:themeTint="99" w:sz="4" w:space="0"/>
        <w:insideV w:val="single" w:color="91ABDF" w:themeColor="accen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  <w:tblStylePr w:type="neCell">
      <w:tcPr>
        <w:tcBorders>
          <w:bottom w:val="single" w:color="91ABDF" w:themeColor="accent1" w:themeTint="99" w:sz="4" w:space="0"/>
        </w:tcBorders>
      </w:tcPr>
    </w:tblStylePr>
    <w:tblStylePr w:type="nwCell">
      <w:tcPr>
        <w:tcBorders>
          <w:bottom w:val="single" w:color="91ABDF" w:themeColor="accent1" w:themeTint="99" w:sz="4" w:space="0"/>
        </w:tcBorders>
      </w:tcPr>
    </w:tblStylePr>
    <w:tblStylePr w:type="seCell">
      <w:tcPr>
        <w:tcBorders>
          <w:top w:val="single" w:color="91ABDF" w:themeColor="accent1" w:themeTint="99" w:sz="4" w:space="0"/>
        </w:tcBorders>
      </w:tcPr>
    </w:tblStylePr>
    <w:tblStylePr w:type="swCell">
      <w:tcPr>
        <w:tcBorders>
          <w:top w:val="single" w:color="91ABDF" w:themeColor="accent1" w:themeTint="99" w:sz="4" w:space="0"/>
        </w:tcBorders>
      </w:tcPr>
    </w:tblStylePr>
  </w:style>
  <w:style w:type="table" w:customStyle="1" w:styleId="429">
    <w:name w:val="Grid Table 3 - Accent 22"/>
    <w:basedOn w:val="88"/>
    <w:uiPriority w:val="48"/>
    <w:tblPr>
      <w:tblBorders>
        <w:top w:val="single" w:color="F4B382" w:themeColor="accent2" w:themeTint="99" w:sz="4" w:space="0"/>
        <w:left w:val="single" w:color="F4B382" w:themeColor="accent2" w:themeTint="99" w:sz="4" w:space="0"/>
        <w:bottom w:val="single" w:color="F4B382" w:themeColor="accent2" w:themeTint="99" w:sz="4" w:space="0"/>
        <w:right w:val="single" w:color="F4B382" w:themeColor="accent2" w:themeTint="99" w:sz="4" w:space="0"/>
        <w:insideH w:val="single" w:color="F4B382" w:themeColor="accent2" w:themeTint="99" w:sz="4" w:space="0"/>
        <w:insideV w:val="single" w:color="F4B382" w:themeColor="accent2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  <w:tblStylePr w:type="neCell">
      <w:tcPr>
        <w:tcBorders>
          <w:bottom w:val="single" w:color="F4B382" w:themeColor="accent2" w:themeTint="99" w:sz="4" w:space="0"/>
        </w:tcBorders>
      </w:tcPr>
    </w:tblStylePr>
    <w:tblStylePr w:type="nwCell">
      <w:tcPr>
        <w:tcBorders>
          <w:bottom w:val="single" w:color="F4B382" w:themeColor="accent2" w:themeTint="99" w:sz="4" w:space="0"/>
        </w:tcBorders>
      </w:tcPr>
    </w:tblStylePr>
    <w:tblStylePr w:type="seCell">
      <w:tcPr>
        <w:tcBorders>
          <w:top w:val="single" w:color="F4B382" w:themeColor="accent2" w:themeTint="99" w:sz="4" w:space="0"/>
        </w:tcBorders>
      </w:tcPr>
    </w:tblStylePr>
    <w:tblStylePr w:type="swCell">
      <w:tcPr>
        <w:tcBorders>
          <w:top w:val="single" w:color="F4B382" w:themeColor="accent2" w:themeTint="99" w:sz="4" w:space="0"/>
        </w:tcBorders>
      </w:tcPr>
    </w:tblStylePr>
  </w:style>
  <w:style w:type="table" w:customStyle="1" w:styleId="430">
    <w:name w:val="Grid Table 3 - Accent 32"/>
    <w:basedOn w:val="88"/>
    <w:qFormat/>
    <w:uiPriority w:val="48"/>
    <w:tblPr>
      <w:tblBorders>
        <w:top w:val="single" w:color="FDD960" w:themeColor="accent3" w:themeTint="99" w:sz="4" w:space="0"/>
        <w:left w:val="single" w:color="FDD960" w:themeColor="accent3" w:themeTint="99" w:sz="4" w:space="0"/>
        <w:bottom w:val="single" w:color="FDD960" w:themeColor="accent3" w:themeTint="99" w:sz="4" w:space="0"/>
        <w:right w:val="single" w:color="FDD960" w:themeColor="accent3" w:themeTint="99" w:sz="4" w:space="0"/>
        <w:insideH w:val="single" w:color="FDD960" w:themeColor="accent3" w:themeTint="99" w:sz="4" w:space="0"/>
        <w:insideV w:val="single" w:color="FDD960" w:themeColor="accent3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  <w:tblStylePr w:type="neCell">
      <w:tcPr>
        <w:tcBorders>
          <w:bottom w:val="single" w:color="FDD960" w:themeColor="accent3" w:themeTint="99" w:sz="4" w:space="0"/>
        </w:tcBorders>
      </w:tcPr>
    </w:tblStylePr>
    <w:tblStylePr w:type="nwCell">
      <w:tcPr>
        <w:tcBorders>
          <w:bottom w:val="single" w:color="FDD960" w:themeColor="accent3" w:themeTint="99" w:sz="4" w:space="0"/>
        </w:tcBorders>
      </w:tcPr>
    </w:tblStylePr>
    <w:tblStylePr w:type="seCell">
      <w:tcPr>
        <w:tcBorders>
          <w:top w:val="single" w:color="FDD960" w:themeColor="accent3" w:themeTint="99" w:sz="4" w:space="0"/>
        </w:tcBorders>
      </w:tcPr>
    </w:tblStylePr>
    <w:tblStylePr w:type="swCell">
      <w:tcPr>
        <w:tcBorders>
          <w:top w:val="single" w:color="FDD960" w:themeColor="accent3" w:themeTint="99" w:sz="4" w:space="0"/>
        </w:tcBorders>
      </w:tcPr>
    </w:tblStylePr>
  </w:style>
  <w:style w:type="table" w:customStyle="1" w:styleId="431">
    <w:name w:val="Grid Table 3 - Accent 42"/>
    <w:basedOn w:val="88"/>
    <w:uiPriority w:val="48"/>
    <w:tblPr>
      <w:tblBorders>
        <w:top w:val="single" w:color="ACD78D" w:themeColor="accent4" w:themeTint="99" w:sz="4" w:space="0"/>
        <w:left w:val="single" w:color="ACD78D" w:themeColor="accent4" w:themeTint="99" w:sz="4" w:space="0"/>
        <w:bottom w:val="single" w:color="ACD78D" w:themeColor="accent4" w:themeTint="99" w:sz="4" w:space="0"/>
        <w:right w:val="single" w:color="ACD78D" w:themeColor="accent4" w:themeTint="99" w:sz="4" w:space="0"/>
        <w:insideH w:val="single" w:color="ACD78D" w:themeColor="accent4" w:themeTint="99" w:sz="4" w:space="0"/>
        <w:insideV w:val="single" w:color="ACD78D" w:themeColor="accent4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  <w:tblStylePr w:type="neCell">
      <w:tcPr>
        <w:tcBorders>
          <w:bottom w:val="single" w:color="ACD78D" w:themeColor="accent4" w:themeTint="99" w:sz="4" w:space="0"/>
        </w:tcBorders>
      </w:tcPr>
    </w:tblStylePr>
    <w:tblStylePr w:type="nwCell">
      <w:tcPr>
        <w:tcBorders>
          <w:bottom w:val="single" w:color="ACD78D" w:themeColor="accent4" w:themeTint="99" w:sz="4" w:space="0"/>
        </w:tcBorders>
      </w:tcPr>
    </w:tblStylePr>
    <w:tblStylePr w:type="seCell">
      <w:tcPr>
        <w:tcBorders>
          <w:top w:val="single" w:color="ACD78D" w:themeColor="accent4" w:themeTint="99" w:sz="4" w:space="0"/>
        </w:tcBorders>
      </w:tcPr>
    </w:tblStylePr>
    <w:tblStylePr w:type="swCell">
      <w:tcPr>
        <w:tcBorders>
          <w:top w:val="single" w:color="ACD78D" w:themeColor="accent4" w:themeTint="99" w:sz="4" w:space="0"/>
        </w:tcBorders>
      </w:tcPr>
    </w:tblStylePr>
  </w:style>
  <w:style w:type="table" w:customStyle="1" w:styleId="432">
    <w:name w:val="Grid Table 3 - Accent 52"/>
    <w:basedOn w:val="88"/>
    <w:uiPriority w:val="48"/>
    <w:tblPr>
      <w:tblBorders>
        <w:top w:val="single" w:color="7DDED6" w:themeColor="accent5" w:themeTint="99" w:sz="4" w:space="0"/>
        <w:left w:val="single" w:color="7DDED6" w:themeColor="accent5" w:themeTint="99" w:sz="4" w:space="0"/>
        <w:bottom w:val="single" w:color="7DDED6" w:themeColor="accent5" w:themeTint="99" w:sz="4" w:space="0"/>
        <w:right w:val="single" w:color="7DDED6" w:themeColor="accent5" w:themeTint="99" w:sz="4" w:space="0"/>
        <w:insideH w:val="single" w:color="7DDED6" w:themeColor="accent5" w:themeTint="99" w:sz="4" w:space="0"/>
        <w:insideV w:val="single" w:color="7DDED6" w:themeColor="accent5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  <w:tblStylePr w:type="neCell">
      <w:tcPr>
        <w:tcBorders>
          <w:bottom w:val="single" w:color="7DDED6" w:themeColor="accent5" w:themeTint="99" w:sz="4" w:space="0"/>
        </w:tcBorders>
      </w:tcPr>
    </w:tblStylePr>
    <w:tblStylePr w:type="nwCell">
      <w:tcPr>
        <w:tcBorders>
          <w:bottom w:val="single" w:color="7DDED6" w:themeColor="accent5" w:themeTint="99" w:sz="4" w:space="0"/>
        </w:tcBorders>
      </w:tcPr>
    </w:tblStylePr>
    <w:tblStylePr w:type="seCell">
      <w:tcPr>
        <w:tcBorders>
          <w:top w:val="single" w:color="7DDED6" w:themeColor="accent5" w:themeTint="99" w:sz="4" w:space="0"/>
        </w:tcBorders>
      </w:tcPr>
    </w:tblStylePr>
    <w:tblStylePr w:type="swCell">
      <w:tcPr>
        <w:tcBorders>
          <w:top w:val="single" w:color="7DDED6" w:themeColor="accent5" w:themeTint="99" w:sz="4" w:space="0"/>
        </w:tcBorders>
      </w:tcPr>
    </w:tblStylePr>
  </w:style>
  <w:style w:type="table" w:customStyle="1" w:styleId="433">
    <w:name w:val="Grid Table 3 - Accent 62"/>
    <w:basedOn w:val="88"/>
    <w:qFormat/>
    <w:uiPriority w:val="48"/>
    <w:tblPr>
      <w:tblBorders>
        <w:top w:val="single" w:color="EF939E" w:themeColor="accent6" w:themeTint="99" w:sz="4" w:space="0"/>
        <w:left w:val="single" w:color="EF939E" w:themeColor="accent6" w:themeTint="99" w:sz="4" w:space="0"/>
        <w:bottom w:val="single" w:color="EF939E" w:themeColor="accent6" w:themeTint="99" w:sz="4" w:space="0"/>
        <w:right w:val="single" w:color="EF939E" w:themeColor="accent6" w:themeTint="99" w:sz="4" w:space="0"/>
        <w:insideH w:val="single" w:color="EF939E" w:themeColor="accent6" w:themeTint="99" w:sz="4" w:space="0"/>
        <w:insideV w:val="single" w:color="EF939E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  <w:tblStylePr w:type="neCell">
      <w:tcPr>
        <w:tcBorders>
          <w:bottom w:val="single" w:color="EF939E" w:themeColor="accent6" w:themeTint="99" w:sz="4" w:space="0"/>
        </w:tcBorders>
      </w:tcPr>
    </w:tblStylePr>
    <w:tblStylePr w:type="nwCell">
      <w:tcPr>
        <w:tcBorders>
          <w:bottom w:val="single" w:color="EF939E" w:themeColor="accent6" w:themeTint="99" w:sz="4" w:space="0"/>
        </w:tcBorders>
      </w:tcPr>
    </w:tblStylePr>
    <w:tblStylePr w:type="seCell">
      <w:tcPr>
        <w:tcBorders>
          <w:top w:val="single" w:color="EF939E" w:themeColor="accent6" w:themeTint="99" w:sz="4" w:space="0"/>
        </w:tcBorders>
      </w:tcPr>
    </w:tblStylePr>
    <w:tblStylePr w:type="swCell">
      <w:tcPr>
        <w:tcBorders>
          <w:top w:val="single" w:color="EF939E" w:themeColor="accent6" w:themeTint="99" w:sz="4" w:space="0"/>
        </w:tcBorders>
      </w:tcPr>
    </w:tblStylePr>
  </w:style>
  <w:style w:type="table" w:customStyle="1" w:styleId="434">
    <w:name w:val="Grid Table 42"/>
    <w:basedOn w:val="88"/>
    <w:qFormat/>
    <w:uiPriority w:val="49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435">
    <w:name w:val="Grid Table 4 - Accent 12"/>
    <w:basedOn w:val="88"/>
    <w:uiPriority w:val="49"/>
    <w:tblPr>
      <w:tblBorders>
        <w:top w:val="single" w:color="91ABDF" w:themeColor="accent1" w:themeTint="99" w:sz="4" w:space="0"/>
        <w:left w:val="single" w:color="91ABDF" w:themeColor="accent1" w:themeTint="99" w:sz="4" w:space="0"/>
        <w:bottom w:val="single" w:color="91ABDF" w:themeColor="accent1" w:themeTint="99" w:sz="4" w:space="0"/>
        <w:right w:val="single" w:color="91ABDF" w:themeColor="accent1" w:themeTint="99" w:sz="4" w:space="0"/>
        <w:insideH w:val="single" w:color="91ABDF" w:themeColor="accent1" w:themeTint="99" w:sz="4" w:space="0"/>
        <w:insideV w:val="single" w:color="91ABDF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874CB" w:themeColor="accent1" w:sz="4" w:space="0"/>
          <w:left w:val="single" w:color="4874CB" w:themeColor="accent1" w:sz="4" w:space="0"/>
          <w:bottom w:val="single" w:color="4874CB" w:themeColor="accent1" w:sz="4" w:space="0"/>
          <w:right w:val="single" w:color="4874CB" w:themeColor="accent1" w:sz="4" w:space="0"/>
          <w:insideH w:val="nil"/>
          <w:insideV w:val="nil"/>
        </w:tcBorders>
        <w:shd w:val="clear" w:color="auto" w:fill="4874CB" w:themeFill="accent1"/>
      </w:tcPr>
    </w:tblStylePr>
    <w:tblStylePr w:type="lastRow">
      <w:rPr>
        <w:b/>
        <w:bCs/>
      </w:rPr>
      <w:tcPr>
        <w:tcBorders>
          <w:top w:val="double" w:color="4874CB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</w:style>
  <w:style w:type="table" w:customStyle="1" w:styleId="436">
    <w:name w:val="Grid Table 4 - Accent 22"/>
    <w:basedOn w:val="88"/>
    <w:qFormat/>
    <w:uiPriority w:val="49"/>
    <w:tblPr>
      <w:tblBorders>
        <w:top w:val="single" w:color="F4B382" w:themeColor="accent2" w:themeTint="99" w:sz="4" w:space="0"/>
        <w:left w:val="single" w:color="F4B382" w:themeColor="accent2" w:themeTint="99" w:sz="4" w:space="0"/>
        <w:bottom w:val="single" w:color="F4B382" w:themeColor="accent2" w:themeTint="99" w:sz="4" w:space="0"/>
        <w:right w:val="single" w:color="F4B382" w:themeColor="accent2" w:themeTint="99" w:sz="4" w:space="0"/>
        <w:insideH w:val="single" w:color="F4B382" w:themeColor="accent2" w:themeTint="99" w:sz="4" w:space="0"/>
        <w:insideV w:val="single" w:color="F4B382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E822F" w:themeColor="accent2" w:sz="4" w:space="0"/>
          <w:left w:val="single" w:color="EE822F" w:themeColor="accent2" w:sz="4" w:space="0"/>
          <w:bottom w:val="single" w:color="EE822F" w:themeColor="accent2" w:sz="4" w:space="0"/>
          <w:right w:val="single" w:color="EE822F" w:themeColor="accent2" w:sz="4" w:space="0"/>
          <w:insideH w:val="nil"/>
          <w:insideV w:val="nil"/>
        </w:tcBorders>
        <w:shd w:val="clear" w:color="auto" w:fill="EE822F" w:themeFill="accent2"/>
      </w:tcPr>
    </w:tblStylePr>
    <w:tblStylePr w:type="lastRow">
      <w:rPr>
        <w:b/>
        <w:bCs/>
      </w:rPr>
      <w:tcPr>
        <w:tcBorders>
          <w:top w:val="double" w:color="EE822F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</w:style>
  <w:style w:type="table" w:customStyle="1" w:styleId="437">
    <w:name w:val="Grid Table 4 - Accent 32"/>
    <w:basedOn w:val="88"/>
    <w:qFormat/>
    <w:uiPriority w:val="49"/>
    <w:tblPr>
      <w:tblBorders>
        <w:top w:val="single" w:color="FDD960" w:themeColor="accent3" w:themeTint="99" w:sz="4" w:space="0"/>
        <w:left w:val="single" w:color="FDD960" w:themeColor="accent3" w:themeTint="99" w:sz="4" w:space="0"/>
        <w:bottom w:val="single" w:color="FDD960" w:themeColor="accent3" w:themeTint="99" w:sz="4" w:space="0"/>
        <w:right w:val="single" w:color="FDD960" w:themeColor="accent3" w:themeTint="99" w:sz="4" w:space="0"/>
        <w:insideH w:val="single" w:color="FDD960" w:themeColor="accent3" w:themeTint="99" w:sz="4" w:space="0"/>
        <w:insideV w:val="single" w:color="FDD960" w:themeColor="accent3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2BA02" w:themeColor="accent3" w:sz="4" w:space="0"/>
          <w:left w:val="single" w:color="F2BA02" w:themeColor="accent3" w:sz="4" w:space="0"/>
          <w:bottom w:val="single" w:color="F2BA02" w:themeColor="accent3" w:sz="4" w:space="0"/>
          <w:right w:val="single" w:color="F2BA02" w:themeColor="accent3" w:sz="4" w:space="0"/>
          <w:insideH w:val="nil"/>
          <w:insideV w:val="nil"/>
        </w:tcBorders>
        <w:shd w:val="clear" w:color="auto" w:fill="F2BA02" w:themeFill="accent3"/>
      </w:tcPr>
    </w:tblStylePr>
    <w:tblStylePr w:type="lastRow">
      <w:rPr>
        <w:b/>
        <w:bCs/>
      </w:rPr>
      <w:tcPr>
        <w:tcBorders>
          <w:top w:val="double" w:color="F2BA02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</w:style>
  <w:style w:type="table" w:customStyle="1" w:styleId="438">
    <w:name w:val="Grid Table 4 - Accent 42"/>
    <w:basedOn w:val="88"/>
    <w:qFormat/>
    <w:uiPriority w:val="49"/>
    <w:tblPr>
      <w:tblBorders>
        <w:top w:val="single" w:color="ACD78D" w:themeColor="accent4" w:themeTint="99" w:sz="4" w:space="0"/>
        <w:left w:val="single" w:color="ACD78D" w:themeColor="accent4" w:themeTint="99" w:sz="4" w:space="0"/>
        <w:bottom w:val="single" w:color="ACD78D" w:themeColor="accent4" w:themeTint="99" w:sz="4" w:space="0"/>
        <w:right w:val="single" w:color="ACD78D" w:themeColor="accent4" w:themeTint="99" w:sz="4" w:space="0"/>
        <w:insideH w:val="single" w:color="ACD78D" w:themeColor="accent4" w:themeTint="99" w:sz="4" w:space="0"/>
        <w:insideV w:val="single" w:color="ACD78D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5BD42" w:themeColor="accent4" w:sz="4" w:space="0"/>
          <w:left w:val="single" w:color="75BD42" w:themeColor="accent4" w:sz="4" w:space="0"/>
          <w:bottom w:val="single" w:color="75BD42" w:themeColor="accent4" w:sz="4" w:space="0"/>
          <w:right w:val="single" w:color="75BD42" w:themeColor="accent4" w:sz="4" w:space="0"/>
          <w:insideH w:val="nil"/>
          <w:insideV w:val="nil"/>
        </w:tcBorders>
        <w:shd w:val="clear" w:color="auto" w:fill="75BD42" w:themeFill="accent4"/>
      </w:tcPr>
    </w:tblStylePr>
    <w:tblStylePr w:type="lastRow">
      <w:rPr>
        <w:b/>
        <w:bCs/>
      </w:rPr>
      <w:tcPr>
        <w:tcBorders>
          <w:top w:val="double" w:color="75BD4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</w:style>
  <w:style w:type="table" w:customStyle="1" w:styleId="439">
    <w:name w:val="Grid Table 4 - Accent 52"/>
    <w:basedOn w:val="88"/>
    <w:uiPriority w:val="49"/>
    <w:tblPr>
      <w:tblBorders>
        <w:top w:val="single" w:color="7DDED6" w:themeColor="accent5" w:themeTint="99" w:sz="4" w:space="0"/>
        <w:left w:val="single" w:color="7DDED6" w:themeColor="accent5" w:themeTint="99" w:sz="4" w:space="0"/>
        <w:bottom w:val="single" w:color="7DDED6" w:themeColor="accent5" w:themeTint="99" w:sz="4" w:space="0"/>
        <w:right w:val="single" w:color="7DDED6" w:themeColor="accent5" w:themeTint="99" w:sz="4" w:space="0"/>
        <w:insideH w:val="single" w:color="7DDED6" w:themeColor="accent5" w:themeTint="99" w:sz="4" w:space="0"/>
        <w:insideV w:val="single" w:color="7DDED6" w:themeColor="accent5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0C0B4" w:themeColor="accent5" w:sz="4" w:space="0"/>
          <w:left w:val="single" w:color="30C0B4" w:themeColor="accent5" w:sz="4" w:space="0"/>
          <w:bottom w:val="single" w:color="30C0B4" w:themeColor="accent5" w:sz="4" w:space="0"/>
          <w:right w:val="single" w:color="30C0B4" w:themeColor="accent5" w:sz="4" w:space="0"/>
          <w:insideH w:val="nil"/>
          <w:insideV w:val="nil"/>
        </w:tcBorders>
        <w:shd w:val="clear" w:color="auto" w:fill="30C0B4" w:themeFill="accent5"/>
      </w:tcPr>
    </w:tblStylePr>
    <w:tblStylePr w:type="lastRow">
      <w:rPr>
        <w:b/>
        <w:bCs/>
      </w:rPr>
      <w:tcPr>
        <w:tcBorders>
          <w:top w:val="double" w:color="30C0B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</w:style>
  <w:style w:type="table" w:customStyle="1" w:styleId="440">
    <w:name w:val="Grid Table 4 - Accent 62"/>
    <w:basedOn w:val="88"/>
    <w:qFormat/>
    <w:uiPriority w:val="49"/>
    <w:tblPr>
      <w:tblBorders>
        <w:top w:val="single" w:color="EF939E" w:themeColor="accent6" w:themeTint="99" w:sz="4" w:space="0"/>
        <w:left w:val="single" w:color="EF939E" w:themeColor="accent6" w:themeTint="99" w:sz="4" w:space="0"/>
        <w:bottom w:val="single" w:color="EF939E" w:themeColor="accent6" w:themeTint="99" w:sz="4" w:space="0"/>
        <w:right w:val="single" w:color="EF939E" w:themeColor="accent6" w:themeTint="99" w:sz="4" w:space="0"/>
        <w:insideH w:val="single" w:color="EF939E" w:themeColor="accent6" w:themeTint="99" w:sz="4" w:space="0"/>
        <w:insideV w:val="single" w:color="EF939E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54C5E" w:themeColor="accent6" w:sz="4" w:space="0"/>
          <w:left w:val="single" w:color="E54C5E" w:themeColor="accent6" w:sz="4" w:space="0"/>
          <w:bottom w:val="single" w:color="E54C5E" w:themeColor="accent6" w:sz="4" w:space="0"/>
          <w:right w:val="single" w:color="E54C5E" w:themeColor="accent6" w:sz="4" w:space="0"/>
          <w:insideH w:val="nil"/>
          <w:insideV w:val="nil"/>
        </w:tcBorders>
        <w:shd w:val="clear" w:color="auto" w:fill="E54C5E" w:themeFill="accent6"/>
      </w:tcPr>
    </w:tblStylePr>
    <w:tblStylePr w:type="lastRow">
      <w:rPr>
        <w:b/>
        <w:bCs/>
      </w:rPr>
      <w:tcPr>
        <w:tcBorders>
          <w:top w:val="double" w:color="E54C5E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</w:style>
  <w:style w:type="table" w:customStyle="1" w:styleId="441">
    <w:name w:val="Grid Table 5 Dark2"/>
    <w:basedOn w:val="88"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999999" w:themeFill="text1" w:themeFillTint="66"/>
      </w:tcPr>
    </w:tblStylePr>
  </w:style>
  <w:style w:type="table" w:customStyle="1" w:styleId="442">
    <w:name w:val="Grid Table 5 Dark - Accent 12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AE3F4" w:themeFill="accent1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874CB" w:themeFill="accent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874CB" w:themeFill="accent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874CB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874CB" w:themeFill="accent1"/>
      </w:tcPr>
    </w:tblStylePr>
    <w:tblStylePr w:type="band1Vert">
      <w:tcPr>
        <w:shd w:val="clear" w:color="auto" w:fill="B5C7EA" w:themeFill="accent1" w:themeFillTint="66"/>
      </w:tcPr>
    </w:tblStylePr>
    <w:tblStylePr w:type="band1Horz">
      <w:tcPr>
        <w:shd w:val="clear" w:color="auto" w:fill="B5C7EA" w:themeFill="accent1" w:themeFillTint="66"/>
      </w:tcPr>
    </w:tblStylePr>
  </w:style>
  <w:style w:type="table" w:customStyle="1" w:styleId="443">
    <w:name w:val="Grid Table 5 Dark - Accent 22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5D5" w:themeFill="accent2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E822F" w:themeFill="accent2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E822F" w:themeFill="accent2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E822F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E822F" w:themeFill="accent2"/>
      </w:tcPr>
    </w:tblStylePr>
    <w:tblStylePr w:type="band1Vert">
      <w:tcPr>
        <w:shd w:val="clear" w:color="auto" w:fill="F8CCAB" w:themeFill="accent2" w:themeFillTint="66"/>
      </w:tcPr>
    </w:tblStylePr>
    <w:tblStylePr w:type="band1Horz">
      <w:tcPr>
        <w:shd w:val="clear" w:color="auto" w:fill="F8CCAB" w:themeFill="accent2" w:themeFillTint="66"/>
      </w:tcPr>
    </w:tblStylePr>
  </w:style>
  <w:style w:type="table" w:customStyle="1" w:styleId="444">
    <w:name w:val="Grid Table 5 Dark - Accent 32"/>
    <w:basedOn w:val="88"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2CA" w:themeFill="accent3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2BA02" w:themeFill="accent3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2BA02" w:themeFill="accent3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2BA02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2BA02" w:themeFill="accent3"/>
      </w:tcPr>
    </w:tblStylePr>
    <w:tblStylePr w:type="band1Vert">
      <w:tcPr>
        <w:shd w:val="clear" w:color="auto" w:fill="FEE595" w:themeFill="accent3" w:themeFillTint="66"/>
      </w:tcPr>
    </w:tblStylePr>
    <w:tblStylePr w:type="band1Horz">
      <w:tcPr>
        <w:shd w:val="clear" w:color="auto" w:fill="FEE595" w:themeFill="accent3" w:themeFillTint="66"/>
      </w:tcPr>
    </w:tblStylePr>
  </w:style>
  <w:style w:type="table" w:customStyle="1" w:styleId="445">
    <w:name w:val="Grid Table 5 Dark - Accent 42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3F1D9" w:themeFill="accent4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5BD42" w:themeFill="accent4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5BD42" w:themeFill="accent4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5BD4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5BD42" w:themeFill="accent4"/>
      </w:tcPr>
    </w:tblStylePr>
    <w:tblStylePr w:type="band1Vert">
      <w:tcPr>
        <w:shd w:val="clear" w:color="auto" w:fill="C7E4B3" w:themeFill="accent4" w:themeFillTint="66"/>
      </w:tcPr>
    </w:tblStylePr>
    <w:tblStylePr w:type="band1Horz">
      <w:tcPr>
        <w:shd w:val="clear" w:color="auto" w:fill="C7E4B3" w:themeFill="accent4" w:themeFillTint="66"/>
      </w:tcPr>
    </w:tblStylePr>
  </w:style>
  <w:style w:type="table" w:customStyle="1" w:styleId="446">
    <w:name w:val="Grid Table 5 Dark - Accent 52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3F4F1" w:themeFill="accent5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30C0B4" w:themeFill="accent5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30C0B4" w:themeFill="accent5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30C0B4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30C0B4" w:themeFill="accent5"/>
      </w:tcPr>
    </w:tblStylePr>
    <w:tblStylePr w:type="band1Vert">
      <w:tcPr>
        <w:shd w:val="clear" w:color="auto" w:fill="A8E9E3" w:themeFill="accent5" w:themeFillTint="66"/>
      </w:tcPr>
    </w:tblStylePr>
    <w:tblStylePr w:type="band1Horz">
      <w:tcPr>
        <w:shd w:val="clear" w:color="auto" w:fill="A8E9E3" w:themeFill="accent5" w:themeFillTint="66"/>
      </w:tcPr>
    </w:tblStylePr>
  </w:style>
  <w:style w:type="table" w:customStyle="1" w:styleId="447">
    <w:name w:val="Grid Table 5 Dark - Accent 62"/>
    <w:basedOn w:val="88"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9DBDE" w:themeFill="accent6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54C5E" w:themeFill="accent6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54C5E" w:themeFill="accent6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54C5E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54C5E" w:themeFill="accent6"/>
      </w:tcPr>
    </w:tblStylePr>
    <w:tblStylePr w:type="band1Vert">
      <w:tcPr>
        <w:shd w:val="clear" w:color="auto" w:fill="F4B7BE" w:themeFill="accent6" w:themeFillTint="66"/>
      </w:tcPr>
    </w:tblStylePr>
    <w:tblStylePr w:type="band1Horz">
      <w:tcPr>
        <w:shd w:val="clear" w:color="auto" w:fill="F4B7BE" w:themeFill="accent6" w:themeFillTint="66"/>
      </w:tcPr>
    </w:tblStylePr>
  </w:style>
  <w:style w:type="table" w:customStyle="1" w:styleId="448">
    <w:name w:val="Grid Table 6 Colorful2"/>
    <w:basedOn w:val="88"/>
    <w:uiPriority w:val="5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449">
    <w:name w:val="Grid Table 6 Colorful - Accent 12"/>
    <w:basedOn w:val="88"/>
    <w:qFormat/>
    <w:uiPriority w:val="51"/>
    <w:rPr>
      <w:color w:val="2E54A1" w:themeColor="accent1" w:themeShade="BF"/>
    </w:rPr>
    <w:tblPr>
      <w:tblBorders>
        <w:top w:val="single" w:color="91ABDF" w:themeColor="accent1" w:themeTint="99" w:sz="4" w:space="0"/>
        <w:left w:val="single" w:color="91ABDF" w:themeColor="accent1" w:themeTint="99" w:sz="4" w:space="0"/>
        <w:bottom w:val="single" w:color="91ABDF" w:themeColor="accent1" w:themeTint="99" w:sz="4" w:space="0"/>
        <w:right w:val="single" w:color="91ABDF" w:themeColor="accent1" w:themeTint="99" w:sz="4" w:space="0"/>
        <w:insideH w:val="single" w:color="91ABDF" w:themeColor="accent1" w:themeTint="99" w:sz="4" w:space="0"/>
        <w:insideV w:val="single" w:color="91ABDF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91ABDF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91ABD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</w:style>
  <w:style w:type="table" w:customStyle="1" w:styleId="450">
    <w:name w:val="Grid Table 6 Colorful - Accent 22"/>
    <w:basedOn w:val="88"/>
    <w:qFormat/>
    <w:uiPriority w:val="51"/>
    <w:rPr>
      <w:color w:val="C65F10" w:themeColor="accent2" w:themeShade="BF"/>
    </w:rPr>
    <w:tblPr>
      <w:tblBorders>
        <w:top w:val="single" w:color="F4B382" w:themeColor="accent2" w:themeTint="99" w:sz="4" w:space="0"/>
        <w:left w:val="single" w:color="F4B382" w:themeColor="accent2" w:themeTint="99" w:sz="4" w:space="0"/>
        <w:bottom w:val="single" w:color="F4B382" w:themeColor="accent2" w:themeTint="99" w:sz="4" w:space="0"/>
        <w:right w:val="single" w:color="F4B382" w:themeColor="accent2" w:themeTint="99" w:sz="4" w:space="0"/>
        <w:insideH w:val="single" w:color="F4B382" w:themeColor="accent2" w:themeTint="99" w:sz="4" w:space="0"/>
        <w:insideV w:val="single" w:color="F4B382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F4B382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4B382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</w:style>
  <w:style w:type="table" w:customStyle="1" w:styleId="451">
    <w:name w:val="Grid Table 6 Colorful - Accent 32"/>
    <w:basedOn w:val="88"/>
    <w:qFormat/>
    <w:uiPriority w:val="51"/>
    <w:rPr>
      <w:color w:val="B68C02" w:themeColor="accent3" w:themeShade="BF"/>
    </w:rPr>
    <w:tblPr>
      <w:tblBorders>
        <w:top w:val="single" w:color="FDD960" w:themeColor="accent3" w:themeTint="99" w:sz="4" w:space="0"/>
        <w:left w:val="single" w:color="FDD960" w:themeColor="accent3" w:themeTint="99" w:sz="4" w:space="0"/>
        <w:bottom w:val="single" w:color="FDD960" w:themeColor="accent3" w:themeTint="99" w:sz="4" w:space="0"/>
        <w:right w:val="single" w:color="FDD960" w:themeColor="accent3" w:themeTint="99" w:sz="4" w:space="0"/>
        <w:insideH w:val="single" w:color="FDD960" w:themeColor="accent3" w:themeTint="99" w:sz="4" w:space="0"/>
        <w:insideV w:val="single" w:color="FDD960" w:themeColor="accent3" w:themeTint="99" w:sz="4" w:space="0"/>
      </w:tblBorders>
    </w:tblPr>
    <w:tblStylePr w:type="firstRow">
      <w:rPr>
        <w:b/>
        <w:bCs/>
      </w:rPr>
      <w:tcPr>
        <w:tcBorders>
          <w:bottom w:val="single" w:color="FDD960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FDD960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</w:style>
  <w:style w:type="table" w:customStyle="1" w:styleId="452">
    <w:name w:val="Grid Table 6 Colorful - Accent 42"/>
    <w:basedOn w:val="88"/>
    <w:uiPriority w:val="51"/>
    <w:rPr>
      <w:color w:val="588E32" w:themeColor="accent4" w:themeShade="BF"/>
    </w:rPr>
    <w:tblPr>
      <w:tblBorders>
        <w:top w:val="single" w:color="ACD78D" w:themeColor="accent4" w:themeTint="99" w:sz="4" w:space="0"/>
        <w:left w:val="single" w:color="ACD78D" w:themeColor="accent4" w:themeTint="99" w:sz="4" w:space="0"/>
        <w:bottom w:val="single" w:color="ACD78D" w:themeColor="accent4" w:themeTint="99" w:sz="4" w:space="0"/>
        <w:right w:val="single" w:color="ACD78D" w:themeColor="accent4" w:themeTint="99" w:sz="4" w:space="0"/>
        <w:insideH w:val="single" w:color="ACD78D" w:themeColor="accent4" w:themeTint="99" w:sz="4" w:space="0"/>
        <w:insideV w:val="single" w:color="ACD78D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ACD78D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ACD78D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</w:style>
  <w:style w:type="table" w:customStyle="1" w:styleId="453">
    <w:name w:val="Grid Table 6 Colorful - Accent 52"/>
    <w:basedOn w:val="88"/>
    <w:uiPriority w:val="51"/>
    <w:rPr>
      <w:color w:val="249087" w:themeColor="accent5" w:themeShade="BF"/>
    </w:rPr>
    <w:tblPr>
      <w:tblBorders>
        <w:top w:val="single" w:color="7DDED6" w:themeColor="accent5" w:themeTint="99" w:sz="4" w:space="0"/>
        <w:left w:val="single" w:color="7DDED6" w:themeColor="accent5" w:themeTint="99" w:sz="4" w:space="0"/>
        <w:bottom w:val="single" w:color="7DDED6" w:themeColor="accent5" w:themeTint="99" w:sz="4" w:space="0"/>
        <w:right w:val="single" w:color="7DDED6" w:themeColor="accent5" w:themeTint="99" w:sz="4" w:space="0"/>
        <w:insideH w:val="single" w:color="7DDED6" w:themeColor="accent5" w:themeTint="99" w:sz="4" w:space="0"/>
        <w:insideV w:val="single" w:color="7DDED6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7DDED6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7DDED6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</w:style>
  <w:style w:type="table" w:customStyle="1" w:styleId="454">
    <w:name w:val="Grid Table 6 Colorful - Accent 62"/>
    <w:basedOn w:val="88"/>
    <w:uiPriority w:val="51"/>
    <w:rPr>
      <w:color w:val="C81D31" w:themeColor="accent6" w:themeShade="BF"/>
    </w:rPr>
    <w:tblPr>
      <w:tblBorders>
        <w:top w:val="single" w:color="EF939E" w:themeColor="accent6" w:themeTint="99" w:sz="4" w:space="0"/>
        <w:left w:val="single" w:color="EF939E" w:themeColor="accent6" w:themeTint="99" w:sz="4" w:space="0"/>
        <w:bottom w:val="single" w:color="EF939E" w:themeColor="accent6" w:themeTint="99" w:sz="4" w:space="0"/>
        <w:right w:val="single" w:color="EF939E" w:themeColor="accent6" w:themeTint="99" w:sz="4" w:space="0"/>
        <w:insideH w:val="single" w:color="EF939E" w:themeColor="accent6" w:themeTint="99" w:sz="4" w:space="0"/>
        <w:insideV w:val="single" w:color="EF939E" w:themeColor="accent6" w:themeTint="99" w:sz="4" w:space="0"/>
      </w:tblBorders>
    </w:tblPr>
    <w:tblStylePr w:type="firstRow">
      <w:rPr>
        <w:b/>
        <w:bCs/>
      </w:rPr>
      <w:tcPr>
        <w:tcBorders>
          <w:bottom w:val="single" w:color="EF939E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EF939E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</w:style>
  <w:style w:type="table" w:customStyle="1" w:styleId="455">
    <w:name w:val="Grid Table 7 Colorful2"/>
    <w:basedOn w:val="88"/>
    <w:qFormat/>
    <w:uiPriority w:val="52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bottom w:val="single" w:color="666666" w:themeColor="text1" w:themeTint="99" w:sz="4" w:space="0"/>
        </w:tcBorders>
      </w:tcPr>
    </w:tblStylePr>
    <w:tblStylePr w:type="nwCell">
      <w:tcPr>
        <w:tcBorders>
          <w:bottom w:val="single" w:color="666666" w:themeColor="text1" w:themeTint="99" w:sz="4" w:space="0"/>
        </w:tcBorders>
      </w:tcPr>
    </w:tblStylePr>
    <w:tblStylePr w:type="seCell">
      <w:tcPr>
        <w:tcBorders>
          <w:top w:val="single" w:color="666666" w:themeColor="text1" w:themeTint="99" w:sz="4" w:space="0"/>
        </w:tcBorders>
      </w:tcPr>
    </w:tblStylePr>
    <w:tblStylePr w:type="swCell">
      <w:tcPr>
        <w:tcBorders>
          <w:top w:val="single" w:color="666666" w:themeColor="text1" w:themeTint="99" w:sz="4" w:space="0"/>
        </w:tcBorders>
      </w:tcPr>
    </w:tblStylePr>
  </w:style>
  <w:style w:type="table" w:customStyle="1" w:styleId="456">
    <w:name w:val="Grid Table 7 Colorful - Accent 12"/>
    <w:basedOn w:val="88"/>
    <w:qFormat/>
    <w:uiPriority w:val="52"/>
    <w:rPr>
      <w:color w:val="2E54A1" w:themeColor="accent1" w:themeShade="BF"/>
    </w:rPr>
    <w:tblPr>
      <w:tblBorders>
        <w:top w:val="single" w:color="91ABDF" w:themeColor="accent1" w:themeTint="99" w:sz="4" w:space="0"/>
        <w:left w:val="single" w:color="91ABDF" w:themeColor="accent1" w:themeTint="99" w:sz="4" w:space="0"/>
        <w:bottom w:val="single" w:color="91ABDF" w:themeColor="accent1" w:themeTint="99" w:sz="4" w:space="0"/>
        <w:right w:val="single" w:color="91ABDF" w:themeColor="accent1" w:themeTint="99" w:sz="4" w:space="0"/>
        <w:insideH w:val="single" w:color="91ABDF" w:themeColor="accent1" w:themeTint="99" w:sz="4" w:space="0"/>
        <w:insideV w:val="single" w:color="91ABDF" w:themeColor="accen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  <w:tblStylePr w:type="neCell">
      <w:tcPr>
        <w:tcBorders>
          <w:bottom w:val="single" w:color="91ABDF" w:themeColor="accent1" w:themeTint="99" w:sz="4" w:space="0"/>
        </w:tcBorders>
      </w:tcPr>
    </w:tblStylePr>
    <w:tblStylePr w:type="nwCell">
      <w:tcPr>
        <w:tcBorders>
          <w:bottom w:val="single" w:color="91ABDF" w:themeColor="accent1" w:themeTint="99" w:sz="4" w:space="0"/>
        </w:tcBorders>
      </w:tcPr>
    </w:tblStylePr>
    <w:tblStylePr w:type="seCell">
      <w:tcPr>
        <w:tcBorders>
          <w:top w:val="single" w:color="91ABDF" w:themeColor="accent1" w:themeTint="99" w:sz="4" w:space="0"/>
        </w:tcBorders>
      </w:tcPr>
    </w:tblStylePr>
    <w:tblStylePr w:type="swCell">
      <w:tcPr>
        <w:tcBorders>
          <w:top w:val="single" w:color="91ABDF" w:themeColor="accent1" w:themeTint="99" w:sz="4" w:space="0"/>
        </w:tcBorders>
      </w:tcPr>
    </w:tblStylePr>
  </w:style>
  <w:style w:type="table" w:customStyle="1" w:styleId="457">
    <w:name w:val="Grid Table 7 Colorful - Accent 22"/>
    <w:basedOn w:val="88"/>
    <w:uiPriority w:val="52"/>
    <w:rPr>
      <w:color w:val="C65F10" w:themeColor="accent2" w:themeShade="BF"/>
    </w:rPr>
    <w:tblPr>
      <w:tblBorders>
        <w:top w:val="single" w:color="F4B382" w:themeColor="accent2" w:themeTint="99" w:sz="4" w:space="0"/>
        <w:left w:val="single" w:color="F4B382" w:themeColor="accent2" w:themeTint="99" w:sz="4" w:space="0"/>
        <w:bottom w:val="single" w:color="F4B382" w:themeColor="accent2" w:themeTint="99" w:sz="4" w:space="0"/>
        <w:right w:val="single" w:color="F4B382" w:themeColor="accent2" w:themeTint="99" w:sz="4" w:space="0"/>
        <w:insideH w:val="single" w:color="F4B382" w:themeColor="accent2" w:themeTint="99" w:sz="4" w:space="0"/>
        <w:insideV w:val="single" w:color="F4B382" w:themeColor="accent2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  <w:tblStylePr w:type="neCell">
      <w:tcPr>
        <w:tcBorders>
          <w:bottom w:val="single" w:color="F4B382" w:themeColor="accent2" w:themeTint="99" w:sz="4" w:space="0"/>
        </w:tcBorders>
      </w:tcPr>
    </w:tblStylePr>
    <w:tblStylePr w:type="nwCell">
      <w:tcPr>
        <w:tcBorders>
          <w:bottom w:val="single" w:color="F4B382" w:themeColor="accent2" w:themeTint="99" w:sz="4" w:space="0"/>
        </w:tcBorders>
      </w:tcPr>
    </w:tblStylePr>
    <w:tblStylePr w:type="seCell">
      <w:tcPr>
        <w:tcBorders>
          <w:top w:val="single" w:color="F4B382" w:themeColor="accent2" w:themeTint="99" w:sz="4" w:space="0"/>
        </w:tcBorders>
      </w:tcPr>
    </w:tblStylePr>
    <w:tblStylePr w:type="swCell">
      <w:tcPr>
        <w:tcBorders>
          <w:top w:val="single" w:color="F4B382" w:themeColor="accent2" w:themeTint="99" w:sz="4" w:space="0"/>
        </w:tcBorders>
      </w:tcPr>
    </w:tblStylePr>
  </w:style>
  <w:style w:type="table" w:customStyle="1" w:styleId="458">
    <w:name w:val="Grid Table 7 Colorful - Accent 32"/>
    <w:basedOn w:val="88"/>
    <w:uiPriority w:val="52"/>
    <w:rPr>
      <w:color w:val="B68C02" w:themeColor="accent3" w:themeShade="BF"/>
    </w:rPr>
    <w:tblPr>
      <w:tblBorders>
        <w:top w:val="single" w:color="FDD960" w:themeColor="accent3" w:themeTint="99" w:sz="4" w:space="0"/>
        <w:left w:val="single" w:color="FDD960" w:themeColor="accent3" w:themeTint="99" w:sz="4" w:space="0"/>
        <w:bottom w:val="single" w:color="FDD960" w:themeColor="accent3" w:themeTint="99" w:sz="4" w:space="0"/>
        <w:right w:val="single" w:color="FDD960" w:themeColor="accent3" w:themeTint="99" w:sz="4" w:space="0"/>
        <w:insideH w:val="single" w:color="FDD960" w:themeColor="accent3" w:themeTint="99" w:sz="4" w:space="0"/>
        <w:insideV w:val="single" w:color="FDD960" w:themeColor="accent3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  <w:tblStylePr w:type="neCell">
      <w:tcPr>
        <w:tcBorders>
          <w:bottom w:val="single" w:color="FDD960" w:themeColor="accent3" w:themeTint="99" w:sz="4" w:space="0"/>
        </w:tcBorders>
      </w:tcPr>
    </w:tblStylePr>
    <w:tblStylePr w:type="nwCell">
      <w:tcPr>
        <w:tcBorders>
          <w:bottom w:val="single" w:color="FDD960" w:themeColor="accent3" w:themeTint="99" w:sz="4" w:space="0"/>
        </w:tcBorders>
      </w:tcPr>
    </w:tblStylePr>
    <w:tblStylePr w:type="seCell">
      <w:tcPr>
        <w:tcBorders>
          <w:top w:val="single" w:color="FDD960" w:themeColor="accent3" w:themeTint="99" w:sz="4" w:space="0"/>
        </w:tcBorders>
      </w:tcPr>
    </w:tblStylePr>
    <w:tblStylePr w:type="swCell">
      <w:tcPr>
        <w:tcBorders>
          <w:top w:val="single" w:color="FDD960" w:themeColor="accent3" w:themeTint="99" w:sz="4" w:space="0"/>
        </w:tcBorders>
      </w:tcPr>
    </w:tblStylePr>
  </w:style>
  <w:style w:type="table" w:customStyle="1" w:styleId="459">
    <w:name w:val="Grid Table 7 Colorful - Accent 42"/>
    <w:basedOn w:val="88"/>
    <w:uiPriority w:val="52"/>
    <w:rPr>
      <w:color w:val="588E32" w:themeColor="accent4" w:themeShade="BF"/>
    </w:rPr>
    <w:tblPr>
      <w:tblBorders>
        <w:top w:val="single" w:color="ACD78D" w:themeColor="accent4" w:themeTint="99" w:sz="4" w:space="0"/>
        <w:left w:val="single" w:color="ACD78D" w:themeColor="accent4" w:themeTint="99" w:sz="4" w:space="0"/>
        <w:bottom w:val="single" w:color="ACD78D" w:themeColor="accent4" w:themeTint="99" w:sz="4" w:space="0"/>
        <w:right w:val="single" w:color="ACD78D" w:themeColor="accent4" w:themeTint="99" w:sz="4" w:space="0"/>
        <w:insideH w:val="single" w:color="ACD78D" w:themeColor="accent4" w:themeTint="99" w:sz="4" w:space="0"/>
        <w:insideV w:val="single" w:color="ACD78D" w:themeColor="accent4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  <w:tblStylePr w:type="neCell">
      <w:tcPr>
        <w:tcBorders>
          <w:bottom w:val="single" w:color="ACD78D" w:themeColor="accent4" w:themeTint="99" w:sz="4" w:space="0"/>
        </w:tcBorders>
      </w:tcPr>
    </w:tblStylePr>
    <w:tblStylePr w:type="nwCell">
      <w:tcPr>
        <w:tcBorders>
          <w:bottom w:val="single" w:color="ACD78D" w:themeColor="accent4" w:themeTint="99" w:sz="4" w:space="0"/>
        </w:tcBorders>
      </w:tcPr>
    </w:tblStylePr>
    <w:tblStylePr w:type="seCell">
      <w:tcPr>
        <w:tcBorders>
          <w:top w:val="single" w:color="ACD78D" w:themeColor="accent4" w:themeTint="99" w:sz="4" w:space="0"/>
        </w:tcBorders>
      </w:tcPr>
    </w:tblStylePr>
    <w:tblStylePr w:type="swCell">
      <w:tcPr>
        <w:tcBorders>
          <w:top w:val="single" w:color="ACD78D" w:themeColor="accent4" w:themeTint="99" w:sz="4" w:space="0"/>
        </w:tcBorders>
      </w:tcPr>
    </w:tblStylePr>
  </w:style>
  <w:style w:type="table" w:customStyle="1" w:styleId="460">
    <w:name w:val="Grid Table 7 Colorful - Accent 52"/>
    <w:basedOn w:val="88"/>
    <w:uiPriority w:val="52"/>
    <w:rPr>
      <w:color w:val="249087" w:themeColor="accent5" w:themeShade="BF"/>
    </w:rPr>
    <w:tblPr>
      <w:tblBorders>
        <w:top w:val="single" w:color="7DDED6" w:themeColor="accent5" w:themeTint="99" w:sz="4" w:space="0"/>
        <w:left w:val="single" w:color="7DDED6" w:themeColor="accent5" w:themeTint="99" w:sz="4" w:space="0"/>
        <w:bottom w:val="single" w:color="7DDED6" w:themeColor="accent5" w:themeTint="99" w:sz="4" w:space="0"/>
        <w:right w:val="single" w:color="7DDED6" w:themeColor="accent5" w:themeTint="99" w:sz="4" w:space="0"/>
        <w:insideH w:val="single" w:color="7DDED6" w:themeColor="accent5" w:themeTint="99" w:sz="4" w:space="0"/>
        <w:insideV w:val="single" w:color="7DDED6" w:themeColor="accent5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  <w:tblStylePr w:type="neCell">
      <w:tcPr>
        <w:tcBorders>
          <w:bottom w:val="single" w:color="7DDED6" w:themeColor="accent5" w:themeTint="99" w:sz="4" w:space="0"/>
        </w:tcBorders>
      </w:tcPr>
    </w:tblStylePr>
    <w:tblStylePr w:type="nwCell">
      <w:tcPr>
        <w:tcBorders>
          <w:bottom w:val="single" w:color="7DDED6" w:themeColor="accent5" w:themeTint="99" w:sz="4" w:space="0"/>
        </w:tcBorders>
      </w:tcPr>
    </w:tblStylePr>
    <w:tblStylePr w:type="seCell">
      <w:tcPr>
        <w:tcBorders>
          <w:top w:val="single" w:color="7DDED6" w:themeColor="accent5" w:themeTint="99" w:sz="4" w:space="0"/>
        </w:tcBorders>
      </w:tcPr>
    </w:tblStylePr>
    <w:tblStylePr w:type="swCell">
      <w:tcPr>
        <w:tcBorders>
          <w:top w:val="single" w:color="7DDED6" w:themeColor="accent5" w:themeTint="99" w:sz="4" w:space="0"/>
        </w:tcBorders>
      </w:tcPr>
    </w:tblStylePr>
  </w:style>
  <w:style w:type="table" w:customStyle="1" w:styleId="461">
    <w:name w:val="Grid Table 7 Colorful - Accent 62"/>
    <w:basedOn w:val="88"/>
    <w:uiPriority w:val="52"/>
    <w:rPr>
      <w:color w:val="C81D31" w:themeColor="accent6" w:themeShade="BF"/>
    </w:rPr>
    <w:tblPr>
      <w:tblBorders>
        <w:top w:val="single" w:color="EF939E" w:themeColor="accent6" w:themeTint="99" w:sz="4" w:space="0"/>
        <w:left w:val="single" w:color="EF939E" w:themeColor="accent6" w:themeTint="99" w:sz="4" w:space="0"/>
        <w:bottom w:val="single" w:color="EF939E" w:themeColor="accent6" w:themeTint="99" w:sz="4" w:space="0"/>
        <w:right w:val="single" w:color="EF939E" w:themeColor="accent6" w:themeTint="99" w:sz="4" w:space="0"/>
        <w:insideH w:val="single" w:color="EF939E" w:themeColor="accent6" w:themeTint="99" w:sz="4" w:space="0"/>
        <w:insideV w:val="single" w:color="EF939E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  <w:tblStylePr w:type="neCell">
      <w:tcPr>
        <w:tcBorders>
          <w:bottom w:val="single" w:color="EF939E" w:themeColor="accent6" w:themeTint="99" w:sz="4" w:space="0"/>
        </w:tcBorders>
      </w:tcPr>
    </w:tblStylePr>
    <w:tblStylePr w:type="nwCell">
      <w:tcPr>
        <w:tcBorders>
          <w:bottom w:val="single" w:color="EF939E" w:themeColor="accent6" w:themeTint="99" w:sz="4" w:space="0"/>
        </w:tcBorders>
      </w:tcPr>
    </w:tblStylePr>
    <w:tblStylePr w:type="seCell">
      <w:tcPr>
        <w:tcBorders>
          <w:top w:val="single" w:color="EF939E" w:themeColor="accent6" w:themeTint="99" w:sz="4" w:space="0"/>
        </w:tcBorders>
      </w:tcPr>
    </w:tblStylePr>
    <w:tblStylePr w:type="swCell">
      <w:tcPr>
        <w:tcBorders>
          <w:top w:val="single" w:color="EF939E" w:themeColor="accent6" w:themeTint="99" w:sz="4" w:space="0"/>
        </w:tcBorders>
      </w:tcPr>
    </w:tblStylePr>
  </w:style>
  <w:style w:type="character" w:customStyle="1" w:styleId="462">
    <w:name w:val="Hashtag2"/>
    <w:basedOn w:val="231"/>
    <w:semiHidden/>
    <w:unhideWhenUsed/>
    <w:uiPriority w:val="99"/>
    <w:rPr>
      <w:color w:val="2B579A"/>
      <w:shd w:val="clear" w:color="auto" w:fill="E1DFDD"/>
    </w:rPr>
  </w:style>
  <w:style w:type="character" w:customStyle="1" w:styleId="463">
    <w:name w:val="Intense Emphasis2"/>
    <w:basedOn w:val="231"/>
    <w:qFormat/>
    <w:uiPriority w:val="21"/>
    <w:rPr>
      <w:i/>
      <w:iCs/>
      <w:color w:val="4874CB" w:themeColor="accent1"/>
      <w14:textFill>
        <w14:solidFill>
          <w14:schemeClr w14:val="accent1"/>
        </w14:solidFill>
      </w14:textFill>
    </w:rPr>
  </w:style>
  <w:style w:type="character" w:customStyle="1" w:styleId="464">
    <w:name w:val="Intense Reference2"/>
    <w:basedOn w:val="231"/>
    <w:qFormat/>
    <w:uiPriority w:val="32"/>
    <w:rPr>
      <w:b/>
      <w:bCs/>
      <w:smallCaps/>
      <w:color w:val="4874CB" w:themeColor="accent1"/>
      <w:spacing w:val="5"/>
      <w14:textFill>
        <w14:solidFill>
          <w14:schemeClr w14:val="accent1"/>
        </w14:solidFill>
      </w14:textFill>
    </w:rPr>
  </w:style>
  <w:style w:type="table" w:customStyle="1" w:styleId="465">
    <w:name w:val="List Table 1 Light2"/>
    <w:basedOn w:val="88"/>
    <w:uiPriority w:val="46"/>
    <w:tblStylePr w:type="firstRow">
      <w:rPr>
        <w:b/>
        <w:bCs/>
      </w:rPr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466">
    <w:name w:val="List Table 1 Light - Accent 12"/>
    <w:basedOn w:val="88"/>
    <w:qFormat/>
    <w:uiPriority w:val="46"/>
    <w:tblStylePr w:type="firstRow">
      <w:rPr>
        <w:b/>
        <w:bCs/>
      </w:rPr>
      <w:tcPr>
        <w:tcBorders>
          <w:bottom w:val="single" w:color="91ABDF" w:themeColor="accent1" w:themeTint="99" w:sz="4" w:space="0"/>
        </w:tcBorders>
      </w:tcPr>
    </w:tblStylePr>
    <w:tblStylePr w:type="lastRow">
      <w:rPr>
        <w:b/>
        <w:bCs/>
      </w:rPr>
      <w:tcPr>
        <w:tcBorders>
          <w:top w:val="single" w:color="91ABD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</w:style>
  <w:style w:type="table" w:customStyle="1" w:styleId="467">
    <w:name w:val="List Table 1 Light - Accent 22"/>
    <w:basedOn w:val="88"/>
    <w:qFormat/>
    <w:uiPriority w:val="46"/>
    <w:tblStylePr w:type="firstRow">
      <w:rPr>
        <w:b/>
        <w:bCs/>
      </w:rPr>
      <w:tcPr>
        <w:tcBorders>
          <w:bottom w:val="single" w:color="F4B382" w:themeColor="accent2" w:themeTint="99" w:sz="4" w:space="0"/>
        </w:tcBorders>
      </w:tcPr>
    </w:tblStylePr>
    <w:tblStylePr w:type="lastRow">
      <w:rPr>
        <w:b/>
        <w:bCs/>
      </w:rPr>
      <w:tcPr>
        <w:tcBorders>
          <w:top w:val="single" w:color="F4B382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</w:style>
  <w:style w:type="table" w:customStyle="1" w:styleId="468">
    <w:name w:val="List Table 1 Light - Accent 32"/>
    <w:basedOn w:val="88"/>
    <w:qFormat/>
    <w:uiPriority w:val="46"/>
    <w:tblStylePr w:type="firstRow">
      <w:rPr>
        <w:b/>
        <w:bCs/>
      </w:rPr>
      <w:tcPr>
        <w:tcBorders>
          <w:bottom w:val="single" w:color="FDD960" w:themeColor="accent3" w:themeTint="99" w:sz="4" w:space="0"/>
        </w:tcBorders>
      </w:tcPr>
    </w:tblStylePr>
    <w:tblStylePr w:type="lastRow">
      <w:rPr>
        <w:b/>
        <w:bCs/>
      </w:rPr>
      <w:tcPr>
        <w:tcBorders>
          <w:top w:val="single" w:color="FDD960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</w:style>
  <w:style w:type="table" w:customStyle="1" w:styleId="469">
    <w:name w:val="List Table 1 Light - Accent 42"/>
    <w:basedOn w:val="88"/>
    <w:uiPriority w:val="46"/>
    <w:tblStylePr w:type="firstRow">
      <w:rPr>
        <w:b/>
        <w:bCs/>
      </w:rPr>
      <w:tcPr>
        <w:tcBorders>
          <w:bottom w:val="single" w:color="ACD78D" w:themeColor="accent4" w:themeTint="99" w:sz="4" w:space="0"/>
        </w:tcBorders>
      </w:tcPr>
    </w:tblStylePr>
    <w:tblStylePr w:type="lastRow">
      <w:rPr>
        <w:b/>
        <w:bCs/>
      </w:rPr>
      <w:tcPr>
        <w:tcBorders>
          <w:top w:val="single" w:color="ACD78D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</w:style>
  <w:style w:type="table" w:customStyle="1" w:styleId="470">
    <w:name w:val="List Table 1 Light - Accent 52"/>
    <w:basedOn w:val="88"/>
    <w:qFormat/>
    <w:uiPriority w:val="46"/>
    <w:tblStylePr w:type="firstRow">
      <w:rPr>
        <w:b/>
        <w:bCs/>
      </w:rPr>
      <w:tcPr>
        <w:tcBorders>
          <w:bottom w:val="single" w:color="7DDED6" w:themeColor="accent5" w:themeTint="99" w:sz="4" w:space="0"/>
        </w:tcBorders>
      </w:tcPr>
    </w:tblStylePr>
    <w:tblStylePr w:type="lastRow">
      <w:rPr>
        <w:b/>
        <w:bCs/>
      </w:rPr>
      <w:tcPr>
        <w:tcBorders>
          <w:top w:val="single" w:color="7DDED6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</w:style>
  <w:style w:type="table" w:customStyle="1" w:styleId="471">
    <w:name w:val="List Table 1 Light - Accent 62"/>
    <w:basedOn w:val="88"/>
    <w:qFormat/>
    <w:uiPriority w:val="46"/>
    <w:tblStylePr w:type="firstRow">
      <w:rPr>
        <w:b/>
        <w:bCs/>
      </w:rPr>
      <w:tcPr>
        <w:tcBorders>
          <w:bottom w:val="single" w:color="EF939E" w:themeColor="accent6" w:themeTint="99" w:sz="4" w:space="0"/>
        </w:tcBorders>
      </w:tcPr>
    </w:tblStylePr>
    <w:tblStylePr w:type="lastRow">
      <w:rPr>
        <w:b/>
        <w:bCs/>
      </w:rPr>
      <w:tcPr>
        <w:tcBorders>
          <w:top w:val="single" w:color="EF939E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</w:style>
  <w:style w:type="table" w:customStyle="1" w:styleId="472">
    <w:name w:val="List Table 22"/>
    <w:basedOn w:val="88"/>
    <w:uiPriority w:val="47"/>
    <w:tblPr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473">
    <w:name w:val="List Table 2 - Accent 12"/>
    <w:basedOn w:val="88"/>
    <w:qFormat/>
    <w:uiPriority w:val="47"/>
    <w:tblPr>
      <w:tblBorders>
        <w:top w:val="single" w:color="91ABDF" w:themeColor="accent1" w:themeTint="99" w:sz="4" w:space="0"/>
        <w:bottom w:val="single" w:color="91ABDF" w:themeColor="accent1" w:themeTint="99" w:sz="4" w:space="0"/>
        <w:insideH w:val="single" w:color="91ABD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</w:style>
  <w:style w:type="table" w:customStyle="1" w:styleId="474">
    <w:name w:val="List Table 2 - Accent 22"/>
    <w:basedOn w:val="88"/>
    <w:qFormat/>
    <w:uiPriority w:val="47"/>
    <w:tblPr>
      <w:tblBorders>
        <w:top w:val="single" w:color="F4B382" w:themeColor="accent2" w:themeTint="99" w:sz="4" w:space="0"/>
        <w:bottom w:val="single" w:color="F4B382" w:themeColor="accent2" w:themeTint="99" w:sz="4" w:space="0"/>
        <w:insideH w:val="single" w:color="F4B382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</w:style>
  <w:style w:type="table" w:customStyle="1" w:styleId="475">
    <w:name w:val="List Table 2 - Accent 32"/>
    <w:basedOn w:val="88"/>
    <w:qFormat/>
    <w:uiPriority w:val="47"/>
    <w:tblPr>
      <w:tblBorders>
        <w:top w:val="single" w:color="FDD960" w:themeColor="accent3" w:themeTint="99" w:sz="4" w:space="0"/>
        <w:bottom w:val="single" w:color="FDD960" w:themeColor="accent3" w:themeTint="99" w:sz="4" w:space="0"/>
        <w:insideH w:val="single" w:color="FDD960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</w:style>
  <w:style w:type="table" w:customStyle="1" w:styleId="476">
    <w:name w:val="List Table 2 - Accent 42"/>
    <w:basedOn w:val="88"/>
    <w:qFormat/>
    <w:uiPriority w:val="47"/>
    <w:tblPr>
      <w:tblBorders>
        <w:top w:val="single" w:color="ACD78D" w:themeColor="accent4" w:themeTint="99" w:sz="4" w:space="0"/>
        <w:bottom w:val="single" w:color="ACD78D" w:themeColor="accent4" w:themeTint="99" w:sz="4" w:space="0"/>
        <w:insideH w:val="single" w:color="ACD78D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</w:style>
  <w:style w:type="table" w:customStyle="1" w:styleId="477">
    <w:name w:val="List Table 2 - Accent 52"/>
    <w:basedOn w:val="88"/>
    <w:qFormat/>
    <w:uiPriority w:val="47"/>
    <w:tblPr>
      <w:tblBorders>
        <w:top w:val="single" w:color="7DDED6" w:themeColor="accent5" w:themeTint="99" w:sz="4" w:space="0"/>
        <w:bottom w:val="single" w:color="7DDED6" w:themeColor="accent5" w:themeTint="99" w:sz="4" w:space="0"/>
        <w:insideH w:val="single" w:color="7DDED6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</w:style>
  <w:style w:type="table" w:customStyle="1" w:styleId="478">
    <w:name w:val="List Table 2 - Accent 62"/>
    <w:basedOn w:val="88"/>
    <w:uiPriority w:val="47"/>
    <w:tblPr>
      <w:tblBorders>
        <w:top w:val="single" w:color="EF939E" w:themeColor="accent6" w:themeTint="99" w:sz="4" w:space="0"/>
        <w:bottom w:val="single" w:color="EF939E" w:themeColor="accent6" w:themeTint="99" w:sz="4" w:space="0"/>
        <w:insideH w:val="single" w:color="EF939E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</w:style>
  <w:style w:type="table" w:customStyle="1" w:styleId="479">
    <w:name w:val="List Table 32"/>
    <w:basedOn w:val="88"/>
    <w:uiPriority w:val="48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000000" w:themeColor="text1" w:sz="4" w:space="0"/>
          <w:left w:val="nil"/>
        </w:tcBorders>
      </w:tcPr>
    </w:tblStylePr>
    <w:tblStylePr w:type="swCell">
      <w:tcPr>
        <w:tcBorders>
          <w:top w:val="double" w:color="000000" w:themeColor="text1" w:sz="4" w:space="0"/>
          <w:right w:val="nil"/>
        </w:tcBorders>
      </w:tcPr>
    </w:tblStylePr>
  </w:style>
  <w:style w:type="table" w:customStyle="1" w:styleId="480">
    <w:name w:val="List Table 3 - Accent 12"/>
    <w:basedOn w:val="88"/>
    <w:qFormat/>
    <w:uiPriority w:val="48"/>
    <w:tblPr>
      <w:tblBorders>
        <w:top w:val="single" w:color="4874CB" w:themeColor="accent1" w:sz="4" w:space="0"/>
        <w:left w:val="single" w:color="4874CB" w:themeColor="accent1" w:sz="4" w:space="0"/>
        <w:bottom w:val="single" w:color="4874CB" w:themeColor="accent1" w:sz="4" w:space="0"/>
        <w:right w:val="single" w:color="4874CB" w:themeColor="accent1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874CB" w:themeFill="accent1"/>
      </w:tcPr>
    </w:tblStylePr>
    <w:tblStylePr w:type="lastRow">
      <w:rPr>
        <w:b/>
        <w:bCs/>
      </w:rPr>
      <w:tcPr>
        <w:tcBorders>
          <w:top w:val="double" w:color="4874CB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4874CB" w:themeColor="accent1" w:sz="4" w:space="0"/>
          <w:right w:val="single" w:color="4874CB" w:themeColor="accent1" w:sz="4" w:space="0"/>
        </w:tcBorders>
      </w:tcPr>
    </w:tblStylePr>
    <w:tblStylePr w:type="band1Horz">
      <w:tcPr>
        <w:tcBorders>
          <w:top w:val="single" w:color="4874CB" w:themeColor="accent1" w:sz="4" w:space="0"/>
          <w:bottom w:val="single" w:color="4874CB" w:themeColor="accent1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4874CB" w:themeColor="accent1" w:sz="4" w:space="0"/>
          <w:left w:val="nil"/>
        </w:tcBorders>
      </w:tcPr>
    </w:tblStylePr>
    <w:tblStylePr w:type="swCell">
      <w:tcPr>
        <w:tcBorders>
          <w:top w:val="double" w:color="4874CB" w:themeColor="accent1" w:sz="4" w:space="0"/>
          <w:right w:val="nil"/>
        </w:tcBorders>
      </w:tcPr>
    </w:tblStylePr>
  </w:style>
  <w:style w:type="table" w:customStyle="1" w:styleId="481">
    <w:name w:val="List Table 3 - Accent 22"/>
    <w:basedOn w:val="88"/>
    <w:uiPriority w:val="48"/>
    <w:tblPr>
      <w:tblBorders>
        <w:top w:val="single" w:color="EE822F" w:themeColor="accent2" w:sz="4" w:space="0"/>
        <w:left w:val="single" w:color="EE822F" w:themeColor="accent2" w:sz="4" w:space="0"/>
        <w:bottom w:val="single" w:color="EE822F" w:themeColor="accent2" w:sz="4" w:space="0"/>
        <w:right w:val="single" w:color="EE822F" w:themeColor="accent2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E822F" w:themeFill="accent2"/>
      </w:tcPr>
    </w:tblStylePr>
    <w:tblStylePr w:type="lastRow">
      <w:rPr>
        <w:b/>
        <w:bCs/>
      </w:rPr>
      <w:tcPr>
        <w:tcBorders>
          <w:top w:val="double" w:color="EE822F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EE822F" w:themeColor="accent2" w:sz="4" w:space="0"/>
          <w:right w:val="single" w:color="EE822F" w:themeColor="accent2" w:sz="4" w:space="0"/>
        </w:tcBorders>
      </w:tcPr>
    </w:tblStylePr>
    <w:tblStylePr w:type="band1Horz">
      <w:tcPr>
        <w:tcBorders>
          <w:top w:val="single" w:color="EE822F" w:themeColor="accent2" w:sz="4" w:space="0"/>
          <w:bottom w:val="single" w:color="EE822F" w:themeColor="accent2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EE822F" w:themeColor="accent2" w:sz="4" w:space="0"/>
          <w:left w:val="nil"/>
        </w:tcBorders>
      </w:tcPr>
    </w:tblStylePr>
    <w:tblStylePr w:type="swCell">
      <w:tcPr>
        <w:tcBorders>
          <w:top w:val="double" w:color="EE822F" w:themeColor="accent2" w:sz="4" w:space="0"/>
          <w:right w:val="nil"/>
        </w:tcBorders>
      </w:tcPr>
    </w:tblStylePr>
  </w:style>
  <w:style w:type="table" w:customStyle="1" w:styleId="482">
    <w:name w:val="List Table 3 - Accent 32"/>
    <w:basedOn w:val="88"/>
    <w:uiPriority w:val="48"/>
    <w:tblPr>
      <w:tblBorders>
        <w:top w:val="single" w:color="F2BA02" w:themeColor="accent3" w:sz="4" w:space="0"/>
        <w:left w:val="single" w:color="F2BA02" w:themeColor="accent3" w:sz="4" w:space="0"/>
        <w:bottom w:val="single" w:color="F2BA02" w:themeColor="accent3" w:sz="4" w:space="0"/>
        <w:right w:val="single" w:color="F2BA02" w:themeColor="accent3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2BA02" w:themeFill="accent3"/>
      </w:tcPr>
    </w:tblStylePr>
    <w:tblStylePr w:type="lastRow">
      <w:rPr>
        <w:b/>
        <w:bCs/>
      </w:rPr>
      <w:tcPr>
        <w:tcBorders>
          <w:top w:val="double" w:color="F2BA02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F2BA02" w:themeColor="accent3" w:sz="4" w:space="0"/>
          <w:right w:val="single" w:color="F2BA02" w:themeColor="accent3" w:sz="4" w:space="0"/>
        </w:tcBorders>
      </w:tcPr>
    </w:tblStylePr>
    <w:tblStylePr w:type="band1Horz">
      <w:tcPr>
        <w:tcBorders>
          <w:top w:val="single" w:color="F2BA02" w:themeColor="accent3" w:sz="4" w:space="0"/>
          <w:bottom w:val="single" w:color="F2BA02" w:themeColor="accent3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F2BA02" w:themeColor="accent3" w:sz="4" w:space="0"/>
          <w:left w:val="nil"/>
        </w:tcBorders>
      </w:tcPr>
    </w:tblStylePr>
    <w:tblStylePr w:type="swCell">
      <w:tcPr>
        <w:tcBorders>
          <w:top w:val="double" w:color="F2BA02" w:themeColor="accent3" w:sz="4" w:space="0"/>
          <w:right w:val="nil"/>
        </w:tcBorders>
      </w:tcPr>
    </w:tblStylePr>
  </w:style>
  <w:style w:type="table" w:customStyle="1" w:styleId="483">
    <w:name w:val="List Table 3 - Accent 42"/>
    <w:basedOn w:val="88"/>
    <w:qFormat/>
    <w:uiPriority w:val="48"/>
    <w:tblPr>
      <w:tblBorders>
        <w:top w:val="single" w:color="75BD42" w:themeColor="accent4" w:sz="4" w:space="0"/>
        <w:left w:val="single" w:color="75BD42" w:themeColor="accent4" w:sz="4" w:space="0"/>
        <w:bottom w:val="single" w:color="75BD42" w:themeColor="accent4" w:sz="4" w:space="0"/>
        <w:right w:val="single" w:color="75BD42" w:themeColor="accent4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5BD42" w:themeFill="accent4"/>
      </w:tcPr>
    </w:tblStylePr>
    <w:tblStylePr w:type="lastRow">
      <w:rPr>
        <w:b/>
        <w:bCs/>
      </w:rPr>
      <w:tcPr>
        <w:tcBorders>
          <w:top w:val="double" w:color="75BD42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75BD42" w:themeColor="accent4" w:sz="4" w:space="0"/>
          <w:right w:val="single" w:color="75BD42" w:themeColor="accent4" w:sz="4" w:space="0"/>
        </w:tcBorders>
      </w:tcPr>
    </w:tblStylePr>
    <w:tblStylePr w:type="band1Horz">
      <w:tcPr>
        <w:tcBorders>
          <w:top w:val="single" w:color="75BD42" w:themeColor="accent4" w:sz="4" w:space="0"/>
          <w:bottom w:val="single" w:color="75BD42" w:themeColor="accent4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75BD42" w:themeColor="accent4" w:sz="4" w:space="0"/>
          <w:left w:val="nil"/>
        </w:tcBorders>
      </w:tcPr>
    </w:tblStylePr>
    <w:tblStylePr w:type="swCell">
      <w:tcPr>
        <w:tcBorders>
          <w:top w:val="double" w:color="75BD42" w:themeColor="accent4" w:sz="4" w:space="0"/>
          <w:right w:val="nil"/>
        </w:tcBorders>
      </w:tcPr>
    </w:tblStylePr>
  </w:style>
  <w:style w:type="table" w:customStyle="1" w:styleId="484">
    <w:name w:val="List Table 3 - Accent 52"/>
    <w:basedOn w:val="88"/>
    <w:uiPriority w:val="48"/>
    <w:tblPr>
      <w:tblBorders>
        <w:top w:val="single" w:color="30C0B4" w:themeColor="accent5" w:sz="4" w:space="0"/>
        <w:left w:val="single" w:color="30C0B4" w:themeColor="accent5" w:sz="4" w:space="0"/>
        <w:bottom w:val="single" w:color="30C0B4" w:themeColor="accent5" w:sz="4" w:space="0"/>
        <w:right w:val="single" w:color="30C0B4" w:themeColor="accent5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0C0B4" w:themeFill="accent5"/>
      </w:tcPr>
    </w:tblStylePr>
    <w:tblStylePr w:type="lastRow">
      <w:rPr>
        <w:b/>
        <w:bCs/>
      </w:rPr>
      <w:tcPr>
        <w:tcBorders>
          <w:top w:val="double" w:color="30C0B4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30C0B4" w:themeColor="accent5" w:sz="4" w:space="0"/>
          <w:right w:val="single" w:color="30C0B4" w:themeColor="accent5" w:sz="4" w:space="0"/>
        </w:tcBorders>
      </w:tcPr>
    </w:tblStylePr>
    <w:tblStylePr w:type="band1Horz">
      <w:tcPr>
        <w:tcBorders>
          <w:top w:val="single" w:color="30C0B4" w:themeColor="accent5" w:sz="4" w:space="0"/>
          <w:bottom w:val="single" w:color="30C0B4" w:themeColor="accent5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30C0B4" w:themeColor="accent5" w:sz="4" w:space="0"/>
          <w:left w:val="nil"/>
        </w:tcBorders>
      </w:tcPr>
    </w:tblStylePr>
    <w:tblStylePr w:type="swCell">
      <w:tcPr>
        <w:tcBorders>
          <w:top w:val="double" w:color="30C0B4" w:themeColor="accent5" w:sz="4" w:space="0"/>
          <w:right w:val="nil"/>
        </w:tcBorders>
      </w:tcPr>
    </w:tblStylePr>
  </w:style>
  <w:style w:type="table" w:customStyle="1" w:styleId="485">
    <w:name w:val="List Table 3 - Accent 62"/>
    <w:basedOn w:val="88"/>
    <w:uiPriority w:val="48"/>
    <w:tblPr>
      <w:tblBorders>
        <w:top w:val="single" w:color="E54C5E" w:themeColor="accent6" w:sz="4" w:space="0"/>
        <w:left w:val="single" w:color="E54C5E" w:themeColor="accent6" w:sz="4" w:space="0"/>
        <w:bottom w:val="single" w:color="E54C5E" w:themeColor="accent6" w:sz="4" w:space="0"/>
        <w:right w:val="single" w:color="E54C5E" w:themeColor="accent6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54C5E" w:themeFill="accent6"/>
      </w:tcPr>
    </w:tblStylePr>
    <w:tblStylePr w:type="lastRow">
      <w:rPr>
        <w:b/>
        <w:bCs/>
      </w:rPr>
      <w:tcPr>
        <w:tcBorders>
          <w:top w:val="double" w:color="E54C5E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E54C5E" w:themeColor="accent6" w:sz="4" w:space="0"/>
          <w:right w:val="single" w:color="E54C5E" w:themeColor="accent6" w:sz="4" w:space="0"/>
        </w:tcBorders>
      </w:tcPr>
    </w:tblStylePr>
    <w:tblStylePr w:type="band1Horz">
      <w:tcPr>
        <w:tcBorders>
          <w:top w:val="single" w:color="E54C5E" w:themeColor="accent6" w:sz="4" w:space="0"/>
          <w:bottom w:val="single" w:color="E54C5E" w:themeColor="accent6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E54C5E" w:themeColor="accent6" w:sz="4" w:space="0"/>
          <w:left w:val="nil"/>
        </w:tcBorders>
      </w:tcPr>
    </w:tblStylePr>
    <w:tblStylePr w:type="swCell">
      <w:tcPr>
        <w:tcBorders>
          <w:top w:val="double" w:color="E54C5E" w:themeColor="accent6" w:sz="4" w:space="0"/>
          <w:right w:val="nil"/>
        </w:tcBorders>
      </w:tcPr>
    </w:tblStylePr>
  </w:style>
  <w:style w:type="table" w:customStyle="1" w:styleId="486">
    <w:name w:val="List Table 42"/>
    <w:basedOn w:val="88"/>
    <w:qFormat/>
    <w:uiPriority w:val="49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487">
    <w:name w:val="List Table 4 - Accent 12"/>
    <w:basedOn w:val="88"/>
    <w:uiPriority w:val="49"/>
    <w:tblPr>
      <w:tblBorders>
        <w:top w:val="single" w:color="91ABDF" w:themeColor="accent1" w:themeTint="99" w:sz="4" w:space="0"/>
        <w:left w:val="single" w:color="91ABDF" w:themeColor="accent1" w:themeTint="99" w:sz="4" w:space="0"/>
        <w:bottom w:val="single" w:color="91ABDF" w:themeColor="accent1" w:themeTint="99" w:sz="4" w:space="0"/>
        <w:right w:val="single" w:color="91ABDF" w:themeColor="accent1" w:themeTint="99" w:sz="4" w:space="0"/>
        <w:insideH w:val="single" w:color="91ABDF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874CB" w:themeColor="accent1" w:sz="4" w:space="0"/>
          <w:left w:val="single" w:color="4874CB" w:themeColor="accent1" w:sz="4" w:space="0"/>
          <w:bottom w:val="single" w:color="4874CB" w:themeColor="accent1" w:sz="4" w:space="0"/>
          <w:right w:val="single" w:color="4874CB" w:themeColor="accent1" w:sz="4" w:space="0"/>
          <w:insideH w:val="nil"/>
        </w:tcBorders>
        <w:shd w:val="clear" w:color="auto" w:fill="4874CB" w:themeFill="accent1"/>
      </w:tcPr>
    </w:tblStylePr>
    <w:tblStylePr w:type="lastRow">
      <w:rPr>
        <w:b/>
        <w:bCs/>
      </w:rPr>
      <w:tcPr>
        <w:tcBorders>
          <w:top w:val="double" w:color="91ABD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</w:style>
  <w:style w:type="table" w:customStyle="1" w:styleId="488">
    <w:name w:val="List Table 4 - Accent 22"/>
    <w:basedOn w:val="88"/>
    <w:qFormat/>
    <w:uiPriority w:val="49"/>
    <w:tblPr>
      <w:tblBorders>
        <w:top w:val="single" w:color="F4B382" w:themeColor="accent2" w:themeTint="99" w:sz="4" w:space="0"/>
        <w:left w:val="single" w:color="F4B382" w:themeColor="accent2" w:themeTint="99" w:sz="4" w:space="0"/>
        <w:bottom w:val="single" w:color="F4B382" w:themeColor="accent2" w:themeTint="99" w:sz="4" w:space="0"/>
        <w:right w:val="single" w:color="F4B382" w:themeColor="accent2" w:themeTint="99" w:sz="4" w:space="0"/>
        <w:insideH w:val="single" w:color="F4B382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E822F" w:themeColor="accent2" w:sz="4" w:space="0"/>
          <w:left w:val="single" w:color="EE822F" w:themeColor="accent2" w:sz="4" w:space="0"/>
          <w:bottom w:val="single" w:color="EE822F" w:themeColor="accent2" w:sz="4" w:space="0"/>
          <w:right w:val="single" w:color="EE822F" w:themeColor="accent2" w:sz="4" w:space="0"/>
          <w:insideH w:val="nil"/>
        </w:tcBorders>
        <w:shd w:val="clear" w:color="auto" w:fill="EE822F" w:themeFill="accent2"/>
      </w:tcPr>
    </w:tblStylePr>
    <w:tblStylePr w:type="lastRow">
      <w:rPr>
        <w:b/>
        <w:bCs/>
      </w:rPr>
      <w:tcPr>
        <w:tcBorders>
          <w:top w:val="double" w:color="F4B382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</w:style>
  <w:style w:type="table" w:customStyle="1" w:styleId="489">
    <w:name w:val="List Table 4 - Accent 32"/>
    <w:basedOn w:val="88"/>
    <w:qFormat/>
    <w:uiPriority w:val="49"/>
    <w:tblPr>
      <w:tblBorders>
        <w:top w:val="single" w:color="FDD960" w:themeColor="accent3" w:themeTint="99" w:sz="4" w:space="0"/>
        <w:left w:val="single" w:color="FDD960" w:themeColor="accent3" w:themeTint="99" w:sz="4" w:space="0"/>
        <w:bottom w:val="single" w:color="FDD960" w:themeColor="accent3" w:themeTint="99" w:sz="4" w:space="0"/>
        <w:right w:val="single" w:color="FDD960" w:themeColor="accent3" w:themeTint="99" w:sz="4" w:space="0"/>
        <w:insideH w:val="single" w:color="FDD960" w:themeColor="accent3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2BA02" w:themeColor="accent3" w:sz="4" w:space="0"/>
          <w:left w:val="single" w:color="F2BA02" w:themeColor="accent3" w:sz="4" w:space="0"/>
          <w:bottom w:val="single" w:color="F2BA02" w:themeColor="accent3" w:sz="4" w:space="0"/>
          <w:right w:val="single" w:color="F2BA02" w:themeColor="accent3" w:sz="4" w:space="0"/>
          <w:insideH w:val="nil"/>
        </w:tcBorders>
        <w:shd w:val="clear" w:color="auto" w:fill="F2BA02" w:themeFill="accent3"/>
      </w:tcPr>
    </w:tblStylePr>
    <w:tblStylePr w:type="lastRow">
      <w:rPr>
        <w:b/>
        <w:bCs/>
      </w:rPr>
      <w:tcPr>
        <w:tcBorders>
          <w:top w:val="double" w:color="FDD960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</w:style>
  <w:style w:type="table" w:customStyle="1" w:styleId="490">
    <w:name w:val="List Table 4 - Accent 42"/>
    <w:basedOn w:val="88"/>
    <w:qFormat/>
    <w:uiPriority w:val="49"/>
    <w:tblPr>
      <w:tblBorders>
        <w:top w:val="single" w:color="ACD78D" w:themeColor="accent4" w:themeTint="99" w:sz="4" w:space="0"/>
        <w:left w:val="single" w:color="ACD78D" w:themeColor="accent4" w:themeTint="99" w:sz="4" w:space="0"/>
        <w:bottom w:val="single" w:color="ACD78D" w:themeColor="accent4" w:themeTint="99" w:sz="4" w:space="0"/>
        <w:right w:val="single" w:color="ACD78D" w:themeColor="accent4" w:themeTint="99" w:sz="4" w:space="0"/>
        <w:insideH w:val="single" w:color="ACD78D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5BD42" w:themeColor="accent4" w:sz="4" w:space="0"/>
          <w:left w:val="single" w:color="75BD42" w:themeColor="accent4" w:sz="4" w:space="0"/>
          <w:bottom w:val="single" w:color="75BD42" w:themeColor="accent4" w:sz="4" w:space="0"/>
          <w:right w:val="single" w:color="75BD42" w:themeColor="accent4" w:sz="4" w:space="0"/>
          <w:insideH w:val="nil"/>
        </w:tcBorders>
        <w:shd w:val="clear" w:color="auto" w:fill="75BD42" w:themeFill="accent4"/>
      </w:tcPr>
    </w:tblStylePr>
    <w:tblStylePr w:type="lastRow">
      <w:rPr>
        <w:b/>
        <w:bCs/>
      </w:rPr>
      <w:tcPr>
        <w:tcBorders>
          <w:top w:val="double" w:color="ACD78D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</w:style>
  <w:style w:type="table" w:customStyle="1" w:styleId="491">
    <w:name w:val="List Table 4 - Accent 52"/>
    <w:basedOn w:val="88"/>
    <w:uiPriority w:val="49"/>
    <w:tblPr>
      <w:tblBorders>
        <w:top w:val="single" w:color="7DDED6" w:themeColor="accent5" w:themeTint="99" w:sz="4" w:space="0"/>
        <w:left w:val="single" w:color="7DDED6" w:themeColor="accent5" w:themeTint="99" w:sz="4" w:space="0"/>
        <w:bottom w:val="single" w:color="7DDED6" w:themeColor="accent5" w:themeTint="99" w:sz="4" w:space="0"/>
        <w:right w:val="single" w:color="7DDED6" w:themeColor="accent5" w:themeTint="99" w:sz="4" w:space="0"/>
        <w:insideH w:val="single" w:color="7DDED6" w:themeColor="accent5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0C0B4" w:themeColor="accent5" w:sz="4" w:space="0"/>
          <w:left w:val="single" w:color="30C0B4" w:themeColor="accent5" w:sz="4" w:space="0"/>
          <w:bottom w:val="single" w:color="30C0B4" w:themeColor="accent5" w:sz="4" w:space="0"/>
          <w:right w:val="single" w:color="30C0B4" w:themeColor="accent5" w:sz="4" w:space="0"/>
          <w:insideH w:val="nil"/>
        </w:tcBorders>
        <w:shd w:val="clear" w:color="auto" w:fill="30C0B4" w:themeFill="accent5"/>
      </w:tcPr>
    </w:tblStylePr>
    <w:tblStylePr w:type="lastRow">
      <w:rPr>
        <w:b/>
        <w:bCs/>
      </w:rPr>
      <w:tcPr>
        <w:tcBorders>
          <w:top w:val="double" w:color="7DDED6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</w:style>
  <w:style w:type="table" w:customStyle="1" w:styleId="492">
    <w:name w:val="List Table 4 - Accent 62"/>
    <w:basedOn w:val="88"/>
    <w:qFormat/>
    <w:uiPriority w:val="49"/>
    <w:tblPr>
      <w:tblBorders>
        <w:top w:val="single" w:color="EF939E" w:themeColor="accent6" w:themeTint="99" w:sz="4" w:space="0"/>
        <w:left w:val="single" w:color="EF939E" w:themeColor="accent6" w:themeTint="99" w:sz="4" w:space="0"/>
        <w:bottom w:val="single" w:color="EF939E" w:themeColor="accent6" w:themeTint="99" w:sz="4" w:space="0"/>
        <w:right w:val="single" w:color="EF939E" w:themeColor="accent6" w:themeTint="99" w:sz="4" w:space="0"/>
        <w:insideH w:val="single" w:color="EF939E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54C5E" w:themeColor="accent6" w:sz="4" w:space="0"/>
          <w:left w:val="single" w:color="E54C5E" w:themeColor="accent6" w:sz="4" w:space="0"/>
          <w:bottom w:val="single" w:color="E54C5E" w:themeColor="accent6" w:sz="4" w:space="0"/>
          <w:right w:val="single" w:color="E54C5E" w:themeColor="accent6" w:sz="4" w:space="0"/>
          <w:insideH w:val="nil"/>
        </w:tcBorders>
        <w:shd w:val="clear" w:color="auto" w:fill="E54C5E" w:themeFill="accent6"/>
      </w:tcPr>
    </w:tblStylePr>
    <w:tblStylePr w:type="lastRow">
      <w:rPr>
        <w:b/>
        <w:bCs/>
      </w:rPr>
      <w:tcPr>
        <w:tcBorders>
          <w:top w:val="double" w:color="EF939E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</w:style>
  <w:style w:type="table" w:customStyle="1" w:styleId="493">
    <w:name w:val="List Table 5 Dark2"/>
    <w:basedOn w:val="88"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94">
    <w:name w:val="List Table 5 Dark - Accent 12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4874CB" w:themeColor="accent1" w:sz="24" w:space="0"/>
        <w:left w:val="single" w:color="4874CB" w:themeColor="accent1" w:sz="24" w:space="0"/>
        <w:bottom w:val="single" w:color="4874CB" w:themeColor="accent1" w:sz="24" w:space="0"/>
        <w:right w:val="single" w:color="4874CB" w:themeColor="accent1" w:sz="24" w:space="0"/>
      </w:tblBorders>
    </w:tblPr>
    <w:tcPr>
      <w:shd w:val="clear" w:color="auto" w:fill="4874CB" w:themeFill="accent1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95">
    <w:name w:val="List Table 5 Dark - Accent 22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EE822F" w:themeColor="accent2" w:sz="24" w:space="0"/>
        <w:left w:val="single" w:color="EE822F" w:themeColor="accent2" w:sz="24" w:space="0"/>
        <w:bottom w:val="single" w:color="EE822F" w:themeColor="accent2" w:sz="24" w:space="0"/>
        <w:right w:val="single" w:color="EE822F" w:themeColor="accent2" w:sz="24" w:space="0"/>
      </w:tblBorders>
    </w:tblPr>
    <w:tcPr>
      <w:shd w:val="clear" w:color="auto" w:fill="EE822F" w:themeFill="accent2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96">
    <w:name w:val="List Table 5 Dark - Accent 32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F2BA02" w:themeColor="accent3" w:sz="24" w:space="0"/>
        <w:left w:val="single" w:color="F2BA02" w:themeColor="accent3" w:sz="24" w:space="0"/>
        <w:bottom w:val="single" w:color="F2BA02" w:themeColor="accent3" w:sz="24" w:space="0"/>
        <w:right w:val="single" w:color="F2BA02" w:themeColor="accent3" w:sz="24" w:space="0"/>
      </w:tblBorders>
    </w:tblPr>
    <w:tcPr>
      <w:shd w:val="clear" w:color="auto" w:fill="F2BA02" w:themeFill="accent3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97">
    <w:name w:val="List Table 5 Dark - Accent 42"/>
    <w:basedOn w:val="88"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75BD42" w:themeColor="accent4" w:sz="24" w:space="0"/>
        <w:left w:val="single" w:color="75BD42" w:themeColor="accent4" w:sz="24" w:space="0"/>
        <w:bottom w:val="single" w:color="75BD42" w:themeColor="accent4" w:sz="24" w:space="0"/>
        <w:right w:val="single" w:color="75BD42" w:themeColor="accent4" w:sz="24" w:space="0"/>
      </w:tblBorders>
    </w:tblPr>
    <w:tcPr>
      <w:shd w:val="clear" w:color="auto" w:fill="75BD42" w:themeFill="accent4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98">
    <w:name w:val="List Table 5 Dark - Accent 52"/>
    <w:basedOn w:val="88"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30C0B4" w:themeColor="accent5" w:sz="24" w:space="0"/>
        <w:left w:val="single" w:color="30C0B4" w:themeColor="accent5" w:sz="24" w:space="0"/>
        <w:bottom w:val="single" w:color="30C0B4" w:themeColor="accent5" w:sz="24" w:space="0"/>
        <w:right w:val="single" w:color="30C0B4" w:themeColor="accent5" w:sz="24" w:space="0"/>
      </w:tblBorders>
    </w:tblPr>
    <w:tcPr>
      <w:shd w:val="clear" w:color="auto" w:fill="30C0B4" w:themeFill="accent5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99">
    <w:name w:val="List Table 5 Dark - Accent 62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E54C5E" w:themeColor="accent6" w:sz="24" w:space="0"/>
        <w:left w:val="single" w:color="E54C5E" w:themeColor="accent6" w:sz="24" w:space="0"/>
        <w:bottom w:val="single" w:color="E54C5E" w:themeColor="accent6" w:sz="24" w:space="0"/>
        <w:right w:val="single" w:color="E54C5E" w:themeColor="accent6" w:sz="24" w:space="0"/>
      </w:tblBorders>
    </w:tblPr>
    <w:tcPr>
      <w:shd w:val="clear" w:color="auto" w:fill="E54C5E" w:themeFill="accent6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500">
    <w:name w:val="List Table 6 Colorful2"/>
    <w:basedOn w:val="88"/>
    <w:qFormat/>
    <w:uiPriority w:val="5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501">
    <w:name w:val="List Table 6 Colorful - Accent 12"/>
    <w:basedOn w:val="88"/>
    <w:qFormat/>
    <w:uiPriority w:val="51"/>
    <w:rPr>
      <w:color w:val="2E54A1" w:themeColor="accent1" w:themeShade="BF"/>
    </w:rPr>
    <w:tblPr>
      <w:tblBorders>
        <w:top w:val="single" w:color="4874CB" w:themeColor="accent1" w:sz="4" w:space="0"/>
        <w:bottom w:val="single" w:color="4874CB" w:themeColor="accent1" w:sz="4" w:space="0"/>
      </w:tblBorders>
    </w:tblPr>
    <w:tblStylePr w:type="firstRow">
      <w:rPr>
        <w:b/>
        <w:bCs/>
      </w:rPr>
      <w:tcPr>
        <w:tcBorders>
          <w:bottom w:val="single" w:color="4874CB" w:themeColor="accent1" w:sz="4" w:space="0"/>
        </w:tcBorders>
      </w:tcPr>
    </w:tblStylePr>
    <w:tblStylePr w:type="lastRow">
      <w:rPr>
        <w:b/>
        <w:bCs/>
      </w:rPr>
      <w:tcPr>
        <w:tcBorders>
          <w:top w:val="double" w:color="4874CB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</w:style>
  <w:style w:type="table" w:customStyle="1" w:styleId="502">
    <w:name w:val="List Table 6 Colorful - Accent 22"/>
    <w:basedOn w:val="88"/>
    <w:qFormat/>
    <w:uiPriority w:val="51"/>
    <w:rPr>
      <w:color w:val="C65F10" w:themeColor="accent2" w:themeShade="BF"/>
    </w:rPr>
    <w:tblPr>
      <w:tblBorders>
        <w:top w:val="single" w:color="EE822F" w:themeColor="accent2" w:sz="4" w:space="0"/>
        <w:bottom w:val="single" w:color="EE822F" w:themeColor="accent2" w:sz="4" w:space="0"/>
      </w:tblBorders>
    </w:tblPr>
    <w:tblStylePr w:type="firstRow">
      <w:rPr>
        <w:b/>
        <w:bCs/>
      </w:rPr>
      <w:tcPr>
        <w:tcBorders>
          <w:bottom w:val="single" w:color="EE822F" w:themeColor="accent2" w:sz="4" w:space="0"/>
        </w:tcBorders>
      </w:tcPr>
    </w:tblStylePr>
    <w:tblStylePr w:type="lastRow">
      <w:rPr>
        <w:b/>
        <w:bCs/>
      </w:rPr>
      <w:tcPr>
        <w:tcBorders>
          <w:top w:val="double" w:color="EE822F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</w:style>
  <w:style w:type="table" w:customStyle="1" w:styleId="503">
    <w:name w:val="List Table 6 Colorful - Accent 32"/>
    <w:basedOn w:val="88"/>
    <w:qFormat/>
    <w:uiPriority w:val="51"/>
    <w:rPr>
      <w:color w:val="B68C02" w:themeColor="accent3" w:themeShade="BF"/>
    </w:rPr>
    <w:tblPr>
      <w:tblBorders>
        <w:top w:val="single" w:color="F2BA02" w:themeColor="accent3" w:sz="4" w:space="0"/>
        <w:bottom w:val="single" w:color="F2BA02" w:themeColor="accent3" w:sz="4" w:space="0"/>
      </w:tblBorders>
    </w:tblPr>
    <w:tblStylePr w:type="firstRow">
      <w:rPr>
        <w:b/>
        <w:bCs/>
      </w:rPr>
      <w:tcPr>
        <w:tcBorders>
          <w:bottom w:val="single" w:color="F2BA02" w:themeColor="accent3" w:sz="4" w:space="0"/>
        </w:tcBorders>
      </w:tcPr>
    </w:tblStylePr>
    <w:tblStylePr w:type="lastRow">
      <w:rPr>
        <w:b/>
        <w:bCs/>
      </w:rPr>
      <w:tcPr>
        <w:tcBorders>
          <w:top w:val="double" w:color="F2BA02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</w:style>
  <w:style w:type="table" w:customStyle="1" w:styleId="504">
    <w:name w:val="List Table 6 Colorful - Accent 42"/>
    <w:basedOn w:val="88"/>
    <w:qFormat/>
    <w:uiPriority w:val="51"/>
    <w:rPr>
      <w:color w:val="588E32" w:themeColor="accent4" w:themeShade="BF"/>
    </w:rPr>
    <w:tblPr>
      <w:tblBorders>
        <w:top w:val="single" w:color="75BD42" w:themeColor="accent4" w:sz="4" w:space="0"/>
        <w:bottom w:val="single" w:color="75BD42" w:themeColor="accent4" w:sz="4" w:space="0"/>
      </w:tblBorders>
    </w:tblPr>
    <w:tblStylePr w:type="firstRow">
      <w:rPr>
        <w:b/>
        <w:bCs/>
      </w:rPr>
      <w:tcPr>
        <w:tcBorders>
          <w:bottom w:val="single" w:color="75BD42" w:themeColor="accent4" w:sz="4" w:space="0"/>
        </w:tcBorders>
      </w:tcPr>
    </w:tblStylePr>
    <w:tblStylePr w:type="lastRow">
      <w:rPr>
        <w:b/>
        <w:bCs/>
      </w:rPr>
      <w:tcPr>
        <w:tcBorders>
          <w:top w:val="double" w:color="75BD4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</w:style>
  <w:style w:type="table" w:customStyle="1" w:styleId="505">
    <w:name w:val="List Table 6 Colorful - Accent 52"/>
    <w:basedOn w:val="88"/>
    <w:uiPriority w:val="51"/>
    <w:rPr>
      <w:color w:val="249087" w:themeColor="accent5" w:themeShade="BF"/>
    </w:rPr>
    <w:tblPr>
      <w:tblBorders>
        <w:top w:val="single" w:color="30C0B4" w:themeColor="accent5" w:sz="4" w:space="0"/>
        <w:bottom w:val="single" w:color="30C0B4" w:themeColor="accent5" w:sz="4" w:space="0"/>
      </w:tblBorders>
    </w:tblPr>
    <w:tblStylePr w:type="firstRow">
      <w:rPr>
        <w:b/>
        <w:bCs/>
      </w:rPr>
      <w:tcPr>
        <w:tcBorders>
          <w:bottom w:val="single" w:color="30C0B4" w:themeColor="accent5" w:sz="4" w:space="0"/>
        </w:tcBorders>
      </w:tcPr>
    </w:tblStylePr>
    <w:tblStylePr w:type="lastRow">
      <w:rPr>
        <w:b/>
        <w:bCs/>
      </w:rPr>
      <w:tcPr>
        <w:tcBorders>
          <w:top w:val="double" w:color="30C0B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</w:style>
  <w:style w:type="table" w:customStyle="1" w:styleId="506">
    <w:name w:val="List Table 6 Colorful - Accent 62"/>
    <w:basedOn w:val="88"/>
    <w:uiPriority w:val="51"/>
    <w:rPr>
      <w:color w:val="C81D31" w:themeColor="accent6" w:themeShade="BF"/>
    </w:rPr>
    <w:tblPr>
      <w:tblBorders>
        <w:top w:val="single" w:color="E54C5E" w:themeColor="accent6" w:sz="4" w:space="0"/>
        <w:bottom w:val="single" w:color="E54C5E" w:themeColor="accent6" w:sz="4" w:space="0"/>
      </w:tblBorders>
    </w:tblPr>
    <w:tblStylePr w:type="firstRow">
      <w:rPr>
        <w:b/>
        <w:bCs/>
      </w:rPr>
      <w:tcPr>
        <w:tcBorders>
          <w:bottom w:val="single" w:color="E54C5E" w:themeColor="accent6" w:sz="4" w:space="0"/>
        </w:tcBorders>
      </w:tcPr>
    </w:tblStylePr>
    <w:tblStylePr w:type="lastRow">
      <w:rPr>
        <w:b/>
        <w:bCs/>
      </w:rPr>
      <w:tcPr>
        <w:tcBorders>
          <w:top w:val="double" w:color="E54C5E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</w:style>
  <w:style w:type="table" w:customStyle="1" w:styleId="507">
    <w:name w:val="List Table 7 Colorful2"/>
    <w:basedOn w:val="88"/>
    <w:qFormat/>
    <w:uiPriority w:val="52"/>
    <w:rPr>
      <w:color w:val="000000" w:themeColor="text1"/>
      <w14:textFill>
        <w14:solidFill>
          <w14:schemeClr w14:val="tx1"/>
        </w14:solidFill>
      </w14:textFill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508">
    <w:name w:val="List Table 7 Colorful - Accent 12"/>
    <w:basedOn w:val="88"/>
    <w:qFormat/>
    <w:uiPriority w:val="52"/>
    <w:rPr>
      <w:color w:val="2E54A1" w:themeColor="accent1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4874CB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4874CB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4874CB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4874CB" w:themeColor="accent1" w:sz="4" w:space="0"/>
        </w:tcBorders>
        <w:shd w:val="clear" w:color="auto" w:fill="FFFFFF" w:themeFill="background1"/>
      </w:tc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509">
    <w:name w:val="List Table 7 Colorful - Accent 22"/>
    <w:basedOn w:val="88"/>
    <w:uiPriority w:val="52"/>
    <w:rPr>
      <w:color w:val="C65F10" w:themeColor="accent2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EE822F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EE822F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EE822F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EE822F" w:themeColor="accent2" w:sz="4" w:space="0"/>
        </w:tcBorders>
        <w:shd w:val="clear" w:color="auto" w:fill="FFFFFF" w:themeFill="background1"/>
      </w:tc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510">
    <w:name w:val="List Table 7 Colorful - Accent 32"/>
    <w:basedOn w:val="88"/>
    <w:qFormat/>
    <w:uiPriority w:val="52"/>
    <w:rPr>
      <w:color w:val="B68C02" w:themeColor="accent3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F2BA02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F2BA02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F2BA02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F2BA02" w:themeColor="accent3" w:sz="4" w:space="0"/>
        </w:tcBorders>
        <w:shd w:val="clear" w:color="auto" w:fill="FFFFFF" w:themeFill="background1"/>
      </w:tc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511">
    <w:name w:val="List Table 7 Colorful - Accent 42"/>
    <w:basedOn w:val="88"/>
    <w:uiPriority w:val="52"/>
    <w:rPr>
      <w:color w:val="588E32" w:themeColor="accent4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5BD42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5BD42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5BD42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5BD42" w:themeColor="accent4" w:sz="4" w:space="0"/>
        </w:tcBorders>
        <w:shd w:val="clear" w:color="auto" w:fill="FFFFFF" w:themeFill="background1"/>
      </w:tc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512">
    <w:name w:val="List Table 7 Colorful - Accent 52"/>
    <w:basedOn w:val="88"/>
    <w:qFormat/>
    <w:uiPriority w:val="52"/>
    <w:rPr>
      <w:color w:val="249087" w:themeColor="accent5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30C0B4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30C0B4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30C0B4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30C0B4" w:themeColor="accent5" w:sz="4" w:space="0"/>
        </w:tcBorders>
        <w:shd w:val="clear" w:color="auto" w:fill="FFFFFF" w:themeFill="background1"/>
      </w:tc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513">
    <w:name w:val="List Table 7 Colorful - Accent 62"/>
    <w:basedOn w:val="88"/>
    <w:qFormat/>
    <w:uiPriority w:val="52"/>
    <w:rPr>
      <w:color w:val="C81D31" w:themeColor="accent6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E54C5E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E54C5E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E54C5E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E54C5E" w:themeColor="accent6" w:sz="4" w:space="0"/>
        </w:tcBorders>
        <w:shd w:val="clear" w:color="auto" w:fill="FFFFFF" w:themeFill="background1"/>
      </w:tc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character" w:customStyle="1" w:styleId="514">
    <w:name w:val="Mention2"/>
    <w:basedOn w:val="231"/>
    <w:semiHidden/>
    <w:unhideWhenUsed/>
    <w:qFormat/>
    <w:uiPriority w:val="99"/>
    <w:rPr>
      <w:color w:val="2B579A"/>
      <w:shd w:val="clear" w:color="auto" w:fill="E1DFDD"/>
    </w:rPr>
  </w:style>
  <w:style w:type="table" w:customStyle="1" w:styleId="515">
    <w:name w:val="Plain Table 12"/>
    <w:basedOn w:val="88"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516">
    <w:name w:val="Plain Table 22"/>
    <w:basedOn w:val="88"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table" w:customStyle="1" w:styleId="517">
    <w:name w:val="Plain Table 32"/>
    <w:basedOn w:val="88"/>
    <w:qFormat/>
    <w:uiPriority w:val="43"/>
    <w:tblStylePr w:type="firstRow">
      <w:rPr>
        <w:b/>
        <w:bCs/>
        <w:cap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  <w:caps/>
      </w:rPr>
      <w:tcPr>
        <w:tcBorders>
          <w:top w:val="nil"/>
        </w:tcBorders>
      </w:tcPr>
    </w:tblStylePr>
    <w:tblStylePr w:type="firstCol">
      <w:rPr>
        <w:b/>
        <w:bCs/>
        <w:caps/>
      </w:rPr>
      <w:tcPr>
        <w:tcBorders>
          <w:right w:val="single" w:color="7E7E7E" w:themeColor="text1" w:themeTint="80" w:sz="4" w:space="0"/>
        </w:tcBorders>
      </w:tcPr>
    </w:tblStylePr>
    <w:tblStylePr w:type="lastCol">
      <w:rPr>
        <w:b/>
        <w:bCs/>
        <w:caps/>
      </w:rPr>
      <w:tcPr>
        <w:tcBorders>
          <w:left w:val="nil"/>
        </w:tcBorders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</w:style>
  <w:style w:type="table" w:customStyle="1" w:styleId="518">
    <w:name w:val="Plain Table 42"/>
    <w:basedOn w:val="88"/>
    <w:uiPriority w:val="44"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519">
    <w:name w:val="Plain Table 52"/>
    <w:basedOn w:val="88"/>
    <w:uiPriority w:val="45"/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E7E7E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E7E7E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E7E7E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E7E7E" w:themeColor="text1" w:themeTint="80" w:sz="4" w:space="0"/>
        </w:tcBorders>
        <w:shd w:val="clear" w:color="auto" w:fill="FFFFFF" w:themeFill="background1"/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character" w:customStyle="1" w:styleId="520">
    <w:name w:val="Smart Hyperlink2"/>
    <w:basedOn w:val="231"/>
    <w:semiHidden/>
    <w:unhideWhenUsed/>
    <w:uiPriority w:val="99"/>
    <w:rPr>
      <w:u w:val="dotted"/>
    </w:rPr>
  </w:style>
  <w:style w:type="character" w:customStyle="1" w:styleId="521">
    <w:name w:val="SmartLink2"/>
    <w:basedOn w:val="231"/>
    <w:semiHidden/>
    <w:unhideWhenUsed/>
    <w:qFormat/>
    <w:uiPriority w:val="99"/>
    <w:rPr>
      <w:color w:val="0000FF"/>
      <w:u w:val="single"/>
      <w:shd w:val="clear" w:color="auto" w:fill="F3F2F1"/>
    </w:rPr>
  </w:style>
  <w:style w:type="character" w:customStyle="1" w:styleId="522">
    <w:name w:val="Subtle Emphasis2"/>
    <w:basedOn w:val="231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23">
    <w:name w:val="Subtle Reference2"/>
    <w:basedOn w:val="231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customStyle="1" w:styleId="524">
    <w:name w:val="Table Grid Light2"/>
    <w:basedOn w:val="88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paragraph" w:customStyle="1" w:styleId="525">
    <w:name w:val="TOC Heading2"/>
    <w:basedOn w:val="3"/>
    <w:next w:val="1"/>
    <w:semiHidden/>
    <w:unhideWhenUsed/>
    <w:qFormat/>
    <w:uiPriority w:val="39"/>
    <w:pPr>
      <w:outlineLvl w:val="9"/>
    </w:pPr>
  </w:style>
  <w:style w:type="character" w:customStyle="1" w:styleId="526">
    <w:name w:val="Unresolved Mention2"/>
    <w:basedOn w:val="231"/>
    <w:semiHidden/>
    <w:unhideWhenUsed/>
    <w:uiPriority w:val="99"/>
    <w:rPr>
      <w:color w:val="605E5C"/>
      <w:shd w:val="clear" w:color="auto" w:fill="E1DFDD"/>
    </w:rPr>
  </w:style>
  <w:style w:type="paragraph" w:customStyle="1" w:styleId="527">
    <w:name w:val="Revision2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GB" w:eastAsia="zh-CN" w:bidi="ar-SA"/>
    </w:rPr>
  </w:style>
  <w:style w:type="paragraph" w:customStyle="1" w:styleId="528">
    <w:name w:val="Revision"/>
    <w:hidden/>
    <w:unhideWhenUsed/>
    <w:uiPriority w:val="99"/>
    <w:rPr>
      <w:rFonts w:asciiTheme="minorHAnsi" w:hAnsiTheme="minorHAnsi" w:eastAsiaTheme="minorEastAsia" w:cstheme="minorBidi"/>
      <w:kern w:val="2"/>
      <w:sz w:val="21"/>
      <w:szCs w:val="24"/>
      <w:lang w:val="en-GB" w:eastAsia="zh-CN" w:bidi="ar-SA"/>
    </w:rPr>
  </w:style>
  <w:style w:type="paragraph" w:customStyle="1" w:styleId="529">
    <w:name w:val="Bibliography"/>
    <w:basedOn w:val="1"/>
    <w:next w:val="1"/>
    <w:semiHidden/>
    <w:unhideWhenUsed/>
    <w:uiPriority w:val="37"/>
  </w:style>
  <w:style w:type="character" w:customStyle="1" w:styleId="530">
    <w:name w:val="Book Title"/>
    <w:basedOn w:val="231"/>
    <w:qFormat/>
    <w:uiPriority w:val="33"/>
    <w:rPr>
      <w:b/>
      <w:bCs/>
      <w:i/>
      <w:iCs/>
      <w:spacing w:val="5"/>
    </w:rPr>
  </w:style>
  <w:style w:type="table" w:customStyle="1" w:styleId="531">
    <w:name w:val="Grid Table 1 Light"/>
    <w:basedOn w:val="88"/>
    <w:qFormat/>
    <w:uiPriority w:val="46"/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532">
    <w:name w:val="Grid Table 1 Light Accent 1"/>
    <w:basedOn w:val="88"/>
    <w:uiPriority w:val="46"/>
    <w:tblPr>
      <w:tblBorders>
        <w:top w:val="single" w:color="B5C7EA" w:themeColor="accent1" w:themeTint="66" w:sz="4" w:space="0"/>
        <w:left w:val="single" w:color="B5C7EA" w:themeColor="accent1" w:themeTint="66" w:sz="4" w:space="0"/>
        <w:bottom w:val="single" w:color="B5C7EA" w:themeColor="accent1" w:themeTint="66" w:sz="4" w:space="0"/>
        <w:right w:val="single" w:color="B5C7EA" w:themeColor="accent1" w:themeTint="66" w:sz="4" w:space="0"/>
        <w:insideH w:val="single" w:color="B5C7EA" w:themeColor="accent1" w:themeTint="66" w:sz="4" w:space="0"/>
        <w:insideV w:val="single" w:color="B5C7EA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91ABDF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91ABDF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533">
    <w:name w:val="Grid Table 1 Light Accent 2"/>
    <w:basedOn w:val="88"/>
    <w:uiPriority w:val="46"/>
    <w:tblPr>
      <w:tblBorders>
        <w:top w:val="single" w:color="F8CCAB" w:themeColor="accent2" w:themeTint="66" w:sz="4" w:space="0"/>
        <w:left w:val="single" w:color="F8CCAB" w:themeColor="accent2" w:themeTint="66" w:sz="4" w:space="0"/>
        <w:bottom w:val="single" w:color="F8CCAB" w:themeColor="accent2" w:themeTint="66" w:sz="4" w:space="0"/>
        <w:right w:val="single" w:color="F8CCAB" w:themeColor="accent2" w:themeTint="66" w:sz="4" w:space="0"/>
        <w:insideH w:val="single" w:color="F8CCAB" w:themeColor="accent2" w:themeTint="66" w:sz="4" w:space="0"/>
        <w:insideV w:val="single" w:color="F8CCAB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4B382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4B382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534">
    <w:name w:val="Grid Table 1 Light Accent 3"/>
    <w:basedOn w:val="88"/>
    <w:qFormat/>
    <w:uiPriority w:val="46"/>
    <w:tblPr>
      <w:tblBorders>
        <w:top w:val="single" w:color="FEE595" w:themeColor="accent3" w:themeTint="66" w:sz="4" w:space="0"/>
        <w:left w:val="single" w:color="FEE595" w:themeColor="accent3" w:themeTint="66" w:sz="4" w:space="0"/>
        <w:bottom w:val="single" w:color="FEE595" w:themeColor="accent3" w:themeTint="66" w:sz="4" w:space="0"/>
        <w:right w:val="single" w:color="FEE595" w:themeColor="accent3" w:themeTint="66" w:sz="4" w:space="0"/>
        <w:insideH w:val="single" w:color="FEE595" w:themeColor="accent3" w:themeTint="66" w:sz="4" w:space="0"/>
        <w:insideV w:val="single" w:color="FEE595" w:themeColor="accent3" w:themeTint="66" w:sz="4" w:space="0"/>
      </w:tblBorders>
    </w:tblPr>
    <w:tblStylePr w:type="firstRow">
      <w:rPr>
        <w:b/>
        <w:bCs/>
      </w:rPr>
      <w:tcPr>
        <w:tcBorders>
          <w:bottom w:val="single" w:color="FDD960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FDD960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535">
    <w:name w:val="Grid Table 1 Light Accent 4"/>
    <w:basedOn w:val="88"/>
    <w:qFormat/>
    <w:uiPriority w:val="46"/>
    <w:tblPr>
      <w:tblBorders>
        <w:top w:val="single" w:color="C7E4B3" w:themeColor="accent4" w:themeTint="66" w:sz="4" w:space="0"/>
        <w:left w:val="single" w:color="C7E4B3" w:themeColor="accent4" w:themeTint="66" w:sz="4" w:space="0"/>
        <w:bottom w:val="single" w:color="C7E4B3" w:themeColor="accent4" w:themeTint="66" w:sz="4" w:space="0"/>
        <w:right w:val="single" w:color="C7E4B3" w:themeColor="accent4" w:themeTint="66" w:sz="4" w:space="0"/>
        <w:insideH w:val="single" w:color="C7E4B3" w:themeColor="accent4" w:themeTint="66" w:sz="4" w:space="0"/>
        <w:insideV w:val="single" w:color="C7E4B3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ACD78D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ACD78D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536">
    <w:name w:val="Grid Table 1 Light Accent 5"/>
    <w:basedOn w:val="88"/>
    <w:uiPriority w:val="46"/>
    <w:tblPr>
      <w:tblBorders>
        <w:top w:val="single" w:color="A8E9E3" w:themeColor="accent5" w:themeTint="66" w:sz="4" w:space="0"/>
        <w:left w:val="single" w:color="A8E9E3" w:themeColor="accent5" w:themeTint="66" w:sz="4" w:space="0"/>
        <w:bottom w:val="single" w:color="A8E9E3" w:themeColor="accent5" w:themeTint="66" w:sz="4" w:space="0"/>
        <w:right w:val="single" w:color="A8E9E3" w:themeColor="accent5" w:themeTint="66" w:sz="4" w:space="0"/>
        <w:insideH w:val="single" w:color="A8E9E3" w:themeColor="accent5" w:themeTint="66" w:sz="4" w:space="0"/>
        <w:insideV w:val="single" w:color="A8E9E3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7DDED6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7DDED6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537">
    <w:name w:val="Grid Table 1 Light Accent 6"/>
    <w:basedOn w:val="88"/>
    <w:qFormat/>
    <w:uiPriority w:val="46"/>
    <w:tblPr>
      <w:tblBorders>
        <w:top w:val="single" w:color="F4B7BE" w:themeColor="accent6" w:themeTint="66" w:sz="4" w:space="0"/>
        <w:left w:val="single" w:color="F4B7BE" w:themeColor="accent6" w:themeTint="66" w:sz="4" w:space="0"/>
        <w:bottom w:val="single" w:color="F4B7BE" w:themeColor="accent6" w:themeTint="66" w:sz="4" w:space="0"/>
        <w:right w:val="single" w:color="F4B7BE" w:themeColor="accent6" w:themeTint="66" w:sz="4" w:space="0"/>
        <w:insideH w:val="single" w:color="F4B7BE" w:themeColor="accent6" w:themeTint="66" w:sz="4" w:space="0"/>
        <w:insideV w:val="single" w:color="F4B7BE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EF939E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EF939E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538">
    <w:name w:val="Grid Table 2"/>
    <w:basedOn w:val="88"/>
    <w:qFormat/>
    <w:uiPriority w:val="47"/>
    <w:tblPr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539">
    <w:name w:val="Grid Table 2 Accent 1"/>
    <w:basedOn w:val="88"/>
    <w:qFormat/>
    <w:uiPriority w:val="47"/>
    <w:tblPr>
      <w:tblBorders>
        <w:top w:val="single" w:color="91ABDF" w:themeColor="accent1" w:themeTint="99" w:sz="2" w:space="0"/>
        <w:bottom w:val="single" w:color="91ABDF" w:themeColor="accent1" w:themeTint="99" w:sz="2" w:space="0"/>
        <w:insideH w:val="single" w:color="91ABDF" w:themeColor="accent1" w:themeTint="99" w:sz="2" w:space="0"/>
        <w:insideV w:val="single" w:color="91ABDF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91ABD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91ABD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</w:style>
  <w:style w:type="table" w:customStyle="1" w:styleId="540">
    <w:name w:val="Grid Table 2 Accent 2"/>
    <w:basedOn w:val="88"/>
    <w:uiPriority w:val="47"/>
    <w:tblPr>
      <w:tblBorders>
        <w:top w:val="single" w:color="F4B382" w:themeColor="accent2" w:themeTint="99" w:sz="2" w:space="0"/>
        <w:bottom w:val="single" w:color="F4B382" w:themeColor="accent2" w:themeTint="99" w:sz="2" w:space="0"/>
        <w:insideH w:val="single" w:color="F4B382" w:themeColor="accent2" w:themeTint="99" w:sz="2" w:space="0"/>
        <w:insideV w:val="single" w:color="F4B382" w:themeColor="accent2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F4B382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F4B382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</w:style>
  <w:style w:type="table" w:customStyle="1" w:styleId="541">
    <w:name w:val="Grid Table 2 Accent 3"/>
    <w:basedOn w:val="88"/>
    <w:uiPriority w:val="47"/>
    <w:tblPr>
      <w:tblBorders>
        <w:top w:val="single" w:color="FDD960" w:themeColor="accent3" w:themeTint="99" w:sz="2" w:space="0"/>
        <w:bottom w:val="single" w:color="FDD960" w:themeColor="accent3" w:themeTint="99" w:sz="2" w:space="0"/>
        <w:insideH w:val="single" w:color="FDD960" w:themeColor="accent3" w:themeTint="99" w:sz="2" w:space="0"/>
        <w:insideV w:val="single" w:color="FDD960" w:themeColor="accent3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FDD960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FDD960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</w:style>
  <w:style w:type="table" w:customStyle="1" w:styleId="542">
    <w:name w:val="Grid Table 2 Accent 4"/>
    <w:basedOn w:val="88"/>
    <w:qFormat/>
    <w:uiPriority w:val="47"/>
    <w:tblPr>
      <w:tblBorders>
        <w:top w:val="single" w:color="ACD78D" w:themeColor="accent4" w:themeTint="99" w:sz="2" w:space="0"/>
        <w:bottom w:val="single" w:color="ACD78D" w:themeColor="accent4" w:themeTint="99" w:sz="2" w:space="0"/>
        <w:insideH w:val="single" w:color="ACD78D" w:themeColor="accent4" w:themeTint="99" w:sz="2" w:space="0"/>
        <w:insideV w:val="single" w:color="ACD78D" w:themeColor="accent4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ACD78D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ACD78D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</w:style>
  <w:style w:type="table" w:customStyle="1" w:styleId="543">
    <w:name w:val="Grid Table 2 Accent 5"/>
    <w:basedOn w:val="88"/>
    <w:qFormat/>
    <w:uiPriority w:val="47"/>
    <w:tblPr>
      <w:tblBorders>
        <w:top w:val="single" w:color="7DDED6" w:themeColor="accent5" w:themeTint="99" w:sz="2" w:space="0"/>
        <w:bottom w:val="single" w:color="7DDED6" w:themeColor="accent5" w:themeTint="99" w:sz="2" w:space="0"/>
        <w:insideH w:val="single" w:color="7DDED6" w:themeColor="accent5" w:themeTint="99" w:sz="2" w:space="0"/>
        <w:insideV w:val="single" w:color="7DDED6" w:themeColor="accent5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7DDED6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7DDED6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</w:style>
  <w:style w:type="table" w:customStyle="1" w:styleId="544">
    <w:name w:val="Grid Table 2 Accent 6"/>
    <w:basedOn w:val="88"/>
    <w:uiPriority w:val="47"/>
    <w:tblPr>
      <w:tblBorders>
        <w:top w:val="single" w:color="EF939E" w:themeColor="accent6" w:themeTint="99" w:sz="2" w:space="0"/>
        <w:bottom w:val="single" w:color="EF939E" w:themeColor="accent6" w:themeTint="99" w:sz="2" w:space="0"/>
        <w:insideH w:val="single" w:color="EF939E" w:themeColor="accent6" w:themeTint="99" w:sz="2" w:space="0"/>
        <w:insideV w:val="single" w:color="EF939E" w:themeColor="accent6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EF939E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EF939E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</w:style>
  <w:style w:type="table" w:customStyle="1" w:styleId="545">
    <w:name w:val="Grid Table 3"/>
    <w:basedOn w:val="88"/>
    <w:qFormat/>
    <w:uiPriority w:val="48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bottom w:val="single" w:color="666666" w:themeColor="text1" w:themeTint="99" w:sz="4" w:space="0"/>
        </w:tcBorders>
      </w:tcPr>
    </w:tblStylePr>
    <w:tblStylePr w:type="nwCell">
      <w:tcPr>
        <w:tcBorders>
          <w:bottom w:val="single" w:color="666666" w:themeColor="text1" w:themeTint="99" w:sz="4" w:space="0"/>
        </w:tcBorders>
      </w:tcPr>
    </w:tblStylePr>
    <w:tblStylePr w:type="seCell">
      <w:tcPr>
        <w:tcBorders>
          <w:top w:val="single" w:color="666666" w:themeColor="text1" w:themeTint="99" w:sz="4" w:space="0"/>
        </w:tcBorders>
      </w:tcPr>
    </w:tblStylePr>
    <w:tblStylePr w:type="swCell">
      <w:tcPr>
        <w:tcBorders>
          <w:top w:val="single" w:color="666666" w:themeColor="text1" w:themeTint="99" w:sz="4" w:space="0"/>
        </w:tcBorders>
      </w:tcPr>
    </w:tblStylePr>
  </w:style>
  <w:style w:type="table" w:customStyle="1" w:styleId="546">
    <w:name w:val="Grid Table 3 Accent 1"/>
    <w:basedOn w:val="88"/>
    <w:uiPriority w:val="48"/>
    <w:tblPr>
      <w:tblBorders>
        <w:top w:val="single" w:color="91ABDF" w:themeColor="accent1" w:themeTint="99" w:sz="4" w:space="0"/>
        <w:left w:val="single" w:color="91ABDF" w:themeColor="accent1" w:themeTint="99" w:sz="4" w:space="0"/>
        <w:bottom w:val="single" w:color="91ABDF" w:themeColor="accent1" w:themeTint="99" w:sz="4" w:space="0"/>
        <w:right w:val="single" w:color="91ABDF" w:themeColor="accent1" w:themeTint="99" w:sz="4" w:space="0"/>
        <w:insideH w:val="single" w:color="91ABDF" w:themeColor="accent1" w:themeTint="99" w:sz="4" w:space="0"/>
        <w:insideV w:val="single" w:color="91ABDF" w:themeColor="accen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  <w:tblStylePr w:type="neCell">
      <w:tcPr>
        <w:tcBorders>
          <w:bottom w:val="single" w:color="91ABDF" w:themeColor="accent1" w:themeTint="99" w:sz="4" w:space="0"/>
        </w:tcBorders>
      </w:tcPr>
    </w:tblStylePr>
    <w:tblStylePr w:type="nwCell">
      <w:tcPr>
        <w:tcBorders>
          <w:bottom w:val="single" w:color="91ABDF" w:themeColor="accent1" w:themeTint="99" w:sz="4" w:space="0"/>
        </w:tcBorders>
      </w:tcPr>
    </w:tblStylePr>
    <w:tblStylePr w:type="seCell">
      <w:tcPr>
        <w:tcBorders>
          <w:top w:val="single" w:color="91ABDF" w:themeColor="accent1" w:themeTint="99" w:sz="4" w:space="0"/>
        </w:tcBorders>
      </w:tcPr>
    </w:tblStylePr>
    <w:tblStylePr w:type="swCell">
      <w:tcPr>
        <w:tcBorders>
          <w:top w:val="single" w:color="91ABDF" w:themeColor="accent1" w:themeTint="99" w:sz="4" w:space="0"/>
        </w:tcBorders>
      </w:tcPr>
    </w:tblStylePr>
  </w:style>
  <w:style w:type="table" w:customStyle="1" w:styleId="547">
    <w:name w:val="Grid Table 3 Accent 2"/>
    <w:basedOn w:val="88"/>
    <w:qFormat/>
    <w:uiPriority w:val="48"/>
    <w:tblPr>
      <w:tblBorders>
        <w:top w:val="single" w:color="F4B382" w:themeColor="accent2" w:themeTint="99" w:sz="4" w:space="0"/>
        <w:left w:val="single" w:color="F4B382" w:themeColor="accent2" w:themeTint="99" w:sz="4" w:space="0"/>
        <w:bottom w:val="single" w:color="F4B382" w:themeColor="accent2" w:themeTint="99" w:sz="4" w:space="0"/>
        <w:right w:val="single" w:color="F4B382" w:themeColor="accent2" w:themeTint="99" w:sz="4" w:space="0"/>
        <w:insideH w:val="single" w:color="F4B382" w:themeColor="accent2" w:themeTint="99" w:sz="4" w:space="0"/>
        <w:insideV w:val="single" w:color="F4B382" w:themeColor="accent2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  <w:tblStylePr w:type="neCell">
      <w:tcPr>
        <w:tcBorders>
          <w:bottom w:val="single" w:color="F4B382" w:themeColor="accent2" w:themeTint="99" w:sz="4" w:space="0"/>
        </w:tcBorders>
      </w:tcPr>
    </w:tblStylePr>
    <w:tblStylePr w:type="nwCell">
      <w:tcPr>
        <w:tcBorders>
          <w:bottom w:val="single" w:color="F4B382" w:themeColor="accent2" w:themeTint="99" w:sz="4" w:space="0"/>
        </w:tcBorders>
      </w:tcPr>
    </w:tblStylePr>
    <w:tblStylePr w:type="seCell">
      <w:tcPr>
        <w:tcBorders>
          <w:top w:val="single" w:color="F4B382" w:themeColor="accent2" w:themeTint="99" w:sz="4" w:space="0"/>
        </w:tcBorders>
      </w:tcPr>
    </w:tblStylePr>
    <w:tblStylePr w:type="swCell">
      <w:tcPr>
        <w:tcBorders>
          <w:top w:val="single" w:color="F4B382" w:themeColor="accent2" w:themeTint="99" w:sz="4" w:space="0"/>
        </w:tcBorders>
      </w:tcPr>
    </w:tblStylePr>
  </w:style>
  <w:style w:type="table" w:customStyle="1" w:styleId="548">
    <w:name w:val="Grid Table 3 Accent 3"/>
    <w:basedOn w:val="88"/>
    <w:qFormat/>
    <w:uiPriority w:val="48"/>
    <w:tblPr>
      <w:tblBorders>
        <w:top w:val="single" w:color="FDD960" w:themeColor="accent3" w:themeTint="99" w:sz="4" w:space="0"/>
        <w:left w:val="single" w:color="FDD960" w:themeColor="accent3" w:themeTint="99" w:sz="4" w:space="0"/>
        <w:bottom w:val="single" w:color="FDD960" w:themeColor="accent3" w:themeTint="99" w:sz="4" w:space="0"/>
        <w:right w:val="single" w:color="FDD960" w:themeColor="accent3" w:themeTint="99" w:sz="4" w:space="0"/>
        <w:insideH w:val="single" w:color="FDD960" w:themeColor="accent3" w:themeTint="99" w:sz="4" w:space="0"/>
        <w:insideV w:val="single" w:color="FDD960" w:themeColor="accent3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  <w:tblStylePr w:type="neCell">
      <w:tcPr>
        <w:tcBorders>
          <w:bottom w:val="single" w:color="FDD960" w:themeColor="accent3" w:themeTint="99" w:sz="4" w:space="0"/>
        </w:tcBorders>
      </w:tcPr>
    </w:tblStylePr>
    <w:tblStylePr w:type="nwCell">
      <w:tcPr>
        <w:tcBorders>
          <w:bottom w:val="single" w:color="FDD960" w:themeColor="accent3" w:themeTint="99" w:sz="4" w:space="0"/>
        </w:tcBorders>
      </w:tcPr>
    </w:tblStylePr>
    <w:tblStylePr w:type="seCell">
      <w:tcPr>
        <w:tcBorders>
          <w:top w:val="single" w:color="FDD960" w:themeColor="accent3" w:themeTint="99" w:sz="4" w:space="0"/>
        </w:tcBorders>
      </w:tcPr>
    </w:tblStylePr>
    <w:tblStylePr w:type="swCell">
      <w:tcPr>
        <w:tcBorders>
          <w:top w:val="single" w:color="FDD960" w:themeColor="accent3" w:themeTint="99" w:sz="4" w:space="0"/>
        </w:tcBorders>
      </w:tcPr>
    </w:tblStylePr>
  </w:style>
  <w:style w:type="table" w:customStyle="1" w:styleId="549">
    <w:name w:val="Grid Table 3 Accent 4"/>
    <w:basedOn w:val="88"/>
    <w:uiPriority w:val="48"/>
    <w:tblPr>
      <w:tblBorders>
        <w:top w:val="single" w:color="ACD78D" w:themeColor="accent4" w:themeTint="99" w:sz="4" w:space="0"/>
        <w:left w:val="single" w:color="ACD78D" w:themeColor="accent4" w:themeTint="99" w:sz="4" w:space="0"/>
        <w:bottom w:val="single" w:color="ACD78D" w:themeColor="accent4" w:themeTint="99" w:sz="4" w:space="0"/>
        <w:right w:val="single" w:color="ACD78D" w:themeColor="accent4" w:themeTint="99" w:sz="4" w:space="0"/>
        <w:insideH w:val="single" w:color="ACD78D" w:themeColor="accent4" w:themeTint="99" w:sz="4" w:space="0"/>
        <w:insideV w:val="single" w:color="ACD78D" w:themeColor="accent4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  <w:tblStylePr w:type="neCell">
      <w:tcPr>
        <w:tcBorders>
          <w:bottom w:val="single" w:color="ACD78D" w:themeColor="accent4" w:themeTint="99" w:sz="4" w:space="0"/>
        </w:tcBorders>
      </w:tcPr>
    </w:tblStylePr>
    <w:tblStylePr w:type="nwCell">
      <w:tcPr>
        <w:tcBorders>
          <w:bottom w:val="single" w:color="ACD78D" w:themeColor="accent4" w:themeTint="99" w:sz="4" w:space="0"/>
        </w:tcBorders>
      </w:tcPr>
    </w:tblStylePr>
    <w:tblStylePr w:type="seCell">
      <w:tcPr>
        <w:tcBorders>
          <w:top w:val="single" w:color="ACD78D" w:themeColor="accent4" w:themeTint="99" w:sz="4" w:space="0"/>
        </w:tcBorders>
      </w:tcPr>
    </w:tblStylePr>
    <w:tblStylePr w:type="swCell">
      <w:tcPr>
        <w:tcBorders>
          <w:top w:val="single" w:color="ACD78D" w:themeColor="accent4" w:themeTint="99" w:sz="4" w:space="0"/>
        </w:tcBorders>
      </w:tcPr>
    </w:tblStylePr>
  </w:style>
  <w:style w:type="table" w:customStyle="1" w:styleId="550">
    <w:name w:val="Grid Table 3 Accent 5"/>
    <w:basedOn w:val="88"/>
    <w:uiPriority w:val="48"/>
    <w:tblPr>
      <w:tblBorders>
        <w:top w:val="single" w:color="7DDED6" w:themeColor="accent5" w:themeTint="99" w:sz="4" w:space="0"/>
        <w:left w:val="single" w:color="7DDED6" w:themeColor="accent5" w:themeTint="99" w:sz="4" w:space="0"/>
        <w:bottom w:val="single" w:color="7DDED6" w:themeColor="accent5" w:themeTint="99" w:sz="4" w:space="0"/>
        <w:right w:val="single" w:color="7DDED6" w:themeColor="accent5" w:themeTint="99" w:sz="4" w:space="0"/>
        <w:insideH w:val="single" w:color="7DDED6" w:themeColor="accent5" w:themeTint="99" w:sz="4" w:space="0"/>
        <w:insideV w:val="single" w:color="7DDED6" w:themeColor="accent5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  <w:tblStylePr w:type="neCell">
      <w:tcPr>
        <w:tcBorders>
          <w:bottom w:val="single" w:color="7DDED6" w:themeColor="accent5" w:themeTint="99" w:sz="4" w:space="0"/>
        </w:tcBorders>
      </w:tcPr>
    </w:tblStylePr>
    <w:tblStylePr w:type="nwCell">
      <w:tcPr>
        <w:tcBorders>
          <w:bottom w:val="single" w:color="7DDED6" w:themeColor="accent5" w:themeTint="99" w:sz="4" w:space="0"/>
        </w:tcBorders>
      </w:tcPr>
    </w:tblStylePr>
    <w:tblStylePr w:type="seCell">
      <w:tcPr>
        <w:tcBorders>
          <w:top w:val="single" w:color="7DDED6" w:themeColor="accent5" w:themeTint="99" w:sz="4" w:space="0"/>
        </w:tcBorders>
      </w:tcPr>
    </w:tblStylePr>
    <w:tblStylePr w:type="swCell">
      <w:tcPr>
        <w:tcBorders>
          <w:top w:val="single" w:color="7DDED6" w:themeColor="accent5" w:themeTint="99" w:sz="4" w:space="0"/>
        </w:tcBorders>
      </w:tcPr>
    </w:tblStylePr>
  </w:style>
  <w:style w:type="table" w:customStyle="1" w:styleId="551">
    <w:name w:val="Grid Table 3 Accent 6"/>
    <w:basedOn w:val="88"/>
    <w:qFormat/>
    <w:uiPriority w:val="48"/>
    <w:tblPr>
      <w:tblBorders>
        <w:top w:val="single" w:color="EF939E" w:themeColor="accent6" w:themeTint="99" w:sz="4" w:space="0"/>
        <w:left w:val="single" w:color="EF939E" w:themeColor="accent6" w:themeTint="99" w:sz="4" w:space="0"/>
        <w:bottom w:val="single" w:color="EF939E" w:themeColor="accent6" w:themeTint="99" w:sz="4" w:space="0"/>
        <w:right w:val="single" w:color="EF939E" w:themeColor="accent6" w:themeTint="99" w:sz="4" w:space="0"/>
        <w:insideH w:val="single" w:color="EF939E" w:themeColor="accent6" w:themeTint="99" w:sz="4" w:space="0"/>
        <w:insideV w:val="single" w:color="EF939E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  <w:tblStylePr w:type="neCell">
      <w:tcPr>
        <w:tcBorders>
          <w:bottom w:val="single" w:color="EF939E" w:themeColor="accent6" w:themeTint="99" w:sz="4" w:space="0"/>
        </w:tcBorders>
      </w:tcPr>
    </w:tblStylePr>
    <w:tblStylePr w:type="nwCell">
      <w:tcPr>
        <w:tcBorders>
          <w:bottom w:val="single" w:color="EF939E" w:themeColor="accent6" w:themeTint="99" w:sz="4" w:space="0"/>
        </w:tcBorders>
      </w:tcPr>
    </w:tblStylePr>
    <w:tblStylePr w:type="seCell">
      <w:tcPr>
        <w:tcBorders>
          <w:top w:val="single" w:color="EF939E" w:themeColor="accent6" w:themeTint="99" w:sz="4" w:space="0"/>
        </w:tcBorders>
      </w:tcPr>
    </w:tblStylePr>
    <w:tblStylePr w:type="swCell">
      <w:tcPr>
        <w:tcBorders>
          <w:top w:val="single" w:color="EF939E" w:themeColor="accent6" w:themeTint="99" w:sz="4" w:space="0"/>
        </w:tcBorders>
      </w:tcPr>
    </w:tblStylePr>
  </w:style>
  <w:style w:type="table" w:customStyle="1" w:styleId="552">
    <w:name w:val="Grid Table 4"/>
    <w:basedOn w:val="88"/>
    <w:qFormat/>
    <w:uiPriority w:val="49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553">
    <w:name w:val="Grid Table 4 Accent 1"/>
    <w:basedOn w:val="88"/>
    <w:qFormat/>
    <w:uiPriority w:val="49"/>
    <w:tblPr>
      <w:tblBorders>
        <w:top w:val="single" w:color="91ABDF" w:themeColor="accent1" w:themeTint="99" w:sz="4" w:space="0"/>
        <w:left w:val="single" w:color="91ABDF" w:themeColor="accent1" w:themeTint="99" w:sz="4" w:space="0"/>
        <w:bottom w:val="single" w:color="91ABDF" w:themeColor="accent1" w:themeTint="99" w:sz="4" w:space="0"/>
        <w:right w:val="single" w:color="91ABDF" w:themeColor="accent1" w:themeTint="99" w:sz="4" w:space="0"/>
        <w:insideH w:val="single" w:color="91ABDF" w:themeColor="accent1" w:themeTint="99" w:sz="4" w:space="0"/>
        <w:insideV w:val="single" w:color="91ABDF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874CB" w:themeColor="accent1" w:sz="4" w:space="0"/>
          <w:left w:val="single" w:color="4874CB" w:themeColor="accent1" w:sz="4" w:space="0"/>
          <w:bottom w:val="single" w:color="4874CB" w:themeColor="accent1" w:sz="4" w:space="0"/>
          <w:right w:val="single" w:color="4874CB" w:themeColor="accent1" w:sz="4" w:space="0"/>
          <w:insideH w:val="nil"/>
          <w:insideV w:val="nil"/>
        </w:tcBorders>
        <w:shd w:val="clear" w:color="auto" w:fill="4874CB" w:themeFill="accent1"/>
      </w:tcPr>
    </w:tblStylePr>
    <w:tblStylePr w:type="lastRow">
      <w:rPr>
        <w:b/>
        <w:bCs/>
      </w:rPr>
      <w:tcPr>
        <w:tcBorders>
          <w:top w:val="double" w:color="4874CB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</w:style>
  <w:style w:type="table" w:customStyle="1" w:styleId="554">
    <w:name w:val="Grid Table 4 Accent 2"/>
    <w:basedOn w:val="88"/>
    <w:qFormat/>
    <w:uiPriority w:val="49"/>
    <w:tblPr>
      <w:tblBorders>
        <w:top w:val="single" w:color="F4B382" w:themeColor="accent2" w:themeTint="99" w:sz="4" w:space="0"/>
        <w:left w:val="single" w:color="F4B382" w:themeColor="accent2" w:themeTint="99" w:sz="4" w:space="0"/>
        <w:bottom w:val="single" w:color="F4B382" w:themeColor="accent2" w:themeTint="99" w:sz="4" w:space="0"/>
        <w:right w:val="single" w:color="F4B382" w:themeColor="accent2" w:themeTint="99" w:sz="4" w:space="0"/>
        <w:insideH w:val="single" w:color="F4B382" w:themeColor="accent2" w:themeTint="99" w:sz="4" w:space="0"/>
        <w:insideV w:val="single" w:color="F4B382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E822F" w:themeColor="accent2" w:sz="4" w:space="0"/>
          <w:left w:val="single" w:color="EE822F" w:themeColor="accent2" w:sz="4" w:space="0"/>
          <w:bottom w:val="single" w:color="EE822F" w:themeColor="accent2" w:sz="4" w:space="0"/>
          <w:right w:val="single" w:color="EE822F" w:themeColor="accent2" w:sz="4" w:space="0"/>
          <w:insideH w:val="nil"/>
          <w:insideV w:val="nil"/>
        </w:tcBorders>
        <w:shd w:val="clear" w:color="auto" w:fill="EE822F" w:themeFill="accent2"/>
      </w:tcPr>
    </w:tblStylePr>
    <w:tblStylePr w:type="lastRow">
      <w:rPr>
        <w:b/>
        <w:bCs/>
      </w:rPr>
      <w:tcPr>
        <w:tcBorders>
          <w:top w:val="double" w:color="EE822F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</w:style>
  <w:style w:type="table" w:customStyle="1" w:styleId="555">
    <w:name w:val="Grid Table 4 Accent 3"/>
    <w:basedOn w:val="88"/>
    <w:qFormat/>
    <w:uiPriority w:val="49"/>
    <w:tblPr>
      <w:tblBorders>
        <w:top w:val="single" w:color="FDD960" w:themeColor="accent3" w:themeTint="99" w:sz="4" w:space="0"/>
        <w:left w:val="single" w:color="FDD960" w:themeColor="accent3" w:themeTint="99" w:sz="4" w:space="0"/>
        <w:bottom w:val="single" w:color="FDD960" w:themeColor="accent3" w:themeTint="99" w:sz="4" w:space="0"/>
        <w:right w:val="single" w:color="FDD960" w:themeColor="accent3" w:themeTint="99" w:sz="4" w:space="0"/>
        <w:insideH w:val="single" w:color="FDD960" w:themeColor="accent3" w:themeTint="99" w:sz="4" w:space="0"/>
        <w:insideV w:val="single" w:color="FDD960" w:themeColor="accent3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2BA02" w:themeColor="accent3" w:sz="4" w:space="0"/>
          <w:left w:val="single" w:color="F2BA02" w:themeColor="accent3" w:sz="4" w:space="0"/>
          <w:bottom w:val="single" w:color="F2BA02" w:themeColor="accent3" w:sz="4" w:space="0"/>
          <w:right w:val="single" w:color="F2BA02" w:themeColor="accent3" w:sz="4" w:space="0"/>
          <w:insideH w:val="nil"/>
          <w:insideV w:val="nil"/>
        </w:tcBorders>
        <w:shd w:val="clear" w:color="auto" w:fill="F2BA02" w:themeFill="accent3"/>
      </w:tcPr>
    </w:tblStylePr>
    <w:tblStylePr w:type="lastRow">
      <w:rPr>
        <w:b/>
        <w:bCs/>
      </w:rPr>
      <w:tcPr>
        <w:tcBorders>
          <w:top w:val="double" w:color="F2BA02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</w:style>
  <w:style w:type="table" w:customStyle="1" w:styleId="556">
    <w:name w:val="Grid Table 4 Accent 4"/>
    <w:basedOn w:val="88"/>
    <w:qFormat/>
    <w:uiPriority w:val="49"/>
    <w:tblPr>
      <w:tblBorders>
        <w:top w:val="single" w:color="ACD78D" w:themeColor="accent4" w:themeTint="99" w:sz="4" w:space="0"/>
        <w:left w:val="single" w:color="ACD78D" w:themeColor="accent4" w:themeTint="99" w:sz="4" w:space="0"/>
        <w:bottom w:val="single" w:color="ACD78D" w:themeColor="accent4" w:themeTint="99" w:sz="4" w:space="0"/>
        <w:right w:val="single" w:color="ACD78D" w:themeColor="accent4" w:themeTint="99" w:sz="4" w:space="0"/>
        <w:insideH w:val="single" w:color="ACD78D" w:themeColor="accent4" w:themeTint="99" w:sz="4" w:space="0"/>
        <w:insideV w:val="single" w:color="ACD78D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5BD42" w:themeColor="accent4" w:sz="4" w:space="0"/>
          <w:left w:val="single" w:color="75BD42" w:themeColor="accent4" w:sz="4" w:space="0"/>
          <w:bottom w:val="single" w:color="75BD42" w:themeColor="accent4" w:sz="4" w:space="0"/>
          <w:right w:val="single" w:color="75BD42" w:themeColor="accent4" w:sz="4" w:space="0"/>
          <w:insideH w:val="nil"/>
          <w:insideV w:val="nil"/>
        </w:tcBorders>
        <w:shd w:val="clear" w:color="auto" w:fill="75BD42" w:themeFill="accent4"/>
      </w:tcPr>
    </w:tblStylePr>
    <w:tblStylePr w:type="lastRow">
      <w:rPr>
        <w:b/>
        <w:bCs/>
      </w:rPr>
      <w:tcPr>
        <w:tcBorders>
          <w:top w:val="double" w:color="75BD4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</w:style>
  <w:style w:type="table" w:customStyle="1" w:styleId="557">
    <w:name w:val="Grid Table 4 Accent 5"/>
    <w:basedOn w:val="88"/>
    <w:uiPriority w:val="49"/>
    <w:tblPr>
      <w:tblBorders>
        <w:top w:val="single" w:color="7DDED6" w:themeColor="accent5" w:themeTint="99" w:sz="4" w:space="0"/>
        <w:left w:val="single" w:color="7DDED6" w:themeColor="accent5" w:themeTint="99" w:sz="4" w:space="0"/>
        <w:bottom w:val="single" w:color="7DDED6" w:themeColor="accent5" w:themeTint="99" w:sz="4" w:space="0"/>
        <w:right w:val="single" w:color="7DDED6" w:themeColor="accent5" w:themeTint="99" w:sz="4" w:space="0"/>
        <w:insideH w:val="single" w:color="7DDED6" w:themeColor="accent5" w:themeTint="99" w:sz="4" w:space="0"/>
        <w:insideV w:val="single" w:color="7DDED6" w:themeColor="accent5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0C0B4" w:themeColor="accent5" w:sz="4" w:space="0"/>
          <w:left w:val="single" w:color="30C0B4" w:themeColor="accent5" w:sz="4" w:space="0"/>
          <w:bottom w:val="single" w:color="30C0B4" w:themeColor="accent5" w:sz="4" w:space="0"/>
          <w:right w:val="single" w:color="30C0B4" w:themeColor="accent5" w:sz="4" w:space="0"/>
          <w:insideH w:val="nil"/>
          <w:insideV w:val="nil"/>
        </w:tcBorders>
        <w:shd w:val="clear" w:color="auto" w:fill="30C0B4" w:themeFill="accent5"/>
      </w:tcPr>
    </w:tblStylePr>
    <w:tblStylePr w:type="lastRow">
      <w:rPr>
        <w:b/>
        <w:bCs/>
      </w:rPr>
      <w:tcPr>
        <w:tcBorders>
          <w:top w:val="double" w:color="30C0B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</w:style>
  <w:style w:type="table" w:customStyle="1" w:styleId="558">
    <w:name w:val="Grid Table 4 Accent 6"/>
    <w:basedOn w:val="88"/>
    <w:uiPriority w:val="49"/>
    <w:tblPr>
      <w:tblBorders>
        <w:top w:val="single" w:color="EF939E" w:themeColor="accent6" w:themeTint="99" w:sz="4" w:space="0"/>
        <w:left w:val="single" w:color="EF939E" w:themeColor="accent6" w:themeTint="99" w:sz="4" w:space="0"/>
        <w:bottom w:val="single" w:color="EF939E" w:themeColor="accent6" w:themeTint="99" w:sz="4" w:space="0"/>
        <w:right w:val="single" w:color="EF939E" w:themeColor="accent6" w:themeTint="99" w:sz="4" w:space="0"/>
        <w:insideH w:val="single" w:color="EF939E" w:themeColor="accent6" w:themeTint="99" w:sz="4" w:space="0"/>
        <w:insideV w:val="single" w:color="EF939E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54C5E" w:themeColor="accent6" w:sz="4" w:space="0"/>
          <w:left w:val="single" w:color="E54C5E" w:themeColor="accent6" w:sz="4" w:space="0"/>
          <w:bottom w:val="single" w:color="E54C5E" w:themeColor="accent6" w:sz="4" w:space="0"/>
          <w:right w:val="single" w:color="E54C5E" w:themeColor="accent6" w:sz="4" w:space="0"/>
          <w:insideH w:val="nil"/>
          <w:insideV w:val="nil"/>
        </w:tcBorders>
        <w:shd w:val="clear" w:color="auto" w:fill="E54C5E" w:themeFill="accent6"/>
      </w:tcPr>
    </w:tblStylePr>
    <w:tblStylePr w:type="lastRow">
      <w:rPr>
        <w:b/>
        <w:bCs/>
      </w:rPr>
      <w:tcPr>
        <w:tcBorders>
          <w:top w:val="double" w:color="E54C5E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</w:style>
  <w:style w:type="table" w:customStyle="1" w:styleId="559">
    <w:name w:val="Grid Table 5 Dark"/>
    <w:basedOn w:val="88"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999999" w:themeFill="text1" w:themeFillTint="66"/>
      </w:tcPr>
    </w:tblStylePr>
  </w:style>
  <w:style w:type="table" w:customStyle="1" w:styleId="560">
    <w:name w:val="Grid Table 5 Dark Accent 1"/>
    <w:basedOn w:val="88"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AE3F4" w:themeFill="accent1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874CB" w:themeFill="accent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874CB" w:themeFill="accent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874CB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874CB" w:themeFill="accent1"/>
      </w:tcPr>
    </w:tblStylePr>
    <w:tblStylePr w:type="band1Vert">
      <w:tcPr>
        <w:shd w:val="clear" w:color="auto" w:fill="B5C7EA" w:themeFill="accent1" w:themeFillTint="66"/>
      </w:tcPr>
    </w:tblStylePr>
    <w:tblStylePr w:type="band1Horz">
      <w:tcPr>
        <w:shd w:val="clear" w:color="auto" w:fill="B5C7EA" w:themeFill="accent1" w:themeFillTint="66"/>
      </w:tcPr>
    </w:tblStylePr>
  </w:style>
  <w:style w:type="table" w:customStyle="1" w:styleId="561">
    <w:name w:val="Grid Table 5 Dark Accent 2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5D5" w:themeFill="accent2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E822F" w:themeFill="accent2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E822F" w:themeFill="accent2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E822F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E822F" w:themeFill="accent2"/>
      </w:tcPr>
    </w:tblStylePr>
    <w:tblStylePr w:type="band1Vert">
      <w:tcPr>
        <w:shd w:val="clear" w:color="auto" w:fill="F8CCAB" w:themeFill="accent2" w:themeFillTint="66"/>
      </w:tcPr>
    </w:tblStylePr>
    <w:tblStylePr w:type="band1Horz">
      <w:tcPr>
        <w:shd w:val="clear" w:color="auto" w:fill="F8CCAB" w:themeFill="accent2" w:themeFillTint="66"/>
      </w:tcPr>
    </w:tblStylePr>
  </w:style>
  <w:style w:type="table" w:customStyle="1" w:styleId="562">
    <w:name w:val="Grid Table 5 Dark Accent 3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2CA" w:themeFill="accent3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2BA02" w:themeFill="accent3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2BA02" w:themeFill="accent3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2BA02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2BA02" w:themeFill="accent3"/>
      </w:tcPr>
    </w:tblStylePr>
    <w:tblStylePr w:type="band1Vert">
      <w:tcPr>
        <w:shd w:val="clear" w:color="auto" w:fill="FEE595" w:themeFill="accent3" w:themeFillTint="66"/>
      </w:tcPr>
    </w:tblStylePr>
    <w:tblStylePr w:type="band1Horz">
      <w:tcPr>
        <w:shd w:val="clear" w:color="auto" w:fill="FEE595" w:themeFill="accent3" w:themeFillTint="66"/>
      </w:tcPr>
    </w:tblStylePr>
  </w:style>
  <w:style w:type="table" w:customStyle="1" w:styleId="563">
    <w:name w:val="Grid Table 5 Dark Accent 4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3F1D9" w:themeFill="accent4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5BD42" w:themeFill="accent4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5BD42" w:themeFill="accent4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5BD4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5BD42" w:themeFill="accent4"/>
      </w:tcPr>
    </w:tblStylePr>
    <w:tblStylePr w:type="band1Vert">
      <w:tcPr>
        <w:shd w:val="clear" w:color="auto" w:fill="C7E4B3" w:themeFill="accent4" w:themeFillTint="66"/>
      </w:tcPr>
    </w:tblStylePr>
    <w:tblStylePr w:type="band1Horz">
      <w:tcPr>
        <w:shd w:val="clear" w:color="auto" w:fill="C7E4B3" w:themeFill="accent4" w:themeFillTint="66"/>
      </w:tcPr>
    </w:tblStylePr>
  </w:style>
  <w:style w:type="table" w:customStyle="1" w:styleId="564">
    <w:name w:val="Grid Table 5 Dark Accent 5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3F4F1" w:themeFill="accent5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30C0B4" w:themeFill="accent5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30C0B4" w:themeFill="accent5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30C0B4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30C0B4" w:themeFill="accent5"/>
      </w:tcPr>
    </w:tblStylePr>
    <w:tblStylePr w:type="band1Vert">
      <w:tcPr>
        <w:shd w:val="clear" w:color="auto" w:fill="A8E9E3" w:themeFill="accent5" w:themeFillTint="66"/>
      </w:tcPr>
    </w:tblStylePr>
    <w:tblStylePr w:type="band1Horz">
      <w:tcPr>
        <w:shd w:val="clear" w:color="auto" w:fill="A8E9E3" w:themeFill="accent5" w:themeFillTint="66"/>
      </w:tcPr>
    </w:tblStylePr>
  </w:style>
  <w:style w:type="table" w:customStyle="1" w:styleId="565">
    <w:name w:val="Grid Table 5 Dark Accent 6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9DBDE" w:themeFill="accent6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54C5E" w:themeFill="accent6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54C5E" w:themeFill="accent6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54C5E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54C5E" w:themeFill="accent6"/>
      </w:tcPr>
    </w:tblStylePr>
    <w:tblStylePr w:type="band1Vert">
      <w:tcPr>
        <w:shd w:val="clear" w:color="auto" w:fill="F4B7BE" w:themeFill="accent6" w:themeFillTint="66"/>
      </w:tcPr>
    </w:tblStylePr>
    <w:tblStylePr w:type="band1Horz">
      <w:tcPr>
        <w:shd w:val="clear" w:color="auto" w:fill="F4B7BE" w:themeFill="accent6" w:themeFillTint="66"/>
      </w:tcPr>
    </w:tblStylePr>
  </w:style>
  <w:style w:type="table" w:customStyle="1" w:styleId="566">
    <w:name w:val="Grid Table 6 Colorful"/>
    <w:basedOn w:val="88"/>
    <w:qFormat/>
    <w:uiPriority w:val="5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567">
    <w:name w:val="Grid Table 6 Colorful Accent 1"/>
    <w:basedOn w:val="88"/>
    <w:qFormat/>
    <w:uiPriority w:val="51"/>
    <w:rPr>
      <w:color w:val="2E54A1" w:themeColor="accent1" w:themeShade="BF"/>
    </w:rPr>
    <w:tblPr>
      <w:tblBorders>
        <w:top w:val="single" w:color="91ABDF" w:themeColor="accent1" w:themeTint="99" w:sz="4" w:space="0"/>
        <w:left w:val="single" w:color="91ABDF" w:themeColor="accent1" w:themeTint="99" w:sz="4" w:space="0"/>
        <w:bottom w:val="single" w:color="91ABDF" w:themeColor="accent1" w:themeTint="99" w:sz="4" w:space="0"/>
        <w:right w:val="single" w:color="91ABDF" w:themeColor="accent1" w:themeTint="99" w:sz="4" w:space="0"/>
        <w:insideH w:val="single" w:color="91ABDF" w:themeColor="accent1" w:themeTint="99" w:sz="4" w:space="0"/>
        <w:insideV w:val="single" w:color="91ABDF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91ABDF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91ABD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</w:style>
  <w:style w:type="table" w:customStyle="1" w:styleId="568">
    <w:name w:val="Grid Table 6 Colorful Accent 2"/>
    <w:basedOn w:val="88"/>
    <w:qFormat/>
    <w:uiPriority w:val="51"/>
    <w:rPr>
      <w:color w:val="C65F10" w:themeColor="accent2" w:themeShade="BF"/>
    </w:rPr>
    <w:tblPr>
      <w:tblBorders>
        <w:top w:val="single" w:color="F4B382" w:themeColor="accent2" w:themeTint="99" w:sz="4" w:space="0"/>
        <w:left w:val="single" w:color="F4B382" w:themeColor="accent2" w:themeTint="99" w:sz="4" w:space="0"/>
        <w:bottom w:val="single" w:color="F4B382" w:themeColor="accent2" w:themeTint="99" w:sz="4" w:space="0"/>
        <w:right w:val="single" w:color="F4B382" w:themeColor="accent2" w:themeTint="99" w:sz="4" w:space="0"/>
        <w:insideH w:val="single" w:color="F4B382" w:themeColor="accent2" w:themeTint="99" w:sz="4" w:space="0"/>
        <w:insideV w:val="single" w:color="F4B382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F4B382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4B382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</w:style>
  <w:style w:type="table" w:customStyle="1" w:styleId="569">
    <w:name w:val="Grid Table 6 Colorful Accent 3"/>
    <w:basedOn w:val="88"/>
    <w:uiPriority w:val="51"/>
    <w:rPr>
      <w:color w:val="B68C02" w:themeColor="accent3" w:themeShade="BF"/>
    </w:rPr>
    <w:tblPr>
      <w:tblBorders>
        <w:top w:val="single" w:color="FDD960" w:themeColor="accent3" w:themeTint="99" w:sz="4" w:space="0"/>
        <w:left w:val="single" w:color="FDD960" w:themeColor="accent3" w:themeTint="99" w:sz="4" w:space="0"/>
        <w:bottom w:val="single" w:color="FDD960" w:themeColor="accent3" w:themeTint="99" w:sz="4" w:space="0"/>
        <w:right w:val="single" w:color="FDD960" w:themeColor="accent3" w:themeTint="99" w:sz="4" w:space="0"/>
        <w:insideH w:val="single" w:color="FDD960" w:themeColor="accent3" w:themeTint="99" w:sz="4" w:space="0"/>
        <w:insideV w:val="single" w:color="FDD960" w:themeColor="accent3" w:themeTint="99" w:sz="4" w:space="0"/>
      </w:tblBorders>
    </w:tblPr>
    <w:tblStylePr w:type="firstRow">
      <w:rPr>
        <w:b/>
        <w:bCs/>
      </w:rPr>
      <w:tcPr>
        <w:tcBorders>
          <w:bottom w:val="single" w:color="FDD960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FDD960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</w:style>
  <w:style w:type="table" w:customStyle="1" w:styleId="570">
    <w:name w:val="Grid Table 6 Colorful Accent 4"/>
    <w:basedOn w:val="88"/>
    <w:uiPriority w:val="51"/>
    <w:rPr>
      <w:color w:val="588E32" w:themeColor="accent4" w:themeShade="BF"/>
    </w:rPr>
    <w:tblPr>
      <w:tblBorders>
        <w:top w:val="single" w:color="ACD78D" w:themeColor="accent4" w:themeTint="99" w:sz="4" w:space="0"/>
        <w:left w:val="single" w:color="ACD78D" w:themeColor="accent4" w:themeTint="99" w:sz="4" w:space="0"/>
        <w:bottom w:val="single" w:color="ACD78D" w:themeColor="accent4" w:themeTint="99" w:sz="4" w:space="0"/>
        <w:right w:val="single" w:color="ACD78D" w:themeColor="accent4" w:themeTint="99" w:sz="4" w:space="0"/>
        <w:insideH w:val="single" w:color="ACD78D" w:themeColor="accent4" w:themeTint="99" w:sz="4" w:space="0"/>
        <w:insideV w:val="single" w:color="ACD78D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ACD78D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ACD78D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</w:style>
  <w:style w:type="table" w:customStyle="1" w:styleId="571">
    <w:name w:val="Grid Table 6 Colorful Accent 5"/>
    <w:basedOn w:val="88"/>
    <w:qFormat/>
    <w:uiPriority w:val="51"/>
    <w:rPr>
      <w:color w:val="249087" w:themeColor="accent5" w:themeShade="BF"/>
    </w:rPr>
    <w:tblPr>
      <w:tblBorders>
        <w:top w:val="single" w:color="7DDED6" w:themeColor="accent5" w:themeTint="99" w:sz="4" w:space="0"/>
        <w:left w:val="single" w:color="7DDED6" w:themeColor="accent5" w:themeTint="99" w:sz="4" w:space="0"/>
        <w:bottom w:val="single" w:color="7DDED6" w:themeColor="accent5" w:themeTint="99" w:sz="4" w:space="0"/>
        <w:right w:val="single" w:color="7DDED6" w:themeColor="accent5" w:themeTint="99" w:sz="4" w:space="0"/>
        <w:insideH w:val="single" w:color="7DDED6" w:themeColor="accent5" w:themeTint="99" w:sz="4" w:space="0"/>
        <w:insideV w:val="single" w:color="7DDED6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7DDED6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7DDED6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</w:style>
  <w:style w:type="table" w:customStyle="1" w:styleId="572">
    <w:name w:val="Grid Table 6 Colorful Accent 6"/>
    <w:basedOn w:val="88"/>
    <w:qFormat/>
    <w:uiPriority w:val="51"/>
    <w:rPr>
      <w:color w:val="C81D31" w:themeColor="accent6" w:themeShade="BF"/>
    </w:rPr>
    <w:tblPr>
      <w:tblBorders>
        <w:top w:val="single" w:color="EF939E" w:themeColor="accent6" w:themeTint="99" w:sz="4" w:space="0"/>
        <w:left w:val="single" w:color="EF939E" w:themeColor="accent6" w:themeTint="99" w:sz="4" w:space="0"/>
        <w:bottom w:val="single" w:color="EF939E" w:themeColor="accent6" w:themeTint="99" w:sz="4" w:space="0"/>
        <w:right w:val="single" w:color="EF939E" w:themeColor="accent6" w:themeTint="99" w:sz="4" w:space="0"/>
        <w:insideH w:val="single" w:color="EF939E" w:themeColor="accent6" w:themeTint="99" w:sz="4" w:space="0"/>
        <w:insideV w:val="single" w:color="EF939E" w:themeColor="accent6" w:themeTint="99" w:sz="4" w:space="0"/>
      </w:tblBorders>
    </w:tblPr>
    <w:tblStylePr w:type="firstRow">
      <w:rPr>
        <w:b/>
        <w:bCs/>
      </w:rPr>
      <w:tcPr>
        <w:tcBorders>
          <w:bottom w:val="single" w:color="EF939E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EF939E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</w:style>
  <w:style w:type="table" w:customStyle="1" w:styleId="573">
    <w:name w:val="Grid Table 7 Colorful"/>
    <w:basedOn w:val="88"/>
    <w:uiPriority w:val="52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bottom w:val="single" w:color="666666" w:themeColor="text1" w:themeTint="99" w:sz="4" w:space="0"/>
        </w:tcBorders>
      </w:tcPr>
    </w:tblStylePr>
    <w:tblStylePr w:type="nwCell">
      <w:tcPr>
        <w:tcBorders>
          <w:bottom w:val="single" w:color="666666" w:themeColor="text1" w:themeTint="99" w:sz="4" w:space="0"/>
        </w:tcBorders>
      </w:tcPr>
    </w:tblStylePr>
    <w:tblStylePr w:type="seCell">
      <w:tcPr>
        <w:tcBorders>
          <w:top w:val="single" w:color="666666" w:themeColor="text1" w:themeTint="99" w:sz="4" w:space="0"/>
        </w:tcBorders>
      </w:tcPr>
    </w:tblStylePr>
    <w:tblStylePr w:type="swCell">
      <w:tcPr>
        <w:tcBorders>
          <w:top w:val="single" w:color="666666" w:themeColor="text1" w:themeTint="99" w:sz="4" w:space="0"/>
        </w:tcBorders>
      </w:tcPr>
    </w:tblStylePr>
  </w:style>
  <w:style w:type="table" w:customStyle="1" w:styleId="574">
    <w:name w:val="Grid Table 7 Colorful Accent 1"/>
    <w:basedOn w:val="88"/>
    <w:qFormat/>
    <w:uiPriority w:val="52"/>
    <w:rPr>
      <w:color w:val="2E54A1" w:themeColor="accent1" w:themeShade="BF"/>
    </w:rPr>
    <w:tblPr>
      <w:tblBorders>
        <w:top w:val="single" w:color="91ABDF" w:themeColor="accent1" w:themeTint="99" w:sz="4" w:space="0"/>
        <w:left w:val="single" w:color="91ABDF" w:themeColor="accent1" w:themeTint="99" w:sz="4" w:space="0"/>
        <w:bottom w:val="single" w:color="91ABDF" w:themeColor="accent1" w:themeTint="99" w:sz="4" w:space="0"/>
        <w:right w:val="single" w:color="91ABDF" w:themeColor="accent1" w:themeTint="99" w:sz="4" w:space="0"/>
        <w:insideH w:val="single" w:color="91ABDF" w:themeColor="accent1" w:themeTint="99" w:sz="4" w:space="0"/>
        <w:insideV w:val="single" w:color="91ABDF" w:themeColor="accen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  <w:tblStylePr w:type="neCell">
      <w:tcPr>
        <w:tcBorders>
          <w:bottom w:val="single" w:color="91ABDF" w:themeColor="accent1" w:themeTint="99" w:sz="4" w:space="0"/>
        </w:tcBorders>
      </w:tcPr>
    </w:tblStylePr>
    <w:tblStylePr w:type="nwCell">
      <w:tcPr>
        <w:tcBorders>
          <w:bottom w:val="single" w:color="91ABDF" w:themeColor="accent1" w:themeTint="99" w:sz="4" w:space="0"/>
        </w:tcBorders>
      </w:tcPr>
    </w:tblStylePr>
    <w:tblStylePr w:type="seCell">
      <w:tcPr>
        <w:tcBorders>
          <w:top w:val="single" w:color="91ABDF" w:themeColor="accent1" w:themeTint="99" w:sz="4" w:space="0"/>
        </w:tcBorders>
      </w:tcPr>
    </w:tblStylePr>
    <w:tblStylePr w:type="swCell">
      <w:tcPr>
        <w:tcBorders>
          <w:top w:val="single" w:color="91ABDF" w:themeColor="accent1" w:themeTint="99" w:sz="4" w:space="0"/>
        </w:tcBorders>
      </w:tcPr>
    </w:tblStylePr>
  </w:style>
  <w:style w:type="table" w:customStyle="1" w:styleId="575">
    <w:name w:val="Grid Table 7 Colorful Accent 2"/>
    <w:basedOn w:val="88"/>
    <w:qFormat/>
    <w:uiPriority w:val="52"/>
    <w:rPr>
      <w:color w:val="C65F10" w:themeColor="accent2" w:themeShade="BF"/>
    </w:rPr>
    <w:tblPr>
      <w:tblBorders>
        <w:top w:val="single" w:color="F4B382" w:themeColor="accent2" w:themeTint="99" w:sz="4" w:space="0"/>
        <w:left w:val="single" w:color="F4B382" w:themeColor="accent2" w:themeTint="99" w:sz="4" w:space="0"/>
        <w:bottom w:val="single" w:color="F4B382" w:themeColor="accent2" w:themeTint="99" w:sz="4" w:space="0"/>
        <w:right w:val="single" w:color="F4B382" w:themeColor="accent2" w:themeTint="99" w:sz="4" w:space="0"/>
        <w:insideH w:val="single" w:color="F4B382" w:themeColor="accent2" w:themeTint="99" w:sz="4" w:space="0"/>
        <w:insideV w:val="single" w:color="F4B382" w:themeColor="accent2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  <w:tblStylePr w:type="neCell">
      <w:tcPr>
        <w:tcBorders>
          <w:bottom w:val="single" w:color="F4B382" w:themeColor="accent2" w:themeTint="99" w:sz="4" w:space="0"/>
        </w:tcBorders>
      </w:tcPr>
    </w:tblStylePr>
    <w:tblStylePr w:type="nwCell">
      <w:tcPr>
        <w:tcBorders>
          <w:bottom w:val="single" w:color="F4B382" w:themeColor="accent2" w:themeTint="99" w:sz="4" w:space="0"/>
        </w:tcBorders>
      </w:tcPr>
    </w:tblStylePr>
    <w:tblStylePr w:type="seCell">
      <w:tcPr>
        <w:tcBorders>
          <w:top w:val="single" w:color="F4B382" w:themeColor="accent2" w:themeTint="99" w:sz="4" w:space="0"/>
        </w:tcBorders>
      </w:tcPr>
    </w:tblStylePr>
    <w:tblStylePr w:type="swCell">
      <w:tcPr>
        <w:tcBorders>
          <w:top w:val="single" w:color="F4B382" w:themeColor="accent2" w:themeTint="99" w:sz="4" w:space="0"/>
        </w:tcBorders>
      </w:tcPr>
    </w:tblStylePr>
  </w:style>
  <w:style w:type="table" w:customStyle="1" w:styleId="576">
    <w:name w:val="Grid Table 7 Colorful Accent 3"/>
    <w:basedOn w:val="88"/>
    <w:qFormat/>
    <w:uiPriority w:val="52"/>
    <w:rPr>
      <w:color w:val="B68C02" w:themeColor="accent3" w:themeShade="BF"/>
    </w:rPr>
    <w:tblPr>
      <w:tblBorders>
        <w:top w:val="single" w:color="FDD960" w:themeColor="accent3" w:themeTint="99" w:sz="4" w:space="0"/>
        <w:left w:val="single" w:color="FDD960" w:themeColor="accent3" w:themeTint="99" w:sz="4" w:space="0"/>
        <w:bottom w:val="single" w:color="FDD960" w:themeColor="accent3" w:themeTint="99" w:sz="4" w:space="0"/>
        <w:right w:val="single" w:color="FDD960" w:themeColor="accent3" w:themeTint="99" w:sz="4" w:space="0"/>
        <w:insideH w:val="single" w:color="FDD960" w:themeColor="accent3" w:themeTint="99" w:sz="4" w:space="0"/>
        <w:insideV w:val="single" w:color="FDD960" w:themeColor="accent3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  <w:tblStylePr w:type="neCell">
      <w:tcPr>
        <w:tcBorders>
          <w:bottom w:val="single" w:color="FDD960" w:themeColor="accent3" w:themeTint="99" w:sz="4" w:space="0"/>
        </w:tcBorders>
      </w:tcPr>
    </w:tblStylePr>
    <w:tblStylePr w:type="nwCell">
      <w:tcPr>
        <w:tcBorders>
          <w:bottom w:val="single" w:color="FDD960" w:themeColor="accent3" w:themeTint="99" w:sz="4" w:space="0"/>
        </w:tcBorders>
      </w:tcPr>
    </w:tblStylePr>
    <w:tblStylePr w:type="seCell">
      <w:tcPr>
        <w:tcBorders>
          <w:top w:val="single" w:color="FDD960" w:themeColor="accent3" w:themeTint="99" w:sz="4" w:space="0"/>
        </w:tcBorders>
      </w:tcPr>
    </w:tblStylePr>
    <w:tblStylePr w:type="swCell">
      <w:tcPr>
        <w:tcBorders>
          <w:top w:val="single" w:color="FDD960" w:themeColor="accent3" w:themeTint="99" w:sz="4" w:space="0"/>
        </w:tcBorders>
      </w:tcPr>
    </w:tblStylePr>
  </w:style>
  <w:style w:type="table" w:customStyle="1" w:styleId="577">
    <w:name w:val="Grid Table 7 Colorful Accent 4"/>
    <w:basedOn w:val="88"/>
    <w:qFormat/>
    <w:uiPriority w:val="52"/>
    <w:rPr>
      <w:color w:val="588E32" w:themeColor="accent4" w:themeShade="BF"/>
    </w:rPr>
    <w:tblPr>
      <w:tblBorders>
        <w:top w:val="single" w:color="ACD78D" w:themeColor="accent4" w:themeTint="99" w:sz="4" w:space="0"/>
        <w:left w:val="single" w:color="ACD78D" w:themeColor="accent4" w:themeTint="99" w:sz="4" w:space="0"/>
        <w:bottom w:val="single" w:color="ACD78D" w:themeColor="accent4" w:themeTint="99" w:sz="4" w:space="0"/>
        <w:right w:val="single" w:color="ACD78D" w:themeColor="accent4" w:themeTint="99" w:sz="4" w:space="0"/>
        <w:insideH w:val="single" w:color="ACD78D" w:themeColor="accent4" w:themeTint="99" w:sz="4" w:space="0"/>
        <w:insideV w:val="single" w:color="ACD78D" w:themeColor="accent4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  <w:tblStylePr w:type="neCell">
      <w:tcPr>
        <w:tcBorders>
          <w:bottom w:val="single" w:color="ACD78D" w:themeColor="accent4" w:themeTint="99" w:sz="4" w:space="0"/>
        </w:tcBorders>
      </w:tcPr>
    </w:tblStylePr>
    <w:tblStylePr w:type="nwCell">
      <w:tcPr>
        <w:tcBorders>
          <w:bottom w:val="single" w:color="ACD78D" w:themeColor="accent4" w:themeTint="99" w:sz="4" w:space="0"/>
        </w:tcBorders>
      </w:tcPr>
    </w:tblStylePr>
    <w:tblStylePr w:type="seCell">
      <w:tcPr>
        <w:tcBorders>
          <w:top w:val="single" w:color="ACD78D" w:themeColor="accent4" w:themeTint="99" w:sz="4" w:space="0"/>
        </w:tcBorders>
      </w:tcPr>
    </w:tblStylePr>
    <w:tblStylePr w:type="swCell">
      <w:tcPr>
        <w:tcBorders>
          <w:top w:val="single" w:color="ACD78D" w:themeColor="accent4" w:themeTint="99" w:sz="4" w:space="0"/>
        </w:tcBorders>
      </w:tcPr>
    </w:tblStylePr>
  </w:style>
  <w:style w:type="table" w:customStyle="1" w:styleId="578">
    <w:name w:val="Grid Table 7 Colorful Accent 5"/>
    <w:basedOn w:val="88"/>
    <w:uiPriority w:val="52"/>
    <w:rPr>
      <w:color w:val="249087" w:themeColor="accent5" w:themeShade="BF"/>
    </w:rPr>
    <w:tblPr>
      <w:tblBorders>
        <w:top w:val="single" w:color="7DDED6" w:themeColor="accent5" w:themeTint="99" w:sz="4" w:space="0"/>
        <w:left w:val="single" w:color="7DDED6" w:themeColor="accent5" w:themeTint="99" w:sz="4" w:space="0"/>
        <w:bottom w:val="single" w:color="7DDED6" w:themeColor="accent5" w:themeTint="99" w:sz="4" w:space="0"/>
        <w:right w:val="single" w:color="7DDED6" w:themeColor="accent5" w:themeTint="99" w:sz="4" w:space="0"/>
        <w:insideH w:val="single" w:color="7DDED6" w:themeColor="accent5" w:themeTint="99" w:sz="4" w:space="0"/>
        <w:insideV w:val="single" w:color="7DDED6" w:themeColor="accent5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  <w:tblStylePr w:type="neCell">
      <w:tcPr>
        <w:tcBorders>
          <w:bottom w:val="single" w:color="7DDED6" w:themeColor="accent5" w:themeTint="99" w:sz="4" w:space="0"/>
        </w:tcBorders>
      </w:tcPr>
    </w:tblStylePr>
    <w:tblStylePr w:type="nwCell">
      <w:tcPr>
        <w:tcBorders>
          <w:bottom w:val="single" w:color="7DDED6" w:themeColor="accent5" w:themeTint="99" w:sz="4" w:space="0"/>
        </w:tcBorders>
      </w:tcPr>
    </w:tblStylePr>
    <w:tblStylePr w:type="seCell">
      <w:tcPr>
        <w:tcBorders>
          <w:top w:val="single" w:color="7DDED6" w:themeColor="accent5" w:themeTint="99" w:sz="4" w:space="0"/>
        </w:tcBorders>
      </w:tcPr>
    </w:tblStylePr>
    <w:tblStylePr w:type="swCell">
      <w:tcPr>
        <w:tcBorders>
          <w:top w:val="single" w:color="7DDED6" w:themeColor="accent5" w:themeTint="99" w:sz="4" w:space="0"/>
        </w:tcBorders>
      </w:tcPr>
    </w:tblStylePr>
  </w:style>
  <w:style w:type="table" w:customStyle="1" w:styleId="579">
    <w:name w:val="Grid Table 7 Colorful Accent 6"/>
    <w:basedOn w:val="88"/>
    <w:uiPriority w:val="52"/>
    <w:rPr>
      <w:color w:val="C81D31" w:themeColor="accent6" w:themeShade="BF"/>
    </w:rPr>
    <w:tblPr>
      <w:tblBorders>
        <w:top w:val="single" w:color="EF939E" w:themeColor="accent6" w:themeTint="99" w:sz="4" w:space="0"/>
        <w:left w:val="single" w:color="EF939E" w:themeColor="accent6" w:themeTint="99" w:sz="4" w:space="0"/>
        <w:bottom w:val="single" w:color="EF939E" w:themeColor="accent6" w:themeTint="99" w:sz="4" w:space="0"/>
        <w:right w:val="single" w:color="EF939E" w:themeColor="accent6" w:themeTint="99" w:sz="4" w:space="0"/>
        <w:insideH w:val="single" w:color="EF939E" w:themeColor="accent6" w:themeTint="99" w:sz="4" w:space="0"/>
        <w:insideV w:val="single" w:color="EF939E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  <w:tblStylePr w:type="neCell">
      <w:tcPr>
        <w:tcBorders>
          <w:bottom w:val="single" w:color="EF939E" w:themeColor="accent6" w:themeTint="99" w:sz="4" w:space="0"/>
        </w:tcBorders>
      </w:tcPr>
    </w:tblStylePr>
    <w:tblStylePr w:type="nwCell">
      <w:tcPr>
        <w:tcBorders>
          <w:bottom w:val="single" w:color="EF939E" w:themeColor="accent6" w:themeTint="99" w:sz="4" w:space="0"/>
        </w:tcBorders>
      </w:tcPr>
    </w:tblStylePr>
    <w:tblStylePr w:type="seCell">
      <w:tcPr>
        <w:tcBorders>
          <w:top w:val="single" w:color="EF939E" w:themeColor="accent6" w:themeTint="99" w:sz="4" w:space="0"/>
        </w:tcBorders>
      </w:tcPr>
    </w:tblStylePr>
    <w:tblStylePr w:type="swCell">
      <w:tcPr>
        <w:tcBorders>
          <w:top w:val="single" w:color="EF939E" w:themeColor="accent6" w:themeTint="99" w:sz="4" w:space="0"/>
        </w:tcBorders>
      </w:tcPr>
    </w:tblStylePr>
  </w:style>
  <w:style w:type="character" w:customStyle="1" w:styleId="580">
    <w:name w:val="Hashtag"/>
    <w:basedOn w:val="231"/>
    <w:semiHidden/>
    <w:unhideWhenUsed/>
    <w:qFormat/>
    <w:uiPriority w:val="99"/>
    <w:rPr>
      <w:color w:val="2B579A"/>
      <w:shd w:val="clear" w:color="auto" w:fill="E1DFDD"/>
    </w:rPr>
  </w:style>
  <w:style w:type="character" w:customStyle="1" w:styleId="581">
    <w:name w:val="Intense Emphasis"/>
    <w:basedOn w:val="231"/>
    <w:qFormat/>
    <w:uiPriority w:val="21"/>
    <w:rPr>
      <w:i/>
      <w:iCs/>
      <w:color w:val="4874CB" w:themeColor="accent1"/>
      <w14:textFill>
        <w14:solidFill>
          <w14:schemeClr w14:val="accent1"/>
        </w14:solidFill>
      </w14:textFill>
    </w:rPr>
  </w:style>
  <w:style w:type="character" w:customStyle="1" w:styleId="582">
    <w:name w:val="Intense Reference"/>
    <w:basedOn w:val="231"/>
    <w:qFormat/>
    <w:uiPriority w:val="32"/>
    <w:rPr>
      <w:b/>
      <w:bCs/>
      <w:smallCaps/>
      <w:color w:val="4874CB" w:themeColor="accent1"/>
      <w:spacing w:val="5"/>
      <w14:textFill>
        <w14:solidFill>
          <w14:schemeClr w14:val="accent1"/>
        </w14:solidFill>
      </w14:textFill>
    </w:rPr>
  </w:style>
  <w:style w:type="table" w:customStyle="1" w:styleId="583">
    <w:name w:val="List Table 1 Light"/>
    <w:basedOn w:val="88"/>
    <w:uiPriority w:val="46"/>
    <w:tblStylePr w:type="firstRow">
      <w:rPr>
        <w:b/>
        <w:bCs/>
      </w:rPr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584">
    <w:name w:val="List Table 1 Light Accent 1"/>
    <w:basedOn w:val="88"/>
    <w:uiPriority w:val="46"/>
    <w:tblStylePr w:type="firstRow">
      <w:rPr>
        <w:b/>
        <w:bCs/>
      </w:rPr>
      <w:tcPr>
        <w:tcBorders>
          <w:bottom w:val="single" w:color="91ABDF" w:themeColor="accent1" w:themeTint="99" w:sz="4" w:space="0"/>
        </w:tcBorders>
      </w:tcPr>
    </w:tblStylePr>
    <w:tblStylePr w:type="lastRow">
      <w:rPr>
        <w:b/>
        <w:bCs/>
      </w:rPr>
      <w:tcPr>
        <w:tcBorders>
          <w:top w:val="single" w:color="91ABD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</w:style>
  <w:style w:type="table" w:customStyle="1" w:styleId="585">
    <w:name w:val="List Table 1 Light Accent 2"/>
    <w:basedOn w:val="88"/>
    <w:qFormat/>
    <w:uiPriority w:val="46"/>
    <w:tblStylePr w:type="firstRow">
      <w:rPr>
        <w:b/>
        <w:bCs/>
      </w:rPr>
      <w:tcPr>
        <w:tcBorders>
          <w:bottom w:val="single" w:color="F4B382" w:themeColor="accent2" w:themeTint="99" w:sz="4" w:space="0"/>
        </w:tcBorders>
      </w:tcPr>
    </w:tblStylePr>
    <w:tblStylePr w:type="lastRow">
      <w:rPr>
        <w:b/>
        <w:bCs/>
      </w:rPr>
      <w:tcPr>
        <w:tcBorders>
          <w:top w:val="single" w:color="F4B382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</w:style>
  <w:style w:type="table" w:customStyle="1" w:styleId="586">
    <w:name w:val="List Table 1 Light Accent 3"/>
    <w:basedOn w:val="88"/>
    <w:qFormat/>
    <w:uiPriority w:val="46"/>
    <w:tblStylePr w:type="firstRow">
      <w:rPr>
        <w:b/>
        <w:bCs/>
      </w:rPr>
      <w:tcPr>
        <w:tcBorders>
          <w:bottom w:val="single" w:color="FDD960" w:themeColor="accent3" w:themeTint="99" w:sz="4" w:space="0"/>
        </w:tcBorders>
      </w:tcPr>
    </w:tblStylePr>
    <w:tblStylePr w:type="lastRow">
      <w:rPr>
        <w:b/>
        <w:bCs/>
      </w:rPr>
      <w:tcPr>
        <w:tcBorders>
          <w:top w:val="single" w:color="FDD960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</w:style>
  <w:style w:type="table" w:customStyle="1" w:styleId="587">
    <w:name w:val="List Table 1 Light Accent 4"/>
    <w:basedOn w:val="88"/>
    <w:qFormat/>
    <w:uiPriority w:val="46"/>
    <w:tblStylePr w:type="firstRow">
      <w:rPr>
        <w:b/>
        <w:bCs/>
      </w:rPr>
      <w:tcPr>
        <w:tcBorders>
          <w:bottom w:val="single" w:color="ACD78D" w:themeColor="accent4" w:themeTint="99" w:sz="4" w:space="0"/>
        </w:tcBorders>
      </w:tcPr>
    </w:tblStylePr>
    <w:tblStylePr w:type="lastRow">
      <w:rPr>
        <w:b/>
        <w:bCs/>
      </w:rPr>
      <w:tcPr>
        <w:tcBorders>
          <w:top w:val="single" w:color="ACD78D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</w:style>
  <w:style w:type="table" w:customStyle="1" w:styleId="588">
    <w:name w:val="List Table 1 Light Accent 5"/>
    <w:basedOn w:val="88"/>
    <w:qFormat/>
    <w:uiPriority w:val="46"/>
    <w:tblStylePr w:type="firstRow">
      <w:rPr>
        <w:b/>
        <w:bCs/>
      </w:rPr>
      <w:tcPr>
        <w:tcBorders>
          <w:bottom w:val="single" w:color="7DDED6" w:themeColor="accent5" w:themeTint="99" w:sz="4" w:space="0"/>
        </w:tcBorders>
      </w:tcPr>
    </w:tblStylePr>
    <w:tblStylePr w:type="lastRow">
      <w:rPr>
        <w:b/>
        <w:bCs/>
      </w:rPr>
      <w:tcPr>
        <w:tcBorders>
          <w:top w:val="single" w:color="7DDED6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</w:style>
  <w:style w:type="table" w:customStyle="1" w:styleId="589">
    <w:name w:val="List Table 1 Light Accent 6"/>
    <w:basedOn w:val="88"/>
    <w:uiPriority w:val="46"/>
    <w:tblStylePr w:type="firstRow">
      <w:rPr>
        <w:b/>
        <w:bCs/>
      </w:rPr>
      <w:tcPr>
        <w:tcBorders>
          <w:bottom w:val="single" w:color="EF939E" w:themeColor="accent6" w:themeTint="99" w:sz="4" w:space="0"/>
        </w:tcBorders>
      </w:tcPr>
    </w:tblStylePr>
    <w:tblStylePr w:type="lastRow">
      <w:rPr>
        <w:b/>
        <w:bCs/>
      </w:rPr>
      <w:tcPr>
        <w:tcBorders>
          <w:top w:val="single" w:color="EF939E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</w:style>
  <w:style w:type="table" w:customStyle="1" w:styleId="590">
    <w:name w:val="List Table 2"/>
    <w:basedOn w:val="88"/>
    <w:qFormat/>
    <w:uiPriority w:val="47"/>
    <w:tblPr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591">
    <w:name w:val="List Table 2 Accent 1"/>
    <w:basedOn w:val="88"/>
    <w:uiPriority w:val="47"/>
    <w:tblPr>
      <w:tblBorders>
        <w:top w:val="single" w:color="91ABDF" w:themeColor="accent1" w:themeTint="99" w:sz="4" w:space="0"/>
        <w:bottom w:val="single" w:color="91ABDF" w:themeColor="accent1" w:themeTint="99" w:sz="4" w:space="0"/>
        <w:insideH w:val="single" w:color="91ABD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</w:style>
  <w:style w:type="table" w:customStyle="1" w:styleId="592">
    <w:name w:val="List Table 2 Accent 2"/>
    <w:basedOn w:val="88"/>
    <w:uiPriority w:val="47"/>
    <w:tblPr>
      <w:tblBorders>
        <w:top w:val="single" w:color="F4B382" w:themeColor="accent2" w:themeTint="99" w:sz="4" w:space="0"/>
        <w:bottom w:val="single" w:color="F4B382" w:themeColor="accent2" w:themeTint="99" w:sz="4" w:space="0"/>
        <w:insideH w:val="single" w:color="F4B382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</w:style>
  <w:style w:type="table" w:customStyle="1" w:styleId="593">
    <w:name w:val="List Table 2 Accent 3"/>
    <w:basedOn w:val="88"/>
    <w:qFormat/>
    <w:uiPriority w:val="47"/>
    <w:tblPr>
      <w:tblBorders>
        <w:top w:val="single" w:color="FDD960" w:themeColor="accent3" w:themeTint="99" w:sz="4" w:space="0"/>
        <w:bottom w:val="single" w:color="FDD960" w:themeColor="accent3" w:themeTint="99" w:sz="4" w:space="0"/>
        <w:insideH w:val="single" w:color="FDD960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</w:style>
  <w:style w:type="table" w:customStyle="1" w:styleId="594">
    <w:name w:val="List Table 2 Accent 4"/>
    <w:basedOn w:val="88"/>
    <w:qFormat/>
    <w:uiPriority w:val="47"/>
    <w:tblPr>
      <w:tblBorders>
        <w:top w:val="single" w:color="ACD78D" w:themeColor="accent4" w:themeTint="99" w:sz="4" w:space="0"/>
        <w:bottom w:val="single" w:color="ACD78D" w:themeColor="accent4" w:themeTint="99" w:sz="4" w:space="0"/>
        <w:insideH w:val="single" w:color="ACD78D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</w:style>
  <w:style w:type="table" w:customStyle="1" w:styleId="595">
    <w:name w:val="List Table 2 Accent 5"/>
    <w:basedOn w:val="88"/>
    <w:qFormat/>
    <w:uiPriority w:val="47"/>
    <w:tblPr>
      <w:tblBorders>
        <w:top w:val="single" w:color="7DDED6" w:themeColor="accent5" w:themeTint="99" w:sz="4" w:space="0"/>
        <w:bottom w:val="single" w:color="7DDED6" w:themeColor="accent5" w:themeTint="99" w:sz="4" w:space="0"/>
        <w:insideH w:val="single" w:color="7DDED6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</w:style>
  <w:style w:type="table" w:customStyle="1" w:styleId="596">
    <w:name w:val="List Table 2 Accent 6"/>
    <w:basedOn w:val="88"/>
    <w:uiPriority w:val="47"/>
    <w:tblPr>
      <w:tblBorders>
        <w:top w:val="single" w:color="EF939E" w:themeColor="accent6" w:themeTint="99" w:sz="4" w:space="0"/>
        <w:bottom w:val="single" w:color="EF939E" w:themeColor="accent6" w:themeTint="99" w:sz="4" w:space="0"/>
        <w:insideH w:val="single" w:color="EF939E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</w:style>
  <w:style w:type="table" w:customStyle="1" w:styleId="597">
    <w:name w:val="List Table 3"/>
    <w:basedOn w:val="88"/>
    <w:uiPriority w:val="48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000000" w:themeColor="text1" w:sz="4" w:space="0"/>
          <w:left w:val="nil"/>
        </w:tcBorders>
      </w:tcPr>
    </w:tblStylePr>
    <w:tblStylePr w:type="swCell">
      <w:tcPr>
        <w:tcBorders>
          <w:top w:val="double" w:color="000000" w:themeColor="text1" w:sz="4" w:space="0"/>
          <w:right w:val="nil"/>
        </w:tcBorders>
      </w:tcPr>
    </w:tblStylePr>
  </w:style>
  <w:style w:type="table" w:customStyle="1" w:styleId="598">
    <w:name w:val="List Table 3 Accent 1"/>
    <w:basedOn w:val="88"/>
    <w:uiPriority w:val="48"/>
    <w:tblPr>
      <w:tblBorders>
        <w:top w:val="single" w:color="4874CB" w:themeColor="accent1" w:sz="4" w:space="0"/>
        <w:left w:val="single" w:color="4874CB" w:themeColor="accent1" w:sz="4" w:space="0"/>
        <w:bottom w:val="single" w:color="4874CB" w:themeColor="accent1" w:sz="4" w:space="0"/>
        <w:right w:val="single" w:color="4874CB" w:themeColor="accent1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874CB" w:themeFill="accent1"/>
      </w:tcPr>
    </w:tblStylePr>
    <w:tblStylePr w:type="lastRow">
      <w:rPr>
        <w:b/>
        <w:bCs/>
      </w:rPr>
      <w:tcPr>
        <w:tcBorders>
          <w:top w:val="double" w:color="4874CB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4874CB" w:themeColor="accent1" w:sz="4" w:space="0"/>
          <w:right w:val="single" w:color="4874CB" w:themeColor="accent1" w:sz="4" w:space="0"/>
        </w:tcBorders>
      </w:tcPr>
    </w:tblStylePr>
    <w:tblStylePr w:type="band1Horz">
      <w:tcPr>
        <w:tcBorders>
          <w:top w:val="single" w:color="4874CB" w:themeColor="accent1" w:sz="4" w:space="0"/>
          <w:bottom w:val="single" w:color="4874CB" w:themeColor="accent1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4874CB" w:themeColor="accent1" w:sz="4" w:space="0"/>
          <w:left w:val="nil"/>
        </w:tcBorders>
      </w:tcPr>
    </w:tblStylePr>
    <w:tblStylePr w:type="swCell">
      <w:tcPr>
        <w:tcBorders>
          <w:top w:val="double" w:color="4874CB" w:themeColor="accent1" w:sz="4" w:space="0"/>
          <w:right w:val="nil"/>
        </w:tcBorders>
      </w:tcPr>
    </w:tblStylePr>
  </w:style>
  <w:style w:type="table" w:customStyle="1" w:styleId="599">
    <w:name w:val="List Table 3 Accent 2"/>
    <w:basedOn w:val="88"/>
    <w:uiPriority w:val="48"/>
    <w:tblPr>
      <w:tblBorders>
        <w:top w:val="single" w:color="EE822F" w:themeColor="accent2" w:sz="4" w:space="0"/>
        <w:left w:val="single" w:color="EE822F" w:themeColor="accent2" w:sz="4" w:space="0"/>
        <w:bottom w:val="single" w:color="EE822F" w:themeColor="accent2" w:sz="4" w:space="0"/>
        <w:right w:val="single" w:color="EE822F" w:themeColor="accent2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E822F" w:themeFill="accent2"/>
      </w:tcPr>
    </w:tblStylePr>
    <w:tblStylePr w:type="lastRow">
      <w:rPr>
        <w:b/>
        <w:bCs/>
      </w:rPr>
      <w:tcPr>
        <w:tcBorders>
          <w:top w:val="double" w:color="EE822F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EE822F" w:themeColor="accent2" w:sz="4" w:space="0"/>
          <w:right w:val="single" w:color="EE822F" w:themeColor="accent2" w:sz="4" w:space="0"/>
        </w:tcBorders>
      </w:tcPr>
    </w:tblStylePr>
    <w:tblStylePr w:type="band1Horz">
      <w:tcPr>
        <w:tcBorders>
          <w:top w:val="single" w:color="EE822F" w:themeColor="accent2" w:sz="4" w:space="0"/>
          <w:bottom w:val="single" w:color="EE822F" w:themeColor="accent2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EE822F" w:themeColor="accent2" w:sz="4" w:space="0"/>
          <w:left w:val="nil"/>
        </w:tcBorders>
      </w:tcPr>
    </w:tblStylePr>
    <w:tblStylePr w:type="swCell">
      <w:tcPr>
        <w:tcBorders>
          <w:top w:val="double" w:color="EE822F" w:themeColor="accent2" w:sz="4" w:space="0"/>
          <w:right w:val="nil"/>
        </w:tcBorders>
      </w:tcPr>
    </w:tblStylePr>
  </w:style>
  <w:style w:type="table" w:customStyle="1" w:styleId="600">
    <w:name w:val="List Table 3 Accent 3"/>
    <w:basedOn w:val="88"/>
    <w:qFormat/>
    <w:uiPriority w:val="48"/>
    <w:tblPr>
      <w:tblBorders>
        <w:top w:val="single" w:color="F2BA02" w:themeColor="accent3" w:sz="4" w:space="0"/>
        <w:left w:val="single" w:color="F2BA02" w:themeColor="accent3" w:sz="4" w:space="0"/>
        <w:bottom w:val="single" w:color="F2BA02" w:themeColor="accent3" w:sz="4" w:space="0"/>
        <w:right w:val="single" w:color="F2BA02" w:themeColor="accent3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2BA02" w:themeFill="accent3"/>
      </w:tcPr>
    </w:tblStylePr>
    <w:tblStylePr w:type="lastRow">
      <w:rPr>
        <w:b/>
        <w:bCs/>
      </w:rPr>
      <w:tcPr>
        <w:tcBorders>
          <w:top w:val="double" w:color="F2BA02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F2BA02" w:themeColor="accent3" w:sz="4" w:space="0"/>
          <w:right w:val="single" w:color="F2BA02" w:themeColor="accent3" w:sz="4" w:space="0"/>
        </w:tcBorders>
      </w:tcPr>
    </w:tblStylePr>
    <w:tblStylePr w:type="band1Horz">
      <w:tcPr>
        <w:tcBorders>
          <w:top w:val="single" w:color="F2BA02" w:themeColor="accent3" w:sz="4" w:space="0"/>
          <w:bottom w:val="single" w:color="F2BA02" w:themeColor="accent3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F2BA02" w:themeColor="accent3" w:sz="4" w:space="0"/>
          <w:left w:val="nil"/>
        </w:tcBorders>
      </w:tcPr>
    </w:tblStylePr>
    <w:tblStylePr w:type="swCell">
      <w:tcPr>
        <w:tcBorders>
          <w:top w:val="double" w:color="F2BA02" w:themeColor="accent3" w:sz="4" w:space="0"/>
          <w:right w:val="nil"/>
        </w:tcBorders>
      </w:tcPr>
    </w:tblStylePr>
  </w:style>
  <w:style w:type="table" w:customStyle="1" w:styleId="601">
    <w:name w:val="List Table 3 Accent 4"/>
    <w:basedOn w:val="88"/>
    <w:qFormat/>
    <w:uiPriority w:val="48"/>
    <w:tblPr>
      <w:tblBorders>
        <w:top w:val="single" w:color="75BD42" w:themeColor="accent4" w:sz="4" w:space="0"/>
        <w:left w:val="single" w:color="75BD42" w:themeColor="accent4" w:sz="4" w:space="0"/>
        <w:bottom w:val="single" w:color="75BD42" w:themeColor="accent4" w:sz="4" w:space="0"/>
        <w:right w:val="single" w:color="75BD42" w:themeColor="accent4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5BD42" w:themeFill="accent4"/>
      </w:tcPr>
    </w:tblStylePr>
    <w:tblStylePr w:type="lastRow">
      <w:rPr>
        <w:b/>
        <w:bCs/>
      </w:rPr>
      <w:tcPr>
        <w:tcBorders>
          <w:top w:val="double" w:color="75BD42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75BD42" w:themeColor="accent4" w:sz="4" w:space="0"/>
          <w:right w:val="single" w:color="75BD42" w:themeColor="accent4" w:sz="4" w:space="0"/>
        </w:tcBorders>
      </w:tcPr>
    </w:tblStylePr>
    <w:tblStylePr w:type="band1Horz">
      <w:tcPr>
        <w:tcBorders>
          <w:top w:val="single" w:color="75BD42" w:themeColor="accent4" w:sz="4" w:space="0"/>
          <w:bottom w:val="single" w:color="75BD42" w:themeColor="accent4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75BD42" w:themeColor="accent4" w:sz="4" w:space="0"/>
          <w:left w:val="nil"/>
        </w:tcBorders>
      </w:tcPr>
    </w:tblStylePr>
    <w:tblStylePr w:type="swCell">
      <w:tcPr>
        <w:tcBorders>
          <w:top w:val="double" w:color="75BD42" w:themeColor="accent4" w:sz="4" w:space="0"/>
          <w:right w:val="nil"/>
        </w:tcBorders>
      </w:tcPr>
    </w:tblStylePr>
  </w:style>
  <w:style w:type="table" w:customStyle="1" w:styleId="602">
    <w:name w:val="List Table 3 Accent 5"/>
    <w:basedOn w:val="88"/>
    <w:uiPriority w:val="48"/>
    <w:tblPr>
      <w:tblBorders>
        <w:top w:val="single" w:color="30C0B4" w:themeColor="accent5" w:sz="4" w:space="0"/>
        <w:left w:val="single" w:color="30C0B4" w:themeColor="accent5" w:sz="4" w:space="0"/>
        <w:bottom w:val="single" w:color="30C0B4" w:themeColor="accent5" w:sz="4" w:space="0"/>
        <w:right w:val="single" w:color="30C0B4" w:themeColor="accent5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0C0B4" w:themeFill="accent5"/>
      </w:tcPr>
    </w:tblStylePr>
    <w:tblStylePr w:type="lastRow">
      <w:rPr>
        <w:b/>
        <w:bCs/>
      </w:rPr>
      <w:tcPr>
        <w:tcBorders>
          <w:top w:val="double" w:color="30C0B4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30C0B4" w:themeColor="accent5" w:sz="4" w:space="0"/>
          <w:right w:val="single" w:color="30C0B4" w:themeColor="accent5" w:sz="4" w:space="0"/>
        </w:tcBorders>
      </w:tcPr>
    </w:tblStylePr>
    <w:tblStylePr w:type="band1Horz">
      <w:tcPr>
        <w:tcBorders>
          <w:top w:val="single" w:color="30C0B4" w:themeColor="accent5" w:sz="4" w:space="0"/>
          <w:bottom w:val="single" w:color="30C0B4" w:themeColor="accent5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30C0B4" w:themeColor="accent5" w:sz="4" w:space="0"/>
          <w:left w:val="nil"/>
        </w:tcBorders>
      </w:tcPr>
    </w:tblStylePr>
    <w:tblStylePr w:type="swCell">
      <w:tcPr>
        <w:tcBorders>
          <w:top w:val="double" w:color="30C0B4" w:themeColor="accent5" w:sz="4" w:space="0"/>
          <w:right w:val="nil"/>
        </w:tcBorders>
      </w:tcPr>
    </w:tblStylePr>
  </w:style>
  <w:style w:type="table" w:customStyle="1" w:styleId="603">
    <w:name w:val="List Table 3 Accent 6"/>
    <w:basedOn w:val="88"/>
    <w:uiPriority w:val="48"/>
    <w:tblPr>
      <w:tblBorders>
        <w:top w:val="single" w:color="E54C5E" w:themeColor="accent6" w:sz="4" w:space="0"/>
        <w:left w:val="single" w:color="E54C5E" w:themeColor="accent6" w:sz="4" w:space="0"/>
        <w:bottom w:val="single" w:color="E54C5E" w:themeColor="accent6" w:sz="4" w:space="0"/>
        <w:right w:val="single" w:color="E54C5E" w:themeColor="accent6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54C5E" w:themeFill="accent6"/>
      </w:tcPr>
    </w:tblStylePr>
    <w:tblStylePr w:type="lastRow">
      <w:rPr>
        <w:b/>
        <w:bCs/>
      </w:rPr>
      <w:tcPr>
        <w:tcBorders>
          <w:top w:val="double" w:color="E54C5E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E54C5E" w:themeColor="accent6" w:sz="4" w:space="0"/>
          <w:right w:val="single" w:color="E54C5E" w:themeColor="accent6" w:sz="4" w:space="0"/>
        </w:tcBorders>
      </w:tcPr>
    </w:tblStylePr>
    <w:tblStylePr w:type="band1Horz">
      <w:tcPr>
        <w:tcBorders>
          <w:top w:val="single" w:color="E54C5E" w:themeColor="accent6" w:sz="4" w:space="0"/>
          <w:bottom w:val="single" w:color="E54C5E" w:themeColor="accent6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E54C5E" w:themeColor="accent6" w:sz="4" w:space="0"/>
          <w:left w:val="nil"/>
        </w:tcBorders>
      </w:tcPr>
    </w:tblStylePr>
    <w:tblStylePr w:type="swCell">
      <w:tcPr>
        <w:tcBorders>
          <w:top w:val="double" w:color="E54C5E" w:themeColor="accent6" w:sz="4" w:space="0"/>
          <w:right w:val="nil"/>
        </w:tcBorders>
      </w:tcPr>
    </w:tblStylePr>
  </w:style>
  <w:style w:type="table" w:customStyle="1" w:styleId="604">
    <w:name w:val="List Table 4"/>
    <w:basedOn w:val="88"/>
    <w:qFormat/>
    <w:uiPriority w:val="49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605">
    <w:name w:val="List Table 4 Accent 1"/>
    <w:basedOn w:val="88"/>
    <w:qFormat/>
    <w:uiPriority w:val="49"/>
    <w:tblPr>
      <w:tblBorders>
        <w:top w:val="single" w:color="91ABDF" w:themeColor="accent1" w:themeTint="99" w:sz="4" w:space="0"/>
        <w:left w:val="single" w:color="91ABDF" w:themeColor="accent1" w:themeTint="99" w:sz="4" w:space="0"/>
        <w:bottom w:val="single" w:color="91ABDF" w:themeColor="accent1" w:themeTint="99" w:sz="4" w:space="0"/>
        <w:right w:val="single" w:color="91ABDF" w:themeColor="accent1" w:themeTint="99" w:sz="4" w:space="0"/>
        <w:insideH w:val="single" w:color="91ABDF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874CB" w:themeColor="accent1" w:sz="4" w:space="0"/>
          <w:left w:val="single" w:color="4874CB" w:themeColor="accent1" w:sz="4" w:space="0"/>
          <w:bottom w:val="single" w:color="4874CB" w:themeColor="accent1" w:sz="4" w:space="0"/>
          <w:right w:val="single" w:color="4874CB" w:themeColor="accent1" w:sz="4" w:space="0"/>
          <w:insideH w:val="nil"/>
        </w:tcBorders>
        <w:shd w:val="clear" w:color="auto" w:fill="4874CB" w:themeFill="accent1"/>
      </w:tcPr>
    </w:tblStylePr>
    <w:tblStylePr w:type="lastRow">
      <w:rPr>
        <w:b/>
        <w:bCs/>
      </w:rPr>
      <w:tcPr>
        <w:tcBorders>
          <w:top w:val="double" w:color="91ABD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</w:style>
  <w:style w:type="table" w:customStyle="1" w:styleId="606">
    <w:name w:val="List Table 4 Accent 2"/>
    <w:basedOn w:val="88"/>
    <w:qFormat/>
    <w:uiPriority w:val="49"/>
    <w:tblPr>
      <w:tblBorders>
        <w:top w:val="single" w:color="F4B382" w:themeColor="accent2" w:themeTint="99" w:sz="4" w:space="0"/>
        <w:left w:val="single" w:color="F4B382" w:themeColor="accent2" w:themeTint="99" w:sz="4" w:space="0"/>
        <w:bottom w:val="single" w:color="F4B382" w:themeColor="accent2" w:themeTint="99" w:sz="4" w:space="0"/>
        <w:right w:val="single" w:color="F4B382" w:themeColor="accent2" w:themeTint="99" w:sz="4" w:space="0"/>
        <w:insideH w:val="single" w:color="F4B382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E822F" w:themeColor="accent2" w:sz="4" w:space="0"/>
          <w:left w:val="single" w:color="EE822F" w:themeColor="accent2" w:sz="4" w:space="0"/>
          <w:bottom w:val="single" w:color="EE822F" w:themeColor="accent2" w:sz="4" w:space="0"/>
          <w:right w:val="single" w:color="EE822F" w:themeColor="accent2" w:sz="4" w:space="0"/>
          <w:insideH w:val="nil"/>
        </w:tcBorders>
        <w:shd w:val="clear" w:color="auto" w:fill="EE822F" w:themeFill="accent2"/>
      </w:tcPr>
    </w:tblStylePr>
    <w:tblStylePr w:type="lastRow">
      <w:rPr>
        <w:b/>
        <w:bCs/>
      </w:rPr>
      <w:tcPr>
        <w:tcBorders>
          <w:top w:val="double" w:color="F4B382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</w:style>
  <w:style w:type="table" w:customStyle="1" w:styleId="607">
    <w:name w:val="List Table 4 Accent 3"/>
    <w:basedOn w:val="88"/>
    <w:qFormat/>
    <w:uiPriority w:val="49"/>
    <w:tblPr>
      <w:tblBorders>
        <w:top w:val="single" w:color="FDD960" w:themeColor="accent3" w:themeTint="99" w:sz="4" w:space="0"/>
        <w:left w:val="single" w:color="FDD960" w:themeColor="accent3" w:themeTint="99" w:sz="4" w:space="0"/>
        <w:bottom w:val="single" w:color="FDD960" w:themeColor="accent3" w:themeTint="99" w:sz="4" w:space="0"/>
        <w:right w:val="single" w:color="FDD960" w:themeColor="accent3" w:themeTint="99" w:sz="4" w:space="0"/>
        <w:insideH w:val="single" w:color="FDD960" w:themeColor="accent3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2BA02" w:themeColor="accent3" w:sz="4" w:space="0"/>
          <w:left w:val="single" w:color="F2BA02" w:themeColor="accent3" w:sz="4" w:space="0"/>
          <w:bottom w:val="single" w:color="F2BA02" w:themeColor="accent3" w:sz="4" w:space="0"/>
          <w:right w:val="single" w:color="F2BA02" w:themeColor="accent3" w:sz="4" w:space="0"/>
          <w:insideH w:val="nil"/>
        </w:tcBorders>
        <w:shd w:val="clear" w:color="auto" w:fill="F2BA02" w:themeFill="accent3"/>
      </w:tcPr>
    </w:tblStylePr>
    <w:tblStylePr w:type="lastRow">
      <w:rPr>
        <w:b/>
        <w:bCs/>
      </w:rPr>
      <w:tcPr>
        <w:tcBorders>
          <w:top w:val="double" w:color="FDD960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</w:style>
  <w:style w:type="table" w:customStyle="1" w:styleId="608">
    <w:name w:val="List Table 4 Accent 4"/>
    <w:basedOn w:val="88"/>
    <w:uiPriority w:val="49"/>
    <w:tblPr>
      <w:tblBorders>
        <w:top w:val="single" w:color="ACD78D" w:themeColor="accent4" w:themeTint="99" w:sz="4" w:space="0"/>
        <w:left w:val="single" w:color="ACD78D" w:themeColor="accent4" w:themeTint="99" w:sz="4" w:space="0"/>
        <w:bottom w:val="single" w:color="ACD78D" w:themeColor="accent4" w:themeTint="99" w:sz="4" w:space="0"/>
        <w:right w:val="single" w:color="ACD78D" w:themeColor="accent4" w:themeTint="99" w:sz="4" w:space="0"/>
        <w:insideH w:val="single" w:color="ACD78D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5BD42" w:themeColor="accent4" w:sz="4" w:space="0"/>
          <w:left w:val="single" w:color="75BD42" w:themeColor="accent4" w:sz="4" w:space="0"/>
          <w:bottom w:val="single" w:color="75BD42" w:themeColor="accent4" w:sz="4" w:space="0"/>
          <w:right w:val="single" w:color="75BD42" w:themeColor="accent4" w:sz="4" w:space="0"/>
          <w:insideH w:val="nil"/>
        </w:tcBorders>
        <w:shd w:val="clear" w:color="auto" w:fill="75BD42" w:themeFill="accent4"/>
      </w:tcPr>
    </w:tblStylePr>
    <w:tblStylePr w:type="lastRow">
      <w:rPr>
        <w:b/>
        <w:bCs/>
      </w:rPr>
      <w:tcPr>
        <w:tcBorders>
          <w:top w:val="double" w:color="ACD78D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</w:style>
  <w:style w:type="table" w:customStyle="1" w:styleId="609">
    <w:name w:val="List Table 4 Accent 5"/>
    <w:basedOn w:val="88"/>
    <w:uiPriority w:val="49"/>
    <w:tblPr>
      <w:tblBorders>
        <w:top w:val="single" w:color="7DDED6" w:themeColor="accent5" w:themeTint="99" w:sz="4" w:space="0"/>
        <w:left w:val="single" w:color="7DDED6" w:themeColor="accent5" w:themeTint="99" w:sz="4" w:space="0"/>
        <w:bottom w:val="single" w:color="7DDED6" w:themeColor="accent5" w:themeTint="99" w:sz="4" w:space="0"/>
        <w:right w:val="single" w:color="7DDED6" w:themeColor="accent5" w:themeTint="99" w:sz="4" w:space="0"/>
        <w:insideH w:val="single" w:color="7DDED6" w:themeColor="accent5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0C0B4" w:themeColor="accent5" w:sz="4" w:space="0"/>
          <w:left w:val="single" w:color="30C0B4" w:themeColor="accent5" w:sz="4" w:space="0"/>
          <w:bottom w:val="single" w:color="30C0B4" w:themeColor="accent5" w:sz="4" w:space="0"/>
          <w:right w:val="single" w:color="30C0B4" w:themeColor="accent5" w:sz="4" w:space="0"/>
          <w:insideH w:val="nil"/>
        </w:tcBorders>
        <w:shd w:val="clear" w:color="auto" w:fill="30C0B4" w:themeFill="accent5"/>
      </w:tcPr>
    </w:tblStylePr>
    <w:tblStylePr w:type="lastRow">
      <w:rPr>
        <w:b/>
        <w:bCs/>
      </w:rPr>
      <w:tcPr>
        <w:tcBorders>
          <w:top w:val="double" w:color="7DDED6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</w:style>
  <w:style w:type="table" w:customStyle="1" w:styleId="610">
    <w:name w:val="List Table 4 Accent 6"/>
    <w:basedOn w:val="88"/>
    <w:qFormat/>
    <w:uiPriority w:val="49"/>
    <w:tblPr>
      <w:tblBorders>
        <w:top w:val="single" w:color="EF939E" w:themeColor="accent6" w:themeTint="99" w:sz="4" w:space="0"/>
        <w:left w:val="single" w:color="EF939E" w:themeColor="accent6" w:themeTint="99" w:sz="4" w:space="0"/>
        <w:bottom w:val="single" w:color="EF939E" w:themeColor="accent6" w:themeTint="99" w:sz="4" w:space="0"/>
        <w:right w:val="single" w:color="EF939E" w:themeColor="accent6" w:themeTint="99" w:sz="4" w:space="0"/>
        <w:insideH w:val="single" w:color="EF939E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54C5E" w:themeColor="accent6" w:sz="4" w:space="0"/>
          <w:left w:val="single" w:color="E54C5E" w:themeColor="accent6" w:sz="4" w:space="0"/>
          <w:bottom w:val="single" w:color="E54C5E" w:themeColor="accent6" w:sz="4" w:space="0"/>
          <w:right w:val="single" w:color="E54C5E" w:themeColor="accent6" w:sz="4" w:space="0"/>
          <w:insideH w:val="nil"/>
        </w:tcBorders>
        <w:shd w:val="clear" w:color="auto" w:fill="E54C5E" w:themeFill="accent6"/>
      </w:tcPr>
    </w:tblStylePr>
    <w:tblStylePr w:type="lastRow">
      <w:rPr>
        <w:b/>
        <w:bCs/>
      </w:rPr>
      <w:tcPr>
        <w:tcBorders>
          <w:top w:val="double" w:color="EF939E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</w:style>
  <w:style w:type="table" w:customStyle="1" w:styleId="611">
    <w:name w:val="List Table 5 Dark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612">
    <w:name w:val="List Table 5 Dark Accent 1"/>
    <w:basedOn w:val="88"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4874CB" w:themeColor="accent1" w:sz="24" w:space="0"/>
        <w:left w:val="single" w:color="4874CB" w:themeColor="accent1" w:sz="24" w:space="0"/>
        <w:bottom w:val="single" w:color="4874CB" w:themeColor="accent1" w:sz="24" w:space="0"/>
        <w:right w:val="single" w:color="4874CB" w:themeColor="accent1" w:sz="24" w:space="0"/>
      </w:tblBorders>
    </w:tblPr>
    <w:tcPr>
      <w:shd w:val="clear" w:color="auto" w:fill="4874CB" w:themeFill="accent1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613">
    <w:name w:val="List Table 5 Dark Accent 2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EE822F" w:themeColor="accent2" w:sz="24" w:space="0"/>
        <w:left w:val="single" w:color="EE822F" w:themeColor="accent2" w:sz="24" w:space="0"/>
        <w:bottom w:val="single" w:color="EE822F" w:themeColor="accent2" w:sz="24" w:space="0"/>
        <w:right w:val="single" w:color="EE822F" w:themeColor="accent2" w:sz="24" w:space="0"/>
      </w:tblBorders>
    </w:tblPr>
    <w:tcPr>
      <w:shd w:val="clear" w:color="auto" w:fill="EE822F" w:themeFill="accent2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614">
    <w:name w:val="List Table 5 Dark Accent 3"/>
    <w:basedOn w:val="88"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F2BA02" w:themeColor="accent3" w:sz="24" w:space="0"/>
        <w:left w:val="single" w:color="F2BA02" w:themeColor="accent3" w:sz="24" w:space="0"/>
        <w:bottom w:val="single" w:color="F2BA02" w:themeColor="accent3" w:sz="24" w:space="0"/>
        <w:right w:val="single" w:color="F2BA02" w:themeColor="accent3" w:sz="24" w:space="0"/>
      </w:tblBorders>
    </w:tblPr>
    <w:tcPr>
      <w:shd w:val="clear" w:color="auto" w:fill="F2BA02" w:themeFill="accent3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615">
    <w:name w:val="List Table 5 Dark Accent 4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75BD42" w:themeColor="accent4" w:sz="24" w:space="0"/>
        <w:left w:val="single" w:color="75BD42" w:themeColor="accent4" w:sz="24" w:space="0"/>
        <w:bottom w:val="single" w:color="75BD42" w:themeColor="accent4" w:sz="24" w:space="0"/>
        <w:right w:val="single" w:color="75BD42" w:themeColor="accent4" w:sz="24" w:space="0"/>
      </w:tblBorders>
    </w:tblPr>
    <w:tcPr>
      <w:shd w:val="clear" w:color="auto" w:fill="75BD42" w:themeFill="accent4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616">
    <w:name w:val="List Table 5 Dark Accent 5"/>
    <w:basedOn w:val="88"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30C0B4" w:themeColor="accent5" w:sz="24" w:space="0"/>
        <w:left w:val="single" w:color="30C0B4" w:themeColor="accent5" w:sz="24" w:space="0"/>
        <w:bottom w:val="single" w:color="30C0B4" w:themeColor="accent5" w:sz="24" w:space="0"/>
        <w:right w:val="single" w:color="30C0B4" w:themeColor="accent5" w:sz="24" w:space="0"/>
      </w:tblBorders>
    </w:tblPr>
    <w:tcPr>
      <w:shd w:val="clear" w:color="auto" w:fill="30C0B4" w:themeFill="accent5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617">
    <w:name w:val="List Table 5 Dark Accent 6"/>
    <w:basedOn w:val="88"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E54C5E" w:themeColor="accent6" w:sz="24" w:space="0"/>
        <w:left w:val="single" w:color="E54C5E" w:themeColor="accent6" w:sz="24" w:space="0"/>
        <w:bottom w:val="single" w:color="E54C5E" w:themeColor="accent6" w:sz="24" w:space="0"/>
        <w:right w:val="single" w:color="E54C5E" w:themeColor="accent6" w:sz="24" w:space="0"/>
      </w:tblBorders>
    </w:tblPr>
    <w:tcPr>
      <w:shd w:val="clear" w:color="auto" w:fill="E54C5E" w:themeFill="accent6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618">
    <w:name w:val="List Table 6 Colorful"/>
    <w:basedOn w:val="88"/>
    <w:qFormat/>
    <w:uiPriority w:val="5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619">
    <w:name w:val="List Table 6 Colorful Accent 1"/>
    <w:basedOn w:val="88"/>
    <w:qFormat/>
    <w:uiPriority w:val="51"/>
    <w:rPr>
      <w:color w:val="2E54A1" w:themeColor="accent1" w:themeShade="BF"/>
    </w:rPr>
    <w:tblPr>
      <w:tblBorders>
        <w:top w:val="single" w:color="4874CB" w:themeColor="accent1" w:sz="4" w:space="0"/>
        <w:bottom w:val="single" w:color="4874CB" w:themeColor="accent1" w:sz="4" w:space="0"/>
      </w:tblBorders>
    </w:tblPr>
    <w:tblStylePr w:type="firstRow">
      <w:rPr>
        <w:b/>
        <w:bCs/>
      </w:rPr>
      <w:tcPr>
        <w:tcBorders>
          <w:bottom w:val="single" w:color="4874CB" w:themeColor="accent1" w:sz="4" w:space="0"/>
        </w:tcBorders>
      </w:tcPr>
    </w:tblStylePr>
    <w:tblStylePr w:type="lastRow">
      <w:rPr>
        <w:b/>
        <w:bCs/>
      </w:rPr>
      <w:tcPr>
        <w:tcBorders>
          <w:top w:val="double" w:color="4874CB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</w:style>
  <w:style w:type="table" w:customStyle="1" w:styleId="620">
    <w:name w:val="List Table 6 Colorful Accent 2"/>
    <w:basedOn w:val="88"/>
    <w:uiPriority w:val="51"/>
    <w:rPr>
      <w:color w:val="C65F10" w:themeColor="accent2" w:themeShade="BF"/>
    </w:rPr>
    <w:tblPr>
      <w:tblBorders>
        <w:top w:val="single" w:color="EE822F" w:themeColor="accent2" w:sz="4" w:space="0"/>
        <w:bottom w:val="single" w:color="EE822F" w:themeColor="accent2" w:sz="4" w:space="0"/>
      </w:tblBorders>
    </w:tblPr>
    <w:tblStylePr w:type="firstRow">
      <w:rPr>
        <w:b/>
        <w:bCs/>
      </w:rPr>
      <w:tcPr>
        <w:tcBorders>
          <w:bottom w:val="single" w:color="EE822F" w:themeColor="accent2" w:sz="4" w:space="0"/>
        </w:tcBorders>
      </w:tcPr>
    </w:tblStylePr>
    <w:tblStylePr w:type="lastRow">
      <w:rPr>
        <w:b/>
        <w:bCs/>
      </w:rPr>
      <w:tcPr>
        <w:tcBorders>
          <w:top w:val="double" w:color="EE822F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</w:style>
  <w:style w:type="table" w:customStyle="1" w:styleId="621">
    <w:name w:val="List Table 6 Colorful Accent 3"/>
    <w:basedOn w:val="88"/>
    <w:uiPriority w:val="51"/>
    <w:rPr>
      <w:color w:val="B68C02" w:themeColor="accent3" w:themeShade="BF"/>
    </w:rPr>
    <w:tblPr>
      <w:tblBorders>
        <w:top w:val="single" w:color="F2BA02" w:themeColor="accent3" w:sz="4" w:space="0"/>
        <w:bottom w:val="single" w:color="F2BA02" w:themeColor="accent3" w:sz="4" w:space="0"/>
      </w:tblBorders>
    </w:tblPr>
    <w:tblStylePr w:type="firstRow">
      <w:rPr>
        <w:b/>
        <w:bCs/>
      </w:rPr>
      <w:tcPr>
        <w:tcBorders>
          <w:bottom w:val="single" w:color="F2BA02" w:themeColor="accent3" w:sz="4" w:space="0"/>
        </w:tcBorders>
      </w:tcPr>
    </w:tblStylePr>
    <w:tblStylePr w:type="lastRow">
      <w:rPr>
        <w:b/>
        <w:bCs/>
      </w:rPr>
      <w:tcPr>
        <w:tcBorders>
          <w:top w:val="double" w:color="F2BA02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</w:style>
  <w:style w:type="table" w:customStyle="1" w:styleId="622">
    <w:name w:val="List Table 6 Colorful Accent 4"/>
    <w:basedOn w:val="88"/>
    <w:uiPriority w:val="51"/>
    <w:rPr>
      <w:color w:val="588E32" w:themeColor="accent4" w:themeShade="BF"/>
    </w:rPr>
    <w:tblPr>
      <w:tblBorders>
        <w:top w:val="single" w:color="75BD42" w:themeColor="accent4" w:sz="4" w:space="0"/>
        <w:bottom w:val="single" w:color="75BD42" w:themeColor="accent4" w:sz="4" w:space="0"/>
      </w:tblBorders>
    </w:tblPr>
    <w:tblStylePr w:type="firstRow">
      <w:rPr>
        <w:b/>
        <w:bCs/>
      </w:rPr>
      <w:tcPr>
        <w:tcBorders>
          <w:bottom w:val="single" w:color="75BD42" w:themeColor="accent4" w:sz="4" w:space="0"/>
        </w:tcBorders>
      </w:tcPr>
    </w:tblStylePr>
    <w:tblStylePr w:type="lastRow">
      <w:rPr>
        <w:b/>
        <w:bCs/>
      </w:rPr>
      <w:tcPr>
        <w:tcBorders>
          <w:top w:val="double" w:color="75BD4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</w:style>
  <w:style w:type="table" w:customStyle="1" w:styleId="623">
    <w:name w:val="List Table 6 Colorful Accent 5"/>
    <w:basedOn w:val="88"/>
    <w:qFormat/>
    <w:uiPriority w:val="51"/>
    <w:rPr>
      <w:color w:val="249087" w:themeColor="accent5" w:themeShade="BF"/>
    </w:rPr>
    <w:tblPr>
      <w:tblBorders>
        <w:top w:val="single" w:color="30C0B4" w:themeColor="accent5" w:sz="4" w:space="0"/>
        <w:bottom w:val="single" w:color="30C0B4" w:themeColor="accent5" w:sz="4" w:space="0"/>
      </w:tblBorders>
    </w:tblPr>
    <w:tblStylePr w:type="firstRow">
      <w:rPr>
        <w:b/>
        <w:bCs/>
      </w:rPr>
      <w:tcPr>
        <w:tcBorders>
          <w:bottom w:val="single" w:color="30C0B4" w:themeColor="accent5" w:sz="4" w:space="0"/>
        </w:tcBorders>
      </w:tcPr>
    </w:tblStylePr>
    <w:tblStylePr w:type="lastRow">
      <w:rPr>
        <w:b/>
        <w:bCs/>
      </w:rPr>
      <w:tcPr>
        <w:tcBorders>
          <w:top w:val="double" w:color="30C0B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</w:style>
  <w:style w:type="table" w:customStyle="1" w:styleId="624">
    <w:name w:val="List Table 6 Colorful Accent 6"/>
    <w:basedOn w:val="88"/>
    <w:uiPriority w:val="51"/>
    <w:rPr>
      <w:color w:val="C81D31" w:themeColor="accent6" w:themeShade="BF"/>
    </w:rPr>
    <w:tblPr>
      <w:tblBorders>
        <w:top w:val="single" w:color="E54C5E" w:themeColor="accent6" w:sz="4" w:space="0"/>
        <w:bottom w:val="single" w:color="E54C5E" w:themeColor="accent6" w:sz="4" w:space="0"/>
      </w:tblBorders>
    </w:tblPr>
    <w:tblStylePr w:type="firstRow">
      <w:rPr>
        <w:b/>
        <w:bCs/>
      </w:rPr>
      <w:tcPr>
        <w:tcBorders>
          <w:bottom w:val="single" w:color="E54C5E" w:themeColor="accent6" w:sz="4" w:space="0"/>
        </w:tcBorders>
      </w:tcPr>
    </w:tblStylePr>
    <w:tblStylePr w:type="lastRow">
      <w:rPr>
        <w:b/>
        <w:bCs/>
      </w:rPr>
      <w:tcPr>
        <w:tcBorders>
          <w:top w:val="double" w:color="E54C5E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</w:style>
  <w:style w:type="table" w:customStyle="1" w:styleId="625">
    <w:name w:val="List Table 7 Colorful"/>
    <w:basedOn w:val="88"/>
    <w:qFormat/>
    <w:uiPriority w:val="52"/>
    <w:rPr>
      <w:color w:val="000000" w:themeColor="text1"/>
      <w14:textFill>
        <w14:solidFill>
          <w14:schemeClr w14:val="tx1"/>
        </w14:solidFill>
      </w14:textFill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626">
    <w:name w:val="List Table 7 Colorful Accent 1"/>
    <w:basedOn w:val="88"/>
    <w:qFormat/>
    <w:uiPriority w:val="52"/>
    <w:rPr>
      <w:color w:val="2E54A1" w:themeColor="accent1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4874CB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4874CB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4874CB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4874CB" w:themeColor="accent1" w:sz="4" w:space="0"/>
        </w:tcBorders>
        <w:shd w:val="clear" w:color="auto" w:fill="FFFFFF" w:themeFill="background1"/>
      </w:tcPr>
    </w:tblStylePr>
    <w:tblStylePr w:type="band1Vert">
      <w:tcPr>
        <w:shd w:val="clear" w:color="auto" w:fill="DAE3F4" w:themeFill="accent1" w:themeFillTint="33"/>
      </w:tcPr>
    </w:tblStylePr>
    <w:tblStylePr w:type="band1Horz">
      <w:tcPr>
        <w:shd w:val="clear" w:color="auto" w:fill="DAE3F4" w:themeFill="accent1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627">
    <w:name w:val="List Table 7 Colorful Accent 2"/>
    <w:basedOn w:val="88"/>
    <w:qFormat/>
    <w:uiPriority w:val="52"/>
    <w:rPr>
      <w:color w:val="C65F10" w:themeColor="accent2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EE822F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EE822F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EE822F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EE822F" w:themeColor="accent2" w:sz="4" w:space="0"/>
        </w:tcBorders>
        <w:shd w:val="clear" w:color="auto" w:fill="FFFFFF" w:themeFill="background1"/>
      </w:tcPr>
    </w:tblStylePr>
    <w:tblStylePr w:type="band1Vert">
      <w:tcPr>
        <w:shd w:val="clear" w:color="auto" w:fill="FBE5D5" w:themeFill="accent2" w:themeFillTint="33"/>
      </w:tcPr>
    </w:tblStylePr>
    <w:tblStylePr w:type="band1Horz">
      <w:tcPr>
        <w:shd w:val="clear" w:color="auto" w:fill="FBE5D5" w:themeFill="accent2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628">
    <w:name w:val="List Table 7 Colorful Accent 3"/>
    <w:basedOn w:val="88"/>
    <w:uiPriority w:val="52"/>
    <w:rPr>
      <w:color w:val="B68C02" w:themeColor="accent3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F2BA02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F2BA02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F2BA02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F2BA02" w:themeColor="accent3" w:sz="4" w:space="0"/>
        </w:tcBorders>
        <w:shd w:val="clear" w:color="auto" w:fill="FFFFFF" w:themeFill="background1"/>
      </w:tcPr>
    </w:tblStylePr>
    <w:tblStylePr w:type="band1Vert">
      <w:tcPr>
        <w:shd w:val="clear" w:color="auto" w:fill="FEF2CA" w:themeFill="accent3" w:themeFillTint="33"/>
      </w:tcPr>
    </w:tblStylePr>
    <w:tblStylePr w:type="band1Horz">
      <w:tcPr>
        <w:shd w:val="clear" w:color="auto" w:fill="FEF2CA" w:themeFill="accent3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629">
    <w:name w:val="List Table 7 Colorful Accent 4"/>
    <w:basedOn w:val="88"/>
    <w:qFormat/>
    <w:uiPriority w:val="52"/>
    <w:rPr>
      <w:color w:val="588E32" w:themeColor="accent4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5BD42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5BD42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5BD42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5BD42" w:themeColor="accent4" w:sz="4" w:space="0"/>
        </w:tcBorders>
        <w:shd w:val="clear" w:color="auto" w:fill="FFFFFF" w:themeFill="background1"/>
      </w:tc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630">
    <w:name w:val="List Table 7 Colorful Accent 5"/>
    <w:basedOn w:val="88"/>
    <w:uiPriority w:val="52"/>
    <w:rPr>
      <w:color w:val="249087" w:themeColor="accent5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30C0B4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30C0B4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30C0B4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30C0B4" w:themeColor="accent5" w:sz="4" w:space="0"/>
        </w:tcBorders>
        <w:shd w:val="clear" w:color="auto" w:fill="FFFFFF" w:themeFill="background1"/>
      </w:tcPr>
    </w:tblStylePr>
    <w:tblStylePr w:type="band1Vert">
      <w:tcPr>
        <w:shd w:val="clear" w:color="auto" w:fill="D3F4F1" w:themeFill="accent5" w:themeFillTint="33"/>
      </w:tcPr>
    </w:tblStylePr>
    <w:tblStylePr w:type="band1Horz">
      <w:tcPr>
        <w:shd w:val="clear" w:color="auto" w:fill="D3F4F1" w:themeFill="accent5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631">
    <w:name w:val="List Table 7 Colorful Accent 6"/>
    <w:basedOn w:val="88"/>
    <w:uiPriority w:val="52"/>
    <w:rPr>
      <w:color w:val="C81D31" w:themeColor="accent6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E54C5E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E54C5E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E54C5E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E54C5E" w:themeColor="accent6" w:sz="4" w:space="0"/>
        </w:tcBorders>
        <w:shd w:val="clear" w:color="auto" w:fill="FFFFFF" w:themeFill="background1"/>
      </w:tcPr>
    </w:tblStylePr>
    <w:tblStylePr w:type="band1Vert">
      <w:tcPr>
        <w:shd w:val="clear" w:color="auto" w:fill="F9DBDE" w:themeFill="accent6" w:themeFillTint="33"/>
      </w:tcPr>
    </w:tblStylePr>
    <w:tblStylePr w:type="band1Horz">
      <w:tcPr>
        <w:shd w:val="clear" w:color="auto" w:fill="F9DBDE" w:themeFill="accent6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character" w:customStyle="1" w:styleId="632">
    <w:name w:val="Mention"/>
    <w:basedOn w:val="231"/>
    <w:semiHidden/>
    <w:unhideWhenUsed/>
    <w:uiPriority w:val="99"/>
    <w:rPr>
      <w:color w:val="2B579A"/>
      <w:shd w:val="clear" w:color="auto" w:fill="E1DFDD"/>
    </w:rPr>
  </w:style>
  <w:style w:type="table" w:customStyle="1" w:styleId="633">
    <w:name w:val="Plain Table 1"/>
    <w:basedOn w:val="88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634">
    <w:name w:val="Plain Table 2"/>
    <w:basedOn w:val="88"/>
    <w:qFormat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table" w:customStyle="1" w:styleId="635">
    <w:name w:val="Plain Table 3"/>
    <w:basedOn w:val="88"/>
    <w:uiPriority w:val="43"/>
    <w:tblStylePr w:type="firstRow">
      <w:rPr>
        <w:b/>
        <w:bCs/>
        <w:cap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  <w:caps/>
      </w:rPr>
      <w:tcPr>
        <w:tcBorders>
          <w:top w:val="nil"/>
        </w:tcBorders>
      </w:tcPr>
    </w:tblStylePr>
    <w:tblStylePr w:type="firstCol">
      <w:rPr>
        <w:b/>
        <w:bCs/>
        <w:caps/>
      </w:rPr>
      <w:tcPr>
        <w:tcBorders>
          <w:right w:val="single" w:color="7E7E7E" w:themeColor="text1" w:themeTint="80" w:sz="4" w:space="0"/>
        </w:tcBorders>
      </w:tcPr>
    </w:tblStylePr>
    <w:tblStylePr w:type="lastCol">
      <w:rPr>
        <w:b/>
        <w:bCs/>
        <w:caps/>
      </w:rPr>
      <w:tcPr>
        <w:tcBorders>
          <w:left w:val="nil"/>
        </w:tcBorders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</w:style>
  <w:style w:type="table" w:customStyle="1" w:styleId="636">
    <w:name w:val="Plain Table 4"/>
    <w:basedOn w:val="88"/>
    <w:uiPriority w:val="44"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637">
    <w:name w:val="Plain Table 5"/>
    <w:basedOn w:val="88"/>
    <w:qFormat/>
    <w:uiPriority w:val="45"/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E7E7E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E7E7E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E7E7E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E7E7E" w:themeColor="text1" w:themeTint="80" w:sz="4" w:space="0"/>
        </w:tcBorders>
        <w:shd w:val="clear" w:color="auto" w:fill="FFFFFF" w:themeFill="background1"/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character" w:customStyle="1" w:styleId="638">
    <w:name w:val="Smart Hyperlink"/>
    <w:basedOn w:val="231"/>
    <w:semiHidden/>
    <w:unhideWhenUsed/>
    <w:qFormat/>
    <w:uiPriority w:val="99"/>
    <w:rPr>
      <w:u w:val="dotted"/>
    </w:rPr>
  </w:style>
  <w:style w:type="character" w:customStyle="1" w:styleId="639">
    <w:name w:val="Smart Link"/>
    <w:basedOn w:val="231"/>
    <w:semiHidden/>
    <w:unhideWhenUsed/>
    <w:uiPriority w:val="99"/>
    <w:rPr>
      <w:color w:val="0000FF"/>
      <w:u w:val="single"/>
      <w:shd w:val="clear" w:color="auto" w:fill="F3F2F1"/>
    </w:rPr>
  </w:style>
  <w:style w:type="character" w:customStyle="1" w:styleId="640">
    <w:name w:val="Subtle Emphasis"/>
    <w:basedOn w:val="231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641">
    <w:name w:val="Subtle Reference"/>
    <w:basedOn w:val="231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customStyle="1" w:styleId="642">
    <w:name w:val="Grid Table Light"/>
    <w:basedOn w:val="88"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paragraph" w:customStyle="1" w:styleId="643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644">
    <w:name w:val="Unresolved Mention"/>
    <w:basedOn w:val="23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500</Words>
  <Characters>2847</Characters>
  <Lines>48</Lines>
  <Paragraphs>12</Paragraphs>
  <TotalTime>1</TotalTime>
  <ScaleCrop>false</ScaleCrop>
  <LinksUpToDate>false</LinksUpToDate>
  <CharactersWithSpaces>3063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2025-10-02T06:55:00Z</dcterms:created>
  <dc:creator>汪了个喵-晓哲</dc:creator>
  <cp:lastModifiedBy>汪了个喵-晓哲</cp:lastModifiedBy>
  <dcterms:modified xsi:type="dcterms:W3CDTF">2025-10-07T08:51:22Z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02848C0A5BCE4CAB86C6782551F4B709_11</vt:lpwstr>
  </property>
  <property fmtid="{D5CDD505-2E9C-101B-9397-08002B2CF9AE}" pid="3" name="KSOProductBuildVer">
    <vt:lpwstr>2052-12.1.0.22529</vt:lpwstr>
  </property>
  <property fmtid="{D5CDD505-2E9C-101B-9397-08002B2CF9AE}" pid="4" name="KSOTemplateDocerSaveRecord">
    <vt:lpwstr>eyJoZGlkIjoiZTI2NjBlODFhMzgwZTgwOGIyMDM0MjA4N2ZiMzIyN2IiLCJ1c2VySWQiOiIzMjA2ODUxODAifQ==</vt:lpwstr>
  </property>
  <property fmtid="{D5CDD505-2E9C-101B-9397-08002B2CF9AE}" pid="5" name="LE1">
    <vt:filetime>2025-09-20T12:16:36Z</vt:filetime>
  </property>
  <property fmtid="{D5CDD505-2E9C-101B-9397-08002B2CF9AE}" pid="6" name="RTID">
    <vt:lpwstr>{9FD69C66-824E-3948-B863-D259843C9FA0}</vt:lpwstr>
  </property>
  <property fmtid="{D5CDD505-2E9C-101B-9397-08002B2CF9AE}" pid="7" name="ReminderText">
    <vt:lpwstr>_LQVTRKTM</vt:lpwstr>
  </property>
  <property fmtid="{D5CDD505-2E9C-101B-9397-08002B2CF9AE}" pid="8" name="ViewstateID">
    <vt:lpwstr>AEN0CJMMWD</vt:lpwstr>
  </property>
  <property fmtid="{D5CDD505-2E9C-101B-9397-08002B2CF9AE}" pid="9" name="BackupSave">
    <vt:filetime>2025-09-29T16:58:00Z</vt:filetime>
  </property>
  <property fmtid="{D5CDD505-2E9C-101B-9397-08002B2CF9AE}" pid="10" name="backupFolderNumber">
    <vt:i4>1</vt:i4>
  </property>
</Properties>
</file>