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E2ED0">
      <w:pPr>
        <w:pStyle w:val="156"/>
      </w:pPr>
      <w:r>
        <w:t>STROBE Statement—checklist of items that should be included in reports of observational studies</w:t>
      </w:r>
    </w:p>
    <w:p w14:paraId="43A4E461">
      <w:pPr>
        <w:pStyle w:val="156"/>
      </w:pPr>
    </w:p>
    <w:tbl>
      <w:tblPr>
        <w:tblStyle w:val="7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721"/>
        <w:gridCol w:w="6377"/>
        <w:gridCol w:w="645"/>
      </w:tblGrid>
      <w:tr w14:paraId="21B6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329079F3">
            <w:pPr>
              <w:tabs>
                <w:tab w:val="left" w:pos="5400"/>
              </w:tabs>
              <w:rPr>
                <w:sz w:val="20"/>
              </w:rPr>
            </w:pPr>
            <w:bookmarkStart w:id="0" w:name="italic2" w:colFirst="1" w:colLast="1"/>
            <w:bookmarkStart w:id="1" w:name="italic4" w:colFirst="3" w:colLast="3"/>
            <w:bookmarkStart w:id="2" w:name="bold4" w:colFirst="4" w:colLast="4"/>
            <w:bookmarkStart w:id="3" w:name="bold3" w:colFirst="3" w:colLast="3"/>
            <w:bookmarkStart w:id="4" w:name="italic3" w:colFirst="2" w:colLast="2"/>
            <w:bookmarkStart w:id="5" w:name="italic1" w:colFirst="0" w:colLast="0"/>
            <w:bookmarkStart w:id="6" w:name="bold1" w:colFirst="1" w:colLast="1"/>
            <w:bookmarkStart w:id="7" w:name="bold2" w:colFirst="2" w:colLast="2"/>
            <w:bookmarkStart w:id="8" w:name="italic5" w:colFirst="4" w:colLast="4"/>
          </w:p>
        </w:tc>
        <w:tc>
          <w:tcPr>
            <w:tcW w:w="0" w:type="auto"/>
          </w:tcPr>
          <w:p w14:paraId="6B37AECE">
            <w:pPr>
              <w:pStyle w:val="166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Item No</w:t>
            </w:r>
          </w:p>
        </w:tc>
        <w:tc>
          <w:tcPr>
            <w:tcW w:w="6377" w:type="dxa"/>
            <w:tcBorders>
              <w:right w:val="single" w:color="auto" w:sz="4" w:space="0"/>
            </w:tcBorders>
            <w:vAlign w:val="bottom"/>
          </w:tcPr>
          <w:p w14:paraId="01B0CCEB">
            <w:pPr>
              <w:pStyle w:val="166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Recommendation</w:t>
            </w:r>
          </w:p>
        </w:tc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14:paraId="0662C697">
            <w:pPr>
              <w:pStyle w:val="166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 w:type="textWrapping"/>
            </w:r>
            <w:r>
              <w:rPr>
                <w:bCs/>
                <w:sz w:val="20"/>
              </w:rPr>
              <w:t>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14:paraId="6AF45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restart"/>
          </w:tcPr>
          <w:p w14:paraId="654B1CD5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italic6"/>
            <w:bookmarkStart w:id="10" w:name="bold5"/>
            <w:r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483BFDC0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5B91B75B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4F7B22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</w:t>
            </w:r>
          </w:p>
        </w:tc>
      </w:tr>
      <w:tr w14:paraId="40A2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3D9557C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 w:val="continue"/>
          </w:tcPr>
          <w:p w14:paraId="5914E58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28AE8F4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F4FB33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</w:t>
            </w:r>
          </w:p>
        </w:tc>
      </w:tr>
      <w:bookmarkEnd w:id="11"/>
      <w:bookmarkEnd w:id="12"/>
      <w:tr w14:paraId="7463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gridSpan w:val="4"/>
          </w:tcPr>
          <w:p w14:paraId="0A6DCC57"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13" w:name="italic8"/>
            <w:bookmarkStart w:id="14" w:name="bold7"/>
            <w:r>
              <w:rPr>
                <w:sz w:val="20"/>
              </w:rPr>
              <w:t>Introduction</w:t>
            </w:r>
            <w:bookmarkEnd w:id="13"/>
            <w:bookmarkEnd w:id="14"/>
          </w:p>
        </w:tc>
      </w:tr>
      <w:tr w14:paraId="4DEA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24F88E6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italic9"/>
            <w:bookmarkStart w:id="16" w:name="bold8"/>
            <w:r>
              <w:rPr>
                <w:bCs/>
                <w:sz w:val="20"/>
              </w:rPr>
              <w:t>Background/</w:t>
            </w:r>
            <w:bookmarkEnd w:id="15"/>
            <w:bookmarkEnd w:id="16"/>
            <w:bookmarkStart w:id="17" w:name="bold9"/>
            <w:bookmarkStart w:id="18" w:name="italic10"/>
            <w:r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47A43236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5224C2E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FDC38A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</w:t>
            </w:r>
          </w:p>
        </w:tc>
      </w:tr>
      <w:tr w14:paraId="1950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164D55F0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italic11" w:colFirst="0" w:colLast="0"/>
            <w:bookmarkStart w:id="20" w:name="bold10" w:colFirst="0" w:colLast="0"/>
            <w:r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1F9224C5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4733315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2EECF44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</w:t>
            </w:r>
          </w:p>
        </w:tc>
      </w:tr>
      <w:bookmarkEnd w:id="19"/>
      <w:bookmarkEnd w:id="20"/>
      <w:tr w14:paraId="57E8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gridSpan w:val="4"/>
          </w:tcPr>
          <w:p w14:paraId="1F9C9901"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r>
              <w:rPr>
                <w:sz w:val="20"/>
              </w:rPr>
              <w:t>Methods</w:t>
            </w:r>
            <w:bookmarkEnd w:id="21"/>
            <w:bookmarkEnd w:id="22"/>
          </w:p>
        </w:tc>
      </w:tr>
      <w:tr w14:paraId="496F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760BB35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italic13" w:colFirst="0" w:colLast="0"/>
            <w:bookmarkStart w:id="24" w:name="bold12" w:colFirst="0" w:colLast="0"/>
            <w:r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D87C44F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31806CF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Present key elements of study design early in the paper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31BAC64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</w:tr>
      <w:bookmarkEnd w:id="23"/>
      <w:bookmarkEnd w:id="24"/>
      <w:tr w14:paraId="26F8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31DDEF2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r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784F9CFE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5311FC7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6B9BF53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</w:tr>
      <w:bookmarkEnd w:id="25"/>
      <w:bookmarkEnd w:id="26"/>
      <w:tr w14:paraId="326A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restart"/>
          </w:tcPr>
          <w:p w14:paraId="7818981A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1FF5910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79E041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—Give the eligibility criteria, and the sources and methods of selection of participants. Describe methods of follow-up</w:t>
            </w:r>
          </w:p>
          <w:p w14:paraId="056056D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Case-control study</w:t>
            </w:r>
            <w:r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14:paraId="7A705BA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Cross-sectional study</w:t>
            </w:r>
            <w:r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8680616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</w:p>
        </w:tc>
      </w:tr>
      <w:tr w14:paraId="3396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6305DCC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0" w:type="auto"/>
            <w:vMerge w:val="continue"/>
          </w:tcPr>
          <w:p w14:paraId="51B3A9F6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67745FE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Cs/>
                <w:i/>
                <w:sz w:val="20"/>
              </w:rPr>
              <w:t>Cohort study</w:t>
            </w:r>
            <w:r>
              <w:rPr>
                <w:sz w:val="20"/>
              </w:rPr>
              <w:t>—For matched studies, give matching criteria and number of exposed and unexposed</w:t>
            </w:r>
          </w:p>
          <w:p w14:paraId="5F612315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bCs/>
                <w:i/>
                <w:sz w:val="20"/>
              </w:rPr>
              <w:t>Case-control study</w:t>
            </w:r>
            <w:r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B3E538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</w:tr>
      <w:bookmarkEnd w:id="27"/>
      <w:bookmarkEnd w:id="28"/>
      <w:tr w14:paraId="15880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3192C08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italic17" w:colFirst="0" w:colLast="0"/>
            <w:bookmarkStart w:id="30" w:name="bold16" w:colFirst="0" w:colLast="0"/>
            <w:r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5A10B344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0AD2BA3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B9B8EC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</w:t>
            </w:r>
          </w:p>
        </w:tc>
      </w:tr>
      <w:bookmarkEnd w:id="29"/>
      <w:bookmarkEnd w:id="30"/>
      <w:tr w14:paraId="6BA15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294" w:hRule="atLeast"/>
        </w:trPr>
        <w:tc>
          <w:tcPr>
            <w:tcW w:w="0" w:type="auto"/>
          </w:tcPr>
          <w:p w14:paraId="402C2CB5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r>
              <w:rPr>
                <w:bCs/>
                <w:sz w:val="20"/>
              </w:rPr>
              <w:t>Data sources/</w:t>
            </w:r>
            <w:bookmarkEnd w:id="31"/>
            <w:bookmarkEnd w:id="32"/>
            <w:bookmarkStart w:id="33" w:name="italic19"/>
            <w:bookmarkStart w:id="34" w:name="bold18"/>
            <w:r>
              <w:rPr>
                <w:bCs/>
                <w:sz w:val="20"/>
              </w:rPr>
              <w:t xml:space="preserve"> measurement</w:t>
            </w:r>
            <w:bookmarkEnd w:id="33"/>
            <w:bookmarkEnd w:id="34"/>
          </w:p>
        </w:tc>
        <w:tc>
          <w:tcPr>
            <w:tcW w:w="0" w:type="auto"/>
          </w:tcPr>
          <w:p w14:paraId="289EAF56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bookmarkStart w:id="94" w:name="_GoBack"/>
            <w:bookmarkEnd w:id="94"/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06D6C20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BB494B">
            <w:pPr>
              <w:tabs>
                <w:tab w:val="left" w:pos="5400"/>
              </w:tabs>
              <w:rPr>
                <w:rFonts w:hint="eastAsia" w:eastAsia="宋体"/>
                <w:i/>
                <w:sz w:val="20"/>
                <w:lang w:val="en-US" w:eastAsia="zh-CN"/>
              </w:rPr>
            </w:pPr>
            <w:r>
              <w:rPr>
                <w:rFonts w:hint="eastAsia" w:eastAsia="宋体"/>
                <w:i w:val="0"/>
                <w:iCs/>
                <w:sz w:val="20"/>
                <w:lang w:val="en-US" w:eastAsia="zh-CN"/>
              </w:rPr>
              <w:t>4</w:t>
            </w:r>
          </w:p>
        </w:tc>
      </w:tr>
      <w:tr w14:paraId="77840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27B8A0F5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5" w:name="italic20" w:colFirst="0" w:colLast="0"/>
            <w:bookmarkStart w:id="36" w:name="bold20" w:colFirst="0" w:colLast="0"/>
            <w:r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36B927F0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2BF50835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3485EC1">
            <w:pPr>
              <w:tabs>
                <w:tab w:val="left" w:pos="5400"/>
              </w:tabs>
              <w:rPr>
                <w:rFonts w:hint="eastAsia" w:eastAsia="宋体"/>
                <w:color w:val="000000"/>
                <w:sz w:val="20"/>
                <w:lang w:val="en-US" w:eastAsia="zh-CN"/>
              </w:rPr>
            </w:pPr>
          </w:p>
        </w:tc>
      </w:tr>
      <w:bookmarkEnd w:id="35"/>
      <w:bookmarkEnd w:id="36"/>
      <w:tr w14:paraId="279B6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43EE1189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italic21" w:colFirst="0" w:colLast="0"/>
            <w:bookmarkStart w:id="38" w:name="bold21" w:colFirst="0" w:colLast="0"/>
            <w:r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5F52368F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6E17E95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the study size was arrived at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348E56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37"/>
      <w:bookmarkEnd w:id="38"/>
      <w:tr w14:paraId="1EA8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3D13A66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italic22"/>
            <w:bookmarkStart w:id="40" w:name="bold22"/>
            <w:r>
              <w:rPr>
                <w:bCs/>
                <w:sz w:val="20"/>
              </w:rPr>
              <w:t>Quantitative</w:t>
            </w:r>
            <w:bookmarkEnd w:id="39"/>
            <w:bookmarkEnd w:id="40"/>
            <w:bookmarkStart w:id="41" w:name="italic23"/>
            <w:bookmarkStart w:id="42" w:name="bold23"/>
            <w:r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0" w:type="auto"/>
          </w:tcPr>
          <w:p w14:paraId="62BAC107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70D57BD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7120E6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14:paraId="4547C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restart"/>
          </w:tcPr>
          <w:p w14:paraId="0340FE45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>
              <w:rPr>
                <w:sz w:val="20"/>
              </w:rPr>
              <w:t>Statistical</w:t>
            </w:r>
            <w:bookmarkEnd w:id="43"/>
            <w:bookmarkStart w:id="44" w:name="italic25"/>
            <w:r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0" w:type="auto"/>
            <w:vMerge w:val="restart"/>
          </w:tcPr>
          <w:p w14:paraId="6334FB91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605F7FC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C36E99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</w:t>
            </w:r>
          </w:p>
        </w:tc>
      </w:tr>
      <w:tr w14:paraId="28C0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5BE7434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italic26" w:colFirst="0" w:colLast="0"/>
            <w:bookmarkStart w:id="46" w:name="bold24" w:colFirst="0" w:colLast="0"/>
          </w:p>
        </w:tc>
        <w:tc>
          <w:tcPr>
            <w:tcW w:w="0" w:type="auto"/>
            <w:vMerge w:val="continue"/>
          </w:tcPr>
          <w:p w14:paraId="17D11AE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6980604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86E4BC4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</w:p>
        </w:tc>
      </w:tr>
      <w:bookmarkEnd w:id="45"/>
      <w:bookmarkEnd w:id="46"/>
      <w:tr w14:paraId="242A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28AC0BF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italic27" w:colFirst="0" w:colLast="0"/>
            <w:bookmarkStart w:id="48" w:name="bold25" w:colFirst="0" w:colLast="0"/>
          </w:p>
        </w:tc>
        <w:tc>
          <w:tcPr>
            <w:tcW w:w="0" w:type="auto"/>
            <w:vMerge w:val="continue"/>
          </w:tcPr>
          <w:p w14:paraId="5452B904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4C44947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Explain how missing data were addressed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21D421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47"/>
      <w:bookmarkEnd w:id="48"/>
      <w:tr w14:paraId="4836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5DDB15B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italic28" w:colFirst="0" w:colLast="0"/>
            <w:bookmarkStart w:id="50" w:name="bold26" w:colFirst="0" w:colLast="0"/>
          </w:p>
        </w:tc>
        <w:tc>
          <w:tcPr>
            <w:tcW w:w="0" w:type="auto"/>
            <w:vMerge w:val="continue"/>
          </w:tcPr>
          <w:p w14:paraId="33576E55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7BA69676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 xml:space="preserve">) </w:t>
            </w:r>
            <w:r>
              <w:rPr>
                <w:bCs/>
                <w:i/>
                <w:sz w:val="20"/>
              </w:rPr>
              <w:t>Cohort study</w:t>
            </w:r>
            <w:r>
              <w:rPr>
                <w:sz w:val="20"/>
              </w:rPr>
              <w:t>—If applicable, explain how loss to follow-up was addressed</w:t>
            </w:r>
          </w:p>
          <w:p w14:paraId="17BA156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Case-control study</w:t>
            </w:r>
            <w:r>
              <w:rPr>
                <w:sz w:val="20"/>
              </w:rPr>
              <w:t>—If applicable, explain how matching of cases and controls was addressed</w:t>
            </w:r>
          </w:p>
          <w:p w14:paraId="5B3F3DC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Cross-sectional study</w:t>
            </w:r>
            <w:r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6DF91E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49"/>
      <w:bookmarkEnd w:id="50"/>
      <w:tr w14:paraId="633C5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3610421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italic29" w:colFirst="0" w:colLast="0"/>
            <w:bookmarkStart w:id="52" w:name="bold27" w:colFirst="0" w:colLast="0"/>
          </w:p>
        </w:tc>
        <w:tc>
          <w:tcPr>
            <w:tcW w:w="0" w:type="auto"/>
            <w:vMerge w:val="continue"/>
          </w:tcPr>
          <w:p w14:paraId="356A053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6377" w:type="dxa"/>
            <w:tcBorders>
              <w:right w:val="single" w:color="auto" w:sz="4" w:space="0"/>
            </w:tcBorders>
          </w:tcPr>
          <w:p w14:paraId="7B6FB9F8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e</w:t>
            </w:r>
            <w:r>
              <w:rPr>
                <w:sz w:val="20"/>
              </w:rPr>
              <w:t>) Describe any sensitivity analyses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14:paraId="0114B680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1"/>
      <w:bookmarkEnd w:id="52"/>
    </w:tbl>
    <w:p w14:paraId="21C9DF41">
      <w:pPr>
        <w:rPr>
          <w:sz w:val="16"/>
          <w:szCs w:val="16"/>
        </w:rPr>
      </w:pPr>
      <w:bookmarkStart w:id="53" w:name="bold28"/>
      <w:bookmarkStart w:id="54" w:name="italic30"/>
      <w:r>
        <w:rPr>
          <w:sz w:val="16"/>
          <w:szCs w:val="16"/>
        </w:rPr>
        <w:t>Continued on next page</w:t>
      </w:r>
      <w:r>
        <w:rPr>
          <w:sz w:val="16"/>
          <w:szCs w:val="16"/>
        </w:rPr>
        <w:br w:type="page"/>
      </w:r>
    </w:p>
    <w:bookmarkEnd w:id="53"/>
    <w:bookmarkEnd w:id="54"/>
    <w:tbl>
      <w:tblPr>
        <w:tblStyle w:val="7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420"/>
        <w:gridCol w:w="7220"/>
        <w:gridCol w:w="683"/>
      </w:tblGrid>
      <w:tr w14:paraId="3B205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9857" w:type="dxa"/>
            <w:gridSpan w:val="4"/>
          </w:tcPr>
          <w:p w14:paraId="036A1AE3">
            <w:pPr>
              <w:pStyle w:val="168"/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Results</w:t>
            </w:r>
          </w:p>
        </w:tc>
      </w:tr>
      <w:tr w14:paraId="16F0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restart"/>
          </w:tcPr>
          <w:p w14:paraId="7B06B61E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14:paraId="6B494C64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2667629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DC795B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</w:tr>
      <w:tr w14:paraId="6E862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4318A8E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 w:val="continue"/>
          </w:tcPr>
          <w:p w14:paraId="76942F00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4C984D3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Give reasons for non-participation at each stage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9DD8AE9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</w:p>
        </w:tc>
      </w:tr>
      <w:bookmarkEnd w:id="57"/>
      <w:bookmarkEnd w:id="58"/>
      <w:tr w14:paraId="0CF05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5A540B24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italic33" w:colFirst="0" w:colLast="0"/>
            <w:bookmarkStart w:id="60" w:name="bold32" w:colFirst="0" w:colLast="0"/>
          </w:p>
        </w:tc>
        <w:tc>
          <w:tcPr>
            <w:tcW w:w="0" w:type="auto"/>
            <w:vMerge w:val="continue"/>
          </w:tcPr>
          <w:p w14:paraId="233DF245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69A8D357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1FB6AE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9"/>
      <w:bookmarkEnd w:id="60"/>
      <w:tr w14:paraId="0976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restart"/>
          </w:tcPr>
          <w:p w14:paraId="7F16064B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r>
              <w:rPr>
                <w:bCs/>
                <w:sz w:val="20"/>
              </w:rPr>
              <w:t xml:space="preserve">Descriptive </w:t>
            </w:r>
            <w:bookmarkEnd w:id="62"/>
            <w:bookmarkEnd w:id="63"/>
            <w:bookmarkStart w:id="64" w:name="bold34"/>
            <w:bookmarkStart w:id="65" w:name="italic35"/>
            <w:r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4BFCA8B6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07427B5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A3DD9A4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4</w:t>
            </w:r>
          </w:p>
        </w:tc>
      </w:tr>
      <w:tr w14:paraId="49F45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31830546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bold36" w:colFirst="0" w:colLast="0"/>
            <w:bookmarkStart w:id="67" w:name="italic36" w:colFirst="0" w:colLast="0"/>
          </w:p>
        </w:tc>
        <w:tc>
          <w:tcPr>
            <w:tcW w:w="0" w:type="auto"/>
            <w:vMerge w:val="continue"/>
          </w:tcPr>
          <w:p w14:paraId="300141C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468D543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223439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66"/>
      <w:bookmarkEnd w:id="67"/>
      <w:tr w14:paraId="476A2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1ED0E1E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7" w:colFirst="0" w:colLast="0"/>
            <w:bookmarkStart w:id="69" w:name="italic37" w:colFirst="0" w:colLast="0"/>
          </w:p>
        </w:tc>
        <w:tc>
          <w:tcPr>
            <w:tcW w:w="0" w:type="auto"/>
            <w:vMerge w:val="continue"/>
          </w:tcPr>
          <w:p w14:paraId="28DB1665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11BBEEA9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—Summarise follow-up time (eg, average and total amount)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4812E94">
            <w:pPr>
              <w:tabs>
                <w:tab w:val="left" w:pos="5400"/>
              </w:tabs>
              <w:rPr>
                <w:rFonts w:hint="eastAsia" w:eastAsia="宋体"/>
                <w:sz w:val="20"/>
                <w:lang w:val="en-US" w:eastAsia="zh-CN"/>
              </w:rPr>
            </w:pPr>
          </w:p>
        </w:tc>
      </w:tr>
      <w:bookmarkEnd w:id="68"/>
      <w:bookmarkEnd w:id="69"/>
      <w:tr w14:paraId="25DB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295" w:hRule="atLeast"/>
        </w:trPr>
        <w:tc>
          <w:tcPr>
            <w:tcW w:w="0" w:type="auto"/>
            <w:vMerge w:val="restart"/>
          </w:tcPr>
          <w:p w14:paraId="74C816DB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8" w:colFirst="0" w:colLast="0"/>
            <w:bookmarkStart w:id="71" w:name="italic38" w:colFirst="0" w:colLast="0"/>
            <w:r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14:paraId="4D109EF0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0FB55692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2785B9">
            <w:pPr>
              <w:tabs>
                <w:tab w:val="left" w:pos="5400"/>
              </w:tabs>
              <w:rPr>
                <w:rFonts w:hint="eastAsia" w:eastAsia="宋体"/>
                <w:i/>
                <w:sz w:val="20"/>
                <w:lang w:val="en-US" w:eastAsia="zh-CN"/>
              </w:rPr>
            </w:pPr>
            <w:r>
              <w:rPr>
                <w:rFonts w:hint="eastAsia" w:eastAsia="宋体"/>
                <w:i/>
                <w:sz w:val="20"/>
                <w:lang w:val="en-US" w:eastAsia="zh-CN"/>
              </w:rPr>
              <w:t>5</w:t>
            </w:r>
          </w:p>
        </w:tc>
      </w:tr>
      <w:tr w14:paraId="412D5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294" w:hRule="atLeast"/>
        </w:trPr>
        <w:tc>
          <w:tcPr>
            <w:tcW w:w="0" w:type="auto"/>
            <w:vMerge w:val="continue"/>
          </w:tcPr>
          <w:p w14:paraId="4871A491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 w:val="continue"/>
          </w:tcPr>
          <w:p w14:paraId="7F05FEFE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6B06FB98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Case-control study—</w:t>
            </w:r>
            <w:r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616343">
            <w:pPr>
              <w:tabs>
                <w:tab w:val="left" w:pos="5400"/>
              </w:tabs>
              <w:rPr>
                <w:rFonts w:hint="eastAsia" w:eastAsia="宋体"/>
                <w:i/>
                <w:sz w:val="20"/>
                <w:lang w:val="en-US" w:eastAsia="zh-CN"/>
              </w:rPr>
            </w:pPr>
          </w:p>
        </w:tc>
      </w:tr>
      <w:tr w14:paraId="459C5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294" w:hRule="atLeast"/>
        </w:trPr>
        <w:tc>
          <w:tcPr>
            <w:tcW w:w="0" w:type="auto"/>
            <w:vMerge w:val="continue"/>
          </w:tcPr>
          <w:p w14:paraId="47046924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 w:val="continue"/>
          </w:tcPr>
          <w:p w14:paraId="37015B61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7BCB5CF9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 study—</w:t>
            </w:r>
            <w:r>
              <w:rPr>
                <w:sz w:val="20"/>
              </w:rPr>
              <w:t>Report numbers of outcome events or summary measures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5385DB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bookmarkEnd w:id="70"/>
      <w:bookmarkEnd w:id="71"/>
      <w:tr w14:paraId="5894F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restart"/>
          </w:tcPr>
          <w:p w14:paraId="1E005301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r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699B0FDD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632492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EDB9F2D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5,6</w:t>
            </w:r>
          </w:p>
        </w:tc>
      </w:tr>
      <w:bookmarkEnd w:id="72"/>
      <w:bookmarkEnd w:id="73"/>
      <w:tr w14:paraId="6E27D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4C1953D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bold42" w:colFirst="0" w:colLast="0"/>
            <w:bookmarkStart w:id="75" w:name="italic41" w:colFirst="0" w:colLast="0"/>
          </w:p>
        </w:tc>
        <w:tc>
          <w:tcPr>
            <w:tcW w:w="0" w:type="auto"/>
            <w:vMerge w:val="continue"/>
          </w:tcPr>
          <w:p w14:paraId="51203A2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1DD9B685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17F797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74"/>
      <w:bookmarkEnd w:id="75"/>
      <w:tr w14:paraId="5A288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  <w:vMerge w:val="continue"/>
          </w:tcPr>
          <w:p w14:paraId="0245BBB8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</w:p>
        </w:tc>
        <w:tc>
          <w:tcPr>
            <w:tcW w:w="0" w:type="auto"/>
            <w:vMerge w:val="continue"/>
          </w:tcPr>
          <w:p w14:paraId="67F7C26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5B98AB5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B924BAD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76"/>
      <w:bookmarkEnd w:id="77"/>
      <w:tr w14:paraId="44C00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1580BB5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r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</w:tcPr>
          <w:p w14:paraId="4A7C5039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3D3022A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195F39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5,6</w:t>
            </w:r>
          </w:p>
        </w:tc>
      </w:tr>
      <w:tr w14:paraId="0136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9857" w:type="dxa"/>
            <w:gridSpan w:val="4"/>
          </w:tcPr>
          <w:p w14:paraId="604B65F1"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80" w:name="bold45"/>
            <w:bookmarkStart w:id="81" w:name="italic44"/>
            <w:r>
              <w:rPr>
                <w:sz w:val="20"/>
              </w:rPr>
              <w:t>Discussion</w:t>
            </w:r>
            <w:bookmarkEnd w:id="80"/>
            <w:bookmarkEnd w:id="81"/>
          </w:p>
        </w:tc>
      </w:tr>
      <w:tr w14:paraId="5DD62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26A4C272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bold46" w:colFirst="0" w:colLast="0"/>
            <w:bookmarkStart w:id="83" w:name="italic45" w:colFirst="0" w:colLast="0"/>
            <w:r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749505C6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48D957C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Summarise key results with reference to study objectives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C4441B6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7.8</w:t>
            </w:r>
          </w:p>
        </w:tc>
      </w:tr>
      <w:bookmarkEnd w:id="82"/>
      <w:bookmarkEnd w:id="83"/>
      <w:tr w14:paraId="20A4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0AD217B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bold47" w:colFirst="0" w:colLast="0"/>
            <w:bookmarkStart w:id="85" w:name="italic46" w:colFirst="0" w:colLast="0"/>
            <w:r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42AD0110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55B4EFE7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1830160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</w:t>
            </w:r>
          </w:p>
        </w:tc>
      </w:tr>
      <w:bookmarkEnd w:id="84"/>
      <w:bookmarkEnd w:id="85"/>
      <w:tr w14:paraId="1C97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600EFED7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bold48" w:colFirst="0" w:colLast="0"/>
            <w:bookmarkStart w:id="87" w:name="italic47" w:colFirst="0" w:colLast="0"/>
            <w:r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461A213C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11414EB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933BEF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</w:t>
            </w:r>
          </w:p>
        </w:tc>
      </w:tr>
      <w:bookmarkEnd w:id="86"/>
      <w:bookmarkEnd w:id="87"/>
      <w:tr w14:paraId="6D38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586DD1D0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r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4696D4F0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379AC9E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971410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</w:t>
            </w:r>
          </w:p>
        </w:tc>
      </w:tr>
      <w:bookmarkEnd w:id="88"/>
      <w:bookmarkEnd w:id="89"/>
      <w:tr w14:paraId="3C90A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9857" w:type="dxa"/>
            <w:gridSpan w:val="4"/>
          </w:tcPr>
          <w:p w14:paraId="19E2467C"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90" w:name="bold50"/>
            <w:bookmarkStart w:id="91" w:name="italic49"/>
            <w:r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14:paraId="31E63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0" w:type="auto"/>
          </w:tcPr>
          <w:p w14:paraId="6C9A0D0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bold51" w:colFirst="0" w:colLast="0"/>
            <w:bookmarkStart w:id="93" w:name="italic50" w:colFirst="0" w:colLast="0"/>
            <w:r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042343F2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159" w:type="dxa"/>
            <w:tcBorders>
              <w:right w:val="single" w:color="auto" w:sz="4" w:space="0"/>
            </w:tcBorders>
          </w:tcPr>
          <w:p w14:paraId="21FE9F2B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14:paraId="775339F5">
            <w:pPr>
              <w:tabs>
                <w:tab w:val="left" w:pos="5400"/>
              </w:tabs>
              <w:rPr>
                <w:rFonts w:hint="default" w:eastAsia="宋体"/>
                <w:sz w:val="20"/>
                <w:lang w:val="en-US" w:eastAsia="zh-CN"/>
              </w:rPr>
            </w:pPr>
          </w:p>
        </w:tc>
      </w:tr>
      <w:bookmarkEnd w:id="92"/>
      <w:bookmarkEnd w:id="93"/>
    </w:tbl>
    <w:p w14:paraId="1730A495">
      <w:pPr>
        <w:pStyle w:val="154"/>
        <w:tabs>
          <w:tab w:val="left" w:pos="5400"/>
        </w:tabs>
        <w:rPr>
          <w:bCs/>
          <w:sz w:val="20"/>
        </w:rPr>
      </w:pPr>
    </w:p>
    <w:p w14:paraId="38EE67AE">
      <w:pPr>
        <w:pStyle w:val="154"/>
        <w:tabs>
          <w:tab w:val="left" w:pos="5400"/>
        </w:tabs>
        <w:rPr>
          <w:sz w:val="20"/>
        </w:rPr>
      </w:pPr>
    </w:p>
    <w:sectPr>
      <w:footerReference r:id="rId5" w:type="default"/>
      <w:footerReference r:id="rId6" w:type="even"/>
      <w:pgSz w:w="11909" w:h="16834"/>
      <w:pgMar w:top="1134" w:right="1134" w:bottom="993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E9295">
    <w:pPr>
      <w:pStyle w:val="49"/>
      <w:framePr w:wrap="around" w:vAnchor="text" w:hAnchor="margin" w:xAlign="center" w:y="1"/>
      <w:rPr>
        <w:rStyle w:val="78"/>
      </w:rPr>
    </w:pPr>
    <w:r>
      <w:rPr>
        <w:rStyle w:val="78"/>
      </w:rPr>
      <w:fldChar w:fldCharType="begin"/>
    </w:r>
    <w:r>
      <w:rPr>
        <w:rStyle w:val="78"/>
      </w:rPr>
      <w:instrText xml:space="preserve">PAGE  </w:instrText>
    </w:r>
    <w:r>
      <w:rPr>
        <w:rStyle w:val="78"/>
      </w:rPr>
      <w:fldChar w:fldCharType="separate"/>
    </w:r>
    <w:r>
      <w:rPr>
        <w:rStyle w:val="78"/>
      </w:rPr>
      <w:t>1</w:t>
    </w:r>
    <w:r>
      <w:rPr>
        <w:rStyle w:val="78"/>
      </w:rPr>
      <w:fldChar w:fldCharType="end"/>
    </w:r>
  </w:p>
  <w:p w14:paraId="5FD0B23B">
    <w:pPr>
      <w:pStyle w:val="4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AD86E">
    <w:pPr>
      <w:pStyle w:val="49"/>
      <w:framePr w:wrap="around" w:vAnchor="text" w:hAnchor="margin" w:xAlign="center" w:y="1"/>
      <w:rPr>
        <w:rStyle w:val="78"/>
      </w:rPr>
    </w:pPr>
    <w:r>
      <w:rPr>
        <w:rStyle w:val="78"/>
      </w:rPr>
      <w:fldChar w:fldCharType="begin"/>
    </w:r>
    <w:r>
      <w:rPr>
        <w:rStyle w:val="78"/>
      </w:rPr>
      <w:instrText xml:space="preserve">PAGE  </w:instrText>
    </w:r>
    <w:r>
      <w:rPr>
        <w:rStyle w:val="78"/>
      </w:rPr>
      <w:fldChar w:fldCharType="end"/>
    </w:r>
  </w:p>
  <w:p w14:paraId="5E5F428D">
    <w:pPr>
      <w:pStyle w:val="4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56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2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3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1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5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0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3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19D1C5B"/>
    <w:multiLevelType w:val="multilevel"/>
    <w:tmpl w:val="019D1C5B"/>
    <w:lvl w:ilvl="0" w:tentative="0">
      <w:start w:val="1"/>
      <w:numFmt w:val="none"/>
      <w:pStyle w:val="118"/>
      <w:lvlText w:val="Fig Name - "/>
      <w:lvlJc w:val="left"/>
      <w:pPr>
        <w:tabs>
          <w:tab w:val="left" w:pos="2160"/>
        </w:tabs>
        <w:ind w:left="720" w:hanging="360"/>
      </w:pPr>
      <w:rPr>
        <w:rFonts w:hint="default"/>
        <w:color w:val="0000FF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AC26C30"/>
    <w:multiLevelType w:val="multilevel"/>
    <w:tmpl w:val="3AC26C30"/>
    <w:lvl w:ilvl="0" w:tentative="0">
      <w:start w:val="1"/>
      <w:numFmt w:val="none"/>
      <w:suff w:val="space"/>
      <w:lvlText w:val="Accepted:"/>
      <w:lvlJc w:val="left"/>
      <w:pPr>
        <w:ind w:left="0" w:firstLine="0"/>
      </w:pPr>
    </w:lvl>
    <w:lvl w:ilvl="1" w:tentative="0">
      <w:start w:val="1"/>
      <w:numFmt w:val="upperLetter"/>
      <w:pStyle w:val="4"/>
      <w:lvlText w:val="%2."/>
      <w:lvlJc w:val="left"/>
      <w:pPr>
        <w:tabs>
          <w:tab w:val="left" w:pos="1080"/>
        </w:tabs>
        <w:ind w:left="720" w:firstLine="0"/>
      </w:pPr>
    </w:lvl>
    <w:lvl w:ilvl="2" w:tentative="0">
      <w:start w:val="1"/>
      <w:numFmt w:val="decimal"/>
      <w:pStyle w:val="5"/>
      <w:lvlText w:val="%3."/>
      <w:lvlJc w:val="left"/>
      <w:pPr>
        <w:tabs>
          <w:tab w:val="left" w:pos="1800"/>
        </w:tabs>
        <w:ind w:left="1440" w:firstLine="0"/>
      </w:pPr>
    </w:lvl>
    <w:lvl w:ilvl="3" w:tentative="0">
      <w:start w:val="1"/>
      <w:numFmt w:val="lowerLetter"/>
      <w:pStyle w:val="6"/>
      <w:lvlText w:val="%4)"/>
      <w:lvlJc w:val="left"/>
      <w:pPr>
        <w:tabs>
          <w:tab w:val="left" w:pos="2520"/>
        </w:tabs>
        <w:ind w:left="2160" w:firstLine="0"/>
      </w:pPr>
    </w:lvl>
    <w:lvl w:ilvl="4" w:tentative="0">
      <w:start w:val="1"/>
      <w:numFmt w:val="decimal"/>
      <w:pStyle w:val="7"/>
      <w:lvlText w:val="(%5)"/>
      <w:lvlJc w:val="left"/>
      <w:pPr>
        <w:tabs>
          <w:tab w:val="left" w:pos="3240"/>
        </w:tabs>
        <w:ind w:left="2880" w:firstLine="0"/>
      </w:pPr>
    </w:lvl>
    <w:lvl w:ilvl="5" w:tentative="0">
      <w:start w:val="1"/>
      <w:numFmt w:val="lowerLetter"/>
      <w:pStyle w:val="8"/>
      <w:lvlText w:val="(%6)"/>
      <w:lvlJc w:val="left"/>
      <w:pPr>
        <w:tabs>
          <w:tab w:val="left" w:pos="3960"/>
        </w:tabs>
        <w:ind w:left="3600" w:firstLine="0"/>
      </w:pPr>
    </w:lvl>
    <w:lvl w:ilvl="6" w:tentative="0">
      <w:start w:val="1"/>
      <w:numFmt w:val="lowerRoman"/>
      <w:pStyle w:val="9"/>
      <w:lvlText w:val="(%7)"/>
      <w:lvlJc w:val="left"/>
      <w:pPr>
        <w:tabs>
          <w:tab w:val="left" w:pos="4680"/>
        </w:tabs>
        <w:ind w:left="4320" w:firstLine="0"/>
      </w:pPr>
    </w:lvl>
    <w:lvl w:ilvl="7" w:tentative="0">
      <w:start w:val="1"/>
      <w:numFmt w:val="lowerLetter"/>
      <w:pStyle w:val="10"/>
      <w:lvlText w:val="(%8)"/>
      <w:lvlJc w:val="left"/>
      <w:pPr>
        <w:tabs>
          <w:tab w:val="left" w:pos="5400"/>
        </w:tabs>
        <w:ind w:left="5040" w:firstLine="0"/>
      </w:pPr>
    </w:lvl>
    <w:lvl w:ilvl="8" w:tentative="0">
      <w:start w:val="1"/>
      <w:numFmt w:val="lowerRoman"/>
      <w:pStyle w:val="11"/>
      <w:lvlText w:val="(%9)"/>
      <w:lvlJc w:val="left"/>
      <w:pPr>
        <w:tabs>
          <w:tab w:val="left" w:pos="6120"/>
        </w:tabs>
        <w:ind w:left="5760" w:firstLine="0"/>
      </w:pPr>
    </w:lvl>
  </w:abstractNum>
  <w:abstractNum w:abstractNumId="12">
    <w:nsid w:val="3BE331A9"/>
    <w:multiLevelType w:val="multilevel"/>
    <w:tmpl w:val="3BE331A9"/>
    <w:lvl w:ilvl="0" w:tentative="0">
      <w:start w:val="1"/>
      <w:numFmt w:val="decimal"/>
      <w:pStyle w:val="159"/>
      <w:lvlText w:val="w%1."/>
      <w:lvlJc w:val="left"/>
      <w:pPr>
        <w:tabs>
          <w:tab w:val="left" w:pos="180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>
    <w:nsid w:val="56A360E7"/>
    <w:multiLevelType w:val="multilevel"/>
    <w:tmpl w:val="56A360E7"/>
    <w:lvl w:ilvl="0" w:tentative="0">
      <w:start w:val="1"/>
      <w:numFmt w:val="decimal"/>
      <w:pStyle w:val="144"/>
      <w:lvlText w:val="%1."/>
      <w:lvlJc w:val="right"/>
      <w:pPr>
        <w:tabs>
          <w:tab w:val="left" w:pos="454"/>
        </w:tabs>
        <w:ind w:left="454" w:hanging="17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hint="default"/>
      </w:rPr>
    </w:lvl>
  </w:abstractNum>
  <w:abstractNum w:abstractNumId="14">
    <w:nsid w:val="6160701F"/>
    <w:multiLevelType w:val="multilevel"/>
    <w:tmpl w:val="6160701F"/>
    <w:lvl w:ilvl="0" w:tentative="0">
      <w:start w:val="1"/>
      <w:numFmt w:val="decimal"/>
      <w:pStyle w:val="153"/>
      <w:lvlText w:val="Table %1 - "/>
      <w:lvlJc w:val="left"/>
      <w:pPr>
        <w:tabs>
          <w:tab w:val="left" w:pos="1440"/>
        </w:tabs>
        <w:ind w:left="0" w:firstLine="0"/>
      </w:pPr>
      <w:rPr>
        <w:rFonts w:hint="default"/>
        <w:color w:val="0000FF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120"/>
  <w:displayHorizont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kNmRkYWM5NTA4MWM0YzY4MmY2OTg0YmU0NmFjY2UifQ=="/>
  </w:docVars>
  <w:rsids>
    <w:rsidRoot w:val="002D1ABE"/>
    <w:rsid w:val="00002974"/>
    <w:rsid w:val="00005F0F"/>
    <w:rsid w:val="00023515"/>
    <w:rsid w:val="00093E3A"/>
    <w:rsid w:val="000B6FD4"/>
    <w:rsid w:val="000E3193"/>
    <w:rsid w:val="000E691B"/>
    <w:rsid w:val="000F26ED"/>
    <w:rsid w:val="00110BFB"/>
    <w:rsid w:val="00134AAC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5778D"/>
    <w:rsid w:val="00465542"/>
    <w:rsid w:val="00472DF5"/>
    <w:rsid w:val="00495204"/>
    <w:rsid w:val="004A31B3"/>
    <w:rsid w:val="004A32C8"/>
    <w:rsid w:val="004E1263"/>
    <w:rsid w:val="005044A6"/>
    <w:rsid w:val="00590F64"/>
    <w:rsid w:val="005923E5"/>
    <w:rsid w:val="005B567D"/>
    <w:rsid w:val="005D0CFC"/>
    <w:rsid w:val="005D19F4"/>
    <w:rsid w:val="005F254A"/>
    <w:rsid w:val="005F5B91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3A1433C2"/>
    <w:rsid w:val="3DFF6828"/>
    <w:rsid w:val="69EE65EE"/>
    <w:rsid w:val="6DBF6E29"/>
    <w:rsid w:val="6EFD163D"/>
    <w:rsid w:val="6FD17128"/>
    <w:rsid w:val="77FC053D"/>
    <w:rsid w:val="79FF9D5D"/>
    <w:rsid w:val="AF57896A"/>
    <w:rsid w:val="DFFBF1F4"/>
    <w:rsid w:val="E1E74AA1"/>
    <w:rsid w:val="ED95B02A"/>
    <w:rsid w:val="EFBB5FC1"/>
    <w:rsid w:val="FCED1698"/>
    <w:rsid w:val="FEBD6911"/>
    <w:rsid w:val="FFE2F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name="index heading"/>
    <w:lsdException w:qFormat="1" w:unhideWhenUsed="0" w:uiPriority="0" w:semiHidden="0" w:name="caption"/>
    <w:lsdException w:uiPriority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name="footnote reference"/>
    <w:lsdException w:qFormat="1" w:unhideWhenUsed="0" w:uiPriority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iPriority="0" w:name="table of authorities"/>
    <w:lsdException w:qFormat="1" w:unhideWhenUsed="0" w:uiPriority="0" w:name="macro"/>
    <w:lsdException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exact"/>
    </w:pPr>
    <w:rPr>
      <w:rFonts w:ascii="Times New Roman" w:hAnsi="Times New Roman" w:eastAsia="Times New Roman" w:cs="Times New Roman"/>
      <w:sz w:val="24"/>
      <w:lang w:val="en-GB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5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</w:rPr>
  </w:style>
  <w:style w:type="paragraph" w:styleId="6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7">
    <w:name w:val="heading 5"/>
    <w:basedOn w:val="1"/>
    <w:next w:val="1"/>
    <w:qFormat/>
    <w:uiPriority w:val="0"/>
    <w:pPr>
      <w:numPr>
        <w:ilvl w:val="4"/>
        <w:numId w:val="1"/>
      </w:numPr>
      <w:spacing w:before="240" w:after="60" w:line="240" w:lineRule="auto"/>
      <w:outlineLvl w:val="4"/>
    </w:pPr>
    <w:rPr>
      <w:sz w:val="22"/>
    </w:rPr>
  </w:style>
  <w:style w:type="paragraph" w:styleId="8">
    <w:name w:val="heading 6"/>
    <w:basedOn w:val="1"/>
    <w:next w:val="1"/>
    <w:qFormat/>
    <w:uiPriority w:val="0"/>
    <w:pPr>
      <w:numPr>
        <w:ilvl w:val="5"/>
        <w:numId w:val="1"/>
      </w:numPr>
      <w:spacing w:before="240" w:after="60" w:line="240" w:lineRule="auto"/>
      <w:outlineLvl w:val="5"/>
    </w:pPr>
    <w:rPr>
      <w:i/>
      <w:sz w:val="22"/>
    </w:rPr>
  </w:style>
  <w:style w:type="paragraph" w:styleId="9">
    <w:name w:val="heading 7"/>
    <w:basedOn w:val="1"/>
    <w:next w:val="1"/>
    <w:qFormat/>
    <w:uiPriority w:val="0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10">
    <w:name w:val="heading 8"/>
    <w:basedOn w:val="1"/>
    <w:next w:val="1"/>
    <w:qFormat/>
    <w:uiPriority w:val="0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11">
    <w:name w:val="heading 9"/>
    <w:basedOn w:val="1"/>
    <w:next w:val="1"/>
    <w:qFormat/>
    <w:uiPriority w:val="0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76">
    <w:name w:val="Default Paragraph Font"/>
    <w:semiHidden/>
    <w:unhideWhenUsed/>
    <w:qFormat/>
    <w:uiPriority w:val="1"/>
  </w:style>
  <w:style w:type="table" w:default="1" w:styleId="7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eastAsia="Times New Roman" w:cs="Times New Roman"/>
      <w:lang w:val="en-GB" w:eastAsia="en-US" w:bidi="ar-SA"/>
    </w:rPr>
  </w:style>
  <w:style w:type="paragraph" w:styleId="12">
    <w:name w:val="List 3"/>
    <w:basedOn w:val="1"/>
    <w:qFormat/>
    <w:uiPriority w:val="0"/>
    <w:pPr>
      <w:ind w:left="849" w:hanging="283"/>
    </w:pPr>
  </w:style>
  <w:style w:type="paragraph" w:styleId="13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4">
    <w:name w:val="Note Heading"/>
    <w:basedOn w:val="1"/>
    <w:next w:val="1"/>
    <w:qFormat/>
    <w:uiPriority w:val="0"/>
  </w:style>
  <w:style w:type="paragraph" w:styleId="15">
    <w:name w:val="List Bullet 4"/>
    <w:basedOn w:val="1"/>
    <w:autoRedefine/>
    <w:qFormat/>
    <w:uiPriority w:val="0"/>
    <w:pPr>
      <w:numPr>
        <w:ilvl w:val="0"/>
        <w:numId w:val="3"/>
      </w:numPr>
    </w:pPr>
  </w:style>
  <w:style w:type="paragraph" w:styleId="16">
    <w:name w:val="index 8"/>
    <w:basedOn w:val="1"/>
    <w:next w:val="1"/>
    <w:autoRedefine/>
    <w:semiHidden/>
    <w:qFormat/>
    <w:uiPriority w:val="0"/>
    <w:pPr>
      <w:ind w:left="1920" w:hanging="240"/>
    </w:pPr>
  </w:style>
  <w:style w:type="paragraph" w:styleId="17">
    <w:name w:val="E-mail Signature"/>
    <w:basedOn w:val="1"/>
    <w:qFormat/>
    <w:uiPriority w:val="0"/>
  </w:style>
  <w:style w:type="paragraph" w:styleId="18">
    <w:name w:val="List Number"/>
    <w:basedOn w:val="1"/>
    <w:qFormat/>
    <w:uiPriority w:val="0"/>
    <w:pPr>
      <w:numPr>
        <w:ilvl w:val="0"/>
        <w:numId w:val="4"/>
      </w:numPr>
    </w:pPr>
  </w:style>
  <w:style w:type="paragraph" w:styleId="19">
    <w:name w:val="Normal Indent"/>
    <w:basedOn w:val="1"/>
    <w:qFormat/>
    <w:uiPriority w:val="0"/>
    <w:pPr>
      <w:ind w:left="720"/>
    </w:pPr>
  </w:style>
  <w:style w:type="paragraph" w:styleId="20">
    <w:name w:val="caption"/>
    <w:basedOn w:val="1"/>
    <w:next w:val="1"/>
    <w:qFormat/>
    <w:uiPriority w:val="0"/>
    <w:pPr>
      <w:spacing w:before="120" w:after="120" w:line="240" w:lineRule="auto"/>
    </w:pPr>
    <w:rPr>
      <w:b/>
      <w:sz w:val="20"/>
    </w:rPr>
  </w:style>
  <w:style w:type="paragraph" w:styleId="21">
    <w:name w:val="index 5"/>
    <w:basedOn w:val="1"/>
    <w:next w:val="1"/>
    <w:autoRedefine/>
    <w:semiHidden/>
    <w:qFormat/>
    <w:uiPriority w:val="0"/>
    <w:pPr>
      <w:ind w:left="1200" w:hanging="240"/>
    </w:pPr>
  </w:style>
  <w:style w:type="paragraph" w:styleId="22">
    <w:name w:val="List Bullet"/>
    <w:basedOn w:val="1"/>
    <w:autoRedefine/>
    <w:qFormat/>
    <w:uiPriority w:val="0"/>
    <w:pPr>
      <w:numPr>
        <w:ilvl w:val="0"/>
        <w:numId w:val="5"/>
      </w:numPr>
      <w:spacing w:line="240" w:lineRule="auto"/>
    </w:pPr>
  </w:style>
  <w:style w:type="paragraph" w:styleId="23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Arial" w:hAnsi="Arial"/>
      <w:szCs w:val="24"/>
    </w:rPr>
  </w:style>
  <w:style w:type="paragraph" w:styleId="24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</w:rPr>
  </w:style>
  <w:style w:type="paragraph" w:styleId="25">
    <w:name w:val="annotation text"/>
    <w:basedOn w:val="1"/>
    <w:semiHidden/>
    <w:qFormat/>
    <w:uiPriority w:val="0"/>
    <w:pPr>
      <w:spacing w:line="240" w:lineRule="auto"/>
    </w:pPr>
    <w:rPr>
      <w:sz w:val="20"/>
    </w:rPr>
  </w:style>
  <w:style w:type="paragraph" w:styleId="26">
    <w:name w:val="index 6"/>
    <w:basedOn w:val="1"/>
    <w:next w:val="1"/>
    <w:autoRedefine/>
    <w:semiHidden/>
    <w:qFormat/>
    <w:uiPriority w:val="0"/>
    <w:pPr>
      <w:ind w:left="1440" w:hanging="240"/>
    </w:pPr>
  </w:style>
  <w:style w:type="paragraph" w:styleId="27">
    <w:name w:val="Salutation"/>
    <w:basedOn w:val="1"/>
    <w:next w:val="1"/>
    <w:qFormat/>
    <w:uiPriority w:val="0"/>
  </w:style>
  <w:style w:type="paragraph" w:styleId="28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29">
    <w:name w:val="Closing"/>
    <w:basedOn w:val="1"/>
    <w:qFormat/>
    <w:uiPriority w:val="0"/>
    <w:pPr>
      <w:ind w:left="4252"/>
    </w:pPr>
  </w:style>
  <w:style w:type="paragraph" w:styleId="30">
    <w:name w:val="List Bullet 3"/>
    <w:basedOn w:val="1"/>
    <w:autoRedefine/>
    <w:qFormat/>
    <w:uiPriority w:val="0"/>
    <w:pPr>
      <w:numPr>
        <w:ilvl w:val="0"/>
        <w:numId w:val="6"/>
      </w:numPr>
    </w:pPr>
  </w:style>
  <w:style w:type="paragraph" w:styleId="31">
    <w:name w:val="Body Text"/>
    <w:basedOn w:val="1"/>
    <w:qFormat/>
    <w:uiPriority w:val="0"/>
    <w:pPr>
      <w:spacing w:after="120"/>
    </w:pPr>
  </w:style>
  <w:style w:type="paragraph" w:styleId="32">
    <w:name w:val="Body Text Indent"/>
    <w:basedOn w:val="1"/>
    <w:qFormat/>
    <w:uiPriority w:val="0"/>
    <w:pPr>
      <w:spacing w:after="120"/>
      <w:ind w:left="283"/>
    </w:pPr>
  </w:style>
  <w:style w:type="paragraph" w:styleId="33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34">
    <w:name w:val="List 2"/>
    <w:basedOn w:val="1"/>
    <w:qFormat/>
    <w:uiPriority w:val="0"/>
    <w:pPr>
      <w:ind w:left="566" w:hanging="283"/>
    </w:pPr>
  </w:style>
  <w:style w:type="paragraph" w:styleId="35">
    <w:name w:val="List Continue"/>
    <w:basedOn w:val="1"/>
    <w:qFormat/>
    <w:uiPriority w:val="0"/>
    <w:pPr>
      <w:spacing w:after="120"/>
      <w:ind w:left="283"/>
    </w:pPr>
  </w:style>
  <w:style w:type="paragraph" w:styleId="36">
    <w:name w:val="Block Text"/>
    <w:basedOn w:val="1"/>
    <w:qFormat/>
    <w:uiPriority w:val="0"/>
    <w:pPr>
      <w:spacing w:after="120"/>
      <w:ind w:left="1440" w:right="1440"/>
    </w:pPr>
  </w:style>
  <w:style w:type="paragraph" w:styleId="37">
    <w:name w:val="List Bullet 2"/>
    <w:basedOn w:val="1"/>
    <w:autoRedefine/>
    <w:qFormat/>
    <w:uiPriority w:val="0"/>
    <w:pPr>
      <w:numPr>
        <w:ilvl w:val="0"/>
        <w:numId w:val="8"/>
      </w:numPr>
    </w:pPr>
  </w:style>
  <w:style w:type="paragraph" w:styleId="38">
    <w:name w:val="HTML Address"/>
    <w:basedOn w:val="1"/>
    <w:qFormat/>
    <w:uiPriority w:val="0"/>
    <w:rPr>
      <w:i/>
      <w:iCs/>
    </w:rPr>
  </w:style>
  <w:style w:type="paragraph" w:styleId="39">
    <w:name w:val="index 4"/>
    <w:basedOn w:val="1"/>
    <w:next w:val="1"/>
    <w:autoRedefine/>
    <w:semiHidden/>
    <w:qFormat/>
    <w:uiPriority w:val="0"/>
    <w:pPr>
      <w:ind w:left="960" w:hanging="240"/>
    </w:pPr>
  </w:style>
  <w:style w:type="paragraph" w:styleId="40">
    <w:name w:val="Plain Text"/>
    <w:basedOn w:val="1"/>
    <w:qFormat/>
    <w:uiPriority w:val="0"/>
    <w:rPr>
      <w:rFonts w:ascii="Courier New" w:hAnsi="Courier New"/>
      <w:sz w:val="20"/>
    </w:rPr>
  </w:style>
  <w:style w:type="paragraph" w:styleId="41">
    <w:name w:val="List Bullet 5"/>
    <w:basedOn w:val="1"/>
    <w:autoRedefine/>
    <w:qFormat/>
    <w:uiPriority w:val="0"/>
    <w:pPr>
      <w:numPr>
        <w:ilvl w:val="0"/>
        <w:numId w:val="9"/>
      </w:numPr>
    </w:pPr>
  </w:style>
  <w:style w:type="paragraph" w:styleId="42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43">
    <w:name w:val="index 3"/>
    <w:basedOn w:val="1"/>
    <w:next w:val="1"/>
    <w:autoRedefine/>
    <w:semiHidden/>
    <w:qFormat/>
    <w:uiPriority w:val="0"/>
    <w:pPr>
      <w:ind w:left="720" w:hanging="240"/>
    </w:pPr>
  </w:style>
  <w:style w:type="paragraph" w:styleId="44">
    <w:name w:val="Date"/>
    <w:basedOn w:val="1"/>
    <w:next w:val="1"/>
    <w:qFormat/>
    <w:uiPriority w:val="0"/>
    <w:pPr>
      <w:spacing w:line="240" w:lineRule="auto"/>
    </w:pPr>
  </w:style>
  <w:style w:type="paragraph" w:styleId="45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6">
    <w:name w:val="endnote text"/>
    <w:basedOn w:val="1"/>
    <w:semiHidden/>
    <w:qFormat/>
    <w:uiPriority w:val="0"/>
    <w:pPr>
      <w:spacing w:line="240" w:lineRule="auto"/>
    </w:pPr>
    <w:rPr>
      <w:sz w:val="20"/>
    </w:rPr>
  </w:style>
  <w:style w:type="paragraph" w:styleId="47">
    <w:name w:val="List Continue 5"/>
    <w:basedOn w:val="1"/>
    <w:qFormat/>
    <w:uiPriority w:val="0"/>
    <w:pPr>
      <w:spacing w:after="120"/>
      <w:ind w:left="1415"/>
    </w:pPr>
  </w:style>
  <w:style w:type="paragraph" w:styleId="48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49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paragraph" w:styleId="50">
    <w:name w:val="envelope return"/>
    <w:basedOn w:val="1"/>
    <w:qFormat/>
    <w:uiPriority w:val="0"/>
    <w:rPr>
      <w:rFonts w:ascii="Arial" w:hAnsi="Arial"/>
      <w:sz w:val="20"/>
    </w:rPr>
  </w:style>
  <w:style w:type="paragraph" w:styleId="51">
    <w:name w:val="header"/>
    <w:basedOn w:val="1"/>
    <w:qFormat/>
    <w:uiPriority w:val="0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52">
    <w:name w:val="List Continue 4"/>
    <w:basedOn w:val="1"/>
    <w:qFormat/>
    <w:uiPriority w:val="0"/>
    <w:pPr>
      <w:spacing w:after="120"/>
      <w:ind w:left="1132"/>
    </w:pPr>
  </w:style>
  <w:style w:type="paragraph" w:styleId="53">
    <w:name w:val="index heading"/>
    <w:basedOn w:val="1"/>
    <w:next w:val="54"/>
    <w:semiHidden/>
    <w:qFormat/>
    <w:uiPriority w:val="0"/>
    <w:rPr>
      <w:rFonts w:ascii="Arial" w:hAnsi="Arial"/>
      <w:b/>
      <w:bCs/>
    </w:rPr>
  </w:style>
  <w:style w:type="paragraph" w:styleId="54">
    <w:name w:val="index 1"/>
    <w:basedOn w:val="1"/>
    <w:next w:val="1"/>
    <w:autoRedefine/>
    <w:semiHidden/>
    <w:qFormat/>
    <w:uiPriority w:val="0"/>
    <w:pPr>
      <w:ind w:left="240" w:hanging="240"/>
    </w:pPr>
  </w:style>
  <w:style w:type="paragraph" w:styleId="55">
    <w:name w:val="Subtitle"/>
    <w:basedOn w:val="1"/>
    <w:qFormat/>
    <w:uiPriority w:val="0"/>
    <w:pPr>
      <w:spacing w:after="60"/>
      <w:outlineLvl w:val="1"/>
    </w:pPr>
    <w:rPr>
      <w:i/>
    </w:rPr>
  </w:style>
  <w:style w:type="paragraph" w:styleId="56">
    <w:name w:val="List Number 5"/>
    <w:basedOn w:val="1"/>
    <w:qFormat/>
    <w:uiPriority w:val="0"/>
    <w:pPr>
      <w:numPr>
        <w:ilvl w:val="0"/>
        <w:numId w:val="11"/>
      </w:numPr>
    </w:pPr>
  </w:style>
  <w:style w:type="paragraph" w:styleId="57">
    <w:name w:val="List"/>
    <w:basedOn w:val="1"/>
    <w:qFormat/>
    <w:uiPriority w:val="0"/>
    <w:pPr>
      <w:ind w:left="283" w:hanging="283"/>
    </w:pPr>
  </w:style>
  <w:style w:type="paragraph" w:styleId="58">
    <w:name w:val="footnote text"/>
    <w:basedOn w:val="1"/>
    <w:semiHidden/>
    <w:qFormat/>
    <w:uiPriority w:val="0"/>
    <w:pPr>
      <w:spacing w:line="240" w:lineRule="auto"/>
    </w:pPr>
    <w:rPr>
      <w:sz w:val="20"/>
    </w:rPr>
  </w:style>
  <w:style w:type="paragraph" w:styleId="59">
    <w:name w:val="List 5"/>
    <w:basedOn w:val="1"/>
    <w:qFormat/>
    <w:uiPriority w:val="0"/>
    <w:pPr>
      <w:ind w:left="1415" w:hanging="283"/>
    </w:pPr>
  </w:style>
  <w:style w:type="paragraph" w:styleId="60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61">
    <w:name w:val="index 7"/>
    <w:basedOn w:val="1"/>
    <w:next w:val="1"/>
    <w:autoRedefine/>
    <w:semiHidden/>
    <w:qFormat/>
    <w:uiPriority w:val="0"/>
    <w:pPr>
      <w:ind w:left="1680" w:hanging="240"/>
    </w:pPr>
  </w:style>
  <w:style w:type="paragraph" w:styleId="62">
    <w:name w:val="index 9"/>
    <w:basedOn w:val="1"/>
    <w:next w:val="1"/>
    <w:autoRedefine/>
    <w:semiHidden/>
    <w:qFormat/>
    <w:uiPriority w:val="0"/>
    <w:pPr>
      <w:ind w:left="2160" w:hanging="240"/>
    </w:pPr>
  </w:style>
  <w:style w:type="paragraph" w:styleId="63">
    <w:name w:val="Body Text 2"/>
    <w:basedOn w:val="1"/>
    <w:qFormat/>
    <w:uiPriority w:val="0"/>
    <w:pPr>
      <w:spacing w:after="120" w:line="480" w:lineRule="auto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Continue 2"/>
    <w:basedOn w:val="1"/>
    <w:qFormat/>
    <w:uiPriority w:val="0"/>
    <w:pPr>
      <w:spacing w:after="120"/>
      <w:ind w:left="566"/>
    </w:pPr>
  </w:style>
  <w:style w:type="paragraph" w:styleId="6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67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68">
    <w:name w:val="Normal (Web)"/>
    <w:basedOn w:val="1"/>
    <w:qFormat/>
    <w:uiPriority w:val="0"/>
    <w:rPr>
      <w:szCs w:val="24"/>
    </w:rPr>
  </w:style>
  <w:style w:type="paragraph" w:styleId="69">
    <w:name w:val="List Continue 3"/>
    <w:basedOn w:val="1"/>
    <w:qFormat/>
    <w:uiPriority w:val="0"/>
    <w:pPr>
      <w:spacing w:after="120"/>
      <w:ind w:left="849"/>
    </w:pPr>
  </w:style>
  <w:style w:type="paragraph" w:styleId="70">
    <w:name w:val="index 2"/>
    <w:basedOn w:val="1"/>
    <w:next w:val="1"/>
    <w:autoRedefine/>
    <w:semiHidden/>
    <w:qFormat/>
    <w:uiPriority w:val="0"/>
    <w:pPr>
      <w:ind w:left="480" w:hanging="240"/>
    </w:pPr>
  </w:style>
  <w:style w:type="paragraph" w:styleId="71">
    <w:name w:val="Title"/>
    <w:basedOn w:val="1"/>
    <w:qFormat/>
    <w:uiPriority w:val="0"/>
    <w:pPr>
      <w:spacing w:before="60" w:after="60"/>
      <w:outlineLvl w:val="0"/>
    </w:pPr>
    <w:rPr>
      <w:b/>
      <w:sz w:val="28"/>
    </w:rPr>
  </w:style>
  <w:style w:type="paragraph" w:styleId="72">
    <w:name w:val="annotation subject"/>
    <w:basedOn w:val="25"/>
    <w:next w:val="25"/>
    <w:semiHidden/>
    <w:qFormat/>
    <w:uiPriority w:val="0"/>
    <w:pPr>
      <w:spacing w:line="300" w:lineRule="exact"/>
    </w:pPr>
    <w:rPr>
      <w:b/>
      <w:bCs/>
    </w:rPr>
  </w:style>
  <w:style w:type="paragraph" w:styleId="73">
    <w:name w:val="Body Text First Indent"/>
    <w:basedOn w:val="31"/>
    <w:qFormat/>
    <w:uiPriority w:val="0"/>
    <w:pPr>
      <w:ind w:firstLine="210"/>
    </w:pPr>
  </w:style>
  <w:style w:type="paragraph" w:styleId="74">
    <w:name w:val="Body Text First Indent 2"/>
    <w:basedOn w:val="32"/>
    <w:qFormat/>
    <w:uiPriority w:val="0"/>
    <w:pPr>
      <w:ind w:firstLine="210"/>
    </w:pPr>
  </w:style>
  <w:style w:type="character" w:styleId="77">
    <w:name w:val="endnote reference"/>
    <w:basedOn w:val="76"/>
    <w:semiHidden/>
    <w:qFormat/>
    <w:uiPriority w:val="0"/>
    <w:rPr>
      <w:vertAlign w:val="superscript"/>
    </w:rPr>
  </w:style>
  <w:style w:type="character" w:styleId="78">
    <w:name w:val="page number"/>
    <w:basedOn w:val="76"/>
    <w:qFormat/>
    <w:uiPriority w:val="0"/>
  </w:style>
  <w:style w:type="character" w:styleId="79">
    <w:name w:val="FollowedHyperlink"/>
    <w:basedOn w:val="76"/>
    <w:qFormat/>
    <w:uiPriority w:val="0"/>
    <w:rPr>
      <w:color w:val="800080"/>
      <w:u w:val="single"/>
    </w:rPr>
  </w:style>
  <w:style w:type="character" w:styleId="80">
    <w:name w:val="Emphasis"/>
    <w:basedOn w:val="76"/>
    <w:qFormat/>
    <w:uiPriority w:val="0"/>
    <w:rPr>
      <w:i/>
      <w:iCs/>
    </w:rPr>
  </w:style>
  <w:style w:type="character" w:styleId="81">
    <w:name w:val="line number"/>
    <w:basedOn w:val="76"/>
    <w:qFormat/>
    <w:uiPriority w:val="0"/>
  </w:style>
  <w:style w:type="character" w:styleId="82">
    <w:name w:val="HTML Definition"/>
    <w:basedOn w:val="76"/>
    <w:qFormat/>
    <w:uiPriority w:val="0"/>
    <w:rPr>
      <w:i/>
      <w:iCs/>
    </w:rPr>
  </w:style>
  <w:style w:type="character" w:styleId="83">
    <w:name w:val="HTML Typewriter"/>
    <w:basedOn w:val="76"/>
    <w:qFormat/>
    <w:uiPriority w:val="0"/>
    <w:rPr>
      <w:rFonts w:ascii="Courier New" w:hAnsi="Courier New"/>
      <w:sz w:val="20"/>
      <w:szCs w:val="20"/>
    </w:rPr>
  </w:style>
  <w:style w:type="character" w:styleId="84">
    <w:name w:val="HTML Acronym"/>
    <w:basedOn w:val="76"/>
    <w:qFormat/>
    <w:uiPriority w:val="0"/>
  </w:style>
  <w:style w:type="character" w:styleId="85">
    <w:name w:val="HTML Variable"/>
    <w:basedOn w:val="76"/>
    <w:qFormat/>
    <w:uiPriority w:val="0"/>
    <w:rPr>
      <w:i/>
      <w:iCs/>
    </w:rPr>
  </w:style>
  <w:style w:type="character" w:styleId="86">
    <w:name w:val="Hyperlink"/>
    <w:basedOn w:val="76"/>
    <w:qFormat/>
    <w:uiPriority w:val="0"/>
    <w:rPr>
      <w:color w:val="0000FF"/>
      <w:u w:val="single"/>
    </w:rPr>
  </w:style>
  <w:style w:type="character" w:styleId="87">
    <w:name w:val="HTML Code"/>
    <w:basedOn w:val="76"/>
    <w:qFormat/>
    <w:uiPriority w:val="0"/>
    <w:rPr>
      <w:rFonts w:ascii="Courier New" w:hAnsi="Courier New"/>
      <w:sz w:val="20"/>
      <w:szCs w:val="20"/>
    </w:rPr>
  </w:style>
  <w:style w:type="character" w:styleId="88">
    <w:name w:val="annotation reference"/>
    <w:basedOn w:val="76"/>
    <w:semiHidden/>
    <w:qFormat/>
    <w:uiPriority w:val="0"/>
    <w:rPr>
      <w:sz w:val="16"/>
    </w:rPr>
  </w:style>
  <w:style w:type="character" w:styleId="89">
    <w:name w:val="HTML Cite"/>
    <w:basedOn w:val="76"/>
    <w:qFormat/>
    <w:uiPriority w:val="0"/>
    <w:rPr>
      <w:i/>
      <w:iCs/>
    </w:rPr>
  </w:style>
  <w:style w:type="character" w:styleId="90">
    <w:name w:val="footnote reference"/>
    <w:basedOn w:val="76"/>
    <w:semiHidden/>
    <w:qFormat/>
    <w:uiPriority w:val="0"/>
    <w:rPr>
      <w:vertAlign w:val="superscript"/>
    </w:rPr>
  </w:style>
  <w:style w:type="character" w:styleId="91">
    <w:name w:val="HTML Keyboard"/>
    <w:basedOn w:val="76"/>
    <w:qFormat/>
    <w:uiPriority w:val="0"/>
    <w:rPr>
      <w:rFonts w:ascii="Courier New" w:hAnsi="Courier New"/>
      <w:sz w:val="20"/>
      <w:szCs w:val="20"/>
    </w:rPr>
  </w:style>
  <w:style w:type="character" w:styleId="92">
    <w:name w:val="HTML Sample"/>
    <w:basedOn w:val="76"/>
    <w:qFormat/>
    <w:uiPriority w:val="0"/>
    <w:rPr>
      <w:rFonts w:ascii="Courier New" w:hAnsi="Courier New"/>
    </w:rPr>
  </w:style>
  <w:style w:type="paragraph" w:customStyle="1" w:styleId="93">
    <w:name w:val="AmendmentNote"/>
    <w:basedOn w:val="94"/>
    <w:qFormat/>
    <w:uiPriority w:val="0"/>
  </w:style>
  <w:style w:type="paragraph" w:customStyle="1" w:styleId="94">
    <w:name w:val="MoreInfo"/>
    <w:basedOn w:val="1"/>
    <w:qFormat/>
    <w:uiPriority w:val="0"/>
    <w:pPr>
      <w:spacing w:before="120" w:line="240" w:lineRule="auto"/>
    </w:pPr>
  </w:style>
  <w:style w:type="paragraph" w:customStyle="1" w:styleId="95">
    <w:name w:val="Abbreviations"/>
    <w:basedOn w:val="1"/>
    <w:qFormat/>
    <w:uiPriority w:val="0"/>
    <w:pPr>
      <w:spacing w:line="240" w:lineRule="auto"/>
    </w:pPr>
  </w:style>
  <w:style w:type="paragraph" w:customStyle="1" w:styleId="96">
    <w:name w:val="AbstractPara"/>
    <w:basedOn w:val="1"/>
    <w:qFormat/>
    <w:uiPriority w:val="0"/>
    <w:pPr>
      <w:spacing w:line="240" w:lineRule="auto"/>
    </w:pPr>
  </w:style>
  <w:style w:type="paragraph" w:customStyle="1" w:styleId="97">
    <w:name w:val="AbstractTitle"/>
    <w:basedOn w:val="1"/>
    <w:next w:val="96"/>
    <w:qFormat/>
    <w:uiPriority w:val="0"/>
    <w:pPr>
      <w:spacing w:before="120" w:line="240" w:lineRule="exact"/>
      <w:outlineLvl w:val="1"/>
    </w:pPr>
    <w:rPr>
      <w:b/>
      <w:sz w:val="26"/>
    </w:rPr>
  </w:style>
  <w:style w:type="paragraph" w:customStyle="1" w:styleId="98">
    <w:name w:val="Accepted"/>
    <w:basedOn w:val="1"/>
    <w:qFormat/>
    <w:uiPriority w:val="0"/>
    <w:pPr>
      <w:spacing w:before="120" w:line="240" w:lineRule="exact"/>
    </w:pPr>
  </w:style>
  <w:style w:type="paragraph" w:customStyle="1" w:styleId="99">
    <w:name w:val="Acknowledge"/>
    <w:basedOn w:val="1"/>
    <w:qFormat/>
    <w:uiPriority w:val="0"/>
    <w:pPr>
      <w:spacing w:line="240" w:lineRule="auto"/>
    </w:pPr>
  </w:style>
  <w:style w:type="paragraph" w:customStyle="1" w:styleId="100">
    <w:name w:val="Address"/>
    <w:basedOn w:val="1"/>
    <w:qFormat/>
    <w:uiPriority w:val="0"/>
    <w:pPr>
      <w:spacing w:before="80" w:line="240" w:lineRule="auto"/>
    </w:pPr>
    <w:rPr>
      <w:b/>
    </w:rPr>
  </w:style>
  <w:style w:type="paragraph" w:customStyle="1" w:styleId="101">
    <w:name w:val="Author"/>
    <w:basedOn w:val="1"/>
    <w:next w:val="1"/>
    <w:qFormat/>
    <w:uiPriority w:val="0"/>
    <w:pPr>
      <w:spacing w:before="80" w:line="240" w:lineRule="auto"/>
    </w:pPr>
  </w:style>
  <w:style w:type="paragraph" w:customStyle="1" w:styleId="102">
    <w:name w:val="AuthoredBy"/>
    <w:basedOn w:val="1"/>
    <w:qFormat/>
    <w:uiPriority w:val="0"/>
    <w:pPr>
      <w:spacing w:line="240" w:lineRule="auto"/>
    </w:pPr>
  </w:style>
  <w:style w:type="paragraph" w:customStyle="1" w:styleId="103">
    <w:name w:val="Banner"/>
    <w:basedOn w:val="1"/>
    <w:qFormat/>
    <w:uiPriority w:val="0"/>
    <w:pPr>
      <w:spacing w:before="120" w:line="280" w:lineRule="exact"/>
    </w:pPr>
    <w:rPr>
      <w:i/>
      <w:sz w:val="28"/>
    </w:rPr>
  </w:style>
  <w:style w:type="paragraph" w:customStyle="1" w:styleId="104">
    <w:name w:val="BoxEnd"/>
    <w:basedOn w:val="1"/>
    <w:qFormat/>
    <w:uiPriority w:val="0"/>
    <w:pPr>
      <w:pBdr>
        <w:bottom w:val="single" w:color="auto" w:sz="12" w:space="1"/>
        <w:right w:val="single" w:color="auto" w:sz="12" w:space="1"/>
      </w:pBdr>
      <w:spacing w:after="120" w:line="240" w:lineRule="auto"/>
    </w:pPr>
  </w:style>
  <w:style w:type="paragraph" w:customStyle="1" w:styleId="105">
    <w:name w:val="BoxStart1"/>
    <w:basedOn w:val="1"/>
    <w:qFormat/>
    <w:uiPriority w:val="0"/>
    <w:pPr>
      <w:pBdr>
        <w:top w:val="single" w:color="auto" w:sz="12" w:space="1"/>
        <w:left w:val="single" w:color="auto" w:sz="12" w:space="1"/>
      </w:pBdr>
      <w:spacing w:line="240" w:lineRule="auto"/>
    </w:pPr>
  </w:style>
  <w:style w:type="paragraph" w:customStyle="1" w:styleId="106">
    <w:name w:val="BoxStart2"/>
    <w:basedOn w:val="105"/>
    <w:qFormat/>
    <w:uiPriority w:val="0"/>
  </w:style>
  <w:style w:type="paragraph" w:customStyle="1" w:styleId="107">
    <w:name w:val="BoxStart3"/>
    <w:basedOn w:val="105"/>
    <w:qFormat/>
    <w:uiPriority w:val="0"/>
  </w:style>
  <w:style w:type="paragraph" w:customStyle="1" w:styleId="108">
    <w:name w:val="Conflict"/>
    <w:basedOn w:val="1"/>
    <w:qFormat/>
    <w:uiPriority w:val="0"/>
    <w:pPr>
      <w:spacing w:before="120" w:after="120" w:line="240" w:lineRule="auto"/>
    </w:pPr>
  </w:style>
  <w:style w:type="paragraph" w:customStyle="1" w:styleId="109">
    <w:name w:val="Correspdent"/>
    <w:basedOn w:val="1"/>
    <w:qFormat/>
    <w:uiPriority w:val="0"/>
    <w:pPr>
      <w:spacing w:line="240" w:lineRule="auto"/>
    </w:pPr>
  </w:style>
  <w:style w:type="paragraph" w:customStyle="1" w:styleId="110">
    <w:name w:val="Credit"/>
    <w:basedOn w:val="20"/>
    <w:qFormat/>
    <w:uiPriority w:val="0"/>
    <w:rPr>
      <w:sz w:val="18"/>
    </w:rPr>
  </w:style>
  <w:style w:type="paragraph" w:customStyle="1" w:styleId="111">
    <w:name w:val="Article"/>
    <w:basedOn w:val="1"/>
    <w:qFormat/>
    <w:uiPriority w:val="0"/>
    <w:pPr>
      <w:keepNext/>
      <w:suppressAutoHyphens/>
      <w:spacing w:before="120" w:after="60" w:line="240" w:lineRule="auto"/>
    </w:pPr>
    <w:rPr>
      <w:rFonts w:ascii="Arial" w:hAnsi="Arial"/>
      <w:b/>
      <w:sz w:val="18"/>
    </w:rPr>
  </w:style>
  <w:style w:type="paragraph" w:customStyle="1" w:styleId="112">
    <w:name w:val="Para"/>
    <w:basedOn w:val="1"/>
    <w:qFormat/>
    <w:uiPriority w:val="0"/>
    <w:pPr>
      <w:spacing w:line="360" w:lineRule="auto"/>
      <w:ind w:firstLine="288"/>
    </w:pPr>
  </w:style>
  <w:style w:type="paragraph" w:customStyle="1" w:styleId="113">
    <w:name w:val="EdFtNote"/>
    <w:basedOn w:val="112"/>
    <w:qFormat/>
    <w:uiPriority w:val="0"/>
    <w:pPr>
      <w:spacing w:before="60"/>
      <w:ind w:firstLine="0"/>
    </w:pPr>
  </w:style>
  <w:style w:type="paragraph" w:customStyle="1" w:styleId="114">
    <w:name w:val="IndentQuote"/>
    <w:basedOn w:val="1"/>
    <w:qFormat/>
    <w:uiPriority w:val="0"/>
    <w:pPr>
      <w:spacing w:before="60" w:line="240" w:lineRule="exact"/>
      <w:ind w:left="288" w:right="288"/>
    </w:pPr>
  </w:style>
  <w:style w:type="paragraph" w:customStyle="1" w:styleId="115">
    <w:name w:val="Epigraph"/>
    <w:basedOn w:val="114"/>
    <w:qFormat/>
    <w:uiPriority w:val="0"/>
  </w:style>
  <w:style w:type="paragraph" w:customStyle="1" w:styleId="116">
    <w:name w:val="Equation"/>
    <w:basedOn w:val="1"/>
    <w:qFormat/>
    <w:uiPriority w:val="0"/>
    <w:pPr>
      <w:spacing w:line="240" w:lineRule="auto"/>
    </w:pPr>
    <w:rPr>
      <w:b/>
      <w:i/>
    </w:rPr>
  </w:style>
  <w:style w:type="paragraph" w:customStyle="1" w:styleId="117">
    <w:name w:val="FigLeg"/>
    <w:basedOn w:val="1"/>
    <w:qFormat/>
    <w:uiPriority w:val="0"/>
    <w:pPr>
      <w:spacing w:line="240" w:lineRule="auto"/>
    </w:pPr>
  </w:style>
  <w:style w:type="paragraph" w:customStyle="1" w:styleId="118">
    <w:name w:val="Figure"/>
    <w:basedOn w:val="1"/>
    <w:qFormat/>
    <w:uiPriority w:val="0"/>
    <w:pPr>
      <w:numPr>
        <w:ilvl w:val="0"/>
        <w:numId w:val="12"/>
      </w:numPr>
      <w:tabs>
        <w:tab w:val="left" w:pos="720"/>
        <w:tab w:val="clear" w:pos="2160"/>
      </w:tabs>
      <w:ind w:left="0" w:firstLine="0"/>
    </w:pPr>
    <w:rPr>
      <w:b/>
    </w:rPr>
  </w:style>
  <w:style w:type="character" w:customStyle="1" w:styleId="119">
    <w:name w:val="FigureRef"/>
    <w:basedOn w:val="76"/>
    <w:qFormat/>
    <w:uiPriority w:val="0"/>
    <w:rPr>
      <w:color w:val="0000FF"/>
      <w:vertAlign w:val="superscript"/>
    </w:rPr>
  </w:style>
  <w:style w:type="character" w:customStyle="1" w:styleId="120">
    <w:name w:val="FnoteRef"/>
    <w:basedOn w:val="76"/>
    <w:qFormat/>
    <w:uiPriority w:val="0"/>
    <w:rPr>
      <w:color w:val="FF0000"/>
      <w:vertAlign w:val="superscript"/>
    </w:rPr>
  </w:style>
  <w:style w:type="paragraph" w:customStyle="1" w:styleId="121">
    <w:name w:val="Footnote"/>
    <w:basedOn w:val="1"/>
    <w:qFormat/>
    <w:uiPriority w:val="0"/>
    <w:pPr>
      <w:spacing w:line="240" w:lineRule="auto"/>
    </w:pPr>
  </w:style>
  <w:style w:type="paragraph" w:customStyle="1" w:styleId="122">
    <w:name w:val="Funding"/>
    <w:basedOn w:val="1"/>
    <w:qFormat/>
    <w:uiPriority w:val="0"/>
    <w:pPr>
      <w:spacing w:after="120" w:line="240" w:lineRule="auto"/>
    </w:pPr>
  </w:style>
  <w:style w:type="paragraph" w:customStyle="1" w:styleId="123">
    <w:name w:val="GroupTitle"/>
    <w:basedOn w:val="71"/>
    <w:next w:val="71"/>
    <w:qFormat/>
    <w:uiPriority w:val="0"/>
  </w:style>
  <w:style w:type="paragraph" w:customStyle="1" w:styleId="124">
    <w:name w:val="HeadA"/>
    <w:basedOn w:val="1"/>
    <w:qFormat/>
    <w:uiPriority w:val="0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125">
    <w:name w:val="HeadB"/>
    <w:basedOn w:val="1"/>
    <w:qFormat/>
    <w:uiPriority w:val="0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126">
    <w:name w:val="HeadC"/>
    <w:basedOn w:val="1"/>
    <w:qFormat/>
    <w:uiPriority w:val="0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customStyle="1" w:styleId="127">
    <w:name w:val="Keywords"/>
    <w:basedOn w:val="1"/>
    <w:qFormat/>
    <w:uiPriority w:val="0"/>
    <w:pPr>
      <w:spacing w:line="240" w:lineRule="auto"/>
    </w:pPr>
  </w:style>
  <w:style w:type="paragraph" w:customStyle="1" w:styleId="128">
    <w:name w:val="List1"/>
    <w:basedOn w:val="1"/>
    <w:qFormat/>
    <w:uiPriority w:val="0"/>
    <w:pPr>
      <w:spacing w:before="40" w:after="120" w:line="240" w:lineRule="exact"/>
    </w:pPr>
  </w:style>
  <w:style w:type="paragraph" w:customStyle="1" w:styleId="129">
    <w:name w:val="List2"/>
    <w:basedOn w:val="1"/>
    <w:uiPriority w:val="0"/>
    <w:pPr>
      <w:spacing w:before="40" w:line="240" w:lineRule="exact"/>
      <w:ind w:left="720"/>
    </w:pPr>
  </w:style>
  <w:style w:type="paragraph" w:customStyle="1" w:styleId="130">
    <w:name w:val="ListPara"/>
    <w:basedOn w:val="1"/>
    <w:qFormat/>
    <w:uiPriority w:val="0"/>
    <w:pPr>
      <w:spacing w:line="240" w:lineRule="auto"/>
      <w:ind w:left="720"/>
    </w:pPr>
  </w:style>
  <w:style w:type="paragraph" w:customStyle="1" w:styleId="131">
    <w:name w:val="Miscellaneous"/>
    <w:basedOn w:val="1"/>
    <w:qFormat/>
    <w:uiPriority w:val="0"/>
    <w:pPr>
      <w:spacing w:before="120" w:line="240" w:lineRule="exact"/>
    </w:pPr>
  </w:style>
  <w:style w:type="paragraph" w:customStyle="1" w:styleId="132">
    <w:name w:val="MoreInfoWeb"/>
    <w:basedOn w:val="1"/>
    <w:qFormat/>
    <w:uiPriority w:val="0"/>
    <w:pPr>
      <w:spacing w:before="120" w:line="240" w:lineRule="exact"/>
    </w:pPr>
  </w:style>
  <w:style w:type="character" w:customStyle="1" w:styleId="133">
    <w:name w:val="Noindex"/>
    <w:qFormat/>
    <w:uiPriority w:val="0"/>
    <w:rPr>
      <w:color w:val="FF6600"/>
    </w:rPr>
  </w:style>
  <w:style w:type="paragraph" w:customStyle="1" w:styleId="134">
    <w:name w:val="ParaCont"/>
    <w:basedOn w:val="1"/>
    <w:qFormat/>
    <w:uiPriority w:val="0"/>
    <w:pPr>
      <w:spacing w:line="360" w:lineRule="auto"/>
    </w:pPr>
  </w:style>
  <w:style w:type="paragraph" w:customStyle="1" w:styleId="135">
    <w:name w:val="HeadE"/>
    <w:basedOn w:val="136"/>
    <w:qFormat/>
    <w:uiPriority w:val="0"/>
    <w:rPr>
      <w:b w:val="0"/>
      <w:i/>
    </w:rPr>
  </w:style>
  <w:style w:type="paragraph" w:customStyle="1" w:styleId="136">
    <w:name w:val="HeadD"/>
    <w:basedOn w:val="125"/>
    <w:next w:val="1"/>
    <w:qFormat/>
    <w:uiPriority w:val="0"/>
    <w:pPr>
      <w:outlineLvl w:val="4"/>
    </w:pPr>
    <w:rPr>
      <w:sz w:val="16"/>
    </w:rPr>
  </w:style>
  <w:style w:type="paragraph" w:customStyle="1" w:styleId="137">
    <w:name w:val="Participators"/>
    <w:basedOn w:val="1"/>
    <w:qFormat/>
    <w:uiPriority w:val="0"/>
    <w:pPr>
      <w:spacing w:before="120" w:after="120"/>
    </w:pPr>
  </w:style>
  <w:style w:type="paragraph" w:customStyle="1" w:styleId="138">
    <w:name w:val="GroupAuthor"/>
    <w:basedOn w:val="101"/>
    <w:qFormat/>
    <w:uiPriority w:val="0"/>
    <w:rPr>
      <w:b/>
      <w:i/>
    </w:rPr>
  </w:style>
  <w:style w:type="paragraph" w:customStyle="1" w:styleId="139">
    <w:name w:val="Position"/>
    <w:basedOn w:val="1"/>
    <w:next w:val="1"/>
    <w:qFormat/>
    <w:uiPriority w:val="0"/>
    <w:pPr>
      <w:spacing w:line="240" w:lineRule="auto"/>
    </w:pPr>
    <w:rPr>
      <w:i/>
    </w:rPr>
  </w:style>
  <w:style w:type="paragraph" w:customStyle="1" w:styleId="140">
    <w:name w:val="ProductAuth"/>
    <w:basedOn w:val="100"/>
    <w:qFormat/>
    <w:uiPriority w:val="0"/>
  </w:style>
  <w:style w:type="paragraph" w:customStyle="1" w:styleId="141">
    <w:name w:val="ProductDetails"/>
    <w:basedOn w:val="112"/>
    <w:qFormat/>
    <w:uiPriority w:val="0"/>
  </w:style>
  <w:style w:type="paragraph" w:customStyle="1" w:styleId="142">
    <w:name w:val="QuoteRef"/>
    <w:basedOn w:val="1"/>
    <w:qFormat/>
    <w:uiPriority w:val="0"/>
    <w:pPr>
      <w:spacing w:after="60"/>
    </w:pPr>
  </w:style>
  <w:style w:type="paragraph" w:customStyle="1" w:styleId="143">
    <w:name w:val="Rating"/>
    <w:basedOn w:val="112"/>
    <w:qFormat/>
    <w:uiPriority w:val="0"/>
    <w:pPr>
      <w:ind w:firstLine="0"/>
    </w:pPr>
  </w:style>
  <w:style w:type="paragraph" w:customStyle="1" w:styleId="144">
    <w:name w:val="Reference"/>
    <w:basedOn w:val="1"/>
    <w:qFormat/>
    <w:uiPriority w:val="0"/>
    <w:pPr>
      <w:numPr>
        <w:ilvl w:val="0"/>
        <w:numId w:val="13"/>
      </w:numPr>
      <w:spacing w:before="40" w:line="360" w:lineRule="auto"/>
      <w:ind w:left="461" w:hanging="173"/>
    </w:pPr>
  </w:style>
  <w:style w:type="paragraph" w:customStyle="1" w:styleId="145">
    <w:name w:val="RelatedTo"/>
    <w:basedOn w:val="1"/>
    <w:qFormat/>
    <w:uiPriority w:val="0"/>
  </w:style>
  <w:style w:type="paragraph" w:customStyle="1" w:styleId="146">
    <w:name w:val="RelatedToWeb"/>
    <w:basedOn w:val="1"/>
    <w:qFormat/>
    <w:uiPriority w:val="0"/>
  </w:style>
  <w:style w:type="paragraph" w:customStyle="1" w:styleId="147">
    <w:name w:val="Reviewed"/>
    <w:basedOn w:val="134"/>
    <w:qFormat/>
    <w:uiPriority w:val="0"/>
  </w:style>
  <w:style w:type="paragraph" w:customStyle="1" w:styleId="148">
    <w:name w:val="ShortAuthor"/>
    <w:basedOn w:val="1"/>
    <w:qFormat/>
    <w:uiPriority w:val="0"/>
    <w:rPr>
      <w:i/>
    </w:rPr>
  </w:style>
  <w:style w:type="paragraph" w:customStyle="1" w:styleId="149">
    <w:name w:val="ShortTitle"/>
    <w:basedOn w:val="1"/>
    <w:qFormat/>
    <w:uiPriority w:val="0"/>
    <w:rPr>
      <w:rFonts w:ascii="Arial" w:hAnsi="Arial"/>
      <w:i/>
      <w:sz w:val="20"/>
    </w:rPr>
  </w:style>
  <w:style w:type="paragraph" w:customStyle="1" w:styleId="150">
    <w:name w:val="SourceRef"/>
    <w:basedOn w:val="112"/>
    <w:qFormat/>
    <w:uiPriority w:val="0"/>
    <w:pPr>
      <w:ind w:firstLine="0"/>
    </w:pPr>
  </w:style>
  <w:style w:type="paragraph" w:customStyle="1" w:styleId="151">
    <w:name w:val="Standfirst"/>
    <w:basedOn w:val="98"/>
    <w:qFormat/>
    <w:uiPriority w:val="0"/>
  </w:style>
  <w:style w:type="paragraph" w:customStyle="1" w:styleId="152">
    <w:name w:val="Subtitle1"/>
    <w:basedOn w:val="55"/>
    <w:qFormat/>
    <w:uiPriority w:val="0"/>
  </w:style>
  <w:style w:type="paragraph" w:customStyle="1" w:styleId="153">
    <w:name w:val="Table"/>
    <w:basedOn w:val="1"/>
    <w:qFormat/>
    <w:uiPriority w:val="0"/>
    <w:pPr>
      <w:numPr>
        <w:ilvl w:val="0"/>
        <w:numId w:val="14"/>
      </w:numPr>
      <w:tabs>
        <w:tab w:val="left" w:pos="1021"/>
        <w:tab w:val="clear" w:pos="1440"/>
      </w:tabs>
    </w:pPr>
    <w:rPr>
      <w:i/>
    </w:rPr>
  </w:style>
  <w:style w:type="paragraph" w:customStyle="1" w:styleId="154">
    <w:name w:val="TableNote"/>
    <w:basedOn w:val="1"/>
    <w:qFormat/>
    <w:uiPriority w:val="0"/>
  </w:style>
  <w:style w:type="character" w:customStyle="1" w:styleId="155">
    <w:name w:val="TableRef"/>
    <w:basedOn w:val="76"/>
    <w:qFormat/>
    <w:uiPriority w:val="0"/>
    <w:rPr>
      <w:color w:val="0000FF"/>
      <w:vertAlign w:val="superscript"/>
    </w:rPr>
  </w:style>
  <w:style w:type="paragraph" w:customStyle="1" w:styleId="156">
    <w:name w:val="TableTitle"/>
    <w:basedOn w:val="1"/>
    <w:qFormat/>
    <w:uiPriority w:val="0"/>
  </w:style>
  <w:style w:type="paragraph" w:customStyle="1" w:styleId="157">
    <w:name w:val="Topic"/>
    <w:basedOn w:val="1"/>
    <w:qFormat/>
    <w:uiPriority w:val="0"/>
    <w:pPr>
      <w:spacing w:before="40" w:line="260" w:lineRule="exact"/>
    </w:pPr>
    <w:rPr>
      <w:i/>
      <w:color w:val="0000FF"/>
    </w:rPr>
  </w:style>
  <w:style w:type="character" w:customStyle="1" w:styleId="158">
    <w:name w:val="URL"/>
    <w:basedOn w:val="76"/>
    <w:qFormat/>
    <w:uiPriority w:val="0"/>
    <w:rPr>
      <w:color w:val="666699"/>
    </w:rPr>
  </w:style>
  <w:style w:type="paragraph" w:customStyle="1" w:styleId="159">
    <w:name w:val="WebRef"/>
    <w:basedOn w:val="1"/>
    <w:qFormat/>
    <w:uiPriority w:val="0"/>
    <w:pPr>
      <w:numPr>
        <w:ilvl w:val="0"/>
        <w:numId w:val="15"/>
      </w:numPr>
      <w:tabs>
        <w:tab w:val="left" w:pos="720"/>
        <w:tab w:val="clear" w:pos="1800"/>
      </w:tabs>
      <w:ind w:left="360"/>
    </w:pPr>
  </w:style>
  <w:style w:type="character" w:customStyle="1" w:styleId="160">
    <w:name w:val="XRef"/>
    <w:basedOn w:val="76"/>
    <w:qFormat/>
    <w:uiPriority w:val="0"/>
    <w:rPr>
      <w:color w:val="0000FF"/>
      <w:vertAlign w:val="superscript"/>
    </w:rPr>
  </w:style>
  <w:style w:type="character" w:customStyle="1" w:styleId="161">
    <w:name w:val="wXRef"/>
    <w:basedOn w:val="160"/>
    <w:qFormat/>
    <w:uiPriority w:val="0"/>
    <w:rPr>
      <w:color w:val="0000FF"/>
      <w:vertAlign w:val="superscript"/>
    </w:rPr>
  </w:style>
  <w:style w:type="character" w:customStyle="1" w:styleId="162">
    <w:name w:val="email"/>
    <w:basedOn w:val="158"/>
    <w:qFormat/>
    <w:uiPriority w:val="0"/>
    <w:rPr>
      <w:color w:val="666699"/>
    </w:rPr>
  </w:style>
  <w:style w:type="paragraph" w:customStyle="1" w:styleId="163">
    <w:name w:val="BoxStartx"/>
    <w:basedOn w:val="105"/>
    <w:qFormat/>
    <w:uiPriority w:val="0"/>
  </w:style>
  <w:style w:type="character" w:customStyle="1" w:styleId="164">
    <w:name w:val="ParaHead"/>
    <w:basedOn w:val="76"/>
    <w:qFormat/>
    <w:uiPriority w:val="0"/>
    <w:rPr>
      <w:color w:val="999999"/>
      <w:shd w:val="clear" w:color="auto" w:fill="auto"/>
    </w:rPr>
  </w:style>
  <w:style w:type="paragraph" w:customStyle="1" w:styleId="165">
    <w:name w:val="ObitBiog"/>
    <w:basedOn w:val="112"/>
    <w:qFormat/>
    <w:uiPriority w:val="0"/>
    <w:pPr>
      <w:spacing w:before="120" w:line="260" w:lineRule="exact"/>
      <w:ind w:firstLine="0"/>
    </w:pPr>
    <w:rPr>
      <w:b/>
      <w:i/>
      <w:sz w:val="22"/>
    </w:rPr>
  </w:style>
  <w:style w:type="paragraph" w:customStyle="1" w:styleId="166">
    <w:name w:val="TableHeader"/>
    <w:basedOn w:val="112"/>
    <w:qFormat/>
    <w:uiPriority w:val="0"/>
    <w:pPr>
      <w:spacing w:before="120" w:line="240" w:lineRule="auto"/>
      <w:ind w:firstLine="0"/>
    </w:pPr>
    <w:rPr>
      <w:b/>
    </w:rPr>
  </w:style>
  <w:style w:type="character" w:customStyle="1" w:styleId="167">
    <w:name w:val="Image"/>
    <w:basedOn w:val="133"/>
    <w:qFormat/>
    <w:uiPriority w:val="0"/>
    <w:rPr>
      <w:b/>
      <w:color w:val="00FF00"/>
    </w:rPr>
  </w:style>
  <w:style w:type="paragraph" w:customStyle="1" w:styleId="168">
    <w:name w:val="TableSubHead"/>
    <w:basedOn w:val="166"/>
    <w:qFormat/>
    <w:uiPriority w:val="0"/>
  </w:style>
  <w:style w:type="paragraph" w:customStyle="1" w:styleId="169">
    <w:name w:val="ArtGroup"/>
    <w:basedOn w:val="111"/>
    <w:qFormat/>
    <w:uiPriority w:val="0"/>
    <w:rPr>
      <w:sz w:val="22"/>
    </w:rPr>
  </w:style>
  <w:style w:type="paragraph" w:customStyle="1" w:styleId="170">
    <w:name w:val="Biog"/>
    <w:basedOn w:val="94"/>
    <w:qFormat/>
    <w:uiPriority w:val="0"/>
  </w:style>
  <w:style w:type="paragraph" w:customStyle="1" w:styleId="171">
    <w:name w:val="SearchInfo"/>
    <w:basedOn w:val="1"/>
    <w:qFormat/>
    <w:uiPriority w:val="0"/>
    <w:pPr>
      <w:spacing w:before="120" w:line="240" w:lineRule="exact"/>
    </w:pPr>
  </w:style>
  <w:style w:type="paragraph" w:customStyle="1" w:styleId="172">
    <w:name w:val="SeriesInfo"/>
    <w:basedOn w:val="1"/>
    <w:qFormat/>
    <w:uiPriority w:val="0"/>
    <w:pPr>
      <w:spacing w:before="120" w:line="240" w:lineRule="exact"/>
    </w:pPr>
  </w:style>
  <w:style w:type="paragraph" w:customStyle="1" w:styleId="173">
    <w:name w:val="Remark"/>
    <w:basedOn w:val="1"/>
    <w:qFormat/>
    <w:uiPriority w:val="0"/>
    <w:rPr>
      <w:color w:val="FF0000"/>
    </w:rPr>
  </w:style>
  <w:style w:type="paragraph" w:customStyle="1" w:styleId="174">
    <w:name w:val="BoxStart4"/>
    <w:basedOn w:val="107"/>
    <w:qFormat/>
    <w:uiPriority w:val="0"/>
  </w:style>
  <w:style w:type="paragraph" w:customStyle="1" w:styleId="175">
    <w:name w:val="Bibliography"/>
    <w:basedOn w:val="144"/>
    <w:qFormat/>
    <w:uiPriority w:val="0"/>
    <w:pPr>
      <w:numPr>
        <w:ilvl w:val="0"/>
        <w:numId w:val="0"/>
      </w:numPr>
    </w:pPr>
  </w:style>
  <w:style w:type="paragraph" w:customStyle="1" w:styleId="176">
    <w:name w:val="PullQuote"/>
    <w:basedOn w:val="114"/>
    <w:qFormat/>
    <w:uiPriority w:val="0"/>
  </w:style>
  <w:style w:type="paragraph" w:customStyle="1" w:styleId="177">
    <w:name w:val="AncillHead"/>
    <w:basedOn w:val="125"/>
    <w:qFormat/>
    <w:uiPriority w:val="0"/>
  </w:style>
  <w:style w:type="paragraph" w:customStyle="1" w:styleId="178">
    <w:name w:val="RefHead"/>
    <w:basedOn w:val="125"/>
    <w:qFormat/>
    <w:uiPriority w:val="0"/>
  </w:style>
  <w:style w:type="paragraph" w:customStyle="1" w:styleId="179">
    <w:name w:val="FlushQuote"/>
    <w:basedOn w:val="114"/>
    <w:qFormat/>
    <w:uiPriority w:val="0"/>
    <w:pPr>
      <w:ind w:left="0" w:right="0"/>
    </w:pPr>
    <w:rPr>
      <w:sz w:val="22"/>
    </w:rPr>
  </w:style>
  <w:style w:type="paragraph" w:customStyle="1" w:styleId="180">
    <w:name w:val="ProductTitle"/>
    <w:basedOn w:val="1"/>
    <w:next w:val="140"/>
    <w:qFormat/>
    <w:uiPriority w:val="0"/>
    <w:rPr>
      <w:b/>
      <w:sz w:val="28"/>
    </w:rPr>
  </w:style>
  <w:style w:type="paragraph" w:customStyle="1" w:styleId="181">
    <w:name w:val="EthicalApproval"/>
    <w:basedOn w:val="137"/>
    <w:qFormat/>
    <w:uiPriority w:val="0"/>
  </w:style>
  <w:style w:type="paragraph" w:customStyle="1" w:styleId="182">
    <w:name w:val="Abrv-Title"/>
    <w:basedOn w:val="1"/>
    <w:autoRedefine/>
    <w:qFormat/>
    <w:uiPriority w:val="0"/>
  </w:style>
  <w:style w:type="paragraph" w:customStyle="1" w:styleId="183">
    <w:name w:val="Web logo"/>
    <w:basedOn w:val="1"/>
    <w:qFormat/>
    <w:uiPriority w:val="0"/>
  </w:style>
  <w:style w:type="character" w:customStyle="1" w:styleId="184">
    <w:name w:val="Preformatted"/>
    <w:basedOn w:val="76"/>
    <w:qFormat/>
    <w:uiPriority w:val="0"/>
  </w:style>
  <w:style w:type="paragraph" w:customStyle="1" w:styleId="185">
    <w:name w:val="Auxillary Number"/>
    <w:basedOn w:val="1"/>
    <w:autoRedefine/>
    <w:qFormat/>
    <w:uiPriority w:val="0"/>
  </w:style>
  <w:style w:type="paragraph" w:customStyle="1" w:styleId="186">
    <w:name w:val="DOI"/>
    <w:basedOn w:val="1"/>
    <w:autoRedefine/>
    <w:qFormat/>
    <w:uiPriority w:val="0"/>
  </w:style>
  <w:style w:type="paragraph" w:customStyle="1" w:styleId="187">
    <w:name w:val="Unit-ID"/>
    <w:basedOn w:val="1"/>
    <w:autoRedefine/>
    <w:qFormat/>
    <w:uiPriority w:val="0"/>
  </w:style>
  <w:style w:type="paragraph" w:customStyle="1" w:styleId="188">
    <w:name w:val="Abbreviation"/>
    <w:basedOn w:val="1"/>
    <w:qFormat/>
    <w:uiPriority w:val="0"/>
  </w:style>
  <w:style w:type="paragraph" w:customStyle="1" w:styleId="189">
    <w:name w:val="Appendix"/>
    <w:basedOn w:val="1"/>
    <w:qFormat/>
    <w:uiPriority w:val="0"/>
    <w:rPr>
      <w:b/>
    </w:rPr>
  </w:style>
  <w:style w:type="paragraph" w:customStyle="1" w:styleId="190">
    <w:name w:val="Authored by"/>
    <w:basedOn w:val="1"/>
    <w:qFormat/>
    <w:uiPriority w:val="0"/>
    <w:rPr>
      <w:b/>
      <w:sz w:val="28"/>
    </w:rPr>
  </w:style>
  <w:style w:type="paragraph" w:customStyle="1" w:styleId="191">
    <w:name w:val="BookDetails"/>
    <w:basedOn w:val="1"/>
    <w:qFormat/>
    <w:uiPriority w:val="0"/>
  </w:style>
  <w:style w:type="paragraph" w:customStyle="1" w:styleId="192">
    <w:name w:val="BoxStart"/>
    <w:basedOn w:val="1"/>
    <w:qFormat/>
    <w:uiPriority w:val="0"/>
  </w:style>
  <w:style w:type="paragraph" w:customStyle="1" w:styleId="193">
    <w:name w:val="Citation"/>
    <w:basedOn w:val="1"/>
    <w:autoRedefine/>
    <w:qFormat/>
    <w:uiPriority w:val="0"/>
  </w:style>
  <w:style w:type="paragraph" w:customStyle="1" w:styleId="194">
    <w:name w:val="Correspondent"/>
    <w:basedOn w:val="1"/>
    <w:autoRedefine/>
    <w:qFormat/>
    <w:uiPriority w:val="0"/>
  </w:style>
  <w:style w:type="paragraph" w:customStyle="1" w:styleId="195">
    <w:name w:val="EquationText"/>
    <w:basedOn w:val="1"/>
    <w:autoRedefine/>
    <w:qFormat/>
    <w:uiPriority w:val="0"/>
  </w:style>
  <w:style w:type="paragraph" w:customStyle="1" w:styleId="196">
    <w:name w:val="Footnotes"/>
    <w:basedOn w:val="1"/>
    <w:qFormat/>
    <w:uiPriority w:val="0"/>
  </w:style>
  <w:style w:type="paragraph" w:customStyle="1" w:styleId="197">
    <w:name w:val="KeyWords"/>
    <w:basedOn w:val="1"/>
    <w:autoRedefine/>
    <w:qFormat/>
    <w:uiPriority w:val="0"/>
  </w:style>
  <w:style w:type="paragraph" w:customStyle="1" w:styleId="198">
    <w:name w:val="ListParaMore"/>
    <w:basedOn w:val="1"/>
    <w:autoRedefine/>
    <w:qFormat/>
    <w:uiPriority w:val="0"/>
  </w:style>
  <w:style w:type="paragraph" w:customStyle="1" w:styleId="199">
    <w:name w:val="Onlinefirst"/>
    <w:basedOn w:val="1"/>
    <w:qFormat/>
    <w:uiPriority w:val="0"/>
  </w:style>
  <w:style w:type="paragraph" w:styleId="200">
    <w:name w:val="Quote"/>
    <w:basedOn w:val="1"/>
    <w:autoRedefine/>
    <w:qFormat/>
    <w:uiPriority w:val="0"/>
    <w:pPr>
      <w:ind w:left="737"/>
    </w:pPr>
    <w:rPr>
      <w:sz w:val="28"/>
    </w:rPr>
  </w:style>
  <w:style w:type="paragraph" w:customStyle="1" w:styleId="201">
    <w:name w:val="Received"/>
    <w:basedOn w:val="1"/>
    <w:autoRedefine/>
    <w:qFormat/>
    <w:uiPriority w:val="0"/>
  </w:style>
  <w:style w:type="paragraph" w:customStyle="1" w:styleId="202">
    <w:name w:val="Related"/>
    <w:basedOn w:val="1"/>
    <w:qFormat/>
    <w:uiPriority w:val="0"/>
    <w:rPr>
      <w:b/>
      <w:i/>
    </w:rPr>
  </w:style>
  <w:style w:type="paragraph" w:customStyle="1" w:styleId="203">
    <w:name w:val="RespTitle"/>
    <w:basedOn w:val="1"/>
    <w:autoRedefine/>
    <w:qFormat/>
    <w:uiPriority w:val="0"/>
    <w:rPr>
      <w:b/>
    </w:rPr>
  </w:style>
  <w:style w:type="paragraph" w:customStyle="1" w:styleId="204">
    <w:name w:val="ShortAuthors"/>
    <w:basedOn w:val="1"/>
    <w:autoRedefine/>
    <w:qFormat/>
    <w:uiPriority w:val="0"/>
  </w:style>
  <w:style w:type="paragraph" w:customStyle="1" w:styleId="205">
    <w:name w:val="Table Footnote"/>
    <w:basedOn w:val="1"/>
    <w:qFormat/>
    <w:uiPriority w:val="0"/>
    <w:rPr>
      <w:rFonts w:ascii="Arial" w:hAnsi="Arial"/>
      <w:sz w:val="22"/>
    </w:rPr>
  </w:style>
  <w:style w:type="paragraph" w:customStyle="1" w:styleId="206">
    <w:name w:val="Topic(s)"/>
    <w:basedOn w:val="1"/>
    <w:autoRedefine/>
    <w:qFormat/>
    <w:uiPriority w:val="0"/>
    <w:rPr>
      <w:i/>
    </w:rPr>
  </w:style>
  <w:style w:type="paragraph" w:customStyle="1" w:styleId="207">
    <w:name w:val="Revised"/>
    <w:basedOn w:val="1"/>
    <w:autoRedefine/>
    <w:qFormat/>
    <w:uiPriority w:val="0"/>
  </w:style>
  <w:style w:type="paragraph" w:customStyle="1" w:styleId="208">
    <w:name w:val="Table Width"/>
    <w:basedOn w:val="1"/>
    <w:qFormat/>
    <w:uiPriority w:val="0"/>
  </w:style>
  <w:style w:type="paragraph" w:customStyle="1" w:styleId="209">
    <w:name w:val="Table Font"/>
    <w:basedOn w:val="1"/>
    <w:qFormat/>
    <w:uiPriority w:val="0"/>
  </w:style>
  <w:style w:type="paragraph" w:customStyle="1" w:styleId="210">
    <w:name w:val="Article Title"/>
    <w:basedOn w:val="1"/>
    <w:qFormat/>
    <w:uiPriority w:val="0"/>
    <w:rPr>
      <w:rFonts w:ascii="Arial" w:hAnsi="Arial"/>
      <w:b/>
      <w:sz w:val="36"/>
    </w:rPr>
  </w:style>
  <w:style w:type="paragraph" w:customStyle="1" w:styleId="211">
    <w:name w:val="BNF Number"/>
    <w:basedOn w:val="1"/>
    <w:qFormat/>
    <w:uiPriority w:val="0"/>
    <w:rPr>
      <w:rFonts w:ascii="Arial" w:hAnsi="Arial"/>
      <w:b/>
      <w:sz w:val="22"/>
    </w:rPr>
  </w:style>
  <w:style w:type="paragraph" w:customStyle="1" w:styleId="212">
    <w:name w:val="Introduction"/>
    <w:basedOn w:val="1"/>
    <w:qFormat/>
    <w:uiPriority w:val="0"/>
    <w:rPr>
      <w:rFonts w:ascii="Arial" w:hAnsi="Arial"/>
      <w:sz w:val="22"/>
    </w:rPr>
  </w:style>
  <w:style w:type="paragraph" w:customStyle="1" w:styleId="213">
    <w:name w:val="Paragraph"/>
    <w:basedOn w:val="1"/>
    <w:qFormat/>
    <w:uiPriority w:val="0"/>
    <w:rPr>
      <w:rFonts w:ascii="Arial" w:hAnsi="Arial"/>
      <w:sz w:val="22"/>
    </w:rPr>
  </w:style>
  <w:style w:type="paragraph" w:customStyle="1" w:styleId="214">
    <w:name w:val="Table Head"/>
    <w:basedOn w:val="1"/>
    <w:qFormat/>
    <w:uiPriority w:val="0"/>
    <w:rPr>
      <w:rFonts w:ascii="Arial" w:hAnsi="Arial"/>
      <w:b/>
      <w:sz w:val="22"/>
    </w:rPr>
  </w:style>
  <w:style w:type="paragraph" w:customStyle="1" w:styleId="215">
    <w:name w:val="Table Body"/>
    <w:basedOn w:val="1"/>
    <w:qFormat/>
    <w:uiPriority w:val="0"/>
    <w:rPr>
      <w:rFonts w:ascii="Arial" w:hAnsi="Arial"/>
      <w:sz w:val="22"/>
    </w:rPr>
  </w:style>
  <w:style w:type="paragraph" w:customStyle="1" w:styleId="216">
    <w:name w:val="Figure Caption"/>
    <w:basedOn w:val="1"/>
    <w:qFormat/>
    <w:uiPriority w:val="0"/>
    <w:rPr>
      <w:rFonts w:ascii="Arial" w:hAnsi="Arial"/>
      <w:sz w:val="22"/>
    </w:rPr>
  </w:style>
  <w:style w:type="paragraph" w:customStyle="1" w:styleId="217">
    <w:name w:val="References"/>
    <w:basedOn w:val="1"/>
    <w:qFormat/>
    <w:uiPriority w:val="0"/>
    <w:rPr>
      <w:rFonts w:ascii="Arial" w:hAnsi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sang/Library/Containers/com.kingsoft.wpsoffice.mac/Data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Company>irisq</Company>
  <Pages>2</Pages>
  <Words>815</Words>
  <Characters>4648</Characters>
  <Lines>38</Lines>
  <Paragraphs>10</Paragraphs>
  <TotalTime>6</TotalTime>
  <ScaleCrop>false</ScaleCrop>
  <LinksUpToDate>false</LinksUpToDate>
  <CharactersWithSpaces>5453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2018-07-31T10:56:00Z</dcterms:created>
  <dc:creator>pplouffe</dc:creator>
  <cp:lastModifiedBy>ZL</cp:lastModifiedBy>
  <cp:lastPrinted>2007-10-16T12:39:00Z</cp:lastPrinted>
  <dcterms:modified xsi:type="dcterms:W3CDTF">2025-10-12T11:26:19Z</dcterms:modified>
  <dc:title>The Impact of a Community-Oriented Problem-Based Learning Curriculum Reform on the Quality of Primary Care Delivered by Gradua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C6402D21D0B0A31EEF58E068279658AA_43</vt:lpwstr>
  </property>
</Properties>
</file>