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6247C">
      <w:pPr>
        <w:spacing w:line="360" w:lineRule="auto"/>
        <w:rPr>
          <w:rFonts w:hint="default" w:ascii="Arial" w:hAnsi="Arial" w:cs="Arial"/>
          <w:sz w:val="18"/>
          <w:szCs w:val="18"/>
        </w:rPr>
      </w:pPr>
      <w:r>
        <w:rPr>
          <w:rFonts w:hint="default" w:ascii="Arial" w:hAnsi="Arial" w:cs="Arial"/>
          <w:b/>
          <w:bCs/>
          <w:sz w:val="18"/>
          <w:szCs w:val="18"/>
        </w:rPr>
        <w:t>Table</w:t>
      </w:r>
      <w:r>
        <w:rPr>
          <w:rFonts w:hint="eastAsia" w:ascii="Arial" w:hAnsi="Arial" w:cs="Arial"/>
          <w:b/>
          <w:bCs/>
          <w:sz w:val="18"/>
          <w:szCs w:val="18"/>
          <w:lang w:val="en-US" w:eastAsia="zh-CN"/>
        </w:rPr>
        <w:t xml:space="preserve"> S</w:t>
      </w:r>
      <w:r>
        <w:rPr>
          <w:rFonts w:hint="default" w:ascii="Arial" w:hAnsi="Arial" w:cs="Arial"/>
          <w:b/>
          <w:bCs/>
          <w:sz w:val="18"/>
          <w:szCs w:val="18"/>
        </w:rPr>
        <w:t>1</w:t>
      </w:r>
      <w:r>
        <w:rPr>
          <w:rFonts w:hint="default" w:ascii="Arial" w:hAnsi="Arial" w:cs="Arial"/>
          <w:b/>
          <w:bCs/>
          <w:sz w:val="18"/>
          <w:szCs w:val="18"/>
          <w:lang w:val="en-US" w:eastAsia="zh-CN"/>
        </w:rPr>
        <w:t xml:space="preserve"> </w:t>
      </w:r>
      <w:r>
        <w:rPr>
          <w:rFonts w:hint="default" w:ascii="Arial" w:hAnsi="Arial" w:cs="Arial"/>
          <w:sz w:val="18"/>
          <w:szCs w:val="18"/>
          <w:lang w:val="en-GB"/>
        </w:rPr>
        <w:t>Information on</w:t>
      </w:r>
      <w:r>
        <w:rPr>
          <w:rFonts w:hint="default" w:ascii="Arial" w:hAnsi="Arial" w:cs="Arial"/>
          <w:sz w:val="18"/>
          <w:szCs w:val="18"/>
          <w:lang w:val="en-US" w:eastAsia="zh-CN"/>
        </w:rPr>
        <w:t xml:space="preserve"> </w:t>
      </w:r>
      <w:r>
        <w:rPr>
          <w:rFonts w:hint="default" w:ascii="Arial" w:hAnsi="Arial" w:cs="Arial"/>
          <w:sz w:val="18"/>
          <w:szCs w:val="18"/>
          <w:lang w:val="en-GB"/>
        </w:rPr>
        <w:t>demographic</w:t>
      </w:r>
      <w:r>
        <w:rPr>
          <w:rFonts w:hint="default" w:ascii="Arial" w:hAnsi="Arial" w:cs="Arial"/>
          <w:sz w:val="18"/>
          <w:szCs w:val="18"/>
        </w:rPr>
        <w:t>,</w:t>
      </w:r>
      <w:r>
        <w:rPr>
          <w:rFonts w:hint="default" w:ascii="Arial" w:hAnsi="Arial" w:cs="Arial"/>
          <w:sz w:val="18"/>
          <w:szCs w:val="18"/>
          <w:lang w:val="en-GB"/>
        </w:rPr>
        <w:t xml:space="preserve"> clinical</w:t>
      </w:r>
      <w:r>
        <w:rPr>
          <w:rFonts w:hint="default" w:ascii="Arial" w:hAnsi="Arial" w:cs="Arial"/>
          <w:sz w:val="18"/>
          <w:szCs w:val="18"/>
          <w:lang w:val="en-US" w:eastAsia="zh-CN"/>
        </w:rPr>
        <w:t xml:space="preserve"> </w:t>
      </w:r>
      <w:r>
        <w:rPr>
          <w:rFonts w:hint="default" w:ascii="Arial" w:hAnsi="Arial" w:cs="Arial"/>
          <w:sz w:val="18"/>
          <w:szCs w:val="18"/>
          <w:lang w:val="en-GB"/>
        </w:rPr>
        <w:t>characteristics</w:t>
      </w:r>
      <w:r>
        <w:rPr>
          <w:rFonts w:hint="eastAsia" w:ascii="Arial" w:hAnsi="Arial" w:cs="Arial"/>
          <w:sz w:val="18"/>
          <w:szCs w:val="18"/>
          <w:lang w:val="en-US" w:eastAsia="zh-CN"/>
        </w:rPr>
        <w:t xml:space="preserve"> and FWA</w:t>
      </w:r>
      <w:r>
        <w:rPr>
          <w:rFonts w:hint="default" w:ascii="Arial" w:hAnsi="Arial" w:cs="Arial"/>
          <w:sz w:val="18"/>
          <w:szCs w:val="18"/>
          <w:lang w:val="en-US" w:eastAsia="zh-CN"/>
        </w:rPr>
        <w:t xml:space="preserve"> </w:t>
      </w:r>
      <w:r>
        <w:rPr>
          <w:rFonts w:hint="default" w:ascii="Arial" w:hAnsi="Arial" w:cs="Arial"/>
          <w:sz w:val="18"/>
          <w:szCs w:val="18"/>
        </w:rPr>
        <w:t>of F</w:t>
      </w:r>
      <w:r>
        <w:rPr>
          <w:rFonts w:hint="eastAsia" w:ascii="Arial" w:hAnsi="Arial" w:cs="Arial"/>
          <w:sz w:val="18"/>
          <w:szCs w:val="18"/>
          <w:lang w:val="en-US" w:eastAsia="zh-CN"/>
        </w:rPr>
        <w:t>SZ</w:t>
      </w:r>
      <w:r>
        <w:rPr>
          <w:rFonts w:hint="default" w:ascii="Arial" w:hAnsi="Arial" w:cs="Arial"/>
          <w:sz w:val="18"/>
          <w:szCs w:val="18"/>
        </w:rPr>
        <w:t xml:space="preserve"> patients with/or without medication.</w:t>
      </w:r>
    </w:p>
    <w:tbl>
      <w:tblPr>
        <w:tblStyle w:val="8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0"/>
        <w:gridCol w:w="1926"/>
        <w:gridCol w:w="1926"/>
        <w:gridCol w:w="713"/>
        <w:gridCol w:w="755"/>
      </w:tblGrid>
      <w:tr w14:paraId="5C8A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EE8B6F7">
            <w:pPr>
              <w:spacing w:line="360" w:lineRule="auto"/>
              <w:rPr>
                <w:rFonts w:hint="default"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43D7B4F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>F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SZ</w:t>
            </w: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 xml:space="preserve"> with medication</w:t>
            </w:r>
          </w:p>
          <w:p w14:paraId="61B10878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>(n=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17</w:t>
            </w: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E1D99D7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>F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SZ</w:t>
            </w: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 xml:space="preserve"> with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out</w:t>
            </w: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 xml:space="preserve"> medication</w:t>
            </w:r>
          </w:p>
          <w:p w14:paraId="6553DD29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>(n=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  <w:lang w:val="en-US" w:eastAsia="zh-CN"/>
              </w:rPr>
              <w:t>11</w:t>
            </w: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0E0120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>χ</w:t>
            </w: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>
              <w:rPr>
                <w:rFonts w:hint="default" w:ascii="Arial" w:hAnsi="Arial" w:cs="Arial"/>
                <w:b/>
                <w:bCs/>
                <w:sz w:val="18"/>
                <w:szCs w:val="18"/>
              </w:rPr>
              <w:t>/t</w:t>
            </w: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9A6F9EF">
            <w:pPr>
              <w:spacing w:line="360" w:lineRule="auto"/>
              <w:jc w:val="center"/>
              <w:rPr>
                <w:rFonts w:hint="default"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14:paraId="70BFE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5D0C948">
            <w:pPr>
              <w:spacing w:line="36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Gender (male/female)</w:t>
            </w:r>
          </w:p>
        </w:tc>
        <w:tc>
          <w:tcPr>
            <w:tcW w:w="192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0F53405">
            <w:pPr>
              <w:spacing w:line="360" w:lineRule="auto"/>
              <w:jc w:val="center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11</w:t>
            </w:r>
            <w:r>
              <w:rPr>
                <w:rFonts w:hint="default" w:ascii="Arial" w:hAnsi="Arial" w:cs="Arial"/>
                <w:sz w:val="18"/>
                <w:szCs w:val="18"/>
              </w:rPr>
              <w:t>/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92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537EF6B">
            <w:pPr>
              <w:spacing w:line="360" w:lineRule="auto"/>
              <w:jc w:val="center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cs="Arial"/>
                <w:sz w:val="18"/>
                <w:szCs w:val="18"/>
              </w:rPr>
              <w:t>/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6</w:t>
            </w:r>
            <w:bookmarkStart w:id="1" w:name="_GoBack"/>
            <w:bookmarkEnd w:id="1"/>
          </w:p>
        </w:tc>
        <w:tc>
          <w:tcPr>
            <w:tcW w:w="71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880F48">
            <w:pPr>
              <w:spacing w:line="360" w:lineRule="auto"/>
              <w:jc w:val="center"/>
              <w:rPr>
                <w:rFonts w:hint="eastAsia" w:ascii="Arial" w:hAnsi="Arial" w:cs="Arial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99EAD0A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0.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44</w:t>
            </w:r>
          </w:p>
        </w:tc>
      </w:tr>
      <w:tr w14:paraId="5348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</w:tcPr>
          <w:p w14:paraId="44649D9C">
            <w:pPr>
              <w:spacing w:line="36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45CBA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6.59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7.67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9A3B2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3.09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(5.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17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90746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1.33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DCE07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0.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17</w:t>
            </w:r>
          </w:p>
        </w:tc>
      </w:tr>
      <w:tr w14:paraId="6BA4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</w:tcPr>
          <w:p w14:paraId="7192630F">
            <w:pPr>
              <w:spacing w:line="36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Education (years)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CC181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0.82</w:t>
            </w:r>
            <w:r>
              <w:rPr>
                <w:rFonts w:hint="default" w:ascii="Arial" w:hAnsi="Arial" w:cs="Arial"/>
                <w:sz w:val="18"/>
                <w:szCs w:val="18"/>
              </w:rPr>
              <w:t>(3.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81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32640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11.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55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2.77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23C0A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0.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CEC3A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0.5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9</w:t>
            </w:r>
          </w:p>
        </w:tc>
      </w:tr>
      <w:tr w14:paraId="47894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</w:tcPr>
          <w:p w14:paraId="6A1F02C9">
            <w:pPr>
              <w:spacing w:line="36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IQ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10C03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9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8.50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(1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4.25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ACB8F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4.99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(12.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30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F7B93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0.6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30D97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0.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52</w:t>
            </w:r>
          </w:p>
        </w:tc>
      </w:tr>
      <w:tr w14:paraId="68D87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</w:tcPr>
          <w:p w14:paraId="29AD1458">
            <w:pPr>
              <w:spacing w:line="36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Duration of illness (months)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CF4AD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7.88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6.50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4F89B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10.91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(7.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87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4556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1.11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383E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0.28</w:t>
            </w:r>
          </w:p>
        </w:tc>
      </w:tr>
      <w:tr w14:paraId="6D6BD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A9FCF">
            <w:pPr>
              <w:widowControl/>
              <w:textAlignment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18"/>
                <w:szCs w:val="18"/>
              </w:rPr>
              <w:t>PANSS_NEG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7D26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17.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82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(4.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59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97FA5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8.09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(4.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91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F4EB5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0.15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283E2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0.89</w:t>
            </w:r>
          </w:p>
        </w:tc>
      </w:tr>
      <w:tr w14:paraId="2BC6B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FA3DA">
            <w:pPr>
              <w:widowControl/>
              <w:textAlignment w:val="center"/>
              <w:rPr>
                <w:rFonts w:hint="default" w:ascii="Arial" w:hAnsi="Arial" w:cs="Arial"/>
                <w:sz w:val="18"/>
                <w:szCs w:val="18"/>
              </w:rPr>
            </w:pPr>
            <w:bookmarkStart w:id="0" w:name="OLE_LINK1"/>
            <w:r>
              <w:rPr>
                <w:rFonts w:hint="default" w:ascii="Arial" w:hAnsi="Arial" w:eastAsia="宋体" w:cs="Arial"/>
                <w:color w:val="000000"/>
                <w:kern w:val="0"/>
                <w:sz w:val="18"/>
                <w:szCs w:val="18"/>
              </w:rPr>
              <w:t>PANSS_DisCog</w:t>
            </w:r>
            <w:bookmarkEnd w:id="0"/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867B8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4.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00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(1.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00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992DE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4.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45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2.58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8315E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0.66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2F525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0.52</w:t>
            </w:r>
          </w:p>
        </w:tc>
      </w:tr>
      <w:tr w14:paraId="1DE39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DD14">
            <w:pPr>
              <w:widowControl/>
              <w:textAlignment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18"/>
                <w:szCs w:val="18"/>
              </w:rPr>
              <w:t>PANSS_POS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6CBC1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3.59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3.69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C0481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5.36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(4.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70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77907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1.12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97592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0.27</w:t>
            </w:r>
          </w:p>
        </w:tc>
      </w:tr>
      <w:tr w14:paraId="78F8E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90CA9">
            <w:pPr>
              <w:widowControl/>
              <w:textAlignment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18"/>
                <w:szCs w:val="18"/>
              </w:rPr>
              <w:t>PANSS_EXC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79D3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7.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65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2.42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EB0F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8.91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4.59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077EE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1.71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0EDCC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0.10</w:t>
            </w:r>
          </w:p>
        </w:tc>
      </w:tr>
      <w:tr w14:paraId="4E004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E6A73">
            <w:pPr>
              <w:widowControl/>
              <w:textAlignment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18"/>
                <w:szCs w:val="18"/>
              </w:rPr>
              <w:t>PANSS_AnxDep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CE48B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5.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12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(2.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00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8A3F5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6.36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(2.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98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6A8CA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1.33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587F0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0.20</w:t>
            </w:r>
          </w:p>
        </w:tc>
      </w:tr>
      <w:tr w14:paraId="65BE7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CFED09">
            <w:pPr>
              <w:spacing w:line="360" w:lineRule="auto"/>
              <w:rPr>
                <w:rFonts w:hint="default" w:ascii="Arial" w:hAnsi="Arial" w:eastAsia="宋体" w:cs="Arial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Low-load </w:t>
            </w: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F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W</w:t>
            </w:r>
            <w:r>
              <w:rPr>
                <w:rFonts w:hint="default"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3E37C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-0.0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Arial" w:hAnsi="Arial" w:cs="Arial"/>
                <w:sz w:val="18"/>
                <w:szCs w:val="18"/>
              </w:rPr>
              <w:t>(0.10)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4EBA9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0.0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cs="Arial"/>
                <w:sz w:val="18"/>
                <w:szCs w:val="18"/>
              </w:rPr>
              <w:t>(0.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07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57B3F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1.59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B7BA1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0.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12</w:t>
            </w:r>
          </w:p>
        </w:tc>
      </w:tr>
      <w:tr w14:paraId="18832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6413BB8C">
            <w:pPr>
              <w:spacing w:line="360" w:lineRule="auto"/>
              <w:rPr>
                <w:rFonts w:hint="default" w:ascii="Arial" w:hAnsi="Arial" w:eastAsia="宋体" w:cs="Arial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High-load </w:t>
            </w: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F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W</w:t>
            </w:r>
            <w:r>
              <w:rPr>
                <w:rFonts w:hint="default"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9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B2382CF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-0.03(0.09)</w:t>
            </w:r>
          </w:p>
        </w:tc>
        <w:tc>
          <w:tcPr>
            <w:tcW w:w="19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A95279">
            <w:pPr>
              <w:spacing w:line="36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sz w:val="18"/>
                <w:szCs w:val="18"/>
              </w:rPr>
              <w:t>0.02(0.0</w:t>
            </w:r>
            <w:r>
              <w:rPr>
                <w:rFonts w:hint="eastAsia" w:ascii="Arial" w:hAnsi="Arial" w:cs="Arial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8BD7D3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 w:val="18"/>
                <w:szCs w:val="18"/>
                <w:lang w:val="en-US" w:eastAsia="zh-CN"/>
              </w:rPr>
              <w:t>0.35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A887076">
            <w:pPr>
              <w:spacing w:line="360" w:lineRule="auto"/>
              <w:jc w:val="center"/>
              <w:rPr>
                <w:rFonts w:hint="default" w:ascii="Arial" w:hAnsi="Arial" w:cs="Arial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</w:rPr>
              <w:t>0.</w:t>
            </w:r>
            <w:r>
              <w:rPr>
                <w:rFonts w:hint="eastAsia" w:ascii="Arial" w:hAnsi="Arial" w:cs="Arial"/>
                <w:b w:val="0"/>
                <w:bCs w:val="0"/>
                <w:sz w:val="18"/>
                <w:szCs w:val="18"/>
                <w:lang w:val="en-US" w:eastAsia="zh-CN"/>
              </w:rPr>
              <w:t>73</w:t>
            </w:r>
          </w:p>
        </w:tc>
      </w:tr>
    </w:tbl>
    <w:p w14:paraId="223AA934">
      <w:pPr>
        <w:spacing w:line="360" w:lineRule="auto"/>
        <w:rPr>
          <w:rFonts w:hint="default" w:ascii="Arial" w:hAnsi="Arial" w:cs="Arial"/>
          <w:sz w:val="18"/>
          <w:szCs w:val="18"/>
        </w:rPr>
      </w:pPr>
      <w:r>
        <w:rPr>
          <w:rFonts w:hint="default" w:ascii="Arial" w:hAnsi="Arial" w:cs="Arial"/>
          <w:sz w:val="18"/>
          <w:szCs w:val="18"/>
        </w:rPr>
        <w:t>Values are presented as mean (s.d.). N/A, not applicable</w:t>
      </w:r>
    </w:p>
    <w:p w14:paraId="3332F58B">
      <w:pPr>
        <w:rPr>
          <w:rFonts w:hint="default"/>
        </w:rPr>
      </w:pPr>
    </w:p>
    <w:p w14:paraId="521B28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kMGJjZWU2YjkzNjI5OTRlZDUyMmFmMGY3NDkzODk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sychiatry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vspv50ssd2pzqefa09vewxlx9re9xzxrrxs&quot;&gt;My EndNote Library&lt;record-ids&gt;&lt;item&gt;49&lt;/item&gt;&lt;item&gt;59&lt;/item&gt;&lt;item&gt;60&lt;/item&gt;&lt;item&gt;61&lt;/item&gt;&lt;item&gt;101&lt;/item&gt;&lt;item&gt;109&lt;/item&gt;&lt;item&gt;110&lt;/item&gt;&lt;item&gt;113&lt;/item&gt;&lt;item&gt;114&lt;/item&gt;&lt;item&gt;117&lt;/item&gt;&lt;item&gt;118&lt;/item&gt;&lt;item&gt;119&lt;/item&gt;&lt;item&gt;121&lt;/item&gt;&lt;item&gt;122&lt;/item&gt;&lt;item&gt;183&lt;/item&gt;&lt;item&gt;185&lt;/item&gt;&lt;item&gt;186&lt;/item&gt;&lt;item&gt;187&lt;/item&gt;&lt;item&gt;188&lt;/item&gt;&lt;item&gt;191&lt;/item&gt;&lt;item&gt;192&lt;/item&gt;&lt;item&gt;193&lt;/item&gt;&lt;item&gt;213&lt;/item&gt;&lt;item&gt;214&lt;/item&gt;&lt;item&gt;215&lt;/item&gt;&lt;item&gt;216&lt;/item&gt;&lt;item&gt;217&lt;/item&gt;&lt;item&gt;223&lt;/item&gt;&lt;item&gt;225&lt;/item&gt;&lt;item&gt;227&lt;/item&gt;&lt;item&gt;228&lt;/item&gt;&lt;item&gt;229&lt;/item&gt;&lt;item&gt;230&lt;/item&gt;&lt;item&gt;231&lt;/item&gt;&lt;item&gt;233&lt;/item&gt;&lt;item&gt;234&lt;/item&gt;&lt;item&gt;235&lt;/item&gt;&lt;item&gt;236&lt;/item&gt;&lt;item&gt;238&lt;/item&gt;&lt;item&gt;277&lt;/item&gt;&lt;item&gt;313&lt;/item&gt;&lt;item&gt;314&lt;/item&gt;&lt;item&gt;315&lt;/item&gt;&lt;item&gt;316&lt;/item&gt;&lt;item&gt;317&lt;/item&gt;&lt;item&gt;319&lt;/item&gt;&lt;item&gt;330&lt;/item&gt;&lt;item&gt;409&lt;/item&gt;&lt;item&gt;410&lt;/item&gt;&lt;item&gt;411&lt;/item&gt;&lt;item&gt;412&lt;/item&gt;&lt;item&gt;413&lt;/item&gt;&lt;item&gt;414&lt;/item&gt;&lt;item&gt;415&lt;/item&gt;&lt;item&gt;417&lt;/item&gt;&lt;item&gt;418&lt;/item&gt;&lt;item&gt;419&lt;/item&gt;&lt;/record-ids&gt;&lt;/item&gt;&lt;/Libraries&gt;"/>
    <w:docVar w:name="KSO_WPS_MARK_KEY" w:val="ef365809-ad3a-4bd5-9906-b8ae9b48641e"/>
    <w:docVar w:name="MachineID" w:val="205|207|197|188|206|197|198|189|197|188|186|197|199|201|197|190|207|"/>
    <w:docVar w:name="NE.Ref{5355856D-E7A1-47C8-BAEC-B733D19284D8}" w:val=" ADDIN NE.Ref.{5355856D-E7A1-47C8-BAEC-B733D19284D8}"/>
    <w:docVar w:name="NE.Ref{B2CE7340-F571-4843-BC7B-4DD2B065B9FE}" w:val=" ADDIN NE.Ref.{B2CE7340-F571-4843-BC7B-4DD2B065B9FE}"/>
    <w:docVar w:name="Username" w:val="Editor"/>
  </w:docVars>
  <w:rsids>
    <w:rsidRoot w:val="00110B11"/>
    <w:rsid w:val="000D7B1F"/>
    <w:rsid w:val="000E71D0"/>
    <w:rsid w:val="00110B11"/>
    <w:rsid w:val="00112CB4"/>
    <w:rsid w:val="00145D42"/>
    <w:rsid w:val="001B1CE2"/>
    <w:rsid w:val="002F3D9D"/>
    <w:rsid w:val="003B1F6B"/>
    <w:rsid w:val="003C3F6E"/>
    <w:rsid w:val="003D605E"/>
    <w:rsid w:val="003E5F04"/>
    <w:rsid w:val="004B501F"/>
    <w:rsid w:val="00613960"/>
    <w:rsid w:val="0064636D"/>
    <w:rsid w:val="00646E24"/>
    <w:rsid w:val="00660E5C"/>
    <w:rsid w:val="007657B3"/>
    <w:rsid w:val="007809F1"/>
    <w:rsid w:val="008059B5"/>
    <w:rsid w:val="00862630"/>
    <w:rsid w:val="008E6CC9"/>
    <w:rsid w:val="009E11B3"/>
    <w:rsid w:val="00A30558"/>
    <w:rsid w:val="00C256EA"/>
    <w:rsid w:val="00C535A3"/>
    <w:rsid w:val="00C54EBF"/>
    <w:rsid w:val="00C85D84"/>
    <w:rsid w:val="00D25714"/>
    <w:rsid w:val="00D656A5"/>
    <w:rsid w:val="00DA2F77"/>
    <w:rsid w:val="00DB2E96"/>
    <w:rsid w:val="00E4661B"/>
    <w:rsid w:val="00E66B4A"/>
    <w:rsid w:val="00E86C05"/>
    <w:rsid w:val="00E87285"/>
    <w:rsid w:val="00EC38DE"/>
    <w:rsid w:val="00EC7976"/>
    <w:rsid w:val="00EE3C29"/>
    <w:rsid w:val="00EF4F3A"/>
    <w:rsid w:val="00F401FD"/>
    <w:rsid w:val="00F532C0"/>
    <w:rsid w:val="00F74242"/>
    <w:rsid w:val="00FA5FEF"/>
    <w:rsid w:val="03155CF7"/>
    <w:rsid w:val="0450793F"/>
    <w:rsid w:val="04DF6200"/>
    <w:rsid w:val="05212292"/>
    <w:rsid w:val="05B128A7"/>
    <w:rsid w:val="0DB535D8"/>
    <w:rsid w:val="10F62523"/>
    <w:rsid w:val="111C007C"/>
    <w:rsid w:val="12C823BD"/>
    <w:rsid w:val="143C3F82"/>
    <w:rsid w:val="17A23BC8"/>
    <w:rsid w:val="19EA397B"/>
    <w:rsid w:val="1F5C172A"/>
    <w:rsid w:val="1FCE2979"/>
    <w:rsid w:val="2A7F3244"/>
    <w:rsid w:val="2E027E06"/>
    <w:rsid w:val="2F75165D"/>
    <w:rsid w:val="3530688F"/>
    <w:rsid w:val="37B0756F"/>
    <w:rsid w:val="3A5937EA"/>
    <w:rsid w:val="3A8143E0"/>
    <w:rsid w:val="3BA06BFF"/>
    <w:rsid w:val="3F1C648A"/>
    <w:rsid w:val="411C77C5"/>
    <w:rsid w:val="42D51B3B"/>
    <w:rsid w:val="45D33915"/>
    <w:rsid w:val="4D91247E"/>
    <w:rsid w:val="4E055BF0"/>
    <w:rsid w:val="4E6D48A2"/>
    <w:rsid w:val="4E7066C8"/>
    <w:rsid w:val="4ED36C45"/>
    <w:rsid w:val="4ED60DD5"/>
    <w:rsid w:val="537F7E5E"/>
    <w:rsid w:val="5602297F"/>
    <w:rsid w:val="5B4C4048"/>
    <w:rsid w:val="5CCC0374"/>
    <w:rsid w:val="61426166"/>
    <w:rsid w:val="651F419B"/>
    <w:rsid w:val="66A06CAD"/>
    <w:rsid w:val="690B5AFF"/>
    <w:rsid w:val="6AC64C8B"/>
    <w:rsid w:val="6CA24DBD"/>
    <w:rsid w:val="6CDD7BC1"/>
    <w:rsid w:val="6D9C7CF2"/>
    <w:rsid w:val="6DF96ABC"/>
    <w:rsid w:val="6EE65812"/>
    <w:rsid w:val="72C405CC"/>
    <w:rsid w:val="77FE69D6"/>
    <w:rsid w:val="78DA1B7C"/>
    <w:rsid w:val="794D02FF"/>
    <w:rsid w:val="799026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qFormat="1" w:uiPriority="0" w:name="Table Simple 1"/>
    <w:lsdException w:qFormat="1" w:uiPriority="0" w:name="Table Simple 2"/>
    <w:lsdException w:qFormat="1" w:uiPriority="0" w:name="Table Simple 3"/>
    <w:lsdException w:qFormat="1" w:uiPriority="0" w:name="Table Classic 1"/>
    <w:lsdException w:qFormat="1" w:uiPriority="0" w:name="Table Classic 2"/>
    <w:lsdException w:qFormat="1" w:uiPriority="0" w:name="Table Classic 3"/>
    <w:lsdException w:qFormat="1" w:uiPriority="0" w:name="Table Classic 4"/>
    <w:lsdException w:qFormat="1" w:uiPriority="0" w:name="Table Colorful 1"/>
    <w:lsdException w:qFormat="1" w:uiPriority="0" w:name="Table Colorful 2"/>
    <w:lsdException w:qFormat="1" w:uiPriority="0" w:name="Table Colorful 3"/>
    <w:lsdException w:qFormat="1" w:uiPriority="0" w:name="Table Columns 1"/>
    <w:lsdException w:qFormat="1" w:uiPriority="0" w:name="Table Columns 2"/>
    <w:lsdException w:qFormat="1" w:uiPriority="0" w:name="Table Columns 3"/>
    <w:lsdException w:qFormat="1" w:uiPriority="0" w:name="Table Columns 4"/>
    <w:lsdException w:qFormat="1" w:uiPriority="0" w:name="Table Columns 5"/>
    <w:lsdException w:qFormat="1" w:uiPriority="0" w:name="Table Grid 1"/>
    <w:lsdException w:qFormat="1" w:uiPriority="0" w:name="Table Grid 2"/>
    <w:lsdException w:qFormat="1" w:uiPriority="0" w:name="Table Grid 3"/>
    <w:lsdException w:qFormat="1" w:uiPriority="0" w:name="Table Grid 4"/>
    <w:lsdException w:qFormat="1" w:uiPriority="0" w:name="Table Grid 5"/>
    <w:lsdException w:qFormat="1" w:uiPriority="0" w:name="Table Grid 6"/>
    <w:lsdException w:qFormat="1" w:uiPriority="0" w:name="Table Grid 7"/>
    <w:lsdException w:qFormat="1" w:uiPriority="0" w:name="Table Grid 8"/>
    <w:lsdException w:qFormat="1" w:uiPriority="0" w:name="Table List 1"/>
    <w:lsdException w:qFormat="1" w:uiPriority="0" w:name="Table List 2"/>
    <w:lsdException w:qFormat="1" w:uiPriority="0" w:name="Table List 3"/>
    <w:lsdException w:qFormat="1" w:uiPriority="0" w:name="Table List 4"/>
    <w:lsdException w:qFormat="1" w:uiPriority="0" w:name="Table List 5"/>
    <w:lsdException w:qFormat="1" w:uiPriority="0" w:name="Table List 6"/>
    <w:lsdException w:qFormat="1" w:uiPriority="0" w:name="Table List 7"/>
    <w:lsdException w:qFormat="1" w:uiPriority="0" w:name="Table List 8"/>
    <w:lsdException w:qFormat="1" w:uiPriority="0" w:name="Table 3D effects 1"/>
    <w:lsdException w:qFormat="1" w:uiPriority="0" w:name="Table 3D effects 2"/>
    <w:lsdException w:qFormat="1" w:uiPriority="0" w:name="Table 3D effects 3"/>
    <w:lsdException w:qFormat="1" w:uiPriority="0" w:name="Table Contemporary"/>
    <w:lsdException w:qFormat="1" w:uiPriority="0" w:name="Table Elegant"/>
    <w:lsdException w:qFormat="1" w:uiPriority="0" w:name="Table Professional"/>
    <w:lsdException w:qFormat="1" w:uiPriority="0" w:name="Table Subtle 1"/>
    <w:lsdException w:qFormat="1" w:uiPriority="0" w:name="Table Subtle 2"/>
    <w:lsdException w:qFormat="1" w:uiPriority="0" w:name="Table Web 1"/>
    <w:lsdException w:qFormat="1" w:uiPriority="0" w:name="Table Web 2"/>
    <w:lsdException w:qFormat="1"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iPriority="0" w:name="Table Theme"/>
    <w:lsdException w:qFormat="1" w:uiPriority="99" w:name="Placeholder Text"/>
    <w:lsdException w:qFormat="1" w:uiPriority="99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99" w:name="List Paragraph"/>
    <w:lsdException w:qFormat="1" w:uiPriority="99" w:name="Quote"/>
    <w:lsdException w:qFormat="1" w:uiPriority="99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paragraph" w:styleId="3">
    <w:name w:val="heading 1"/>
    <w:basedOn w:val="1"/>
    <w:next w:val="1"/>
    <w:link w:val="249"/>
    <w:qFormat/>
    <w:uiPriority w:val="9"/>
    <w:pPr>
      <w:keepNext/>
      <w:keepLines/>
      <w:spacing w:beforeLines="100" w:afterLines="100" w:line="360" w:lineRule="auto"/>
      <w:jc w:val="center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Lines="50" w:afterLines="50" w:line="360" w:lineRule="auto"/>
      <w:jc w:val="left"/>
      <w:outlineLvl w:val="1"/>
    </w:pPr>
    <w:rPr>
      <w:rFonts w:ascii="Times New Roman" w:hAnsi="Times New Roman" w:eastAsia="黑体" w:cstheme="majorBidi"/>
      <w:b/>
      <w:bCs/>
      <w:sz w:val="28"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Lines="50" w:line="360" w:lineRule="auto"/>
      <w:jc w:val="left"/>
      <w:outlineLvl w:val="2"/>
    </w:pPr>
    <w:rPr>
      <w:rFonts w:ascii="Times New Roman" w:hAnsi="Times New Roman" w:eastAsia="黑体"/>
      <w:b/>
      <w:bCs/>
      <w:sz w:val="24"/>
      <w:szCs w:val="32"/>
    </w:rPr>
  </w:style>
  <w:style w:type="paragraph" w:styleId="6">
    <w:name w:val="heading 4"/>
    <w:basedOn w:val="1"/>
    <w:next w:val="1"/>
    <w:link w:val="258"/>
    <w:semiHidden/>
    <w:unhideWhenUsed/>
    <w:qFormat/>
    <w:uiPriority w:val="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75B5" w:themeColor="accent1" w:themeShade="BF"/>
    </w:rPr>
  </w:style>
  <w:style w:type="paragraph" w:styleId="7">
    <w:name w:val="heading 5"/>
    <w:basedOn w:val="1"/>
    <w:next w:val="1"/>
    <w:link w:val="259"/>
    <w:semiHidden/>
    <w:unhideWhenUsed/>
    <w:qFormat/>
    <w:uiPriority w:val="0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5B5" w:themeColor="accent1" w:themeShade="BF"/>
    </w:rPr>
  </w:style>
  <w:style w:type="paragraph" w:styleId="8">
    <w:name w:val="heading 6"/>
    <w:basedOn w:val="1"/>
    <w:next w:val="1"/>
    <w:link w:val="260"/>
    <w:semiHidden/>
    <w:unhideWhenUsed/>
    <w:qFormat/>
    <w:uiPriority w:val="0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E4D78" w:themeColor="accent1" w:themeShade="7F"/>
    </w:rPr>
  </w:style>
  <w:style w:type="paragraph" w:styleId="9">
    <w:name w:val="heading 7"/>
    <w:basedOn w:val="1"/>
    <w:next w:val="1"/>
    <w:link w:val="261"/>
    <w:semiHidden/>
    <w:unhideWhenUsed/>
    <w:qFormat/>
    <w:uiPriority w:val="0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E4D78" w:themeColor="accent1" w:themeShade="7F"/>
    </w:rPr>
  </w:style>
  <w:style w:type="paragraph" w:styleId="10">
    <w:name w:val="heading 8"/>
    <w:basedOn w:val="1"/>
    <w:next w:val="1"/>
    <w:link w:val="262"/>
    <w:semiHidden/>
    <w:unhideWhenUsed/>
    <w:qFormat/>
    <w:uiPriority w:val="0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62626" w:themeColor="text1" w:themeTint="D8"/>
      <w:szCs w:val="21"/>
    </w:rPr>
  </w:style>
  <w:style w:type="paragraph" w:styleId="11">
    <w:name w:val="heading 9"/>
    <w:basedOn w:val="1"/>
    <w:next w:val="1"/>
    <w:link w:val="263"/>
    <w:semiHidden/>
    <w:unhideWhenUsed/>
    <w:qFormat/>
    <w:uiPriority w:val="0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Cs w:val="21"/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87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theme="minorBidi"/>
      <w:kern w:val="2"/>
      <w:lang w:val="en-GB" w:eastAsia="zh-CN" w:bidi="ar-SA"/>
    </w:rPr>
  </w:style>
  <w:style w:type="paragraph" w:styleId="12">
    <w:name w:val="List 3"/>
    <w:basedOn w:val="1"/>
    <w:qFormat/>
    <w:uiPriority w:val="0"/>
    <w:pPr>
      <w:ind w:left="1080" w:hanging="360"/>
      <w:contextualSpacing/>
    </w:pPr>
  </w:style>
  <w:style w:type="paragraph" w:styleId="13">
    <w:name w:val="toc 7"/>
    <w:basedOn w:val="1"/>
    <w:next w:val="1"/>
    <w:qFormat/>
    <w:uiPriority w:val="0"/>
    <w:pPr>
      <w:spacing w:after="100"/>
      <w:ind w:left="126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210" w:hanging="210"/>
    </w:pPr>
  </w:style>
  <w:style w:type="paragraph" w:styleId="16">
    <w:name w:val="Note Heading"/>
    <w:basedOn w:val="1"/>
    <w:next w:val="1"/>
    <w:link w:val="391"/>
    <w:qFormat/>
    <w:uiPriority w:val="0"/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qFormat/>
    <w:uiPriority w:val="0"/>
    <w:pPr>
      <w:ind w:left="1680" w:hanging="210"/>
    </w:pPr>
  </w:style>
  <w:style w:type="paragraph" w:styleId="19">
    <w:name w:val="E-mail Signature"/>
    <w:basedOn w:val="1"/>
    <w:link w:val="278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qFormat/>
    <w:uiPriority w:val="0"/>
    <w:pPr>
      <w:ind w:left="720"/>
    </w:pPr>
  </w:style>
  <w:style w:type="paragraph" w:styleId="22">
    <w:name w:val="caption"/>
    <w:basedOn w:val="1"/>
    <w:next w:val="1"/>
    <w:semiHidden/>
    <w:unhideWhenUsed/>
    <w:qFormat/>
    <w:uiPriority w:val="0"/>
    <w:pPr>
      <w:spacing w:after="200"/>
    </w:pPr>
    <w:rPr>
      <w:i/>
      <w:iCs/>
      <w:color w:val="44546A" w:themeColor="text2"/>
      <w:sz w:val="18"/>
      <w:szCs w:val="18"/>
    </w:rPr>
  </w:style>
  <w:style w:type="paragraph" w:styleId="23">
    <w:name w:val="index 5"/>
    <w:basedOn w:val="1"/>
    <w:next w:val="1"/>
    <w:qFormat/>
    <w:uiPriority w:val="0"/>
    <w:pPr>
      <w:ind w:left="1050" w:hanging="21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Theme="majorHAnsi" w:hAnsiTheme="majorHAnsi" w:eastAsiaTheme="majorEastAsia" w:cstheme="majorBidi"/>
      <w:sz w:val="24"/>
    </w:rPr>
  </w:style>
  <w:style w:type="paragraph" w:styleId="26">
    <w:name w:val="Document Map"/>
    <w:basedOn w:val="1"/>
    <w:link w:val="277"/>
    <w:qFormat/>
    <w:uiPriority w:val="0"/>
    <w:rPr>
      <w:rFonts w:ascii="Segoe UI" w:hAnsi="Segoe UI" w:cs="Segoe UI"/>
      <w:sz w:val="16"/>
      <w:szCs w:val="16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  <w:b/>
      <w:bCs/>
      <w:sz w:val="24"/>
    </w:rPr>
  </w:style>
  <w:style w:type="paragraph" w:styleId="28">
    <w:name w:val="annotation text"/>
    <w:basedOn w:val="1"/>
    <w:link w:val="257"/>
    <w:qFormat/>
    <w:uiPriority w:val="0"/>
    <w:rPr>
      <w:rFonts w:ascii="Tahoma" w:hAnsi="Tahoma" w:cs="Tahoma"/>
      <w:sz w:val="16"/>
      <w:szCs w:val="20"/>
      <w:lang w:val="en-US"/>
    </w:rPr>
  </w:style>
  <w:style w:type="paragraph" w:styleId="29">
    <w:name w:val="index 6"/>
    <w:basedOn w:val="1"/>
    <w:next w:val="1"/>
    <w:qFormat/>
    <w:uiPriority w:val="0"/>
    <w:pPr>
      <w:ind w:left="1260" w:hanging="210"/>
    </w:pPr>
  </w:style>
  <w:style w:type="paragraph" w:styleId="30">
    <w:name w:val="Salutation"/>
    <w:basedOn w:val="1"/>
    <w:next w:val="1"/>
    <w:link w:val="401"/>
    <w:qFormat/>
    <w:uiPriority w:val="0"/>
  </w:style>
  <w:style w:type="paragraph" w:styleId="31">
    <w:name w:val="Body Text 3"/>
    <w:basedOn w:val="1"/>
    <w:link w:val="267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274"/>
    <w:qFormat/>
    <w:uiPriority w:val="0"/>
    <w:pPr>
      <w:ind w:left="432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265"/>
    <w:qFormat/>
    <w:uiPriority w:val="0"/>
    <w:pPr>
      <w:spacing w:after="120"/>
    </w:pPr>
  </w:style>
  <w:style w:type="paragraph" w:styleId="35">
    <w:name w:val="Body Text Indent"/>
    <w:basedOn w:val="1"/>
    <w:link w:val="269"/>
    <w:qFormat/>
    <w:uiPriority w:val="0"/>
    <w:pPr>
      <w:spacing w:after="120"/>
      <w:ind w:left="360"/>
    </w:pPr>
  </w:style>
  <w:style w:type="paragraph" w:styleId="36">
    <w:name w:val="List Number 3"/>
    <w:basedOn w:val="1"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qFormat/>
    <w:uiPriority w:val="0"/>
    <w:pPr>
      <w:ind w:left="720" w:hanging="36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360"/>
      <w:contextualSpacing/>
    </w:pPr>
  </w:style>
  <w:style w:type="paragraph" w:styleId="39">
    <w:name w:val="Block Text"/>
    <w:basedOn w:val="1"/>
    <w:qFormat/>
    <w:uiPriority w:val="0"/>
    <w:pPr>
      <w:pBdr>
        <w:top w:val="single" w:color="5B9BD5" w:themeColor="accent1" w:sz="2" w:space="10"/>
        <w:left w:val="single" w:color="5B9BD5" w:themeColor="accent1" w:sz="2" w:space="10"/>
        <w:bottom w:val="single" w:color="5B9BD5" w:themeColor="accent1" w:sz="2" w:space="10"/>
        <w:right w:val="single" w:color="5B9BD5" w:themeColor="accent1" w:sz="2" w:space="10"/>
      </w:pBdr>
      <w:ind w:left="1152" w:right="1152"/>
    </w:pPr>
    <w:rPr>
      <w:i/>
      <w:iCs/>
      <w:color w:val="5B9BD5" w:themeColor="accent1"/>
    </w:r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331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840" w:hanging="210"/>
    </w:pPr>
  </w:style>
  <w:style w:type="paragraph" w:styleId="43">
    <w:name w:val="toc 5"/>
    <w:basedOn w:val="1"/>
    <w:next w:val="1"/>
    <w:qFormat/>
    <w:uiPriority w:val="0"/>
    <w:pPr>
      <w:spacing w:after="100"/>
      <w:ind w:left="840"/>
    </w:pPr>
  </w:style>
  <w:style w:type="paragraph" w:styleId="44">
    <w:name w:val="toc 3"/>
    <w:basedOn w:val="1"/>
    <w:next w:val="1"/>
    <w:qFormat/>
    <w:uiPriority w:val="0"/>
    <w:pPr>
      <w:spacing w:after="100"/>
      <w:ind w:left="420"/>
    </w:pPr>
  </w:style>
  <w:style w:type="paragraph" w:styleId="45">
    <w:name w:val="Plain Text"/>
    <w:basedOn w:val="1"/>
    <w:link w:val="398"/>
    <w:qFormat/>
    <w:uiPriority w:val="0"/>
    <w:rPr>
      <w:rFonts w:ascii="Consolas" w:hAnsi="Consolas"/>
      <w:szCs w:val="21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qFormat/>
    <w:uiPriority w:val="0"/>
    <w:pPr>
      <w:spacing w:after="100"/>
      <w:ind w:left="1470"/>
    </w:pPr>
  </w:style>
  <w:style w:type="paragraph" w:styleId="49">
    <w:name w:val="index 3"/>
    <w:basedOn w:val="1"/>
    <w:next w:val="1"/>
    <w:qFormat/>
    <w:uiPriority w:val="0"/>
    <w:pPr>
      <w:ind w:left="630" w:hanging="210"/>
    </w:pPr>
  </w:style>
  <w:style w:type="paragraph" w:styleId="50">
    <w:name w:val="Date"/>
    <w:basedOn w:val="1"/>
    <w:next w:val="1"/>
    <w:link w:val="276"/>
    <w:qFormat/>
    <w:uiPriority w:val="0"/>
  </w:style>
  <w:style w:type="paragraph" w:styleId="51">
    <w:name w:val="Body Text Indent 2"/>
    <w:basedOn w:val="1"/>
    <w:link w:val="271"/>
    <w:qFormat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279"/>
    <w:qFormat/>
    <w:uiPriority w:val="0"/>
    <w:rPr>
      <w:sz w:val="20"/>
      <w:szCs w:val="20"/>
    </w:rPr>
  </w:style>
  <w:style w:type="paragraph" w:styleId="53">
    <w:name w:val="List Continue 5"/>
    <w:basedOn w:val="1"/>
    <w:qFormat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256"/>
    <w:qFormat/>
    <w:uiPriority w:val="0"/>
    <w:rPr>
      <w:rFonts w:ascii="Tahoma" w:hAnsi="Tahoma" w:cs="Tahoma"/>
      <w:sz w:val="16"/>
      <w:szCs w:val="18"/>
      <w:lang w:val="en-US"/>
    </w:rPr>
  </w:style>
  <w:style w:type="paragraph" w:styleId="55">
    <w:name w:val="footer"/>
    <w:basedOn w:val="1"/>
    <w:link w:val="25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6">
    <w:name w:val="envelope return"/>
    <w:basedOn w:val="1"/>
    <w:qFormat/>
    <w:uiPriority w:val="0"/>
    <w:rPr>
      <w:rFonts w:asciiTheme="majorHAnsi" w:hAnsiTheme="majorHAnsi" w:eastAsiaTheme="majorEastAsia" w:cstheme="majorBidi"/>
      <w:sz w:val="20"/>
      <w:szCs w:val="20"/>
    </w:rPr>
  </w:style>
  <w:style w:type="paragraph" w:styleId="57">
    <w:name w:val="header"/>
    <w:basedOn w:val="1"/>
    <w:link w:val="25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8">
    <w:name w:val="Signature"/>
    <w:basedOn w:val="1"/>
    <w:link w:val="402"/>
    <w:qFormat/>
    <w:uiPriority w:val="0"/>
    <w:pPr>
      <w:ind w:left="4320"/>
    </w:pPr>
  </w:style>
  <w:style w:type="paragraph" w:styleId="59">
    <w:name w:val="toc 1"/>
    <w:basedOn w:val="1"/>
    <w:next w:val="1"/>
    <w:qFormat/>
    <w:uiPriority w:val="0"/>
    <w:pPr>
      <w:spacing w:after="100"/>
    </w:pPr>
  </w:style>
  <w:style w:type="paragraph" w:styleId="60">
    <w:name w:val="List Continue 4"/>
    <w:basedOn w:val="1"/>
    <w:qFormat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qFormat/>
    <w:uiPriority w:val="0"/>
    <w:pPr>
      <w:spacing w:after="100"/>
      <w:ind w:left="63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ind w:left="210" w:hanging="210"/>
    </w:pPr>
  </w:style>
  <w:style w:type="paragraph" w:styleId="64">
    <w:name w:val="Subtitle"/>
    <w:basedOn w:val="1"/>
    <w:next w:val="1"/>
    <w:link w:val="405"/>
    <w:qFormat/>
    <w:uiPriority w:val="0"/>
    <w:pPr>
      <w:spacing w:after="160"/>
    </w:pPr>
    <w:rPr>
      <w:color w:val="595959" w:themeColor="text1" w:themeTint="A5"/>
      <w:spacing w:val="15"/>
      <w:sz w:val="22"/>
      <w:szCs w:val="22"/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360" w:hanging="360"/>
      <w:contextualSpacing/>
    </w:pPr>
  </w:style>
  <w:style w:type="paragraph" w:styleId="67">
    <w:name w:val="footnote text"/>
    <w:basedOn w:val="1"/>
    <w:link w:val="280"/>
    <w:qFormat/>
    <w:uiPriority w:val="0"/>
    <w:rPr>
      <w:sz w:val="20"/>
      <w:szCs w:val="20"/>
    </w:rPr>
  </w:style>
  <w:style w:type="paragraph" w:styleId="68">
    <w:name w:val="toc 6"/>
    <w:basedOn w:val="1"/>
    <w:next w:val="1"/>
    <w:qFormat/>
    <w:uiPriority w:val="0"/>
    <w:pPr>
      <w:spacing w:after="100"/>
      <w:ind w:left="1050"/>
    </w:pPr>
  </w:style>
  <w:style w:type="paragraph" w:styleId="69">
    <w:name w:val="List 5"/>
    <w:basedOn w:val="1"/>
    <w:qFormat/>
    <w:uiPriority w:val="0"/>
    <w:pPr>
      <w:ind w:left="1800" w:hanging="360"/>
      <w:contextualSpacing/>
    </w:pPr>
  </w:style>
  <w:style w:type="paragraph" w:styleId="70">
    <w:name w:val="Body Text Indent 3"/>
    <w:basedOn w:val="1"/>
    <w:link w:val="272"/>
    <w:qFormat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qFormat/>
    <w:uiPriority w:val="0"/>
    <w:pPr>
      <w:ind w:left="1470" w:hanging="210"/>
    </w:pPr>
  </w:style>
  <w:style w:type="paragraph" w:styleId="72">
    <w:name w:val="index 9"/>
    <w:basedOn w:val="1"/>
    <w:next w:val="1"/>
    <w:qFormat/>
    <w:uiPriority w:val="0"/>
    <w:pPr>
      <w:ind w:left="1890" w:hanging="210"/>
    </w:pPr>
  </w:style>
  <w:style w:type="paragraph" w:styleId="73">
    <w:name w:val="table of figures"/>
    <w:basedOn w:val="1"/>
    <w:next w:val="1"/>
    <w:qFormat/>
    <w:uiPriority w:val="0"/>
  </w:style>
  <w:style w:type="paragraph" w:styleId="74">
    <w:name w:val="toc 2"/>
    <w:basedOn w:val="1"/>
    <w:next w:val="1"/>
    <w:qFormat/>
    <w:uiPriority w:val="0"/>
    <w:pPr>
      <w:spacing w:after="100"/>
      <w:ind w:left="210"/>
    </w:pPr>
  </w:style>
  <w:style w:type="paragraph" w:styleId="75">
    <w:name w:val="toc 9"/>
    <w:basedOn w:val="1"/>
    <w:next w:val="1"/>
    <w:qFormat/>
    <w:uiPriority w:val="0"/>
    <w:pPr>
      <w:spacing w:after="100"/>
      <w:ind w:left="1680"/>
    </w:pPr>
  </w:style>
  <w:style w:type="paragraph" w:styleId="76">
    <w:name w:val="Body Text 2"/>
    <w:basedOn w:val="1"/>
    <w:link w:val="266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440" w:hanging="36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389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link w:val="332"/>
    <w:qFormat/>
    <w:uiPriority w:val="0"/>
    <w:rPr>
      <w:rFonts w:ascii="Consolas" w:hAnsi="Consolas"/>
      <w:sz w:val="20"/>
      <w:szCs w:val="20"/>
    </w:rPr>
  </w:style>
  <w:style w:type="paragraph" w:styleId="8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2">
    <w:name w:val="List Continue 3"/>
    <w:basedOn w:val="1"/>
    <w:qFormat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qFormat/>
    <w:uiPriority w:val="0"/>
    <w:pPr>
      <w:ind w:left="420" w:hanging="210"/>
    </w:pPr>
  </w:style>
  <w:style w:type="paragraph" w:styleId="84">
    <w:name w:val="Title"/>
    <w:basedOn w:val="1"/>
    <w:next w:val="1"/>
    <w:link w:val="409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5">
    <w:name w:val="annotation subject"/>
    <w:basedOn w:val="28"/>
    <w:next w:val="28"/>
    <w:link w:val="275"/>
    <w:qFormat/>
    <w:uiPriority w:val="0"/>
    <w:rPr>
      <w:b/>
      <w:bCs/>
    </w:rPr>
  </w:style>
  <w:style w:type="paragraph" w:styleId="86">
    <w:name w:val="Body Text First Indent"/>
    <w:basedOn w:val="34"/>
    <w:link w:val="268"/>
    <w:qFormat/>
    <w:uiPriority w:val="0"/>
    <w:pPr>
      <w:spacing w:after="0"/>
      <w:ind w:firstLine="360"/>
    </w:pPr>
  </w:style>
  <w:style w:type="paragraph" w:styleId="87">
    <w:name w:val="Body Text First Indent 2"/>
    <w:basedOn w:val="35"/>
    <w:link w:val="270"/>
    <w:qFormat/>
    <w:uiPriority w:val="0"/>
    <w:pPr>
      <w:spacing w:after="0"/>
      <w:ind w:firstLine="360"/>
    </w:pPr>
  </w:style>
  <w:style w:type="table" w:styleId="89">
    <w:name w:val="Table Grid"/>
    <w:basedOn w:val="8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75B5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559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B7B7B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BE8F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F5496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5381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38383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25AA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qFormat/>
    <w:uiPriority w:val="0"/>
    <w:rPr>
      <w:b/>
    </w:rPr>
  </w:style>
  <w:style w:type="character" w:styleId="233">
    <w:name w:val="endnote reference"/>
    <w:basedOn w:val="231"/>
    <w:qFormat/>
    <w:uiPriority w:val="0"/>
    <w:rPr>
      <w:vertAlign w:val="superscript"/>
    </w:rPr>
  </w:style>
  <w:style w:type="character" w:styleId="234">
    <w:name w:val="page number"/>
    <w:basedOn w:val="231"/>
    <w:qFormat/>
    <w:uiPriority w:val="0"/>
  </w:style>
  <w:style w:type="character" w:styleId="235">
    <w:name w:val="FollowedHyperlink"/>
    <w:basedOn w:val="231"/>
    <w:qFormat/>
    <w:uiPriority w:val="0"/>
    <w:rPr>
      <w:color w:val="954F72" w:themeColor="followedHyperlink"/>
      <w:u w:val="single"/>
    </w:rPr>
  </w:style>
  <w:style w:type="character" w:styleId="236">
    <w:name w:val="Emphasis"/>
    <w:basedOn w:val="231"/>
    <w:qFormat/>
    <w:uiPriority w:val="0"/>
    <w:rPr>
      <w:i/>
      <w:iCs/>
    </w:rPr>
  </w:style>
  <w:style w:type="character" w:styleId="237">
    <w:name w:val="line number"/>
    <w:basedOn w:val="231"/>
    <w:qFormat/>
    <w:uiPriority w:val="0"/>
  </w:style>
  <w:style w:type="character" w:styleId="238">
    <w:name w:val="HTML Definition"/>
    <w:basedOn w:val="231"/>
    <w:qFormat/>
    <w:uiPriority w:val="0"/>
    <w:rPr>
      <w:i/>
      <w:iCs/>
    </w:rPr>
  </w:style>
  <w:style w:type="character" w:styleId="239">
    <w:name w:val="HTML Typewriter"/>
    <w:basedOn w:val="231"/>
    <w:qFormat/>
    <w:uiPriority w:val="0"/>
    <w:rPr>
      <w:rFonts w:ascii="Consolas" w:hAnsi="Consolas"/>
      <w:sz w:val="20"/>
      <w:szCs w:val="20"/>
    </w:rPr>
  </w:style>
  <w:style w:type="character" w:styleId="240">
    <w:name w:val="HTML Acronym"/>
    <w:basedOn w:val="231"/>
    <w:qFormat/>
    <w:uiPriority w:val="0"/>
  </w:style>
  <w:style w:type="character" w:styleId="241">
    <w:name w:val="HTML Variable"/>
    <w:basedOn w:val="231"/>
    <w:qFormat/>
    <w:uiPriority w:val="0"/>
    <w:rPr>
      <w:i/>
      <w:iCs/>
    </w:rPr>
  </w:style>
  <w:style w:type="character" w:styleId="242">
    <w:name w:val="Hyperlink"/>
    <w:basedOn w:val="231"/>
    <w:qFormat/>
    <w:uiPriority w:val="0"/>
    <w:rPr>
      <w:color w:val="0000FF"/>
      <w:u w:val="single"/>
    </w:rPr>
  </w:style>
  <w:style w:type="character" w:styleId="243">
    <w:name w:val="HTML Code"/>
    <w:basedOn w:val="231"/>
    <w:qFormat/>
    <w:uiPriority w:val="0"/>
    <w:rPr>
      <w:rFonts w:ascii="Consolas" w:hAnsi="Consolas"/>
      <w:sz w:val="20"/>
      <w:szCs w:val="20"/>
    </w:rPr>
  </w:style>
  <w:style w:type="character" w:styleId="244">
    <w:name w:val="annotation reference"/>
    <w:basedOn w:val="231"/>
    <w:qFormat/>
    <w:uiPriority w:val="0"/>
    <w:rPr>
      <w:sz w:val="16"/>
      <w:szCs w:val="16"/>
    </w:rPr>
  </w:style>
  <w:style w:type="character" w:styleId="245">
    <w:name w:val="HTML Cite"/>
    <w:basedOn w:val="231"/>
    <w:qFormat/>
    <w:uiPriority w:val="0"/>
    <w:rPr>
      <w:i/>
      <w:iCs/>
    </w:rPr>
  </w:style>
  <w:style w:type="character" w:styleId="246">
    <w:name w:val="footnote reference"/>
    <w:basedOn w:val="231"/>
    <w:qFormat/>
    <w:uiPriority w:val="0"/>
    <w:rPr>
      <w:vertAlign w:val="superscript"/>
    </w:rPr>
  </w:style>
  <w:style w:type="character" w:styleId="247">
    <w:name w:val="HTML Keyboard"/>
    <w:basedOn w:val="231"/>
    <w:qFormat/>
    <w:uiPriority w:val="0"/>
    <w:rPr>
      <w:rFonts w:ascii="Consolas" w:hAnsi="Consolas"/>
      <w:sz w:val="20"/>
      <w:szCs w:val="20"/>
    </w:rPr>
  </w:style>
  <w:style w:type="character" w:styleId="248">
    <w:name w:val="HTML Sample"/>
    <w:basedOn w:val="231"/>
    <w:qFormat/>
    <w:uiPriority w:val="0"/>
    <w:rPr>
      <w:rFonts w:ascii="Consolas" w:hAnsi="Consolas"/>
      <w:sz w:val="24"/>
      <w:szCs w:val="24"/>
    </w:rPr>
  </w:style>
  <w:style w:type="character" w:customStyle="1" w:styleId="249">
    <w:name w:val="Heading 1 Char"/>
    <w:basedOn w:val="231"/>
    <w:link w:val="3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250">
    <w:name w:val="Header Char"/>
    <w:basedOn w:val="231"/>
    <w:link w:val="5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1">
    <w:name w:val="Footer Char"/>
    <w:basedOn w:val="231"/>
    <w:link w:val="5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52">
    <w:name w:val="EndNote Bibliography Title"/>
    <w:basedOn w:val="1"/>
    <w:link w:val="253"/>
    <w:qFormat/>
    <w:uiPriority w:val="0"/>
    <w:pPr>
      <w:jc w:val="center"/>
    </w:pPr>
    <w:rPr>
      <w:rFonts w:ascii="Calibri" w:hAnsi="Calibri"/>
      <w:sz w:val="20"/>
    </w:rPr>
  </w:style>
  <w:style w:type="character" w:customStyle="1" w:styleId="253">
    <w:name w:val="EndNote Bibliography Title Char"/>
    <w:basedOn w:val="231"/>
    <w:link w:val="252"/>
    <w:qFormat/>
    <w:uiPriority w:val="0"/>
    <w:rPr>
      <w:rFonts w:ascii="Calibri" w:hAnsi="Calibri" w:eastAsiaTheme="minorEastAsia" w:cstheme="minorBidi"/>
      <w:kern w:val="2"/>
      <w:szCs w:val="24"/>
    </w:rPr>
  </w:style>
  <w:style w:type="paragraph" w:customStyle="1" w:styleId="254">
    <w:name w:val="EndNote Bibliography"/>
    <w:basedOn w:val="1"/>
    <w:link w:val="255"/>
    <w:qFormat/>
    <w:uiPriority w:val="0"/>
    <w:rPr>
      <w:rFonts w:ascii="Calibri" w:hAnsi="Calibri"/>
      <w:sz w:val="20"/>
    </w:rPr>
  </w:style>
  <w:style w:type="character" w:customStyle="1" w:styleId="255">
    <w:name w:val="EndNote Bibliography Char"/>
    <w:basedOn w:val="231"/>
    <w:link w:val="254"/>
    <w:qFormat/>
    <w:uiPriority w:val="0"/>
    <w:rPr>
      <w:rFonts w:ascii="Calibri" w:hAnsi="Calibri" w:eastAsiaTheme="minorEastAsia" w:cstheme="minorBidi"/>
      <w:kern w:val="2"/>
      <w:szCs w:val="24"/>
    </w:rPr>
  </w:style>
  <w:style w:type="character" w:customStyle="1" w:styleId="256">
    <w:name w:val="Balloon Text Char"/>
    <w:basedOn w:val="231"/>
    <w:link w:val="54"/>
    <w:qFormat/>
    <w:uiPriority w:val="0"/>
    <w:rPr>
      <w:rFonts w:ascii="Tahoma" w:hAnsi="Tahoma" w:cs="Tahoma" w:eastAsiaTheme="minorEastAsia"/>
      <w:kern w:val="2"/>
      <w:sz w:val="16"/>
      <w:szCs w:val="18"/>
      <w:lang w:eastAsia="zh-CN"/>
    </w:rPr>
  </w:style>
  <w:style w:type="character" w:customStyle="1" w:styleId="257">
    <w:name w:val="Comment Text Char"/>
    <w:basedOn w:val="231"/>
    <w:link w:val="28"/>
    <w:qFormat/>
    <w:uiPriority w:val="0"/>
    <w:rPr>
      <w:rFonts w:ascii="Tahoma" w:hAnsi="Tahoma" w:cs="Tahoma" w:eastAsiaTheme="minorEastAsia"/>
      <w:kern w:val="2"/>
      <w:sz w:val="16"/>
      <w:lang w:eastAsia="zh-CN"/>
    </w:rPr>
  </w:style>
  <w:style w:type="character" w:customStyle="1" w:styleId="258">
    <w:name w:val="Heading 4 Char"/>
    <w:basedOn w:val="231"/>
    <w:link w:val="6"/>
    <w:semiHidden/>
    <w:qFormat/>
    <w:uiPriority w:val="0"/>
    <w:rPr>
      <w:rFonts w:asciiTheme="majorHAnsi" w:hAnsiTheme="majorHAnsi" w:eastAsiaTheme="majorEastAsia" w:cstheme="majorBidi"/>
      <w:i/>
      <w:iCs/>
      <w:color w:val="2E75B5" w:themeColor="accent1" w:themeShade="BF"/>
      <w:kern w:val="2"/>
      <w:sz w:val="21"/>
      <w:szCs w:val="24"/>
      <w:lang w:val="en-GB" w:eastAsia="zh-CN"/>
    </w:rPr>
  </w:style>
  <w:style w:type="character" w:customStyle="1" w:styleId="259">
    <w:name w:val="Heading 5 Char"/>
    <w:basedOn w:val="231"/>
    <w:link w:val="7"/>
    <w:semiHidden/>
    <w:qFormat/>
    <w:uiPriority w:val="0"/>
    <w:rPr>
      <w:rFonts w:asciiTheme="majorHAnsi" w:hAnsiTheme="majorHAnsi" w:eastAsiaTheme="majorEastAsia" w:cstheme="majorBidi"/>
      <w:color w:val="2E75B5" w:themeColor="accent1" w:themeShade="BF"/>
      <w:kern w:val="2"/>
      <w:sz w:val="21"/>
      <w:szCs w:val="24"/>
      <w:lang w:val="en-GB" w:eastAsia="zh-CN"/>
    </w:rPr>
  </w:style>
  <w:style w:type="character" w:customStyle="1" w:styleId="260">
    <w:name w:val="Heading 6 Char"/>
    <w:basedOn w:val="231"/>
    <w:link w:val="8"/>
    <w:semiHidden/>
    <w:qFormat/>
    <w:uiPriority w:val="0"/>
    <w:rPr>
      <w:rFonts w:asciiTheme="majorHAnsi" w:hAnsiTheme="majorHAnsi" w:eastAsiaTheme="majorEastAsia" w:cstheme="majorBidi"/>
      <w:color w:val="1E4D78" w:themeColor="accent1" w:themeShade="7F"/>
      <w:kern w:val="2"/>
      <w:sz w:val="21"/>
      <w:szCs w:val="24"/>
      <w:lang w:val="en-GB" w:eastAsia="zh-CN"/>
    </w:rPr>
  </w:style>
  <w:style w:type="character" w:customStyle="1" w:styleId="261">
    <w:name w:val="Heading 7 Char"/>
    <w:basedOn w:val="231"/>
    <w:link w:val="9"/>
    <w:semiHidden/>
    <w:qFormat/>
    <w:uiPriority w:val="0"/>
    <w:rPr>
      <w:rFonts w:asciiTheme="majorHAnsi" w:hAnsiTheme="majorHAnsi" w:eastAsiaTheme="majorEastAsia" w:cstheme="majorBidi"/>
      <w:i/>
      <w:iCs/>
      <w:color w:val="1E4D78" w:themeColor="accent1" w:themeShade="7F"/>
      <w:kern w:val="2"/>
      <w:sz w:val="21"/>
      <w:szCs w:val="24"/>
      <w:lang w:val="en-GB" w:eastAsia="zh-CN"/>
    </w:rPr>
  </w:style>
  <w:style w:type="character" w:customStyle="1" w:styleId="262">
    <w:name w:val="Heading 8 Char"/>
    <w:basedOn w:val="231"/>
    <w:link w:val="10"/>
    <w:semiHidden/>
    <w:qFormat/>
    <w:uiPriority w:val="0"/>
    <w:rPr>
      <w:rFonts w:asciiTheme="majorHAnsi" w:hAnsiTheme="majorHAnsi" w:eastAsiaTheme="majorEastAsia" w:cstheme="majorBidi"/>
      <w:color w:val="262626" w:themeColor="text1" w:themeTint="D8"/>
      <w:kern w:val="2"/>
      <w:sz w:val="21"/>
      <w:szCs w:val="21"/>
      <w:lang w:val="en-GB" w:eastAsia="zh-CN"/>
    </w:rPr>
  </w:style>
  <w:style w:type="character" w:customStyle="1" w:styleId="263">
    <w:name w:val="Heading 9 Char"/>
    <w:basedOn w:val="231"/>
    <w:link w:val="11"/>
    <w:semiHidden/>
    <w:qFormat/>
    <w:uiPriority w:val="0"/>
    <w:rPr>
      <w:rFonts w:asciiTheme="majorHAnsi" w:hAnsiTheme="majorHAnsi" w:eastAsiaTheme="majorEastAsia" w:cstheme="majorBidi"/>
      <w:i/>
      <w:iCs/>
      <w:color w:val="262626" w:themeColor="text1" w:themeTint="D8"/>
      <w:kern w:val="2"/>
      <w:sz w:val="21"/>
      <w:szCs w:val="21"/>
      <w:lang w:val="en-GB" w:eastAsia="zh-CN"/>
    </w:rPr>
  </w:style>
  <w:style w:type="paragraph" w:customStyle="1" w:styleId="264">
    <w:name w:val="Bibliography"/>
    <w:basedOn w:val="1"/>
    <w:next w:val="1"/>
    <w:semiHidden/>
    <w:unhideWhenUsed/>
    <w:qFormat/>
    <w:uiPriority w:val="37"/>
  </w:style>
  <w:style w:type="character" w:customStyle="1" w:styleId="265">
    <w:name w:val="Body Text Char"/>
    <w:basedOn w:val="231"/>
    <w:link w:val="34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266">
    <w:name w:val="Body Text 2 Char"/>
    <w:basedOn w:val="231"/>
    <w:link w:val="76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267">
    <w:name w:val="Body Text 3 Char"/>
    <w:basedOn w:val="231"/>
    <w:link w:val="31"/>
    <w:qFormat/>
    <w:uiPriority w:val="0"/>
    <w:rPr>
      <w:rFonts w:asciiTheme="minorHAnsi" w:hAnsiTheme="minorHAnsi" w:eastAsiaTheme="minorEastAsia" w:cstheme="minorBidi"/>
      <w:kern w:val="2"/>
      <w:sz w:val="16"/>
      <w:szCs w:val="16"/>
      <w:lang w:val="en-GB" w:eastAsia="zh-CN"/>
    </w:rPr>
  </w:style>
  <w:style w:type="character" w:customStyle="1" w:styleId="268">
    <w:name w:val="Body Text First Indent Char"/>
    <w:basedOn w:val="265"/>
    <w:link w:val="86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269">
    <w:name w:val="Body Text Indent Char"/>
    <w:basedOn w:val="231"/>
    <w:link w:val="35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270">
    <w:name w:val="Body Text First Indent 2 Char"/>
    <w:basedOn w:val="269"/>
    <w:link w:val="87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271">
    <w:name w:val="Body Text Indent 2 Char"/>
    <w:basedOn w:val="231"/>
    <w:link w:val="5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272">
    <w:name w:val="Body Text Indent 3 Char"/>
    <w:basedOn w:val="231"/>
    <w:link w:val="70"/>
    <w:qFormat/>
    <w:uiPriority w:val="0"/>
    <w:rPr>
      <w:rFonts w:asciiTheme="minorHAnsi" w:hAnsiTheme="minorHAnsi" w:eastAsiaTheme="minorEastAsia" w:cstheme="minorBidi"/>
      <w:kern w:val="2"/>
      <w:sz w:val="16"/>
      <w:szCs w:val="16"/>
      <w:lang w:val="en-GB" w:eastAsia="zh-CN"/>
    </w:rPr>
  </w:style>
  <w:style w:type="character" w:customStyle="1" w:styleId="273">
    <w:name w:val="Book Title"/>
    <w:basedOn w:val="231"/>
    <w:qFormat/>
    <w:uiPriority w:val="33"/>
    <w:rPr>
      <w:b/>
      <w:bCs/>
      <w:i/>
      <w:iCs/>
      <w:spacing w:val="5"/>
    </w:rPr>
  </w:style>
  <w:style w:type="character" w:customStyle="1" w:styleId="274">
    <w:name w:val="Closing Char"/>
    <w:basedOn w:val="231"/>
    <w:link w:val="32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275">
    <w:name w:val="Comment Subject Char"/>
    <w:basedOn w:val="257"/>
    <w:link w:val="85"/>
    <w:qFormat/>
    <w:uiPriority w:val="0"/>
    <w:rPr>
      <w:rFonts w:ascii="Tahoma" w:hAnsi="Tahoma" w:cs="Tahoma" w:eastAsiaTheme="minorEastAsia"/>
      <w:b/>
      <w:bCs/>
      <w:kern w:val="2"/>
      <w:sz w:val="16"/>
      <w:lang w:eastAsia="zh-CN"/>
    </w:rPr>
  </w:style>
  <w:style w:type="character" w:customStyle="1" w:styleId="276">
    <w:name w:val="Date Char"/>
    <w:basedOn w:val="231"/>
    <w:link w:val="50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277">
    <w:name w:val="Document Map Char"/>
    <w:basedOn w:val="231"/>
    <w:link w:val="26"/>
    <w:qFormat/>
    <w:uiPriority w:val="0"/>
    <w:rPr>
      <w:rFonts w:ascii="Segoe UI" w:hAnsi="Segoe UI" w:cs="Segoe UI" w:eastAsiaTheme="minorEastAsia"/>
      <w:kern w:val="2"/>
      <w:sz w:val="16"/>
      <w:szCs w:val="16"/>
      <w:lang w:val="en-GB" w:eastAsia="zh-CN"/>
    </w:rPr>
  </w:style>
  <w:style w:type="character" w:customStyle="1" w:styleId="278">
    <w:name w:val="E-mail Signature Char"/>
    <w:basedOn w:val="231"/>
    <w:link w:val="19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279">
    <w:name w:val="Endnote Text Char"/>
    <w:basedOn w:val="231"/>
    <w:link w:val="52"/>
    <w:qFormat/>
    <w:uiPriority w:val="0"/>
    <w:rPr>
      <w:rFonts w:asciiTheme="minorHAnsi" w:hAnsiTheme="minorHAnsi" w:eastAsiaTheme="minorEastAsia" w:cstheme="minorBidi"/>
      <w:kern w:val="2"/>
      <w:lang w:val="en-GB" w:eastAsia="zh-CN"/>
    </w:rPr>
  </w:style>
  <w:style w:type="character" w:customStyle="1" w:styleId="280">
    <w:name w:val="Footnote Text Char"/>
    <w:basedOn w:val="231"/>
    <w:link w:val="67"/>
    <w:qFormat/>
    <w:uiPriority w:val="0"/>
    <w:rPr>
      <w:rFonts w:asciiTheme="minorHAnsi" w:hAnsiTheme="minorHAnsi" w:eastAsiaTheme="minorEastAsia" w:cstheme="minorBidi"/>
      <w:kern w:val="2"/>
      <w:lang w:val="en-GB" w:eastAsia="zh-CN"/>
    </w:rPr>
  </w:style>
  <w:style w:type="table" w:customStyle="1" w:styleId="281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2">
    <w:name w:val="Grid Table 1 Light Accent 1"/>
    <w:basedOn w:val="88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3">
    <w:name w:val="Grid Table 1 Light Accent 2"/>
    <w:basedOn w:val="88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4">
    <w:name w:val="Grid Table 1 Light Accent 3"/>
    <w:basedOn w:val="88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5">
    <w:name w:val="Grid Table 1 Light Accent 4"/>
    <w:basedOn w:val="88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6">
    <w:name w:val="Grid Table 1 Light Accent 5"/>
    <w:basedOn w:val="88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7">
    <w:name w:val="Grid Table 1 Light Accent 6"/>
    <w:basedOn w:val="88"/>
    <w:qFormat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8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289">
    <w:name w:val="Grid Table 2 Accent 1"/>
    <w:basedOn w:val="88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290">
    <w:name w:val="Grid Table 2 Accent 2"/>
    <w:basedOn w:val="88"/>
    <w:qFormat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291">
    <w:name w:val="Grid Table 2 Accent 3"/>
    <w:basedOn w:val="88"/>
    <w:qFormat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292">
    <w:name w:val="Grid Table 2 Accent 4"/>
    <w:basedOn w:val="88"/>
    <w:qFormat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293">
    <w:name w:val="Grid Table 2 Accent 5"/>
    <w:basedOn w:val="88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294">
    <w:name w:val="Grid Table 2 Accent 6"/>
    <w:basedOn w:val="88"/>
    <w:qFormat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295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296">
    <w:name w:val="Grid Table 3 Accent 1"/>
    <w:basedOn w:val="88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297">
    <w:name w:val="Grid Table 3 Accent 2"/>
    <w:basedOn w:val="88"/>
    <w:qFormat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298">
    <w:name w:val="Grid Table 3 Accent 3"/>
    <w:basedOn w:val="88"/>
    <w:qFormat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299">
    <w:name w:val="Grid Table 3 Accent 4"/>
    <w:basedOn w:val="88"/>
    <w:qFormat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300">
    <w:name w:val="Grid Table 3 Accent 5"/>
    <w:basedOn w:val="88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301">
    <w:name w:val="Grid Table 3 Accent 6"/>
    <w:basedOn w:val="88"/>
    <w:qFormat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302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03">
    <w:name w:val="Grid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04">
    <w:name w:val="Grid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05">
    <w:name w:val="Grid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06">
    <w:name w:val="Grid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07">
    <w:name w:val="Grid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08">
    <w:name w:val="Grid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09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310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311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312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313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314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315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316">
    <w:name w:val="Grid Table 6 Colorful"/>
    <w:basedOn w:val="88"/>
    <w:qFormat/>
    <w:uiPriority w:val="51"/>
    <w:rPr>
      <w:color w:val="000000" w:themeColor="text1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17">
    <w:name w:val="Grid Table 6 Colorful Accent 1"/>
    <w:basedOn w:val="88"/>
    <w:qFormat/>
    <w:uiPriority w:val="51"/>
    <w:rPr>
      <w:color w:val="2E75B5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18">
    <w:name w:val="Grid Table 6 Colorful Accent 2"/>
    <w:basedOn w:val="88"/>
    <w:qFormat/>
    <w:uiPriority w:val="51"/>
    <w:rPr>
      <w:color w:val="C559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19">
    <w:name w:val="Grid Table 6 Colorful Accent 3"/>
    <w:basedOn w:val="88"/>
    <w:qFormat/>
    <w:uiPriority w:val="51"/>
    <w:rPr>
      <w:color w:val="7B7B7B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20">
    <w:name w:val="Grid Table 6 Colorful Accent 4"/>
    <w:basedOn w:val="88"/>
    <w:qFormat/>
    <w:uiPriority w:val="51"/>
    <w:rPr>
      <w:color w:val="BE8F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21">
    <w:name w:val="Grid Table 6 Colorful Accent 5"/>
    <w:basedOn w:val="88"/>
    <w:qFormat/>
    <w:uiPriority w:val="51"/>
    <w:rPr>
      <w:color w:val="2F5496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22">
    <w:name w:val="Grid Table 6 Colorful Accent 6"/>
    <w:basedOn w:val="88"/>
    <w:qFormat/>
    <w:uiPriority w:val="51"/>
    <w:rPr>
      <w:color w:val="5381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23">
    <w:name w:val="Grid Table 7 Colorful"/>
    <w:basedOn w:val="88"/>
    <w:qFormat/>
    <w:uiPriority w:val="52"/>
    <w:rPr>
      <w:color w:val="000000" w:themeColor="text1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324">
    <w:name w:val="Grid Table 7 Colorful Accent 1"/>
    <w:basedOn w:val="88"/>
    <w:qFormat/>
    <w:uiPriority w:val="52"/>
    <w:rPr>
      <w:color w:val="2E75B5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325">
    <w:name w:val="Grid Table 7 Colorful Accent 2"/>
    <w:basedOn w:val="88"/>
    <w:qFormat/>
    <w:uiPriority w:val="52"/>
    <w:rPr>
      <w:color w:val="C559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326">
    <w:name w:val="Grid Table 7 Colorful Accent 3"/>
    <w:basedOn w:val="88"/>
    <w:qFormat/>
    <w:uiPriority w:val="52"/>
    <w:rPr>
      <w:color w:val="7B7B7B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327">
    <w:name w:val="Grid Table 7 Colorful Accent 4"/>
    <w:basedOn w:val="88"/>
    <w:qFormat/>
    <w:uiPriority w:val="52"/>
    <w:rPr>
      <w:color w:val="BE8F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328">
    <w:name w:val="Grid Table 7 Colorful Accent 5"/>
    <w:basedOn w:val="88"/>
    <w:qFormat/>
    <w:uiPriority w:val="52"/>
    <w:rPr>
      <w:color w:val="2F5496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329">
    <w:name w:val="Grid Table 7 Colorful Accent 6"/>
    <w:basedOn w:val="88"/>
    <w:qFormat/>
    <w:uiPriority w:val="52"/>
    <w:rPr>
      <w:color w:val="5381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character" w:customStyle="1" w:styleId="330">
    <w:name w:val="Hashtag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31">
    <w:name w:val="HTML Address Char"/>
    <w:basedOn w:val="231"/>
    <w:link w:val="41"/>
    <w:qFormat/>
    <w:uiPriority w:val="0"/>
    <w:rPr>
      <w:rFonts w:asciiTheme="minorHAnsi" w:hAnsiTheme="minorHAnsi" w:eastAsiaTheme="minorEastAsia" w:cstheme="minorBidi"/>
      <w:i/>
      <w:iCs/>
      <w:kern w:val="2"/>
      <w:sz w:val="21"/>
      <w:szCs w:val="24"/>
      <w:lang w:val="en-GB" w:eastAsia="zh-CN"/>
    </w:rPr>
  </w:style>
  <w:style w:type="character" w:customStyle="1" w:styleId="332">
    <w:name w:val="HTML Preformatted Char"/>
    <w:basedOn w:val="231"/>
    <w:link w:val="80"/>
    <w:qFormat/>
    <w:uiPriority w:val="0"/>
    <w:rPr>
      <w:rFonts w:ascii="Consolas" w:hAnsi="Consolas" w:eastAsiaTheme="minorEastAsia" w:cstheme="minorBidi"/>
      <w:kern w:val="2"/>
      <w:lang w:val="en-GB" w:eastAsia="zh-CN"/>
    </w:rPr>
  </w:style>
  <w:style w:type="character" w:customStyle="1" w:styleId="333">
    <w:name w:val="Intense Emphasis"/>
    <w:basedOn w:val="231"/>
    <w:qFormat/>
    <w:uiPriority w:val="21"/>
    <w:rPr>
      <w:i/>
      <w:iCs/>
      <w:color w:val="5B9BD5" w:themeColor="accent1"/>
    </w:rPr>
  </w:style>
  <w:style w:type="paragraph" w:styleId="334">
    <w:name w:val="Intense Quote"/>
    <w:basedOn w:val="1"/>
    <w:next w:val="1"/>
    <w:link w:val="335"/>
    <w:semiHidden/>
    <w:unhideWhenUsed/>
    <w:qFormat/>
    <w:uiPriority w:val="99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335">
    <w:name w:val="Intense Quote Char"/>
    <w:basedOn w:val="231"/>
    <w:link w:val="334"/>
    <w:semiHidden/>
    <w:qFormat/>
    <w:uiPriority w:val="99"/>
    <w:rPr>
      <w:rFonts w:asciiTheme="minorHAnsi" w:hAnsiTheme="minorHAnsi" w:eastAsiaTheme="minorEastAsia" w:cstheme="minorBidi"/>
      <w:i/>
      <w:iCs/>
      <w:color w:val="5B9BD5" w:themeColor="accent1"/>
      <w:kern w:val="2"/>
      <w:sz w:val="21"/>
      <w:szCs w:val="24"/>
      <w:lang w:val="en-GB" w:eastAsia="zh-CN"/>
    </w:rPr>
  </w:style>
  <w:style w:type="character" w:customStyle="1" w:styleId="336">
    <w:name w:val="Intense Reference"/>
    <w:basedOn w:val="231"/>
    <w:qFormat/>
    <w:uiPriority w:val="32"/>
    <w:rPr>
      <w:b/>
      <w:bCs/>
      <w:smallCaps/>
      <w:color w:val="5B9BD5" w:themeColor="accent1"/>
      <w:spacing w:val="5"/>
    </w:rPr>
  </w:style>
  <w:style w:type="paragraph" w:styleId="337">
    <w:name w:val="List Paragraph"/>
    <w:basedOn w:val="1"/>
    <w:semiHidden/>
    <w:unhideWhenUsed/>
    <w:qFormat/>
    <w:uiPriority w:val="99"/>
    <w:pPr>
      <w:ind w:left="720"/>
      <w:contextualSpacing/>
    </w:pPr>
  </w:style>
  <w:style w:type="table" w:customStyle="1" w:styleId="338">
    <w:name w:val="List Table 1 Light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39">
    <w:name w:val="List Table 1 Light Accent 1"/>
    <w:basedOn w:val="88"/>
    <w:qFormat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40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41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42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43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44">
    <w:name w:val="List Table 1 Light Accent 6"/>
    <w:basedOn w:val="88"/>
    <w:qFormat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45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46">
    <w:name w:val="List Table 2 Accent 1"/>
    <w:basedOn w:val="88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47">
    <w:name w:val="List Table 2 Accent 2"/>
    <w:basedOn w:val="88"/>
    <w:qFormat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48">
    <w:name w:val="List Table 2 Accent 3"/>
    <w:basedOn w:val="88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49">
    <w:name w:val="List Table 2 Accent 4"/>
    <w:basedOn w:val="88"/>
    <w:qFormat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50">
    <w:name w:val="List Table 2 Accent 5"/>
    <w:basedOn w:val="88"/>
    <w:qFormat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51">
    <w:name w:val="List Table 2 Accent 6"/>
    <w:basedOn w:val="88"/>
    <w:qFormat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52">
    <w:name w:val="List Table 3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53">
    <w:name w:val="List Table 3 Accent 1"/>
    <w:basedOn w:val="88"/>
    <w:qFormat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54">
    <w:name w:val="List Table 3 Accent 2"/>
    <w:basedOn w:val="88"/>
    <w:qFormat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55">
    <w:name w:val="List Table 3 Accent 3"/>
    <w:basedOn w:val="88"/>
    <w:qFormat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56">
    <w:name w:val="List Table 3 Accent 4"/>
    <w:basedOn w:val="88"/>
    <w:qFormat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57">
    <w:name w:val="List Table 3 Accent 5"/>
    <w:basedOn w:val="88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58">
    <w:name w:val="List Table 3 Accent 6"/>
    <w:basedOn w:val="88"/>
    <w:qFormat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59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60">
    <w:name w:val="List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61">
    <w:name w:val="List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62">
    <w:name w:val="List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63">
    <w:name w:val="List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64">
    <w:name w:val="List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65">
    <w:name w:val="List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66">
    <w:name w:val="List Table 5 Dark"/>
    <w:basedOn w:val="88"/>
    <w:qFormat/>
    <w:uiPriority w:val="50"/>
    <w:rPr>
      <w:color w:val="FFFFFF" w:themeColor="background1"/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7">
    <w:name w:val="List Table 5 Dark Accent 1"/>
    <w:basedOn w:val="88"/>
    <w:qFormat/>
    <w:uiPriority w:val="50"/>
    <w:rPr>
      <w:color w:val="FFFFFF" w:themeColor="background1"/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8">
    <w:name w:val="List Table 5 Dark Accent 2"/>
    <w:basedOn w:val="88"/>
    <w:qFormat/>
    <w:uiPriority w:val="50"/>
    <w:rPr>
      <w:color w:val="FFFFFF" w:themeColor="background1"/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9">
    <w:name w:val="List Table 5 Dark Accent 3"/>
    <w:basedOn w:val="88"/>
    <w:qFormat/>
    <w:uiPriority w:val="50"/>
    <w:rPr>
      <w:color w:val="FFFFFF" w:themeColor="background1"/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0">
    <w:name w:val="List Table 5 Dark Accent 4"/>
    <w:basedOn w:val="88"/>
    <w:qFormat/>
    <w:uiPriority w:val="50"/>
    <w:rPr>
      <w:color w:val="FFFFFF" w:themeColor="background1"/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1">
    <w:name w:val="List Table 5 Dark Accent 5"/>
    <w:basedOn w:val="88"/>
    <w:qFormat/>
    <w:uiPriority w:val="50"/>
    <w:rPr>
      <w:color w:val="FFFFFF" w:themeColor="background1"/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2">
    <w:name w:val="List Table 5 Dark Accent 6"/>
    <w:basedOn w:val="88"/>
    <w:qFormat/>
    <w:uiPriority w:val="50"/>
    <w:rPr>
      <w:color w:val="FFFFFF" w:themeColor="background1"/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3">
    <w:name w:val="List Table 6 Colorful"/>
    <w:basedOn w:val="88"/>
    <w:qFormat/>
    <w:uiPriority w:val="51"/>
    <w:rPr>
      <w:color w:val="000000" w:themeColor="text1"/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4">
    <w:name w:val="List Table 6 Colorful Accent 1"/>
    <w:basedOn w:val="88"/>
    <w:qFormat/>
    <w:uiPriority w:val="51"/>
    <w:rPr>
      <w:color w:val="2E75B5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5">
    <w:name w:val="List Table 6 Colorful Accent 2"/>
    <w:basedOn w:val="88"/>
    <w:qFormat/>
    <w:uiPriority w:val="51"/>
    <w:rPr>
      <w:color w:val="C559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6">
    <w:name w:val="List Table 6 Colorful Accent 3"/>
    <w:basedOn w:val="88"/>
    <w:qFormat/>
    <w:uiPriority w:val="51"/>
    <w:rPr>
      <w:color w:val="7B7B7B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7">
    <w:name w:val="List Table 6 Colorful Accent 4"/>
    <w:basedOn w:val="88"/>
    <w:qFormat/>
    <w:uiPriority w:val="51"/>
    <w:rPr>
      <w:color w:val="BE8F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8">
    <w:name w:val="List Table 6 Colorful Accent 5"/>
    <w:basedOn w:val="88"/>
    <w:qFormat/>
    <w:uiPriority w:val="51"/>
    <w:rPr>
      <w:color w:val="2F5496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9">
    <w:name w:val="List Table 6 Colorful Accent 6"/>
    <w:basedOn w:val="88"/>
    <w:qFormat/>
    <w:uiPriority w:val="51"/>
    <w:rPr>
      <w:color w:val="5381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80">
    <w:name w:val="List Table 7 Colorful"/>
    <w:basedOn w:val="88"/>
    <w:qFormat/>
    <w:uiPriority w:val="52"/>
    <w:rPr>
      <w:color w:val="000000" w:themeColor="text1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1">
    <w:name w:val="List Table 7 Colorful Accent 1"/>
    <w:basedOn w:val="88"/>
    <w:qFormat/>
    <w:uiPriority w:val="52"/>
    <w:rPr>
      <w:color w:val="2E75B5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2">
    <w:name w:val="List Table 7 Colorful Accent 2"/>
    <w:basedOn w:val="88"/>
    <w:qFormat/>
    <w:uiPriority w:val="52"/>
    <w:rPr>
      <w:color w:val="C559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3">
    <w:name w:val="List Table 7 Colorful Accent 3"/>
    <w:basedOn w:val="88"/>
    <w:qFormat/>
    <w:uiPriority w:val="52"/>
    <w:rPr>
      <w:color w:val="7B7B7B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4">
    <w:name w:val="List Table 7 Colorful Accent 4"/>
    <w:basedOn w:val="88"/>
    <w:qFormat/>
    <w:uiPriority w:val="52"/>
    <w:rPr>
      <w:color w:val="BE8F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5">
    <w:name w:val="List Table 7 Colorful Accent 5"/>
    <w:basedOn w:val="88"/>
    <w:qFormat/>
    <w:uiPriority w:val="52"/>
    <w:rPr>
      <w:color w:val="2F5496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6">
    <w:name w:val="List Table 7 Colorful Accent 6"/>
    <w:basedOn w:val="88"/>
    <w:qFormat/>
    <w:uiPriority w:val="52"/>
    <w:rPr>
      <w:color w:val="5381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87">
    <w:name w:val="Macro Text Char"/>
    <w:basedOn w:val="231"/>
    <w:link w:val="2"/>
    <w:qFormat/>
    <w:uiPriority w:val="0"/>
    <w:rPr>
      <w:rFonts w:ascii="Consolas" w:hAnsi="Consolas" w:eastAsiaTheme="minorEastAsia" w:cstheme="minorBidi"/>
      <w:kern w:val="2"/>
      <w:lang w:val="en-GB" w:eastAsia="zh-CN"/>
    </w:rPr>
  </w:style>
  <w:style w:type="character" w:customStyle="1" w:styleId="388">
    <w:name w:val="Mention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89">
    <w:name w:val="Message Header Char"/>
    <w:basedOn w:val="231"/>
    <w:link w:val="79"/>
    <w:qFormat/>
    <w:uiPriority w:val="0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  <w:lang w:val="en-GB" w:eastAsia="zh-CN"/>
    </w:rPr>
  </w:style>
  <w:style w:type="paragraph" w:styleId="390">
    <w:name w:val="No Spacing"/>
    <w:semiHidden/>
    <w:unhideWhenUsed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character" w:customStyle="1" w:styleId="391">
    <w:name w:val="Note Heading Char"/>
    <w:basedOn w:val="231"/>
    <w:link w:val="16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styleId="392">
    <w:name w:val="Placeholder Text"/>
    <w:basedOn w:val="231"/>
    <w:semiHidden/>
    <w:unhideWhenUsed/>
    <w:qFormat/>
    <w:uiPriority w:val="99"/>
    <w:rPr>
      <w:color w:val="666666"/>
    </w:rPr>
  </w:style>
  <w:style w:type="table" w:customStyle="1" w:styleId="393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4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395">
    <w:name w:val="Plain Table 3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396">
    <w:name w:val="Plain Table 4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7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98">
    <w:name w:val="Plain Text Char"/>
    <w:basedOn w:val="231"/>
    <w:link w:val="45"/>
    <w:qFormat/>
    <w:uiPriority w:val="0"/>
    <w:rPr>
      <w:rFonts w:ascii="Consolas" w:hAnsi="Consolas" w:eastAsiaTheme="minorEastAsia" w:cstheme="minorBidi"/>
      <w:kern w:val="2"/>
      <w:sz w:val="21"/>
      <w:szCs w:val="21"/>
      <w:lang w:val="en-GB" w:eastAsia="zh-CN"/>
    </w:rPr>
  </w:style>
  <w:style w:type="paragraph" w:styleId="399">
    <w:name w:val="Quote"/>
    <w:basedOn w:val="1"/>
    <w:next w:val="1"/>
    <w:link w:val="400"/>
    <w:semiHidden/>
    <w:unhideWhenUsed/>
    <w:qFormat/>
    <w:uiPriority w:val="99"/>
    <w:pPr>
      <w:spacing w:before="200" w:after="160"/>
      <w:ind w:left="864" w:right="864"/>
      <w:jc w:val="center"/>
    </w:pPr>
    <w:rPr>
      <w:i/>
      <w:iCs/>
      <w:color w:val="3F3F3F" w:themeColor="text1" w:themeTint="BF"/>
    </w:rPr>
  </w:style>
  <w:style w:type="character" w:customStyle="1" w:styleId="400">
    <w:name w:val="Quote Char"/>
    <w:basedOn w:val="231"/>
    <w:link w:val="399"/>
    <w:semiHidden/>
    <w:qFormat/>
    <w:uiPriority w:val="99"/>
    <w:rPr>
      <w:rFonts w:asciiTheme="minorHAnsi" w:hAnsiTheme="minorHAnsi" w:eastAsiaTheme="minorEastAsia" w:cstheme="minorBidi"/>
      <w:i/>
      <w:iCs/>
      <w:color w:val="3F3F3F" w:themeColor="text1" w:themeTint="BF"/>
      <w:kern w:val="2"/>
      <w:sz w:val="21"/>
      <w:szCs w:val="24"/>
      <w:lang w:val="en-GB" w:eastAsia="zh-CN"/>
    </w:rPr>
  </w:style>
  <w:style w:type="character" w:customStyle="1" w:styleId="401">
    <w:name w:val="Salutation Char"/>
    <w:basedOn w:val="231"/>
    <w:link w:val="30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402">
    <w:name w:val="Signature Char"/>
    <w:basedOn w:val="231"/>
    <w:link w:val="58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GB" w:eastAsia="zh-CN"/>
    </w:rPr>
  </w:style>
  <w:style w:type="character" w:customStyle="1" w:styleId="403">
    <w:name w:val="Smart Hyperlink"/>
    <w:basedOn w:val="231"/>
    <w:semiHidden/>
    <w:unhideWhenUsed/>
    <w:qFormat/>
    <w:uiPriority w:val="99"/>
    <w:rPr>
      <w:u w:val="dotted"/>
    </w:rPr>
  </w:style>
  <w:style w:type="character" w:customStyle="1" w:styleId="404">
    <w:name w:val="Smart Link"/>
    <w:basedOn w:val="231"/>
    <w:semiHidden/>
    <w:unhideWhenUsed/>
    <w:qFormat/>
    <w:uiPriority w:val="99"/>
    <w:rPr>
      <w:color w:val="0000FF"/>
      <w:u w:val="single"/>
      <w:shd w:val="clear" w:color="auto" w:fill="F3F2F1"/>
    </w:rPr>
  </w:style>
  <w:style w:type="character" w:customStyle="1" w:styleId="405">
    <w:name w:val="Subtitle Char"/>
    <w:basedOn w:val="231"/>
    <w:link w:val="64"/>
    <w:qFormat/>
    <w:uiPriority w:val="0"/>
    <w:rPr>
      <w:rFonts w:asciiTheme="minorHAnsi" w:hAnsiTheme="minorHAnsi" w:eastAsiaTheme="minorEastAsia" w:cstheme="minorBidi"/>
      <w:color w:val="595959" w:themeColor="text1" w:themeTint="A5"/>
      <w:spacing w:val="15"/>
      <w:kern w:val="2"/>
      <w:sz w:val="22"/>
      <w:szCs w:val="22"/>
      <w:lang w:val="en-GB" w:eastAsia="zh-CN"/>
    </w:rPr>
  </w:style>
  <w:style w:type="character" w:customStyle="1" w:styleId="406">
    <w:name w:val="Subtle Emphasis"/>
    <w:basedOn w:val="231"/>
    <w:qFormat/>
    <w:uiPriority w:val="19"/>
    <w:rPr>
      <w:i/>
      <w:iCs/>
      <w:color w:val="3F3F3F" w:themeColor="text1" w:themeTint="BF"/>
    </w:rPr>
  </w:style>
  <w:style w:type="character" w:customStyle="1" w:styleId="407">
    <w:name w:val="Subtle Reference"/>
    <w:basedOn w:val="231"/>
    <w:qFormat/>
    <w:uiPriority w:val="31"/>
    <w:rPr>
      <w:smallCaps/>
      <w:color w:val="595959" w:themeColor="text1" w:themeTint="A5"/>
    </w:rPr>
  </w:style>
  <w:style w:type="table" w:customStyle="1" w:styleId="408">
    <w:name w:val="Grid Table Light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09">
    <w:name w:val="Title Char"/>
    <w:basedOn w:val="231"/>
    <w:link w:val="8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  <w:lang w:val="en-GB" w:eastAsia="zh-CN"/>
    </w:rPr>
  </w:style>
  <w:style w:type="paragraph" w:customStyle="1" w:styleId="410">
    <w:name w:val="TOC Heading"/>
    <w:basedOn w:val="3"/>
    <w:next w:val="1"/>
    <w:semiHidden/>
    <w:unhideWhenUsed/>
    <w:qFormat/>
    <w:uiPriority w:val="39"/>
    <w:pPr>
      <w:spacing w:before="240" w:beforeLines="0" w:afterLines="0" w:line="240" w:lineRule="auto"/>
      <w:jc w:val="both"/>
      <w:outlineLvl w:val="9"/>
    </w:pPr>
    <w:rPr>
      <w:rFonts w:asciiTheme="majorHAnsi" w:hAnsiTheme="majorHAnsi" w:eastAsiaTheme="majorEastAsia" w:cstheme="majorBidi"/>
      <w:b w:val="0"/>
      <w:bCs w:val="0"/>
      <w:color w:val="2E75B5" w:themeColor="accent1" w:themeShade="BF"/>
      <w:kern w:val="2"/>
      <w:szCs w:val="32"/>
    </w:rPr>
  </w:style>
  <w:style w:type="character" w:customStyle="1" w:styleId="411">
    <w:name w:val="Unresolved Mention"/>
    <w:basedOn w:val="23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1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685</Characters>
  <Lines>980</Lines>
  <Paragraphs>147</Paragraphs>
  <TotalTime>2</TotalTime>
  <ScaleCrop>false</ScaleCrop>
  <LinksUpToDate>false</LinksUpToDate>
  <CharactersWithSpaces>736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2024-07-12T03:58:00Z</dcterms:created>
  <dc:creator>ZYJ</dc:creator>
  <cp:lastModifiedBy>周素妙</cp:lastModifiedBy>
  <dcterms:modified xsi:type="dcterms:W3CDTF">2025-01-09T00:38:34Z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6131DBC8AB804016AFF266683CD4F762</vt:lpwstr>
  </property>
  <property fmtid="{D5CDD505-2E9C-101B-9397-08002B2CF9AE}" pid="3" name="KSOProductBuildVer">
    <vt:lpwstr>2052-12.1.0.19770</vt:lpwstr>
  </property>
  <property fmtid="{D5CDD505-2E9C-101B-9397-08002B2CF9AE}" pid="4" name="LE1">
    <vt:filetime>2024-07-02T08:29:53Z</vt:filetime>
  </property>
  <property fmtid="{D5CDD505-2E9C-101B-9397-08002B2CF9AE}" pid="5" name="KSOTemplateDocerSaveRecord">
    <vt:lpwstr>eyJoZGlkIjoiNDZhMDQ1MjNjZDYwZDU0N2VkMGM4YTNlMzBhZjU4MjYiLCJ1c2VySWQiOiIzMjY2OTYxNDYifQ==</vt:lpwstr>
  </property>
</Properties>
</file>