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17F9CC" w14:textId="77777777" w:rsidR="000D4838" w:rsidRPr="00830A80" w:rsidRDefault="00000000">
      <w:pPr>
        <w:spacing w:after="80" w:line="240" w:lineRule="auto"/>
        <w:rPr>
          <w:rFonts w:cs="Times New Roman"/>
        </w:rPr>
      </w:pPr>
      <w:r w:rsidRPr="00830A80">
        <w:rPr>
          <w:rFonts w:cs="Times New Roman"/>
          <w:b/>
          <w:sz w:val="32"/>
        </w:rPr>
        <w:t>Supplementary Information</w:t>
      </w:r>
    </w:p>
    <w:p w14:paraId="7AD6EDFC" w14:textId="77777777" w:rsidR="000D4838" w:rsidRPr="00830A80" w:rsidRDefault="00000000">
      <w:pPr>
        <w:spacing w:line="240" w:lineRule="auto"/>
        <w:rPr>
          <w:rFonts w:cs="Times New Roman"/>
        </w:rPr>
      </w:pPr>
      <w:r w:rsidRPr="00830A80">
        <w:rPr>
          <w:rFonts w:cs="Times New Roman"/>
          <w:i/>
          <w:sz w:val="24"/>
        </w:rPr>
        <w:t>Development and validation of a scale on exercise risk of university students</w:t>
      </w:r>
    </w:p>
    <w:p w14:paraId="2274C573" w14:textId="77777777" w:rsidR="000D4838" w:rsidRPr="00830A80" w:rsidRDefault="00000000">
      <w:pPr>
        <w:spacing w:after="100" w:line="240" w:lineRule="auto"/>
        <w:rPr>
          <w:rFonts w:cs="Times New Roman"/>
        </w:rPr>
      </w:pPr>
      <w:r w:rsidRPr="00830A80">
        <w:rPr>
          <w:rFonts w:cs="Times New Roman"/>
          <w:b/>
          <w:sz w:val="25"/>
        </w:rPr>
        <w:t>Contents</w:t>
      </w:r>
    </w:p>
    <w:tbl>
      <w:tblPr>
        <w:tblW w:w="14904" w:type="dxa"/>
        <w:tblLayout w:type="fixed"/>
        <w:tblLook w:val="04A0" w:firstRow="1" w:lastRow="0" w:firstColumn="1" w:lastColumn="0" w:noHBand="0" w:noVBand="1"/>
      </w:tblPr>
      <w:tblGrid>
        <w:gridCol w:w="1944"/>
        <w:gridCol w:w="12960"/>
      </w:tblGrid>
      <w:tr w:rsidR="000D4838" w:rsidRPr="00830A80" w14:paraId="3F761C4A" w14:textId="77777777">
        <w:trPr>
          <w:cantSplit/>
          <w:tblHeader/>
        </w:trPr>
        <w:tc>
          <w:tcPr>
            <w:tcW w:w="1944" w:type="dxa"/>
            <w:tcBorders>
              <w:top w:val="single" w:sz="8" w:space="0" w:color="000000"/>
              <w:bottom w:val="single" w:sz="8" w:space="0" w:color="000000"/>
            </w:tcBorders>
            <w:tcMar>
              <w:top w:w="28" w:type="dxa"/>
              <w:left w:w="38" w:type="dxa"/>
              <w:bottom w:w="28" w:type="dxa"/>
              <w:right w:w="38" w:type="dxa"/>
            </w:tcMar>
            <w:vAlign w:val="center"/>
          </w:tcPr>
          <w:p w14:paraId="74C78BA4" w14:textId="77777777" w:rsidR="000D4838" w:rsidRPr="00830A80" w:rsidRDefault="00000000">
            <w:pPr>
              <w:spacing w:after="0" w:line="240" w:lineRule="auto"/>
              <w:jc w:val="both"/>
              <w:rPr>
                <w:rFonts w:cs="Times New Roman"/>
                <w:sz w:val="24"/>
                <w:szCs w:val="24"/>
              </w:rPr>
            </w:pPr>
            <w:r w:rsidRPr="00830A80">
              <w:rPr>
                <w:rFonts w:cs="Times New Roman"/>
                <w:b/>
                <w:sz w:val="24"/>
                <w:szCs w:val="24"/>
              </w:rPr>
              <w:t>Title</w:t>
            </w:r>
          </w:p>
        </w:tc>
        <w:tc>
          <w:tcPr>
            <w:tcW w:w="12960" w:type="dxa"/>
            <w:tcBorders>
              <w:top w:val="single" w:sz="8" w:space="0" w:color="000000"/>
              <w:bottom w:val="single" w:sz="8" w:space="0" w:color="000000"/>
            </w:tcBorders>
            <w:tcMar>
              <w:top w:w="28" w:type="dxa"/>
              <w:left w:w="38" w:type="dxa"/>
              <w:bottom w:w="28" w:type="dxa"/>
              <w:right w:w="38" w:type="dxa"/>
            </w:tcMar>
            <w:vAlign w:val="center"/>
          </w:tcPr>
          <w:p w14:paraId="2644FBA1" w14:textId="77777777" w:rsidR="000D4838" w:rsidRPr="00830A80" w:rsidRDefault="00000000">
            <w:pPr>
              <w:spacing w:after="0" w:line="240" w:lineRule="auto"/>
              <w:jc w:val="both"/>
              <w:rPr>
                <w:rFonts w:eastAsia="宋体" w:cs="Times New Roman"/>
                <w:sz w:val="24"/>
                <w:szCs w:val="24"/>
                <w:lang w:eastAsia="zh-CN"/>
              </w:rPr>
            </w:pPr>
            <w:r w:rsidRPr="00830A80">
              <w:rPr>
                <w:rFonts w:cs="Times New Roman"/>
                <w:b/>
                <w:sz w:val="24"/>
                <w:szCs w:val="24"/>
              </w:rPr>
              <w:t>Development and validation of a scale on exercise risk of university students</w:t>
            </w:r>
          </w:p>
        </w:tc>
      </w:tr>
      <w:tr w:rsidR="000D4838" w:rsidRPr="00830A80" w14:paraId="262326F6" w14:textId="77777777">
        <w:trPr>
          <w:cantSplit/>
        </w:trPr>
        <w:tc>
          <w:tcPr>
            <w:tcW w:w="1944" w:type="dxa"/>
            <w:tcMar>
              <w:top w:w="28" w:type="dxa"/>
              <w:left w:w="38" w:type="dxa"/>
              <w:bottom w:w="28" w:type="dxa"/>
              <w:right w:w="38" w:type="dxa"/>
            </w:tcMar>
            <w:vAlign w:val="center"/>
          </w:tcPr>
          <w:p w14:paraId="312823B1"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Table S1</w:t>
            </w:r>
          </w:p>
        </w:tc>
        <w:tc>
          <w:tcPr>
            <w:tcW w:w="12960" w:type="dxa"/>
            <w:tcMar>
              <w:top w:w="28" w:type="dxa"/>
              <w:left w:w="38" w:type="dxa"/>
              <w:bottom w:w="28" w:type="dxa"/>
              <w:right w:w="38" w:type="dxa"/>
            </w:tcMar>
            <w:vAlign w:val="center"/>
          </w:tcPr>
          <w:p w14:paraId="6BEE0AD9"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Characteristics of the Core Expert Panel</w:t>
            </w:r>
          </w:p>
        </w:tc>
      </w:tr>
      <w:tr w:rsidR="000D4838" w:rsidRPr="00830A80" w14:paraId="207AB693" w14:textId="77777777">
        <w:trPr>
          <w:cantSplit/>
          <w:trHeight w:val="90"/>
        </w:trPr>
        <w:tc>
          <w:tcPr>
            <w:tcW w:w="1944" w:type="dxa"/>
            <w:tcMar>
              <w:top w:w="28" w:type="dxa"/>
              <w:left w:w="38" w:type="dxa"/>
              <w:bottom w:w="28" w:type="dxa"/>
              <w:right w:w="38" w:type="dxa"/>
            </w:tcMar>
            <w:vAlign w:val="center"/>
          </w:tcPr>
          <w:p w14:paraId="2D9A7612" w14:textId="77777777" w:rsidR="000D4838" w:rsidRPr="00830A80" w:rsidRDefault="00000000">
            <w:pPr>
              <w:spacing w:after="0" w:line="240" w:lineRule="auto"/>
              <w:jc w:val="both"/>
              <w:rPr>
                <w:rFonts w:cs="Times New Roman"/>
                <w:sz w:val="24"/>
                <w:szCs w:val="24"/>
                <w:rPrChange w:id="0" w:author="Office User" w:date="2026-09-11T14:53:00Z" w16du:dateUtc="2026-09-11T06:53:00Z">
                  <w:rPr>
                    <w:rFonts w:cs="Times New Roman"/>
                    <w:sz w:val="24"/>
                    <w:szCs w:val="24"/>
                    <w:highlight w:val="yellow"/>
                  </w:rPr>
                </w:rPrChange>
              </w:rPr>
            </w:pPr>
            <w:r w:rsidRPr="00830A80">
              <w:rPr>
                <w:rFonts w:cs="Times New Roman"/>
                <w:sz w:val="24"/>
                <w:szCs w:val="24"/>
                <w:rPrChange w:id="1" w:author="Office User" w:date="2026-09-11T14:53:00Z" w16du:dateUtc="2026-09-11T06:53:00Z">
                  <w:rPr>
                    <w:rFonts w:cs="Times New Roman"/>
                    <w:sz w:val="24"/>
                    <w:szCs w:val="24"/>
                    <w:highlight w:val="yellow"/>
                  </w:rPr>
                </w:rPrChange>
              </w:rPr>
              <w:t>Table S2</w:t>
            </w:r>
          </w:p>
        </w:tc>
        <w:tc>
          <w:tcPr>
            <w:tcW w:w="12960" w:type="dxa"/>
            <w:tcMar>
              <w:top w:w="28" w:type="dxa"/>
              <w:left w:w="38" w:type="dxa"/>
              <w:bottom w:w="28" w:type="dxa"/>
              <w:right w:w="38" w:type="dxa"/>
            </w:tcMar>
            <w:vAlign w:val="center"/>
          </w:tcPr>
          <w:p w14:paraId="19B06E0D" w14:textId="77777777" w:rsidR="000D4838" w:rsidRPr="00830A80" w:rsidRDefault="00000000">
            <w:pPr>
              <w:spacing w:after="0" w:line="240" w:lineRule="auto"/>
              <w:jc w:val="both"/>
              <w:rPr>
                <w:rFonts w:cs="Times New Roman"/>
                <w:sz w:val="24"/>
                <w:szCs w:val="24"/>
                <w:rPrChange w:id="2" w:author="Office User" w:date="2026-09-11T14:53:00Z" w16du:dateUtc="2026-09-11T06:53:00Z">
                  <w:rPr>
                    <w:rFonts w:cs="Times New Roman"/>
                    <w:sz w:val="24"/>
                    <w:szCs w:val="24"/>
                    <w:highlight w:val="yellow"/>
                  </w:rPr>
                </w:rPrChange>
              </w:rPr>
            </w:pPr>
            <w:r w:rsidRPr="00830A80">
              <w:rPr>
                <w:rFonts w:cs="Times New Roman"/>
                <w:sz w:val="24"/>
                <w:szCs w:val="24"/>
                <w:rPrChange w:id="3" w:author="Office User" w:date="2026-09-11T14:53:00Z" w16du:dateUtc="2026-09-11T06:53:00Z">
                  <w:rPr>
                    <w:rFonts w:cs="Times New Roman"/>
                    <w:sz w:val="24"/>
                    <w:szCs w:val="24"/>
                    <w:highlight w:val="yellow"/>
                  </w:rPr>
                </w:rPrChange>
              </w:rPr>
              <w:t>Initial 50 Candidate Indicators and First-Round Expert Consultation Results</w:t>
            </w:r>
          </w:p>
        </w:tc>
      </w:tr>
      <w:tr w:rsidR="000D4838" w:rsidRPr="00830A80" w14:paraId="6D9167F8" w14:textId="77777777">
        <w:trPr>
          <w:cantSplit/>
        </w:trPr>
        <w:tc>
          <w:tcPr>
            <w:tcW w:w="1944" w:type="dxa"/>
            <w:tcMar>
              <w:top w:w="28" w:type="dxa"/>
              <w:left w:w="38" w:type="dxa"/>
              <w:bottom w:w="28" w:type="dxa"/>
              <w:right w:w="38" w:type="dxa"/>
            </w:tcMar>
            <w:vAlign w:val="center"/>
          </w:tcPr>
          <w:p w14:paraId="1EBAF4AE" w14:textId="77777777" w:rsidR="000D4838" w:rsidRPr="00830A80" w:rsidRDefault="00000000">
            <w:pPr>
              <w:spacing w:after="0" w:line="240" w:lineRule="auto"/>
              <w:jc w:val="both"/>
              <w:rPr>
                <w:rFonts w:cs="Times New Roman"/>
                <w:sz w:val="24"/>
                <w:szCs w:val="24"/>
                <w:rPrChange w:id="4" w:author="Office User" w:date="2026-09-11T14:53:00Z" w16du:dateUtc="2026-09-11T06:53:00Z">
                  <w:rPr>
                    <w:rFonts w:cs="Times New Roman"/>
                    <w:sz w:val="24"/>
                    <w:szCs w:val="24"/>
                    <w:highlight w:val="yellow"/>
                  </w:rPr>
                </w:rPrChange>
              </w:rPr>
            </w:pPr>
            <w:r w:rsidRPr="00830A80">
              <w:rPr>
                <w:rFonts w:cs="Times New Roman"/>
                <w:sz w:val="24"/>
                <w:szCs w:val="24"/>
                <w:rPrChange w:id="5" w:author="Office User" w:date="2026-09-11T14:53:00Z" w16du:dateUtc="2026-09-11T06:53:00Z">
                  <w:rPr>
                    <w:rFonts w:cs="Times New Roman"/>
                    <w:sz w:val="24"/>
                    <w:szCs w:val="24"/>
                    <w:highlight w:val="yellow"/>
                  </w:rPr>
                </w:rPrChange>
              </w:rPr>
              <w:t>Table S3</w:t>
            </w:r>
          </w:p>
        </w:tc>
        <w:tc>
          <w:tcPr>
            <w:tcW w:w="12960" w:type="dxa"/>
            <w:tcMar>
              <w:top w:w="28" w:type="dxa"/>
              <w:left w:w="38" w:type="dxa"/>
              <w:bottom w:w="28" w:type="dxa"/>
              <w:right w:w="38" w:type="dxa"/>
            </w:tcMar>
            <w:vAlign w:val="center"/>
          </w:tcPr>
          <w:p w14:paraId="0549716F" w14:textId="77777777" w:rsidR="000D4838" w:rsidRPr="00830A80" w:rsidRDefault="00000000">
            <w:pPr>
              <w:spacing w:after="0" w:line="240" w:lineRule="auto"/>
              <w:jc w:val="both"/>
              <w:rPr>
                <w:rFonts w:cs="Times New Roman"/>
                <w:sz w:val="24"/>
                <w:szCs w:val="24"/>
                <w:rPrChange w:id="6" w:author="Office User" w:date="2026-09-11T14:53:00Z" w16du:dateUtc="2026-09-11T06:53:00Z">
                  <w:rPr>
                    <w:rFonts w:cs="Times New Roman"/>
                    <w:sz w:val="24"/>
                    <w:szCs w:val="24"/>
                    <w:highlight w:val="yellow"/>
                  </w:rPr>
                </w:rPrChange>
              </w:rPr>
            </w:pPr>
            <w:r w:rsidRPr="00830A80">
              <w:rPr>
                <w:rFonts w:cs="Times New Roman"/>
                <w:sz w:val="24"/>
                <w:szCs w:val="24"/>
                <w:rPrChange w:id="7" w:author="Office User" w:date="2026-09-11T14:53:00Z" w16du:dateUtc="2026-09-11T06:53:00Z">
                  <w:rPr>
                    <w:rFonts w:cs="Times New Roman"/>
                    <w:sz w:val="24"/>
                    <w:szCs w:val="24"/>
                    <w:highlight w:val="yellow"/>
                  </w:rPr>
                </w:rPrChange>
              </w:rPr>
              <w:t>Second-Round Expert Consultation Results</w:t>
            </w:r>
          </w:p>
        </w:tc>
      </w:tr>
      <w:tr w:rsidR="000D4838" w:rsidRPr="00830A80" w14:paraId="7DBFCF89" w14:textId="77777777">
        <w:trPr>
          <w:cantSplit/>
        </w:trPr>
        <w:tc>
          <w:tcPr>
            <w:tcW w:w="1944" w:type="dxa"/>
            <w:tcMar>
              <w:top w:w="28" w:type="dxa"/>
              <w:left w:w="38" w:type="dxa"/>
              <w:bottom w:w="28" w:type="dxa"/>
              <w:right w:w="38" w:type="dxa"/>
            </w:tcMar>
            <w:vAlign w:val="center"/>
          </w:tcPr>
          <w:p w14:paraId="7E4E7B38"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Table S4</w:t>
            </w:r>
          </w:p>
        </w:tc>
        <w:tc>
          <w:tcPr>
            <w:tcW w:w="12960" w:type="dxa"/>
            <w:tcMar>
              <w:top w:w="28" w:type="dxa"/>
              <w:left w:w="38" w:type="dxa"/>
              <w:bottom w:w="28" w:type="dxa"/>
              <w:right w:w="38" w:type="dxa"/>
            </w:tcMar>
            <w:vAlign w:val="center"/>
          </w:tcPr>
          <w:p w14:paraId="23DA035D"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Third-Round Expert Consultation Results</w:t>
            </w:r>
          </w:p>
        </w:tc>
      </w:tr>
      <w:tr w:rsidR="000D4838" w:rsidRPr="00830A80" w14:paraId="6652307E" w14:textId="77777777">
        <w:trPr>
          <w:cantSplit/>
        </w:trPr>
        <w:tc>
          <w:tcPr>
            <w:tcW w:w="1944" w:type="dxa"/>
            <w:tcMar>
              <w:top w:w="28" w:type="dxa"/>
              <w:left w:w="38" w:type="dxa"/>
              <w:bottom w:w="28" w:type="dxa"/>
              <w:right w:w="38" w:type="dxa"/>
            </w:tcMar>
            <w:vAlign w:val="center"/>
          </w:tcPr>
          <w:p w14:paraId="4289C949"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Table S5</w:t>
            </w:r>
          </w:p>
        </w:tc>
        <w:tc>
          <w:tcPr>
            <w:tcW w:w="12960" w:type="dxa"/>
            <w:tcMar>
              <w:top w:w="28" w:type="dxa"/>
              <w:left w:w="38" w:type="dxa"/>
              <w:bottom w:w="28" w:type="dxa"/>
              <w:right w:w="38" w:type="dxa"/>
            </w:tcMar>
            <w:vAlign w:val="center"/>
          </w:tcPr>
          <w:p w14:paraId="3AFBBB6E"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University Student Survey Questionnaire</w:t>
            </w:r>
          </w:p>
        </w:tc>
      </w:tr>
      <w:tr w:rsidR="000D4838" w:rsidRPr="00830A80" w14:paraId="6EB6D4A7" w14:textId="77777777">
        <w:trPr>
          <w:cantSplit/>
        </w:trPr>
        <w:tc>
          <w:tcPr>
            <w:tcW w:w="1944" w:type="dxa"/>
            <w:tcMar>
              <w:top w:w="28" w:type="dxa"/>
              <w:left w:w="38" w:type="dxa"/>
              <w:bottom w:w="28" w:type="dxa"/>
              <w:right w:w="38" w:type="dxa"/>
            </w:tcMar>
            <w:vAlign w:val="center"/>
          </w:tcPr>
          <w:p w14:paraId="7A1B4130"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Table S6</w:t>
            </w:r>
          </w:p>
        </w:tc>
        <w:tc>
          <w:tcPr>
            <w:tcW w:w="12960" w:type="dxa"/>
            <w:tcMar>
              <w:top w:w="28" w:type="dxa"/>
              <w:left w:w="38" w:type="dxa"/>
              <w:bottom w:w="28" w:type="dxa"/>
              <w:right w:w="38" w:type="dxa"/>
            </w:tcMar>
            <w:vAlign w:val="center"/>
          </w:tcPr>
          <w:p w14:paraId="02A0D277"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Item-Analysis Results for the Preliminary 32-Item Scale</w:t>
            </w:r>
          </w:p>
        </w:tc>
      </w:tr>
      <w:tr w:rsidR="000D4838" w:rsidRPr="00830A80" w14:paraId="54BB7EE8" w14:textId="77777777">
        <w:trPr>
          <w:cantSplit/>
          <w:trHeight w:val="321"/>
        </w:trPr>
        <w:tc>
          <w:tcPr>
            <w:tcW w:w="1944" w:type="dxa"/>
            <w:tcMar>
              <w:top w:w="28" w:type="dxa"/>
              <w:left w:w="38" w:type="dxa"/>
              <w:bottom w:w="28" w:type="dxa"/>
              <w:right w:w="38" w:type="dxa"/>
            </w:tcMar>
            <w:vAlign w:val="center"/>
          </w:tcPr>
          <w:p w14:paraId="7708F810"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Table S7</w:t>
            </w:r>
          </w:p>
        </w:tc>
        <w:tc>
          <w:tcPr>
            <w:tcW w:w="12960" w:type="dxa"/>
            <w:tcMar>
              <w:top w:w="28" w:type="dxa"/>
              <w:left w:w="38" w:type="dxa"/>
              <w:bottom w:w="28" w:type="dxa"/>
              <w:right w:w="38" w:type="dxa"/>
            </w:tcMar>
            <w:vAlign w:val="center"/>
          </w:tcPr>
          <w:p w14:paraId="2E217613" w14:textId="77777777" w:rsidR="000D4838" w:rsidRPr="00830A80" w:rsidRDefault="00000000">
            <w:pPr>
              <w:spacing w:after="0" w:line="240" w:lineRule="auto"/>
              <w:jc w:val="both"/>
              <w:rPr>
                <w:rFonts w:cs="Times New Roman"/>
                <w:sz w:val="24"/>
                <w:szCs w:val="24"/>
              </w:rPr>
            </w:pPr>
            <w:r w:rsidRPr="00830A80">
              <w:rPr>
                <w:rFonts w:cs="Times New Roman"/>
                <w:sz w:val="24"/>
                <w:szCs w:val="24"/>
              </w:rPr>
              <w:t>Exploratory Factor Analysis of the Final 23-Item Scale</w:t>
            </w:r>
          </w:p>
        </w:tc>
      </w:tr>
      <w:tr w:rsidR="000D4838" w:rsidRPr="00830A80" w14:paraId="2A92EF0E" w14:textId="77777777">
        <w:trPr>
          <w:cantSplit/>
        </w:trPr>
        <w:tc>
          <w:tcPr>
            <w:tcW w:w="1944" w:type="dxa"/>
            <w:tcMar>
              <w:top w:w="28" w:type="dxa"/>
              <w:left w:w="38" w:type="dxa"/>
              <w:bottom w:w="28" w:type="dxa"/>
              <w:right w:w="38" w:type="dxa"/>
            </w:tcMar>
            <w:vAlign w:val="center"/>
          </w:tcPr>
          <w:p w14:paraId="3800797A" w14:textId="77777777" w:rsidR="000D4838" w:rsidRPr="00830A80" w:rsidRDefault="00000000">
            <w:pPr>
              <w:spacing w:after="0" w:line="240" w:lineRule="auto"/>
              <w:jc w:val="both"/>
              <w:rPr>
                <w:rFonts w:cs="Times New Roman"/>
                <w:sz w:val="24"/>
                <w:szCs w:val="24"/>
                <w:rPrChange w:id="8" w:author="Office User" w:date="2026-09-11T14:53:00Z" w16du:dateUtc="2026-09-11T06:53:00Z">
                  <w:rPr>
                    <w:rFonts w:cs="Times New Roman"/>
                    <w:sz w:val="24"/>
                    <w:szCs w:val="24"/>
                    <w:highlight w:val="yellow"/>
                  </w:rPr>
                </w:rPrChange>
              </w:rPr>
            </w:pPr>
            <w:r w:rsidRPr="00830A80">
              <w:rPr>
                <w:rFonts w:cs="Times New Roman"/>
                <w:sz w:val="24"/>
                <w:szCs w:val="24"/>
                <w:rPrChange w:id="9" w:author="Office User" w:date="2026-09-11T14:53:00Z" w16du:dateUtc="2026-09-11T06:53:00Z">
                  <w:rPr>
                    <w:rFonts w:cs="Times New Roman"/>
                    <w:sz w:val="24"/>
                    <w:szCs w:val="24"/>
                    <w:highlight w:val="yellow"/>
                  </w:rPr>
                </w:rPrChange>
              </w:rPr>
              <w:t>Table S8</w:t>
            </w:r>
          </w:p>
        </w:tc>
        <w:tc>
          <w:tcPr>
            <w:tcW w:w="12960" w:type="dxa"/>
            <w:tcMar>
              <w:top w:w="28" w:type="dxa"/>
              <w:left w:w="38" w:type="dxa"/>
              <w:bottom w:w="28" w:type="dxa"/>
              <w:right w:w="38" w:type="dxa"/>
            </w:tcMar>
            <w:vAlign w:val="center"/>
          </w:tcPr>
          <w:p w14:paraId="05410614" w14:textId="77777777" w:rsidR="000D4838" w:rsidRPr="00830A80" w:rsidRDefault="00000000">
            <w:pPr>
              <w:spacing w:after="0" w:line="240" w:lineRule="auto"/>
              <w:jc w:val="both"/>
              <w:rPr>
                <w:rFonts w:cs="Times New Roman"/>
                <w:sz w:val="24"/>
                <w:szCs w:val="24"/>
                <w:rPrChange w:id="10" w:author="Office User" w:date="2026-09-11T14:53:00Z" w16du:dateUtc="2026-09-11T06:53:00Z">
                  <w:rPr>
                    <w:rFonts w:cs="Times New Roman"/>
                    <w:sz w:val="24"/>
                    <w:szCs w:val="24"/>
                    <w:highlight w:val="yellow"/>
                  </w:rPr>
                </w:rPrChange>
              </w:rPr>
            </w:pPr>
            <w:r w:rsidRPr="00830A80">
              <w:rPr>
                <w:rFonts w:cs="Times New Roman"/>
                <w:sz w:val="24"/>
                <w:szCs w:val="24"/>
                <w:rPrChange w:id="11" w:author="Office User" w:date="2026-09-11T14:53:00Z" w16du:dateUtc="2026-09-11T06:53:00Z">
                  <w:rPr>
                    <w:rFonts w:cs="Times New Roman"/>
                    <w:sz w:val="24"/>
                    <w:szCs w:val="24"/>
                    <w:highlight w:val="yellow"/>
                  </w:rPr>
                </w:rPrChange>
              </w:rPr>
              <w:t>Item-Level CFA Estimates for the Final 23-Item Scale</w:t>
            </w:r>
          </w:p>
        </w:tc>
      </w:tr>
      <w:tr w:rsidR="000D4838" w:rsidRPr="00830A80" w14:paraId="0529E60B" w14:textId="77777777">
        <w:trPr>
          <w:cantSplit/>
        </w:trPr>
        <w:tc>
          <w:tcPr>
            <w:tcW w:w="1944" w:type="dxa"/>
            <w:tcMar>
              <w:top w:w="28" w:type="dxa"/>
              <w:left w:w="38" w:type="dxa"/>
              <w:bottom w:w="28" w:type="dxa"/>
              <w:right w:w="38" w:type="dxa"/>
            </w:tcMar>
            <w:vAlign w:val="center"/>
          </w:tcPr>
          <w:p w14:paraId="61E9B1FE" w14:textId="77777777" w:rsidR="000D4838" w:rsidRPr="00830A80" w:rsidRDefault="00000000">
            <w:pPr>
              <w:spacing w:after="0" w:line="240" w:lineRule="auto"/>
              <w:jc w:val="both"/>
              <w:rPr>
                <w:rFonts w:cs="Times New Roman"/>
                <w:sz w:val="24"/>
                <w:szCs w:val="24"/>
                <w:rPrChange w:id="12" w:author="Office User" w:date="2026-09-11T14:53:00Z" w16du:dateUtc="2026-09-11T06:53:00Z">
                  <w:rPr>
                    <w:rFonts w:cs="Times New Roman"/>
                    <w:sz w:val="24"/>
                    <w:szCs w:val="24"/>
                    <w:highlight w:val="yellow"/>
                  </w:rPr>
                </w:rPrChange>
              </w:rPr>
            </w:pPr>
            <w:r w:rsidRPr="00830A80">
              <w:rPr>
                <w:rFonts w:cs="Times New Roman"/>
                <w:sz w:val="24"/>
                <w:szCs w:val="24"/>
                <w:rPrChange w:id="13" w:author="Office User" w:date="2026-09-11T14:53:00Z" w16du:dateUtc="2026-09-11T06:53:00Z">
                  <w:rPr>
                    <w:rFonts w:cs="Times New Roman"/>
                    <w:sz w:val="24"/>
                    <w:szCs w:val="24"/>
                    <w:highlight w:val="yellow"/>
                  </w:rPr>
                </w:rPrChange>
              </w:rPr>
              <w:t>Table S9</w:t>
            </w:r>
          </w:p>
        </w:tc>
        <w:tc>
          <w:tcPr>
            <w:tcW w:w="12960" w:type="dxa"/>
            <w:tcMar>
              <w:top w:w="28" w:type="dxa"/>
              <w:left w:w="38" w:type="dxa"/>
              <w:bottom w:w="28" w:type="dxa"/>
              <w:right w:w="38" w:type="dxa"/>
            </w:tcMar>
            <w:vAlign w:val="center"/>
          </w:tcPr>
          <w:p w14:paraId="5D5E492B" w14:textId="77777777" w:rsidR="000D4838" w:rsidRPr="00830A80" w:rsidRDefault="00000000">
            <w:pPr>
              <w:spacing w:after="0" w:line="240" w:lineRule="auto"/>
              <w:jc w:val="both"/>
              <w:rPr>
                <w:rFonts w:cs="Times New Roman"/>
                <w:sz w:val="24"/>
                <w:szCs w:val="24"/>
                <w:rPrChange w:id="14" w:author="Office User" w:date="2026-09-11T14:53:00Z" w16du:dateUtc="2026-09-11T06:53:00Z">
                  <w:rPr>
                    <w:rFonts w:cs="Times New Roman"/>
                    <w:sz w:val="24"/>
                    <w:szCs w:val="24"/>
                    <w:highlight w:val="yellow"/>
                  </w:rPr>
                </w:rPrChange>
              </w:rPr>
            </w:pPr>
            <w:r w:rsidRPr="00830A80">
              <w:rPr>
                <w:rFonts w:cs="Times New Roman"/>
                <w:sz w:val="24"/>
                <w:szCs w:val="24"/>
                <w:rPrChange w:id="15" w:author="Office User" w:date="2026-09-11T14:53:00Z" w16du:dateUtc="2026-09-11T06:53:00Z">
                  <w:rPr>
                    <w:rFonts w:cs="Times New Roman"/>
                    <w:sz w:val="24"/>
                    <w:szCs w:val="24"/>
                    <w:highlight w:val="yellow"/>
                  </w:rPr>
                </w:rPrChange>
              </w:rPr>
              <w:t>Model-Fit Indices for the Initial, Modified, and Competing CFA Models</w:t>
            </w:r>
          </w:p>
        </w:tc>
      </w:tr>
      <w:tr w:rsidR="000D4838" w:rsidRPr="00830A80" w14:paraId="29F6B84E" w14:textId="77777777">
        <w:trPr>
          <w:cantSplit/>
        </w:trPr>
        <w:tc>
          <w:tcPr>
            <w:tcW w:w="1944" w:type="dxa"/>
            <w:tcMar>
              <w:top w:w="28" w:type="dxa"/>
              <w:left w:w="38" w:type="dxa"/>
              <w:bottom w:w="28" w:type="dxa"/>
              <w:right w:w="38" w:type="dxa"/>
            </w:tcMar>
            <w:vAlign w:val="center"/>
          </w:tcPr>
          <w:p w14:paraId="336AEB4B" w14:textId="77777777" w:rsidR="000D4838" w:rsidRPr="00830A80" w:rsidRDefault="00000000">
            <w:pPr>
              <w:spacing w:after="0" w:line="240" w:lineRule="auto"/>
              <w:jc w:val="both"/>
              <w:rPr>
                <w:rFonts w:cs="Times New Roman"/>
                <w:sz w:val="24"/>
                <w:szCs w:val="24"/>
                <w:rPrChange w:id="16" w:author="Office User" w:date="2026-09-11T14:53:00Z" w16du:dateUtc="2026-09-11T06:53:00Z">
                  <w:rPr>
                    <w:rFonts w:cs="Times New Roman"/>
                    <w:sz w:val="24"/>
                    <w:szCs w:val="24"/>
                    <w:highlight w:val="yellow"/>
                  </w:rPr>
                </w:rPrChange>
              </w:rPr>
            </w:pPr>
            <w:r w:rsidRPr="00830A80">
              <w:rPr>
                <w:rFonts w:cs="Times New Roman"/>
                <w:sz w:val="24"/>
                <w:szCs w:val="24"/>
                <w:rPrChange w:id="17" w:author="Office User" w:date="2026-09-11T14:53:00Z" w16du:dateUtc="2026-09-11T06:53:00Z">
                  <w:rPr>
                    <w:rFonts w:cs="Times New Roman"/>
                    <w:sz w:val="24"/>
                    <w:szCs w:val="24"/>
                    <w:highlight w:val="yellow"/>
                  </w:rPr>
                </w:rPrChange>
              </w:rPr>
              <w:t>Table S10</w:t>
            </w:r>
          </w:p>
        </w:tc>
        <w:tc>
          <w:tcPr>
            <w:tcW w:w="12960" w:type="dxa"/>
            <w:tcMar>
              <w:top w:w="28" w:type="dxa"/>
              <w:left w:w="38" w:type="dxa"/>
              <w:bottom w:w="28" w:type="dxa"/>
              <w:right w:w="38" w:type="dxa"/>
            </w:tcMar>
            <w:vAlign w:val="center"/>
          </w:tcPr>
          <w:p w14:paraId="27D17809" w14:textId="77777777" w:rsidR="000D4838" w:rsidRPr="00830A80" w:rsidRDefault="00000000">
            <w:pPr>
              <w:spacing w:after="0" w:line="240" w:lineRule="auto"/>
              <w:jc w:val="both"/>
              <w:rPr>
                <w:rFonts w:cs="Times New Roman"/>
                <w:sz w:val="24"/>
                <w:szCs w:val="24"/>
                <w:rPrChange w:id="18" w:author="Office User" w:date="2026-09-11T14:53:00Z" w16du:dateUtc="2026-09-11T06:53:00Z">
                  <w:rPr>
                    <w:rFonts w:cs="Times New Roman"/>
                    <w:sz w:val="24"/>
                    <w:szCs w:val="24"/>
                    <w:highlight w:val="yellow"/>
                  </w:rPr>
                </w:rPrChange>
              </w:rPr>
            </w:pPr>
            <w:r w:rsidRPr="00830A80">
              <w:rPr>
                <w:rFonts w:cs="Times New Roman"/>
                <w:sz w:val="24"/>
                <w:szCs w:val="24"/>
                <w:rPrChange w:id="19" w:author="Office User" w:date="2026-09-11T14:53:00Z" w16du:dateUtc="2026-09-11T06:53:00Z">
                  <w:rPr>
                    <w:rFonts w:cs="Times New Roman"/>
                    <w:sz w:val="24"/>
                    <w:szCs w:val="24"/>
                    <w:highlight w:val="yellow"/>
                  </w:rPr>
                </w:rPrChange>
              </w:rPr>
              <w:t>Residual Correlations Retained in the Modified Three-Factor CFA Model</w:t>
            </w:r>
          </w:p>
        </w:tc>
      </w:tr>
      <w:tr w:rsidR="000D4838" w:rsidRPr="00830A80" w14:paraId="72EE7040" w14:textId="77777777">
        <w:trPr>
          <w:cantSplit/>
        </w:trPr>
        <w:tc>
          <w:tcPr>
            <w:tcW w:w="1944" w:type="dxa"/>
            <w:tcMar>
              <w:top w:w="28" w:type="dxa"/>
              <w:left w:w="38" w:type="dxa"/>
              <w:bottom w:w="28" w:type="dxa"/>
              <w:right w:w="38" w:type="dxa"/>
            </w:tcMar>
            <w:vAlign w:val="center"/>
          </w:tcPr>
          <w:p w14:paraId="7909434D" w14:textId="77777777" w:rsidR="000D4838" w:rsidRPr="00830A80" w:rsidRDefault="00000000">
            <w:pPr>
              <w:spacing w:after="0" w:line="240" w:lineRule="auto"/>
              <w:jc w:val="both"/>
              <w:rPr>
                <w:rFonts w:cs="Times New Roman"/>
                <w:sz w:val="24"/>
                <w:szCs w:val="24"/>
                <w:rPrChange w:id="20" w:author="Office User" w:date="2026-09-11T14:53:00Z" w16du:dateUtc="2026-09-11T06:53:00Z">
                  <w:rPr>
                    <w:rFonts w:cs="Times New Roman"/>
                    <w:sz w:val="24"/>
                    <w:szCs w:val="24"/>
                    <w:highlight w:val="yellow"/>
                  </w:rPr>
                </w:rPrChange>
              </w:rPr>
            </w:pPr>
            <w:r w:rsidRPr="00830A80">
              <w:rPr>
                <w:rFonts w:cs="Times New Roman"/>
                <w:sz w:val="24"/>
                <w:szCs w:val="24"/>
                <w:rPrChange w:id="21" w:author="Office User" w:date="2026-09-11T14:53:00Z" w16du:dateUtc="2026-09-11T06:53:00Z">
                  <w:rPr>
                    <w:rFonts w:cs="Times New Roman"/>
                    <w:sz w:val="24"/>
                    <w:szCs w:val="24"/>
                    <w:highlight w:val="yellow"/>
                  </w:rPr>
                </w:rPrChange>
              </w:rPr>
              <w:t>Table S11</w:t>
            </w:r>
          </w:p>
        </w:tc>
        <w:tc>
          <w:tcPr>
            <w:tcW w:w="12960" w:type="dxa"/>
            <w:tcMar>
              <w:top w:w="28" w:type="dxa"/>
              <w:left w:w="38" w:type="dxa"/>
              <w:bottom w:w="28" w:type="dxa"/>
              <w:right w:w="38" w:type="dxa"/>
            </w:tcMar>
            <w:vAlign w:val="center"/>
          </w:tcPr>
          <w:p w14:paraId="7367DF4D" w14:textId="77777777" w:rsidR="000D4838" w:rsidRPr="00830A80" w:rsidRDefault="00000000">
            <w:pPr>
              <w:spacing w:after="0" w:line="240" w:lineRule="auto"/>
              <w:jc w:val="both"/>
              <w:rPr>
                <w:rFonts w:cs="Times New Roman"/>
                <w:sz w:val="24"/>
                <w:szCs w:val="24"/>
                <w:rPrChange w:id="22" w:author="Office User" w:date="2026-09-11T14:53:00Z" w16du:dateUtc="2026-09-11T06:53:00Z">
                  <w:rPr>
                    <w:rFonts w:cs="Times New Roman"/>
                    <w:sz w:val="24"/>
                    <w:szCs w:val="24"/>
                    <w:highlight w:val="yellow"/>
                  </w:rPr>
                </w:rPrChange>
              </w:rPr>
            </w:pPr>
            <w:r w:rsidRPr="00830A80">
              <w:rPr>
                <w:rFonts w:cs="Times New Roman"/>
                <w:sz w:val="24"/>
                <w:szCs w:val="24"/>
                <w:rPrChange w:id="23" w:author="Office User" w:date="2026-09-11T14:53:00Z" w16du:dateUtc="2026-09-11T06:53:00Z">
                  <w:rPr>
                    <w:rFonts w:cs="Times New Roman"/>
                    <w:sz w:val="24"/>
                    <w:szCs w:val="24"/>
                    <w:highlight w:val="yellow"/>
                  </w:rPr>
                </w:rPrChange>
              </w:rPr>
              <w:t>Composite Reliability and Convergent Validity of the Final Three-Factor CFA Model</w:t>
            </w:r>
          </w:p>
        </w:tc>
      </w:tr>
      <w:tr w:rsidR="000D4838" w:rsidRPr="00830A80" w14:paraId="607080F9" w14:textId="77777777">
        <w:trPr>
          <w:cantSplit/>
          <w:trHeight w:val="367"/>
        </w:trPr>
        <w:tc>
          <w:tcPr>
            <w:tcW w:w="1944" w:type="dxa"/>
            <w:tcBorders>
              <w:bottom w:val="single" w:sz="8" w:space="0" w:color="auto"/>
            </w:tcBorders>
            <w:tcMar>
              <w:top w:w="28" w:type="dxa"/>
              <w:left w:w="38" w:type="dxa"/>
              <w:bottom w:w="28" w:type="dxa"/>
              <w:right w:w="38" w:type="dxa"/>
            </w:tcMar>
            <w:vAlign w:val="center"/>
          </w:tcPr>
          <w:p w14:paraId="40553B04" w14:textId="77777777" w:rsidR="000D4838" w:rsidRPr="00830A80" w:rsidRDefault="00000000">
            <w:pPr>
              <w:spacing w:after="0" w:line="240" w:lineRule="auto"/>
              <w:jc w:val="both"/>
              <w:rPr>
                <w:rFonts w:cs="Times New Roman"/>
                <w:sz w:val="24"/>
                <w:szCs w:val="24"/>
                <w:rPrChange w:id="24" w:author="Office User" w:date="2026-09-11T14:53:00Z" w16du:dateUtc="2026-09-11T06:53:00Z">
                  <w:rPr>
                    <w:rFonts w:cs="Times New Roman"/>
                    <w:sz w:val="24"/>
                    <w:szCs w:val="24"/>
                    <w:highlight w:val="yellow"/>
                  </w:rPr>
                </w:rPrChange>
              </w:rPr>
            </w:pPr>
            <w:r w:rsidRPr="00830A80">
              <w:rPr>
                <w:rFonts w:cs="Times New Roman"/>
                <w:sz w:val="24"/>
                <w:szCs w:val="24"/>
                <w:rPrChange w:id="25" w:author="Office User" w:date="2026-09-11T14:53:00Z" w16du:dateUtc="2026-09-11T06:53:00Z">
                  <w:rPr>
                    <w:rFonts w:cs="Times New Roman"/>
                    <w:sz w:val="24"/>
                    <w:szCs w:val="24"/>
                    <w:highlight w:val="yellow"/>
                  </w:rPr>
                </w:rPrChange>
              </w:rPr>
              <w:t>Table S12</w:t>
            </w:r>
          </w:p>
        </w:tc>
        <w:tc>
          <w:tcPr>
            <w:tcW w:w="12960" w:type="dxa"/>
            <w:tcBorders>
              <w:bottom w:val="single" w:sz="8" w:space="0" w:color="auto"/>
            </w:tcBorders>
            <w:tcMar>
              <w:top w:w="28" w:type="dxa"/>
              <w:left w:w="38" w:type="dxa"/>
              <w:bottom w:w="28" w:type="dxa"/>
              <w:right w:w="38" w:type="dxa"/>
            </w:tcMar>
            <w:vAlign w:val="center"/>
          </w:tcPr>
          <w:p w14:paraId="20C5D45C" w14:textId="77777777" w:rsidR="000D4838" w:rsidRPr="00830A80" w:rsidRDefault="00000000">
            <w:pPr>
              <w:spacing w:after="0" w:line="240" w:lineRule="auto"/>
              <w:jc w:val="both"/>
              <w:rPr>
                <w:rFonts w:cs="Times New Roman"/>
                <w:sz w:val="24"/>
                <w:szCs w:val="24"/>
                <w:rPrChange w:id="26" w:author="Office User" w:date="2026-09-11T14:53:00Z" w16du:dateUtc="2026-09-11T06:53:00Z">
                  <w:rPr>
                    <w:rFonts w:cs="Times New Roman"/>
                    <w:sz w:val="24"/>
                    <w:szCs w:val="24"/>
                    <w:highlight w:val="yellow"/>
                  </w:rPr>
                </w:rPrChange>
              </w:rPr>
            </w:pPr>
            <w:r w:rsidRPr="00830A80">
              <w:rPr>
                <w:rFonts w:cs="Times New Roman"/>
                <w:sz w:val="24"/>
                <w:szCs w:val="24"/>
                <w:rPrChange w:id="27" w:author="Office User" w:date="2026-09-11T14:53:00Z" w16du:dateUtc="2026-09-11T06:53:00Z">
                  <w:rPr>
                    <w:rFonts w:cs="Times New Roman"/>
                    <w:sz w:val="24"/>
                    <w:szCs w:val="24"/>
                    <w:highlight w:val="yellow"/>
                  </w:rPr>
                </w:rPrChange>
              </w:rPr>
              <w:t>Discriminant Validity of the Final Three-Factor CFA Model</w:t>
            </w:r>
          </w:p>
        </w:tc>
      </w:tr>
    </w:tbl>
    <w:p w14:paraId="5710A919" w14:textId="77777777" w:rsidR="000D4838" w:rsidRPr="00830A80" w:rsidRDefault="000D4838">
      <w:pPr>
        <w:rPr>
          <w:rFonts w:cs="Times New Roman"/>
        </w:rPr>
      </w:pPr>
    </w:p>
    <w:p w14:paraId="3533F95A" w14:textId="77777777" w:rsidR="000D4838" w:rsidRPr="00830A80" w:rsidRDefault="000D4838">
      <w:pPr>
        <w:rPr>
          <w:rFonts w:cs="Times New Roman"/>
        </w:rPr>
      </w:pPr>
    </w:p>
    <w:p w14:paraId="25F1C04C" w14:textId="77777777" w:rsidR="000D4838" w:rsidRPr="00830A80" w:rsidRDefault="000D4838">
      <w:pPr>
        <w:rPr>
          <w:rFonts w:cs="Times New Roman"/>
        </w:rPr>
        <w:sectPr w:rsidR="000D4838" w:rsidRPr="00830A80">
          <w:footerReference w:type="default" r:id="rId8"/>
          <w:pgSz w:w="16834" w:h="11909" w:orient="landscape"/>
          <w:pgMar w:top="648" w:right="691" w:bottom="648" w:left="691" w:header="259" w:footer="259" w:gutter="0"/>
          <w:cols w:space="720"/>
          <w:docGrid w:linePitch="360"/>
        </w:sectPr>
      </w:pPr>
    </w:p>
    <w:p w14:paraId="466AEBD7" w14:textId="77777777" w:rsidR="000D4838" w:rsidRPr="00830A80" w:rsidRDefault="00000000">
      <w:pPr>
        <w:keepNext/>
        <w:spacing w:after="80" w:line="240" w:lineRule="auto"/>
        <w:rPr>
          <w:rFonts w:cs="Times New Roman"/>
        </w:rPr>
      </w:pPr>
      <w:r w:rsidRPr="00830A80">
        <w:rPr>
          <w:rFonts w:cs="Times New Roman"/>
          <w:b/>
          <w:sz w:val="23"/>
        </w:rPr>
        <w:lastRenderedPageBreak/>
        <w:t>Table S1. Characteristics of the Core Expert Panel</w:t>
      </w:r>
    </w:p>
    <w:tbl>
      <w:tblPr>
        <w:tblW w:w="4999" w:type="pct"/>
        <w:jc w:val="center"/>
        <w:tblLook w:val="04A0" w:firstRow="1" w:lastRow="0" w:firstColumn="1" w:lastColumn="0" w:noHBand="0" w:noVBand="1"/>
      </w:tblPr>
      <w:tblGrid>
        <w:gridCol w:w="1299"/>
        <w:gridCol w:w="2603"/>
        <w:gridCol w:w="2237"/>
        <w:gridCol w:w="1875"/>
        <w:gridCol w:w="7511"/>
      </w:tblGrid>
      <w:tr w:rsidR="000D4838" w:rsidRPr="00830A80" w14:paraId="4EE5D42E" w14:textId="77777777">
        <w:trPr>
          <w:cantSplit/>
          <w:tblHeader/>
          <w:jc w:val="center"/>
        </w:trPr>
        <w:tc>
          <w:tcPr>
            <w:tcW w:w="418" w:type="pct"/>
            <w:tcBorders>
              <w:top w:val="single" w:sz="8" w:space="0" w:color="000000"/>
              <w:bottom w:val="single" w:sz="8" w:space="0" w:color="000000"/>
            </w:tcBorders>
            <w:tcMar>
              <w:top w:w="28" w:type="dxa"/>
              <w:left w:w="38" w:type="dxa"/>
              <w:bottom w:w="28" w:type="dxa"/>
              <w:right w:w="38" w:type="dxa"/>
            </w:tcMar>
            <w:vAlign w:val="center"/>
          </w:tcPr>
          <w:p w14:paraId="0EE674D8"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Expert No.</w:t>
            </w:r>
          </w:p>
        </w:tc>
        <w:tc>
          <w:tcPr>
            <w:tcW w:w="837" w:type="pct"/>
            <w:tcBorders>
              <w:top w:val="single" w:sz="8" w:space="0" w:color="000000"/>
              <w:bottom w:val="single" w:sz="8" w:space="0" w:color="000000"/>
            </w:tcBorders>
            <w:tcMar>
              <w:top w:w="28" w:type="dxa"/>
              <w:left w:w="38" w:type="dxa"/>
              <w:bottom w:w="28" w:type="dxa"/>
              <w:right w:w="38" w:type="dxa"/>
            </w:tcMar>
            <w:vAlign w:val="center"/>
          </w:tcPr>
          <w:p w14:paraId="3A1D3EDD"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Professional experience (years)</w:t>
            </w:r>
          </w:p>
        </w:tc>
        <w:tc>
          <w:tcPr>
            <w:tcW w:w="720" w:type="pct"/>
            <w:tcBorders>
              <w:top w:val="single" w:sz="8" w:space="0" w:color="000000"/>
              <w:bottom w:val="single" w:sz="8" w:space="0" w:color="000000"/>
            </w:tcBorders>
            <w:tcMar>
              <w:top w:w="28" w:type="dxa"/>
              <w:left w:w="38" w:type="dxa"/>
              <w:bottom w:w="28" w:type="dxa"/>
              <w:right w:w="38" w:type="dxa"/>
            </w:tcMar>
            <w:vAlign w:val="center"/>
          </w:tcPr>
          <w:p w14:paraId="0F016733"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Academic rank</w:t>
            </w:r>
          </w:p>
        </w:tc>
        <w:tc>
          <w:tcPr>
            <w:tcW w:w="604" w:type="pct"/>
            <w:tcBorders>
              <w:top w:val="single" w:sz="8" w:space="0" w:color="000000"/>
              <w:bottom w:val="single" w:sz="8" w:space="0" w:color="000000"/>
            </w:tcBorders>
            <w:tcMar>
              <w:top w:w="28" w:type="dxa"/>
              <w:left w:w="38" w:type="dxa"/>
              <w:bottom w:w="28" w:type="dxa"/>
              <w:right w:w="38" w:type="dxa"/>
            </w:tcMar>
            <w:vAlign w:val="center"/>
          </w:tcPr>
          <w:p w14:paraId="43E0CADF"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Highest degree</w:t>
            </w:r>
          </w:p>
        </w:tc>
        <w:tc>
          <w:tcPr>
            <w:tcW w:w="2418" w:type="pct"/>
            <w:tcBorders>
              <w:top w:val="single" w:sz="8" w:space="0" w:color="000000"/>
              <w:bottom w:val="single" w:sz="8" w:space="0" w:color="000000"/>
            </w:tcBorders>
            <w:tcMar>
              <w:top w:w="28" w:type="dxa"/>
              <w:left w:w="38" w:type="dxa"/>
              <w:bottom w:w="28" w:type="dxa"/>
              <w:right w:w="38" w:type="dxa"/>
            </w:tcMar>
            <w:vAlign w:val="center"/>
          </w:tcPr>
          <w:p w14:paraId="21D3A175" w14:textId="77777777" w:rsidR="000D4838" w:rsidRPr="00830A80" w:rsidRDefault="00000000">
            <w:pPr>
              <w:spacing w:after="0" w:line="228" w:lineRule="auto"/>
              <w:rPr>
                <w:rFonts w:cs="Times New Roman"/>
                <w:sz w:val="24"/>
                <w:szCs w:val="24"/>
              </w:rPr>
            </w:pPr>
            <w:r w:rsidRPr="00830A80">
              <w:rPr>
                <w:rFonts w:cs="Times New Roman"/>
                <w:b/>
                <w:sz w:val="24"/>
                <w:szCs w:val="24"/>
              </w:rPr>
              <w:t>Area of expertise</w:t>
            </w:r>
          </w:p>
        </w:tc>
      </w:tr>
      <w:tr w:rsidR="000D4838" w:rsidRPr="00830A80" w14:paraId="2B6180D4" w14:textId="77777777">
        <w:trPr>
          <w:cantSplit/>
          <w:jc w:val="center"/>
        </w:trPr>
        <w:tc>
          <w:tcPr>
            <w:tcW w:w="418" w:type="pct"/>
            <w:tcMar>
              <w:top w:w="28" w:type="dxa"/>
              <w:left w:w="38" w:type="dxa"/>
              <w:bottom w:w="28" w:type="dxa"/>
              <w:right w:w="38" w:type="dxa"/>
            </w:tcMar>
            <w:vAlign w:val="center"/>
          </w:tcPr>
          <w:p w14:paraId="6209B7E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1</w:t>
            </w:r>
          </w:p>
        </w:tc>
        <w:tc>
          <w:tcPr>
            <w:tcW w:w="837" w:type="pct"/>
            <w:tcMar>
              <w:top w:w="28" w:type="dxa"/>
              <w:left w:w="38" w:type="dxa"/>
              <w:bottom w:w="28" w:type="dxa"/>
              <w:right w:w="38" w:type="dxa"/>
            </w:tcMar>
            <w:vAlign w:val="center"/>
          </w:tcPr>
          <w:p w14:paraId="29E13F4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21-25</w:t>
            </w:r>
          </w:p>
        </w:tc>
        <w:tc>
          <w:tcPr>
            <w:tcW w:w="720" w:type="pct"/>
            <w:tcMar>
              <w:top w:w="28" w:type="dxa"/>
              <w:left w:w="38" w:type="dxa"/>
              <w:bottom w:w="28" w:type="dxa"/>
              <w:right w:w="38" w:type="dxa"/>
            </w:tcMar>
            <w:vAlign w:val="center"/>
          </w:tcPr>
          <w:p w14:paraId="4144AA1B"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Professor</w:t>
            </w:r>
          </w:p>
        </w:tc>
        <w:tc>
          <w:tcPr>
            <w:tcW w:w="604" w:type="pct"/>
            <w:tcMar>
              <w:top w:w="28" w:type="dxa"/>
              <w:left w:w="38" w:type="dxa"/>
              <w:bottom w:w="28" w:type="dxa"/>
              <w:right w:w="38" w:type="dxa"/>
            </w:tcMar>
            <w:vAlign w:val="center"/>
          </w:tcPr>
          <w:p w14:paraId="023EB391"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Master</w:t>
            </w:r>
          </w:p>
        </w:tc>
        <w:tc>
          <w:tcPr>
            <w:tcW w:w="2418" w:type="pct"/>
            <w:tcMar>
              <w:top w:w="28" w:type="dxa"/>
              <w:left w:w="38" w:type="dxa"/>
              <w:bottom w:w="28" w:type="dxa"/>
              <w:right w:w="38" w:type="dxa"/>
            </w:tcMar>
            <w:vAlign w:val="center"/>
          </w:tcPr>
          <w:p w14:paraId="3A7B686A" w14:textId="77777777" w:rsidR="000D4838" w:rsidRPr="00830A80" w:rsidRDefault="00000000">
            <w:pPr>
              <w:spacing w:after="0" w:line="228" w:lineRule="auto"/>
              <w:rPr>
                <w:rFonts w:cs="Times New Roman"/>
                <w:sz w:val="24"/>
                <w:szCs w:val="24"/>
              </w:rPr>
            </w:pPr>
            <w:r w:rsidRPr="00830A80">
              <w:rPr>
                <w:rFonts w:cs="Times New Roman"/>
                <w:sz w:val="24"/>
                <w:szCs w:val="24"/>
              </w:rPr>
              <w:t>Jurisprudence</w:t>
            </w:r>
          </w:p>
        </w:tc>
      </w:tr>
      <w:tr w:rsidR="000D4838" w:rsidRPr="00830A80" w14:paraId="0BF139F5" w14:textId="77777777">
        <w:trPr>
          <w:cantSplit/>
          <w:jc w:val="center"/>
        </w:trPr>
        <w:tc>
          <w:tcPr>
            <w:tcW w:w="418" w:type="pct"/>
            <w:tcMar>
              <w:top w:w="28" w:type="dxa"/>
              <w:left w:w="38" w:type="dxa"/>
              <w:bottom w:w="28" w:type="dxa"/>
              <w:right w:w="38" w:type="dxa"/>
            </w:tcMar>
            <w:vAlign w:val="center"/>
          </w:tcPr>
          <w:p w14:paraId="5698191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2</w:t>
            </w:r>
          </w:p>
        </w:tc>
        <w:tc>
          <w:tcPr>
            <w:tcW w:w="837" w:type="pct"/>
            <w:tcMar>
              <w:top w:w="28" w:type="dxa"/>
              <w:left w:w="38" w:type="dxa"/>
              <w:bottom w:w="28" w:type="dxa"/>
              <w:right w:w="38" w:type="dxa"/>
            </w:tcMar>
            <w:vAlign w:val="center"/>
          </w:tcPr>
          <w:p w14:paraId="2407333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16-20</w:t>
            </w:r>
          </w:p>
        </w:tc>
        <w:tc>
          <w:tcPr>
            <w:tcW w:w="720" w:type="pct"/>
            <w:tcMar>
              <w:top w:w="28" w:type="dxa"/>
              <w:left w:w="38" w:type="dxa"/>
              <w:bottom w:w="28" w:type="dxa"/>
              <w:right w:w="38" w:type="dxa"/>
            </w:tcMar>
            <w:vAlign w:val="center"/>
          </w:tcPr>
          <w:p w14:paraId="43439C3E"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Associate professor</w:t>
            </w:r>
          </w:p>
        </w:tc>
        <w:tc>
          <w:tcPr>
            <w:tcW w:w="604" w:type="pct"/>
            <w:tcMar>
              <w:top w:w="28" w:type="dxa"/>
              <w:left w:w="38" w:type="dxa"/>
              <w:bottom w:w="28" w:type="dxa"/>
              <w:right w:w="38" w:type="dxa"/>
            </w:tcMar>
            <w:vAlign w:val="center"/>
          </w:tcPr>
          <w:p w14:paraId="13CDCE44"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Master</w:t>
            </w:r>
          </w:p>
        </w:tc>
        <w:tc>
          <w:tcPr>
            <w:tcW w:w="2418" w:type="pct"/>
            <w:tcMar>
              <w:top w:w="28" w:type="dxa"/>
              <w:left w:w="38" w:type="dxa"/>
              <w:bottom w:w="28" w:type="dxa"/>
              <w:right w:w="38" w:type="dxa"/>
            </w:tcMar>
            <w:vAlign w:val="center"/>
          </w:tcPr>
          <w:p w14:paraId="596ED514" w14:textId="77777777" w:rsidR="000D4838" w:rsidRPr="00830A80" w:rsidRDefault="00000000">
            <w:pPr>
              <w:spacing w:after="0" w:line="228" w:lineRule="auto"/>
              <w:rPr>
                <w:rFonts w:cs="Times New Roman"/>
                <w:sz w:val="24"/>
                <w:szCs w:val="24"/>
              </w:rPr>
            </w:pPr>
            <w:r w:rsidRPr="00830A80">
              <w:rPr>
                <w:rFonts w:cs="Times New Roman"/>
                <w:sz w:val="24"/>
                <w:szCs w:val="24"/>
              </w:rPr>
              <w:t>Physical education, national sports</w:t>
            </w:r>
          </w:p>
        </w:tc>
      </w:tr>
      <w:tr w:rsidR="000D4838" w:rsidRPr="00830A80" w14:paraId="13752494" w14:textId="77777777">
        <w:trPr>
          <w:cantSplit/>
          <w:jc w:val="center"/>
        </w:trPr>
        <w:tc>
          <w:tcPr>
            <w:tcW w:w="418" w:type="pct"/>
            <w:tcMar>
              <w:top w:w="28" w:type="dxa"/>
              <w:left w:w="38" w:type="dxa"/>
              <w:bottom w:w="28" w:type="dxa"/>
              <w:right w:w="38" w:type="dxa"/>
            </w:tcMar>
            <w:vAlign w:val="center"/>
          </w:tcPr>
          <w:p w14:paraId="40492FB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3</w:t>
            </w:r>
          </w:p>
        </w:tc>
        <w:tc>
          <w:tcPr>
            <w:tcW w:w="837" w:type="pct"/>
            <w:tcMar>
              <w:top w:w="28" w:type="dxa"/>
              <w:left w:w="38" w:type="dxa"/>
              <w:bottom w:w="28" w:type="dxa"/>
              <w:right w:w="38" w:type="dxa"/>
            </w:tcMar>
            <w:vAlign w:val="center"/>
          </w:tcPr>
          <w:p w14:paraId="52B9474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16-20</w:t>
            </w:r>
          </w:p>
        </w:tc>
        <w:tc>
          <w:tcPr>
            <w:tcW w:w="720" w:type="pct"/>
            <w:tcMar>
              <w:top w:w="28" w:type="dxa"/>
              <w:left w:w="38" w:type="dxa"/>
              <w:bottom w:w="28" w:type="dxa"/>
              <w:right w:w="38" w:type="dxa"/>
            </w:tcMar>
            <w:vAlign w:val="center"/>
          </w:tcPr>
          <w:p w14:paraId="28F0D5B9"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Associate professor</w:t>
            </w:r>
          </w:p>
        </w:tc>
        <w:tc>
          <w:tcPr>
            <w:tcW w:w="604" w:type="pct"/>
            <w:tcMar>
              <w:top w:w="28" w:type="dxa"/>
              <w:left w:w="38" w:type="dxa"/>
              <w:bottom w:w="28" w:type="dxa"/>
              <w:right w:w="38" w:type="dxa"/>
            </w:tcMar>
            <w:vAlign w:val="center"/>
          </w:tcPr>
          <w:p w14:paraId="3A43ED01"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Undergraduate</w:t>
            </w:r>
          </w:p>
        </w:tc>
        <w:tc>
          <w:tcPr>
            <w:tcW w:w="2418" w:type="pct"/>
            <w:tcMar>
              <w:top w:w="28" w:type="dxa"/>
              <w:left w:w="38" w:type="dxa"/>
              <w:bottom w:w="28" w:type="dxa"/>
              <w:right w:w="38" w:type="dxa"/>
            </w:tcMar>
            <w:vAlign w:val="center"/>
          </w:tcPr>
          <w:p w14:paraId="5AE80E30" w14:textId="77777777" w:rsidR="000D4838" w:rsidRPr="00830A80" w:rsidRDefault="00000000">
            <w:pPr>
              <w:spacing w:after="0" w:line="228" w:lineRule="auto"/>
              <w:rPr>
                <w:rFonts w:cs="Times New Roman"/>
                <w:sz w:val="24"/>
                <w:szCs w:val="24"/>
              </w:rPr>
            </w:pPr>
            <w:r w:rsidRPr="00830A80">
              <w:rPr>
                <w:rFonts w:cs="Times New Roman"/>
                <w:sz w:val="24"/>
                <w:szCs w:val="24"/>
              </w:rPr>
              <w:t>Physical education</w:t>
            </w:r>
          </w:p>
        </w:tc>
      </w:tr>
      <w:tr w:rsidR="000D4838" w:rsidRPr="00830A80" w14:paraId="42C0FEFA" w14:textId="77777777">
        <w:trPr>
          <w:cantSplit/>
          <w:jc w:val="center"/>
        </w:trPr>
        <w:tc>
          <w:tcPr>
            <w:tcW w:w="418" w:type="pct"/>
            <w:tcMar>
              <w:top w:w="28" w:type="dxa"/>
              <w:left w:w="38" w:type="dxa"/>
              <w:bottom w:w="28" w:type="dxa"/>
              <w:right w:w="38" w:type="dxa"/>
            </w:tcMar>
            <w:vAlign w:val="center"/>
          </w:tcPr>
          <w:p w14:paraId="1008ECC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4</w:t>
            </w:r>
          </w:p>
        </w:tc>
        <w:tc>
          <w:tcPr>
            <w:tcW w:w="837" w:type="pct"/>
            <w:tcMar>
              <w:top w:w="28" w:type="dxa"/>
              <w:left w:w="38" w:type="dxa"/>
              <w:bottom w:w="28" w:type="dxa"/>
              <w:right w:w="38" w:type="dxa"/>
            </w:tcMar>
            <w:vAlign w:val="center"/>
          </w:tcPr>
          <w:p w14:paraId="41704BC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16-20</w:t>
            </w:r>
          </w:p>
        </w:tc>
        <w:tc>
          <w:tcPr>
            <w:tcW w:w="720" w:type="pct"/>
            <w:tcMar>
              <w:top w:w="28" w:type="dxa"/>
              <w:left w:w="38" w:type="dxa"/>
              <w:bottom w:w="28" w:type="dxa"/>
              <w:right w:w="38" w:type="dxa"/>
            </w:tcMar>
            <w:vAlign w:val="center"/>
          </w:tcPr>
          <w:p w14:paraId="0C1922E9"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Associate professor</w:t>
            </w:r>
          </w:p>
        </w:tc>
        <w:tc>
          <w:tcPr>
            <w:tcW w:w="604" w:type="pct"/>
            <w:tcMar>
              <w:top w:w="28" w:type="dxa"/>
              <w:left w:w="38" w:type="dxa"/>
              <w:bottom w:w="28" w:type="dxa"/>
              <w:right w:w="38" w:type="dxa"/>
            </w:tcMar>
            <w:vAlign w:val="center"/>
          </w:tcPr>
          <w:p w14:paraId="3B5D0EE6"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Master</w:t>
            </w:r>
          </w:p>
        </w:tc>
        <w:tc>
          <w:tcPr>
            <w:tcW w:w="2418" w:type="pct"/>
            <w:tcMar>
              <w:top w:w="28" w:type="dxa"/>
              <w:left w:w="38" w:type="dxa"/>
              <w:bottom w:w="28" w:type="dxa"/>
              <w:right w:w="38" w:type="dxa"/>
            </w:tcMar>
            <w:vAlign w:val="center"/>
          </w:tcPr>
          <w:p w14:paraId="7C11679D" w14:textId="77777777" w:rsidR="000D4838" w:rsidRPr="00830A80" w:rsidRDefault="00000000">
            <w:pPr>
              <w:spacing w:after="0" w:line="228" w:lineRule="auto"/>
              <w:rPr>
                <w:rFonts w:cs="Times New Roman"/>
                <w:sz w:val="24"/>
                <w:szCs w:val="24"/>
              </w:rPr>
            </w:pPr>
            <w:r w:rsidRPr="00830A80">
              <w:rPr>
                <w:rFonts w:cs="Times New Roman"/>
                <w:sz w:val="24"/>
                <w:szCs w:val="24"/>
              </w:rPr>
              <w:t>Jurisprudence</w:t>
            </w:r>
          </w:p>
        </w:tc>
      </w:tr>
      <w:tr w:rsidR="000D4838" w:rsidRPr="00830A80" w14:paraId="577066A3" w14:textId="77777777">
        <w:trPr>
          <w:cantSplit/>
          <w:jc w:val="center"/>
        </w:trPr>
        <w:tc>
          <w:tcPr>
            <w:tcW w:w="418" w:type="pct"/>
            <w:tcMar>
              <w:top w:w="28" w:type="dxa"/>
              <w:left w:w="38" w:type="dxa"/>
              <w:bottom w:w="28" w:type="dxa"/>
              <w:right w:w="38" w:type="dxa"/>
            </w:tcMar>
            <w:vAlign w:val="center"/>
          </w:tcPr>
          <w:p w14:paraId="010289E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5</w:t>
            </w:r>
          </w:p>
        </w:tc>
        <w:tc>
          <w:tcPr>
            <w:tcW w:w="837" w:type="pct"/>
            <w:tcMar>
              <w:top w:w="28" w:type="dxa"/>
              <w:left w:w="38" w:type="dxa"/>
              <w:bottom w:w="28" w:type="dxa"/>
              <w:right w:w="38" w:type="dxa"/>
            </w:tcMar>
            <w:vAlign w:val="center"/>
          </w:tcPr>
          <w:p w14:paraId="5971F90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16-20</w:t>
            </w:r>
          </w:p>
        </w:tc>
        <w:tc>
          <w:tcPr>
            <w:tcW w:w="720" w:type="pct"/>
            <w:tcMar>
              <w:top w:w="28" w:type="dxa"/>
              <w:left w:w="38" w:type="dxa"/>
              <w:bottom w:w="28" w:type="dxa"/>
              <w:right w:w="38" w:type="dxa"/>
            </w:tcMar>
            <w:vAlign w:val="center"/>
          </w:tcPr>
          <w:p w14:paraId="046C4B28"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Associate professor</w:t>
            </w:r>
          </w:p>
        </w:tc>
        <w:tc>
          <w:tcPr>
            <w:tcW w:w="604" w:type="pct"/>
            <w:tcMar>
              <w:top w:w="28" w:type="dxa"/>
              <w:left w:w="38" w:type="dxa"/>
              <w:bottom w:w="28" w:type="dxa"/>
              <w:right w:w="38" w:type="dxa"/>
            </w:tcMar>
            <w:vAlign w:val="center"/>
          </w:tcPr>
          <w:p w14:paraId="498BFDE5"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Master</w:t>
            </w:r>
          </w:p>
        </w:tc>
        <w:tc>
          <w:tcPr>
            <w:tcW w:w="2418" w:type="pct"/>
            <w:tcMar>
              <w:top w:w="28" w:type="dxa"/>
              <w:left w:w="38" w:type="dxa"/>
              <w:bottom w:w="28" w:type="dxa"/>
              <w:right w:w="38" w:type="dxa"/>
            </w:tcMar>
            <w:vAlign w:val="center"/>
          </w:tcPr>
          <w:p w14:paraId="1A981528" w14:textId="77777777" w:rsidR="000D4838" w:rsidRPr="00830A80" w:rsidRDefault="00000000">
            <w:pPr>
              <w:spacing w:after="0" w:line="228" w:lineRule="auto"/>
              <w:rPr>
                <w:rFonts w:cs="Times New Roman"/>
                <w:sz w:val="24"/>
                <w:szCs w:val="24"/>
              </w:rPr>
            </w:pPr>
            <w:r w:rsidRPr="00830A80">
              <w:rPr>
                <w:rFonts w:cs="Times New Roman"/>
                <w:sz w:val="24"/>
                <w:szCs w:val="24"/>
              </w:rPr>
              <w:t>The integrated development of sports and tourism</w:t>
            </w:r>
          </w:p>
        </w:tc>
      </w:tr>
      <w:tr w:rsidR="000D4838" w:rsidRPr="00830A80" w14:paraId="28836BE9" w14:textId="77777777">
        <w:trPr>
          <w:cantSplit/>
          <w:jc w:val="center"/>
        </w:trPr>
        <w:tc>
          <w:tcPr>
            <w:tcW w:w="418" w:type="pct"/>
            <w:tcMar>
              <w:top w:w="28" w:type="dxa"/>
              <w:left w:w="38" w:type="dxa"/>
              <w:bottom w:w="28" w:type="dxa"/>
              <w:right w:w="38" w:type="dxa"/>
            </w:tcMar>
            <w:vAlign w:val="center"/>
          </w:tcPr>
          <w:p w14:paraId="0E1E638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6</w:t>
            </w:r>
          </w:p>
        </w:tc>
        <w:tc>
          <w:tcPr>
            <w:tcW w:w="837" w:type="pct"/>
            <w:tcMar>
              <w:top w:w="28" w:type="dxa"/>
              <w:left w:w="38" w:type="dxa"/>
              <w:bottom w:w="28" w:type="dxa"/>
              <w:right w:w="38" w:type="dxa"/>
            </w:tcMar>
            <w:vAlign w:val="center"/>
          </w:tcPr>
          <w:p w14:paraId="3EDC92C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26-30</w:t>
            </w:r>
          </w:p>
        </w:tc>
        <w:tc>
          <w:tcPr>
            <w:tcW w:w="720" w:type="pct"/>
            <w:tcMar>
              <w:top w:w="28" w:type="dxa"/>
              <w:left w:w="38" w:type="dxa"/>
              <w:bottom w:w="28" w:type="dxa"/>
              <w:right w:w="38" w:type="dxa"/>
            </w:tcMar>
            <w:vAlign w:val="center"/>
          </w:tcPr>
          <w:p w14:paraId="2EF87FC4"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Associate professor</w:t>
            </w:r>
          </w:p>
        </w:tc>
        <w:tc>
          <w:tcPr>
            <w:tcW w:w="604" w:type="pct"/>
            <w:tcMar>
              <w:top w:w="28" w:type="dxa"/>
              <w:left w:w="38" w:type="dxa"/>
              <w:bottom w:w="28" w:type="dxa"/>
              <w:right w:w="38" w:type="dxa"/>
            </w:tcMar>
            <w:vAlign w:val="center"/>
          </w:tcPr>
          <w:p w14:paraId="0E4A4C03"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Undergraduate</w:t>
            </w:r>
          </w:p>
        </w:tc>
        <w:tc>
          <w:tcPr>
            <w:tcW w:w="2418" w:type="pct"/>
            <w:tcMar>
              <w:top w:w="28" w:type="dxa"/>
              <w:left w:w="38" w:type="dxa"/>
              <w:bottom w:w="28" w:type="dxa"/>
              <w:right w:w="38" w:type="dxa"/>
            </w:tcMar>
            <w:vAlign w:val="center"/>
          </w:tcPr>
          <w:p w14:paraId="5352BF58" w14:textId="77777777" w:rsidR="000D4838" w:rsidRPr="00830A80" w:rsidRDefault="00000000">
            <w:pPr>
              <w:spacing w:after="0" w:line="228" w:lineRule="auto"/>
              <w:rPr>
                <w:rFonts w:cs="Times New Roman"/>
                <w:sz w:val="24"/>
                <w:szCs w:val="24"/>
              </w:rPr>
            </w:pPr>
            <w:r w:rsidRPr="00830A80">
              <w:rPr>
                <w:rFonts w:cs="Times New Roman"/>
                <w:sz w:val="24"/>
                <w:szCs w:val="24"/>
              </w:rPr>
              <w:t>Physical education</w:t>
            </w:r>
          </w:p>
        </w:tc>
      </w:tr>
      <w:tr w:rsidR="000D4838" w:rsidRPr="00830A80" w14:paraId="1FA2D69C" w14:textId="77777777">
        <w:trPr>
          <w:cantSplit/>
          <w:jc w:val="center"/>
        </w:trPr>
        <w:tc>
          <w:tcPr>
            <w:tcW w:w="418" w:type="pct"/>
            <w:tcMar>
              <w:top w:w="28" w:type="dxa"/>
              <w:left w:w="38" w:type="dxa"/>
              <w:bottom w:w="28" w:type="dxa"/>
              <w:right w:w="38" w:type="dxa"/>
            </w:tcMar>
            <w:vAlign w:val="center"/>
          </w:tcPr>
          <w:p w14:paraId="54CF946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7</w:t>
            </w:r>
          </w:p>
        </w:tc>
        <w:tc>
          <w:tcPr>
            <w:tcW w:w="837" w:type="pct"/>
            <w:tcMar>
              <w:top w:w="28" w:type="dxa"/>
              <w:left w:w="38" w:type="dxa"/>
              <w:bottom w:w="28" w:type="dxa"/>
              <w:right w:w="38" w:type="dxa"/>
            </w:tcMar>
            <w:vAlign w:val="center"/>
          </w:tcPr>
          <w:p w14:paraId="3A7DD7B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21-25</w:t>
            </w:r>
          </w:p>
        </w:tc>
        <w:tc>
          <w:tcPr>
            <w:tcW w:w="720" w:type="pct"/>
            <w:tcMar>
              <w:top w:w="28" w:type="dxa"/>
              <w:left w:w="38" w:type="dxa"/>
              <w:bottom w:w="28" w:type="dxa"/>
              <w:right w:w="38" w:type="dxa"/>
            </w:tcMar>
            <w:vAlign w:val="center"/>
          </w:tcPr>
          <w:p w14:paraId="08C95137"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Professor</w:t>
            </w:r>
          </w:p>
        </w:tc>
        <w:tc>
          <w:tcPr>
            <w:tcW w:w="604" w:type="pct"/>
            <w:tcMar>
              <w:top w:w="28" w:type="dxa"/>
              <w:left w:w="38" w:type="dxa"/>
              <w:bottom w:w="28" w:type="dxa"/>
              <w:right w:w="38" w:type="dxa"/>
            </w:tcMar>
            <w:vAlign w:val="center"/>
          </w:tcPr>
          <w:p w14:paraId="2E3D5444"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Doctor</w:t>
            </w:r>
          </w:p>
        </w:tc>
        <w:tc>
          <w:tcPr>
            <w:tcW w:w="2418" w:type="pct"/>
            <w:tcMar>
              <w:top w:w="28" w:type="dxa"/>
              <w:left w:w="38" w:type="dxa"/>
              <w:bottom w:w="28" w:type="dxa"/>
              <w:right w:w="38" w:type="dxa"/>
            </w:tcMar>
            <w:vAlign w:val="center"/>
          </w:tcPr>
          <w:p w14:paraId="01D691C5" w14:textId="77777777" w:rsidR="000D4838" w:rsidRPr="00830A80" w:rsidRDefault="00000000">
            <w:pPr>
              <w:spacing w:after="0" w:line="228" w:lineRule="auto"/>
              <w:rPr>
                <w:rFonts w:cs="Times New Roman"/>
                <w:sz w:val="24"/>
                <w:szCs w:val="24"/>
              </w:rPr>
            </w:pPr>
            <w:r w:rsidRPr="00830A80">
              <w:rPr>
                <w:rFonts w:cs="Times New Roman"/>
                <w:sz w:val="24"/>
                <w:szCs w:val="24"/>
              </w:rPr>
              <w:t>Sports Humanities and Sociology</w:t>
            </w:r>
          </w:p>
        </w:tc>
      </w:tr>
      <w:tr w:rsidR="000D4838" w:rsidRPr="00830A80" w14:paraId="4D8B15C8" w14:textId="77777777">
        <w:trPr>
          <w:cantSplit/>
          <w:jc w:val="center"/>
        </w:trPr>
        <w:tc>
          <w:tcPr>
            <w:tcW w:w="418" w:type="pct"/>
            <w:tcMar>
              <w:top w:w="28" w:type="dxa"/>
              <w:left w:w="38" w:type="dxa"/>
              <w:bottom w:w="28" w:type="dxa"/>
              <w:right w:w="38" w:type="dxa"/>
            </w:tcMar>
            <w:vAlign w:val="center"/>
          </w:tcPr>
          <w:p w14:paraId="450FE05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8</w:t>
            </w:r>
          </w:p>
        </w:tc>
        <w:tc>
          <w:tcPr>
            <w:tcW w:w="837" w:type="pct"/>
            <w:tcMar>
              <w:top w:w="28" w:type="dxa"/>
              <w:left w:w="38" w:type="dxa"/>
              <w:bottom w:w="28" w:type="dxa"/>
              <w:right w:w="38" w:type="dxa"/>
            </w:tcMar>
            <w:vAlign w:val="center"/>
          </w:tcPr>
          <w:p w14:paraId="0D1D2C0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11-15</w:t>
            </w:r>
          </w:p>
        </w:tc>
        <w:tc>
          <w:tcPr>
            <w:tcW w:w="720" w:type="pct"/>
            <w:tcMar>
              <w:top w:w="28" w:type="dxa"/>
              <w:left w:w="38" w:type="dxa"/>
              <w:bottom w:w="28" w:type="dxa"/>
              <w:right w:w="38" w:type="dxa"/>
            </w:tcMar>
            <w:vAlign w:val="center"/>
          </w:tcPr>
          <w:p w14:paraId="332F4058"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Professor</w:t>
            </w:r>
          </w:p>
        </w:tc>
        <w:tc>
          <w:tcPr>
            <w:tcW w:w="604" w:type="pct"/>
            <w:tcMar>
              <w:top w:w="28" w:type="dxa"/>
              <w:left w:w="38" w:type="dxa"/>
              <w:bottom w:w="28" w:type="dxa"/>
              <w:right w:w="38" w:type="dxa"/>
            </w:tcMar>
            <w:vAlign w:val="center"/>
          </w:tcPr>
          <w:p w14:paraId="36C4391A"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Doctor</w:t>
            </w:r>
          </w:p>
        </w:tc>
        <w:tc>
          <w:tcPr>
            <w:tcW w:w="2418" w:type="pct"/>
            <w:tcMar>
              <w:top w:w="28" w:type="dxa"/>
              <w:left w:w="38" w:type="dxa"/>
              <w:bottom w:w="28" w:type="dxa"/>
              <w:right w:w="38" w:type="dxa"/>
            </w:tcMar>
            <w:vAlign w:val="center"/>
          </w:tcPr>
          <w:p w14:paraId="20CF58B7" w14:textId="77777777" w:rsidR="000D4838" w:rsidRPr="00830A80" w:rsidRDefault="00000000">
            <w:pPr>
              <w:spacing w:after="0" w:line="228" w:lineRule="auto"/>
              <w:rPr>
                <w:rFonts w:cs="Times New Roman"/>
                <w:sz w:val="24"/>
                <w:szCs w:val="24"/>
              </w:rPr>
            </w:pPr>
            <w:r w:rsidRPr="00830A80">
              <w:rPr>
                <w:rFonts w:cs="Times New Roman"/>
                <w:sz w:val="24"/>
                <w:szCs w:val="24"/>
              </w:rPr>
              <w:t>Sports industry</w:t>
            </w:r>
          </w:p>
        </w:tc>
      </w:tr>
      <w:tr w:rsidR="000D4838" w:rsidRPr="00830A80" w14:paraId="7ECEAAB0" w14:textId="77777777">
        <w:trPr>
          <w:cantSplit/>
          <w:jc w:val="center"/>
        </w:trPr>
        <w:tc>
          <w:tcPr>
            <w:tcW w:w="418" w:type="pct"/>
            <w:tcMar>
              <w:top w:w="28" w:type="dxa"/>
              <w:left w:w="38" w:type="dxa"/>
              <w:bottom w:w="28" w:type="dxa"/>
              <w:right w:w="38" w:type="dxa"/>
            </w:tcMar>
            <w:vAlign w:val="center"/>
          </w:tcPr>
          <w:p w14:paraId="6BCF876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9</w:t>
            </w:r>
          </w:p>
        </w:tc>
        <w:tc>
          <w:tcPr>
            <w:tcW w:w="837" w:type="pct"/>
            <w:tcMar>
              <w:top w:w="28" w:type="dxa"/>
              <w:left w:w="38" w:type="dxa"/>
              <w:bottom w:w="28" w:type="dxa"/>
              <w:right w:w="38" w:type="dxa"/>
            </w:tcMar>
            <w:vAlign w:val="center"/>
          </w:tcPr>
          <w:p w14:paraId="138B3E6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16-20</w:t>
            </w:r>
          </w:p>
        </w:tc>
        <w:tc>
          <w:tcPr>
            <w:tcW w:w="720" w:type="pct"/>
            <w:tcMar>
              <w:top w:w="28" w:type="dxa"/>
              <w:left w:w="38" w:type="dxa"/>
              <w:bottom w:w="28" w:type="dxa"/>
              <w:right w:w="38" w:type="dxa"/>
            </w:tcMar>
            <w:vAlign w:val="center"/>
          </w:tcPr>
          <w:p w14:paraId="5FE60581"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Associate professor</w:t>
            </w:r>
          </w:p>
        </w:tc>
        <w:tc>
          <w:tcPr>
            <w:tcW w:w="604" w:type="pct"/>
            <w:tcMar>
              <w:top w:w="28" w:type="dxa"/>
              <w:left w:w="38" w:type="dxa"/>
              <w:bottom w:w="28" w:type="dxa"/>
              <w:right w:w="38" w:type="dxa"/>
            </w:tcMar>
            <w:vAlign w:val="center"/>
          </w:tcPr>
          <w:p w14:paraId="166E0B05"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Undergraduate</w:t>
            </w:r>
          </w:p>
        </w:tc>
        <w:tc>
          <w:tcPr>
            <w:tcW w:w="2418" w:type="pct"/>
            <w:tcMar>
              <w:top w:w="28" w:type="dxa"/>
              <w:left w:w="38" w:type="dxa"/>
              <w:bottom w:w="28" w:type="dxa"/>
              <w:right w:w="38" w:type="dxa"/>
            </w:tcMar>
            <w:vAlign w:val="center"/>
          </w:tcPr>
          <w:p w14:paraId="16A97A89" w14:textId="77777777" w:rsidR="000D4838" w:rsidRPr="00830A80" w:rsidRDefault="00000000">
            <w:pPr>
              <w:spacing w:after="0" w:line="228" w:lineRule="auto"/>
              <w:rPr>
                <w:rFonts w:cs="Times New Roman"/>
                <w:sz w:val="24"/>
                <w:szCs w:val="24"/>
              </w:rPr>
            </w:pPr>
            <w:r w:rsidRPr="00830A80">
              <w:rPr>
                <w:rFonts w:cs="Times New Roman"/>
                <w:sz w:val="24"/>
                <w:szCs w:val="24"/>
              </w:rPr>
              <w:t>Physical education and teaching</w:t>
            </w:r>
          </w:p>
        </w:tc>
      </w:tr>
      <w:tr w:rsidR="000D4838" w:rsidRPr="00830A80" w14:paraId="6FF8D777" w14:textId="77777777">
        <w:trPr>
          <w:cantSplit/>
          <w:jc w:val="center"/>
        </w:trPr>
        <w:tc>
          <w:tcPr>
            <w:tcW w:w="418" w:type="pct"/>
            <w:tcMar>
              <w:top w:w="28" w:type="dxa"/>
              <w:left w:w="38" w:type="dxa"/>
              <w:bottom w:w="28" w:type="dxa"/>
              <w:right w:w="38" w:type="dxa"/>
            </w:tcMar>
            <w:vAlign w:val="center"/>
          </w:tcPr>
          <w:p w14:paraId="597728B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10</w:t>
            </w:r>
          </w:p>
        </w:tc>
        <w:tc>
          <w:tcPr>
            <w:tcW w:w="837" w:type="pct"/>
            <w:tcMar>
              <w:top w:w="28" w:type="dxa"/>
              <w:left w:w="38" w:type="dxa"/>
              <w:bottom w:w="28" w:type="dxa"/>
              <w:right w:w="38" w:type="dxa"/>
            </w:tcMar>
            <w:vAlign w:val="center"/>
          </w:tcPr>
          <w:p w14:paraId="4B62857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11-15</w:t>
            </w:r>
          </w:p>
        </w:tc>
        <w:tc>
          <w:tcPr>
            <w:tcW w:w="720" w:type="pct"/>
            <w:tcMar>
              <w:top w:w="28" w:type="dxa"/>
              <w:left w:w="38" w:type="dxa"/>
              <w:bottom w:w="28" w:type="dxa"/>
              <w:right w:w="38" w:type="dxa"/>
            </w:tcMar>
            <w:vAlign w:val="center"/>
          </w:tcPr>
          <w:p w14:paraId="1DA63564"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Professor</w:t>
            </w:r>
          </w:p>
        </w:tc>
        <w:tc>
          <w:tcPr>
            <w:tcW w:w="604" w:type="pct"/>
            <w:tcMar>
              <w:top w:w="28" w:type="dxa"/>
              <w:left w:w="38" w:type="dxa"/>
              <w:bottom w:w="28" w:type="dxa"/>
              <w:right w:w="38" w:type="dxa"/>
            </w:tcMar>
            <w:vAlign w:val="center"/>
          </w:tcPr>
          <w:p w14:paraId="0C5B020A"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Doctor</w:t>
            </w:r>
          </w:p>
        </w:tc>
        <w:tc>
          <w:tcPr>
            <w:tcW w:w="2418" w:type="pct"/>
            <w:tcMar>
              <w:top w:w="28" w:type="dxa"/>
              <w:left w:w="38" w:type="dxa"/>
              <w:bottom w:w="28" w:type="dxa"/>
              <w:right w:w="38" w:type="dxa"/>
            </w:tcMar>
            <w:vAlign w:val="center"/>
          </w:tcPr>
          <w:p w14:paraId="1A6A02C4" w14:textId="77777777" w:rsidR="000D4838" w:rsidRPr="00830A80" w:rsidRDefault="00000000">
            <w:pPr>
              <w:spacing w:after="0" w:line="228" w:lineRule="auto"/>
              <w:rPr>
                <w:rFonts w:cs="Times New Roman"/>
                <w:sz w:val="24"/>
                <w:szCs w:val="24"/>
              </w:rPr>
            </w:pPr>
            <w:r w:rsidRPr="00830A80">
              <w:rPr>
                <w:rFonts w:cs="Times New Roman"/>
                <w:sz w:val="24"/>
                <w:szCs w:val="24"/>
              </w:rPr>
              <w:t>Sports theory</w:t>
            </w:r>
          </w:p>
        </w:tc>
      </w:tr>
      <w:tr w:rsidR="000D4838" w:rsidRPr="00830A80" w14:paraId="7B7E7B7A" w14:textId="77777777">
        <w:trPr>
          <w:cantSplit/>
          <w:jc w:val="center"/>
        </w:trPr>
        <w:tc>
          <w:tcPr>
            <w:tcW w:w="418" w:type="pct"/>
            <w:tcMar>
              <w:top w:w="28" w:type="dxa"/>
              <w:left w:w="38" w:type="dxa"/>
              <w:bottom w:w="28" w:type="dxa"/>
              <w:right w:w="38" w:type="dxa"/>
            </w:tcMar>
            <w:vAlign w:val="center"/>
          </w:tcPr>
          <w:p w14:paraId="386EEE4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11</w:t>
            </w:r>
          </w:p>
        </w:tc>
        <w:tc>
          <w:tcPr>
            <w:tcW w:w="837" w:type="pct"/>
            <w:tcMar>
              <w:top w:w="28" w:type="dxa"/>
              <w:left w:w="38" w:type="dxa"/>
              <w:bottom w:w="28" w:type="dxa"/>
              <w:right w:w="38" w:type="dxa"/>
            </w:tcMar>
            <w:vAlign w:val="center"/>
          </w:tcPr>
          <w:p w14:paraId="12B747C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16-20</w:t>
            </w:r>
          </w:p>
        </w:tc>
        <w:tc>
          <w:tcPr>
            <w:tcW w:w="720" w:type="pct"/>
            <w:tcMar>
              <w:top w:w="28" w:type="dxa"/>
              <w:left w:w="38" w:type="dxa"/>
              <w:bottom w:w="28" w:type="dxa"/>
              <w:right w:w="38" w:type="dxa"/>
            </w:tcMar>
            <w:vAlign w:val="center"/>
          </w:tcPr>
          <w:p w14:paraId="1C484833"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Associate professor</w:t>
            </w:r>
          </w:p>
        </w:tc>
        <w:tc>
          <w:tcPr>
            <w:tcW w:w="604" w:type="pct"/>
            <w:tcMar>
              <w:top w:w="28" w:type="dxa"/>
              <w:left w:w="38" w:type="dxa"/>
              <w:bottom w:w="28" w:type="dxa"/>
              <w:right w:w="38" w:type="dxa"/>
            </w:tcMar>
            <w:vAlign w:val="center"/>
          </w:tcPr>
          <w:p w14:paraId="1C068FE4"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Doctor</w:t>
            </w:r>
          </w:p>
        </w:tc>
        <w:tc>
          <w:tcPr>
            <w:tcW w:w="2418" w:type="pct"/>
            <w:tcMar>
              <w:top w:w="28" w:type="dxa"/>
              <w:left w:w="38" w:type="dxa"/>
              <w:bottom w:w="28" w:type="dxa"/>
              <w:right w:w="38" w:type="dxa"/>
            </w:tcMar>
            <w:vAlign w:val="center"/>
          </w:tcPr>
          <w:p w14:paraId="42CADC9E" w14:textId="77777777" w:rsidR="000D4838" w:rsidRPr="00830A80" w:rsidRDefault="00000000">
            <w:pPr>
              <w:spacing w:after="0" w:line="228" w:lineRule="auto"/>
              <w:rPr>
                <w:rFonts w:cs="Times New Roman"/>
                <w:sz w:val="24"/>
                <w:szCs w:val="24"/>
              </w:rPr>
            </w:pPr>
            <w:r w:rsidRPr="00830A80">
              <w:rPr>
                <w:rFonts w:cs="Times New Roman"/>
                <w:sz w:val="24"/>
                <w:szCs w:val="24"/>
              </w:rPr>
              <w:t>Exercise promotes health and its mechanisms</w:t>
            </w:r>
          </w:p>
        </w:tc>
      </w:tr>
      <w:tr w:rsidR="000D4838" w:rsidRPr="00830A80" w14:paraId="56696A31" w14:textId="77777777">
        <w:trPr>
          <w:cantSplit/>
          <w:jc w:val="center"/>
        </w:trPr>
        <w:tc>
          <w:tcPr>
            <w:tcW w:w="418" w:type="pct"/>
            <w:tcMar>
              <w:top w:w="28" w:type="dxa"/>
              <w:left w:w="38" w:type="dxa"/>
              <w:bottom w:w="28" w:type="dxa"/>
              <w:right w:w="38" w:type="dxa"/>
            </w:tcMar>
            <w:vAlign w:val="center"/>
          </w:tcPr>
          <w:p w14:paraId="3E53EE9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12</w:t>
            </w:r>
          </w:p>
        </w:tc>
        <w:tc>
          <w:tcPr>
            <w:tcW w:w="837" w:type="pct"/>
            <w:tcMar>
              <w:top w:w="28" w:type="dxa"/>
              <w:left w:w="38" w:type="dxa"/>
              <w:bottom w:w="28" w:type="dxa"/>
              <w:right w:w="38" w:type="dxa"/>
            </w:tcMar>
            <w:vAlign w:val="center"/>
          </w:tcPr>
          <w:p w14:paraId="34F590B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26-30</w:t>
            </w:r>
          </w:p>
        </w:tc>
        <w:tc>
          <w:tcPr>
            <w:tcW w:w="720" w:type="pct"/>
            <w:tcMar>
              <w:top w:w="28" w:type="dxa"/>
              <w:left w:w="38" w:type="dxa"/>
              <w:bottom w:w="28" w:type="dxa"/>
              <w:right w:w="38" w:type="dxa"/>
            </w:tcMar>
            <w:vAlign w:val="center"/>
          </w:tcPr>
          <w:p w14:paraId="4BBE9A18"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Professor</w:t>
            </w:r>
          </w:p>
        </w:tc>
        <w:tc>
          <w:tcPr>
            <w:tcW w:w="604" w:type="pct"/>
            <w:tcMar>
              <w:top w:w="28" w:type="dxa"/>
              <w:left w:w="38" w:type="dxa"/>
              <w:bottom w:w="28" w:type="dxa"/>
              <w:right w:w="38" w:type="dxa"/>
            </w:tcMar>
            <w:vAlign w:val="center"/>
          </w:tcPr>
          <w:p w14:paraId="6A2A7916"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Master</w:t>
            </w:r>
          </w:p>
        </w:tc>
        <w:tc>
          <w:tcPr>
            <w:tcW w:w="2418" w:type="pct"/>
            <w:tcMar>
              <w:top w:w="28" w:type="dxa"/>
              <w:left w:w="38" w:type="dxa"/>
              <w:bottom w:w="28" w:type="dxa"/>
              <w:right w:w="38" w:type="dxa"/>
            </w:tcMar>
            <w:vAlign w:val="center"/>
          </w:tcPr>
          <w:p w14:paraId="7A74302F" w14:textId="77777777" w:rsidR="000D4838" w:rsidRPr="00830A80" w:rsidRDefault="00000000">
            <w:pPr>
              <w:spacing w:after="0" w:line="228" w:lineRule="auto"/>
              <w:rPr>
                <w:rFonts w:cs="Times New Roman"/>
                <w:sz w:val="24"/>
                <w:szCs w:val="24"/>
              </w:rPr>
            </w:pPr>
            <w:r w:rsidRPr="00830A80">
              <w:rPr>
                <w:rFonts w:cs="Times New Roman"/>
                <w:sz w:val="24"/>
                <w:szCs w:val="24"/>
              </w:rPr>
              <w:t>Sports human science</w:t>
            </w:r>
          </w:p>
        </w:tc>
      </w:tr>
      <w:tr w:rsidR="000D4838" w:rsidRPr="00830A80" w14:paraId="1A17E1F2" w14:textId="77777777">
        <w:trPr>
          <w:cantSplit/>
          <w:jc w:val="center"/>
        </w:trPr>
        <w:tc>
          <w:tcPr>
            <w:tcW w:w="418" w:type="pct"/>
            <w:tcMar>
              <w:top w:w="28" w:type="dxa"/>
              <w:left w:w="38" w:type="dxa"/>
              <w:bottom w:w="28" w:type="dxa"/>
              <w:right w:w="38" w:type="dxa"/>
            </w:tcMar>
            <w:vAlign w:val="center"/>
          </w:tcPr>
          <w:p w14:paraId="251BC20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13</w:t>
            </w:r>
          </w:p>
        </w:tc>
        <w:tc>
          <w:tcPr>
            <w:tcW w:w="837" w:type="pct"/>
            <w:tcMar>
              <w:top w:w="28" w:type="dxa"/>
              <w:left w:w="38" w:type="dxa"/>
              <w:bottom w:w="28" w:type="dxa"/>
              <w:right w:w="38" w:type="dxa"/>
            </w:tcMar>
            <w:vAlign w:val="center"/>
          </w:tcPr>
          <w:p w14:paraId="34EF536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21-25</w:t>
            </w:r>
          </w:p>
        </w:tc>
        <w:tc>
          <w:tcPr>
            <w:tcW w:w="720" w:type="pct"/>
            <w:tcMar>
              <w:top w:w="28" w:type="dxa"/>
              <w:left w:w="38" w:type="dxa"/>
              <w:bottom w:w="28" w:type="dxa"/>
              <w:right w:w="38" w:type="dxa"/>
            </w:tcMar>
            <w:vAlign w:val="center"/>
          </w:tcPr>
          <w:p w14:paraId="5C6017A5"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Professor</w:t>
            </w:r>
          </w:p>
        </w:tc>
        <w:tc>
          <w:tcPr>
            <w:tcW w:w="604" w:type="pct"/>
            <w:tcMar>
              <w:top w:w="28" w:type="dxa"/>
              <w:left w:w="38" w:type="dxa"/>
              <w:bottom w:w="28" w:type="dxa"/>
              <w:right w:w="38" w:type="dxa"/>
            </w:tcMar>
            <w:vAlign w:val="center"/>
          </w:tcPr>
          <w:p w14:paraId="6D7804BB"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Master</w:t>
            </w:r>
          </w:p>
        </w:tc>
        <w:tc>
          <w:tcPr>
            <w:tcW w:w="2418" w:type="pct"/>
            <w:tcMar>
              <w:top w:w="28" w:type="dxa"/>
              <w:left w:w="38" w:type="dxa"/>
              <w:bottom w:w="28" w:type="dxa"/>
              <w:right w:w="38" w:type="dxa"/>
            </w:tcMar>
            <w:vAlign w:val="center"/>
          </w:tcPr>
          <w:p w14:paraId="305A7A70" w14:textId="77777777" w:rsidR="000D4838" w:rsidRPr="00830A80" w:rsidRDefault="00000000">
            <w:pPr>
              <w:spacing w:after="0" w:line="228" w:lineRule="auto"/>
              <w:rPr>
                <w:rFonts w:cs="Times New Roman"/>
                <w:sz w:val="24"/>
                <w:szCs w:val="24"/>
              </w:rPr>
            </w:pPr>
            <w:r w:rsidRPr="00830A80">
              <w:rPr>
                <w:rFonts w:cs="Times New Roman"/>
                <w:sz w:val="24"/>
                <w:szCs w:val="24"/>
              </w:rPr>
              <w:t>Human resource management</w:t>
            </w:r>
          </w:p>
        </w:tc>
      </w:tr>
      <w:tr w:rsidR="000D4838" w:rsidRPr="00830A80" w14:paraId="10E07321" w14:textId="77777777">
        <w:trPr>
          <w:cantSplit/>
          <w:jc w:val="center"/>
        </w:trPr>
        <w:tc>
          <w:tcPr>
            <w:tcW w:w="418" w:type="pct"/>
            <w:tcMar>
              <w:top w:w="28" w:type="dxa"/>
              <w:left w:w="38" w:type="dxa"/>
              <w:bottom w:w="28" w:type="dxa"/>
              <w:right w:w="38" w:type="dxa"/>
            </w:tcMar>
            <w:vAlign w:val="center"/>
          </w:tcPr>
          <w:p w14:paraId="2143D0C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14</w:t>
            </w:r>
          </w:p>
        </w:tc>
        <w:tc>
          <w:tcPr>
            <w:tcW w:w="837" w:type="pct"/>
            <w:tcMar>
              <w:top w:w="28" w:type="dxa"/>
              <w:left w:w="38" w:type="dxa"/>
              <w:bottom w:w="28" w:type="dxa"/>
              <w:right w:w="38" w:type="dxa"/>
            </w:tcMar>
            <w:vAlign w:val="center"/>
          </w:tcPr>
          <w:p w14:paraId="41ADA0F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16-20</w:t>
            </w:r>
          </w:p>
        </w:tc>
        <w:tc>
          <w:tcPr>
            <w:tcW w:w="720" w:type="pct"/>
            <w:tcMar>
              <w:top w:w="28" w:type="dxa"/>
              <w:left w:w="38" w:type="dxa"/>
              <w:bottom w:w="28" w:type="dxa"/>
              <w:right w:w="38" w:type="dxa"/>
            </w:tcMar>
            <w:vAlign w:val="center"/>
          </w:tcPr>
          <w:p w14:paraId="3D05C7F4"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Associate professor</w:t>
            </w:r>
          </w:p>
        </w:tc>
        <w:tc>
          <w:tcPr>
            <w:tcW w:w="604" w:type="pct"/>
            <w:tcMar>
              <w:top w:w="28" w:type="dxa"/>
              <w:left w:w="38" w:type="dxa"/>
              <w:bottom w:w="28" w:type="dxa"/>
              <w:right w:w="38" w:type="dxa"/>
            </w:tcMar>
            <w:vAlign w:val="center"/>
          </w:tcPr>
          <w:p w14:paraId="21D49E67"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Master</w:t>
            </w:r>
          </w:p>
        </w:tc>
        <w:tc>
          <w:tcPr>
            <w:tcW w:w="2418" w:type="pct"/>
            <w:tcMar>
              <w:top w:w="28" w:type="dxa"/>
              <w:left w:w="38" w:type="dxa"/>
              <w:bottom w:w="28" w:type="dxa"/>
              <w:right w:w="38" w:type="dxa"/>
            </w:tcMar>
            <w:vAlign w:val="center"/>
          </w:tcPr>
          <w:p w14:paraId="74CDA92F" w14:textId="77777777" w:rsidR="000D4838" w:rsidRPr="00830A80" w:rsidRDefault="00000000">
            <w:pPr>
              <w:spacing w:after="0" w:line="228" w:lineRule="auto"/>
              <w:rPr>
                <w:rFonts w:cs="Times New Roman"/>
                <w:sz w:val="24"/>
                <w:szCs w:val="24"/>
              </w:rPr>
            </w:pPr>
            <w:r w:rsidRPr="00830A80">
              <w:rPr>
                <w:rFonts w:cs="Times New Roman"/>
                <w:sz w:val="24"/>
                <w:szCs w:val="24"/>
              </w:rPr>
              <w:t>Physical education</w:t>
            </w:r>
          </w:p>
        </w:tc>
      </w:tr>
      <w:tr w:rsidR="000D4838" w:rsidRPr="00830A80" w14:paraId="235577F5" w14:textId="77777777">
        <w:trPr>
          <w:cantSplit/>
          <w:jc w:val="center"/>
        </w:trPr>
        <w:tc>
          <w:tcPr>
            <w:tcW w:w="418" w:type="pct"/>
            <w:tcMar>
              <w:top w:w="28" w:type="dxa"/>
              <w:left w:w="38" w:type="dxa"/>
              <w:bottom w:w="28" w:type="dxa"/>
              <w:right w:w="38" w:type="dxa"/>
            </w:tcMar>
            <w:vAlign w:val="center"/>
          </w:tcPr>
          <w:p w14:paraId="0DAD60A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15</w:t>
            </w:r>
          </w:p>
        </w:tc>
        <w:tc>
          <w:tcPr>
            <w:tcW w:w="837" w:type="pct"/>
            <w:tcMar>
              <w:top w:w="28" w:type="dxa"/>
              <w:left w:w="38" w:type="dxa"/>
              <w:bottom w:w="28" w:type="dxa"/>
              <w:right w:w="38" w:type="dxa"/>
            </w:tcMar>
            <w:vAlign w:val="center"/>
          </w:tcPr>
          <w:p w14:paraId="4F60B75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16-20</w:t>
            </w:r>
          </w:p>
        </w:tc>
        <w:tc>
          <w:tcPr>
            <w:tcW w:w="720" w:type="pct"/>
            <w:tcMar>
              <w:top w:w="28" w:type="dxa"/>
              <w:left w:w="38" w:type="dxa"/>
              <w:bottom w:w="28" w:type="dxa"/>
              <w:right w:w="38" w:type="dxa"/>
            </w:tcMar>
            <w:vAlign w:val="center"/>
          </w:tcPr>
          <w:p w14:paraId="4C663695"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Professor</w:t>
            </w:r>
          </w:p>
        </w:tc>
        <w:tc>
          <w:tcPr>
            <w:tcW w:w="604" w:type="pct"/>
            <w:tcMar>
              <w:top w:w="28" w:type="dxa"/>
              <w:left w:w="38" w:type="dxa"/>
              <w:bottom w:w="28" w:type="dxa"/>
              <w:right w:w="38" w:type="dxa"/>
            </w:tcMar>
            <w:vAlign w:val="center"/>
          </w:tcPr>
          <w:p w14:paraId="0848D1E4"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Master</w:t>
            </w:r>
          </w:p>
        </w:tc>
        <w:tc>
          <w:tcPr>
            <w:tcW w:w="2418" w:type="pct"/>
            <w:tcMar>
              <w:top w:w="28" w:type="dxa"/>
              <w:left w:w="38" w:type="dxa"/>
              <w:bottom w:w="28" w:type="dxa"/>
              <w:right w:w="38" w:type="dxa"/>
            </w:tcMar>
            <w:vAlign w:val="center"/>
          </w:tcPr>
          <w:p w14:paraId="6CA8D08C" w14:textId="77777777" w:rsidR="000D4838" w:rsidRPr="00830A80" w:rsidRDefault="00000000">
            <w:pPr>
              <w:spacing w:after="0" w:line="228" w:lineRule="auto"/>
              <w:rPr>
                <w:rFonts w:cs="Times New Roman"/>
                <w:sz w:val="24"/>
                <w:szCs w:val="24"/>
              </w:rPr>
            </w:pPr>
            <w:r w:rsidRPr="00830A80">
              <w:rPr>
                <w:rFonts w:cs="Times New Roman"/>
                <w:sz w:val="24"/>
                <w:szCs w:val="24"/>
              </w:rPr>
              <w:t>physical education</w:t>
            </w:r>
          </w:p>
        </w:tc>
      </w:tr>
      <w:tr w:rsidR="000D4838" w:rsidRPr="00830A80" w14:paraId="74187F2E" w14:textId="77777777">
        <w:trPr>
          <w:cantSplit/>
          <w:jc w:val="center"/>
        </w:trPr>
        <w:tc>
          <w:tcPr>
            <w:tcW w:w="418" w:type="pct"/>
            <w:tcBorders>
              <w:bottom w:val="single" w:sz="8" w:space="0" w:color="000000"/>
            </w:tcBorders>
            <w:tcMar>
              <w:top w:w="28" w:type="dxa"/>
              <w:left w:w="38" w:type="dxa"/>
              <w:bottom w:w="28" w:type="dxa"/>
              <w:right w:w="38" w:type="dxa"/>
            </w:tcMar>
            <w:vAlign w:val="center"/>
          </w:tcPr>
          <w:p w14:paraId="20E7B77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Expert 16</w:t>
            </w:r>
          </w:p>
        </w:tc>
        <w:tc>
          <w:tcPr>
            <w:tcW w:w="837" w:type="pct"/>
            <w:tcBorders>
              <w:bottom w:val="single" w:sz="8" w:space="0" w:color="000000"/>
            </w:tcBorders>
            <w:tcMar>
              <w:top w:w="28" w:type="dxa"/>
              <w:left w:w="38" w:type="dxa"/>
              <w:bottom w:w="28" w:type="dxa"/>
              <w:right w:w="38" w:type="dxa"/>
            </w:tcMar>
            <w:vAlign w:val="center"/>
          </w:tcPr>
          <w:p w14:paraId="7476125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16-20</w:t>
            </w:r>
          </w:p>
        </w:tc>
        <w:tc>
          <w:tcPr>
            <w:tcW w:w="720" w:type="pct"/>
            <w:tcBorders>
              <w:bottom w:val="single" w:sz="8" w:space="0" w:color="000000"/>
            </w:tcBorders>
            <w:tcMar>
              <w:top w:w="28" w:type="dxa"/>
              <w:left w:w="38" w:type="dxa"/>
              <w:bottom w:w="28" w:type="dxa"/>
              <w:right w:w="38" w:type="dxa"/>
            </w:tcMar>
            <w:vAlign w:val="center"/>
          </w:tcPr>
          <w:p w14:paraId="70A98F34"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Professor</w:t>
            </w:r>
          </w:p>
        </w:tc>
        <w:tc>
          <w:tcPr>
            <w:tcW w:w="604" w:type="pct"/>
            <w:tcBorders>
              <w:bottom w:val="single" w:sz="8" w:space="0" w:color="000000"/>
            </w:tcBorders>
            <w:tcMar>
              <w:top w:w="28" w:type="dxa"/>
              <w:left w:w="38" w:type="dxa"/>
              <w:bottom w:w="28" w:type="dxa"/>
              <w:right w:w="38" w:type="dxa"/>
            </w:tcMar>
            <w:vAlign w:val="center"/>
          </w:tcPr>
          <w:p w14:paraId="33E7BFBE" w14:textId="77777777" w:rsidR="000D4838" w:rsidRPr="00830A80" w:rsidRDefault="00000000">
            <w:pPr>
              <w:spacing w:after="0" w:line="228" w:lineRule="auto"/>
              <w:jc w:val="both"/>
              <w:rPr>
                <w:rFonts w:cs="Times New Roman"/>
                <w:sz w:val="24"/>
                <w:szCs w:val="24"/>
              </w:rPr>
            </w:pPr>
            <w:r w:rsidRPr="00830A80">
              <w:rPr>
                <w:rFonts w:cs="Times New Roman"/>
                <w:sz w:val="24"/>
                <w:szCs w:val="24"/>
              </w:rPr>
              <w:t>Master</w:t>
            </w:r>
          </w:p>
        </w:tc>
        <w:tc>
          <w:tcPr>
            <w:tcW w:w="2418" w:type="pct"/>
            <w:tcBorders>
              <w:bottom w:val="single" w:sz="8" w:space="0" w:color="000000"/>
            </w:tcBorders>
            <w:tcMar>
              <w:top w:w="28" w:type="dxa"/>
              <w:left w:w="38" w:type="dxa"/>
              <w:bottom w:w="28" w:type="dxa"/>
              <w:right w:w="38" w:type="dxa"/>
            </w:tcMar>
            <w:vAlign w:val="center"/>
          </w:tcPr>
          <w:p w14:paraId="5CB3AD9E" w14:textId="77777777" w:rsidR="000D4838" w:rsidRPr="00830A80" w:rsidRDefault="00000000">
            <w:pPr>
              <w:spacing w:after="0" w:line="228" w:lineRule="auto"/>
              <w:rPr>
                <w:rFonts w:cs="Times New Roman"/>
                <w:sz w:val="24"/>
                <w:szCs w:val="24"/>
              </w:rPr>
            </w:pPr>
            <w:r w:rsidRPr="00830A80">
              <w:rPr>
                <w:rFonts w:cs="Times New Roman"/>
                <w:sz w:val="24"/>
                <w:szCs w:val="24"/>
              </w:rPr>
              <w:t>School sports</w:t>
            </w:r>
          </w:p>
        </w:tc>
      </w:tr>
    </w:tbl>
    <w:p w14:paraId="6AD4006B" w14:textId="77777777" w:rsidR="000D4838" w:rsidRPr="00830A80" w:rsidRDefault="000D4838">
      <w:pPr>
        <w:rPr>
          <w:rFonts w:cs="Times New Roman"/>
        </w:rPr>
        <w:sectPr w:rsidR="000D4838" w:rsidRPr="00830A80">
          <w:pgSz w:w="16834" w:h="11909" w:orient="landscape"/>
          <w:pgMar w:top="648" w:right="691" w:bottom="648" w:left="691" w:header="259" w:footer="259" w:gutter="0"/>
          <w:cols w:space="720"/>
          <w:docGrid w:linePitch="360"/>
        </w:sectPr>
      </w:pPr>
    </w:p>
    <w:p w14:paraId="6220FAAF" w14:textId="77777777" w:rsidR="000D4838" w:rsidRPr="00830A80" w:rsidRDefault="00000000">
      <w:pPr>
        <w:keepNext/>
        <w:pageBreakBefore/>
        <w:spacing w:after="120"/>
        <w:rPr>
          <w:rFonts w:cs="Times New Roman"/>
          <w:rPrChange w:id="28" w:author="Office User" w:date="2026-09-11T14:53:00Z" w16du:dateUtc="2026-09-11T06:53:00Z">
            <w:rPr>
              <w:rFonts w:cs="Times New Roman"/>
              <w:highlight w:val="yellow"/>
            </w:rPr>
          </w:rPrChange>
        </w:rPr>
      </w:pPr>
      <w:r w:rsidRPr="00830A80">
        <w:rPr>
          <w:rFonts w:cs="Times New Roman"/>
          <w:b/>
          <w:sz w:val="24"/>
          <w:rPrChange w:id="29" w:author="Office User" w:date="2026-09-11T14:53:00Z" w16du:dateUtc="2026-09-11T06:53:00Z">
            <w:rPr>
              <w:rFonts w:cs="Times New Roman"/>
              <w:b/>
              <w:sz w:val="24"/>
              <w:highlight w:val="yellow"/>
            </w:rPr>
          </w:rPrChange>
        </w:rPr>
        <w:lastRenderedPageBreak/>
        <w:t>Table S</w:t>
      </w:r>
      <w:r w:rsidRPr="00830A80">
        <w:rPr>
          <w:rFonts w:cs="Times New Roman"/>
          <w:b/>
          <w:sz w:val="24"/>
          <w:lang w:eastAsia="zh-CN"/>
          <w:rPrChange w:id="30" w:author="Office User" w:date="2026-09-11T14:53:00Z" w16du:dateUtc="2026-09-11T06:53:00Z">
            <w:rPr>
              <w:rFonts w:cs="Times New Roman"/>
              <w:b/>
              <w:sz w:val="24"/>
              <w:highlight w:val="yellow"/>
              <w:lang w:eastAsia="zh-CN"/>
            </w:rPr>
          </w:rPrChange>
        </w:rPr>
        <w:t>2</w:t>
      </w:r>
      <w:r w:rsidRPr="00830A80">
        <w:rPr>
          <w:rFonts w:cs="Times New Roman"/>
          <w:b/>
          <w:sz w:val="24"/>
          <w:rPrChange w:id="31" w:author="Office User" w:date="2026-09-11T14:53:00Z" w16du:dateUtc="2026-09-11T06:53:00Z">
            <w:rPr>
              <w:rFonts w:cs="Times New Roman"/>
              <w:b/>
              <w:sz w:val="24"/>
              <w:highlight w:val="yellow"/>
            </w:rPr>
          </w:rPrChange>
        </w:rPr>
        <w:t>. Initial 50 Candidate Indicators and First-Round Expert Consultation Results</w:t>
      </w:r>
    </w:p>
    <w:tbl>
      <w:tblPr>
        <w:tblW w:w="0" w:type="auto"/>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4A0" w:firstRow="1" w:lastRow="0" w:firstColumn="1" w:lastColumn="0" w:noHBand="0" w:noVBand="1"/>
      </w:tblPr>
      <w:tblGrid>
        <w:gridCol w:w="2575"/>
        <w:gridCol w:w="1860"/>
        <w:gridCol w:w="2299"/>
        <w:gridCol w:w="1530"/>
        <w:gridCol w:w="1265"/>
        <w:gridCol w:w="5921"/>
      </w:tblGrid>
      <w:tr w:rsidR="000D4838" w:rsidRPr="00830A80" w14:paraId="5C45D7E2" w14:textId="77777777">
        <w:trPr>
          <w:jc w:val="center"/>
        </w:trPr>
        <w:tc>
          <w:tcPr>
            <w:tcW w:w="2575" w:type="dxa"/>
            <w:tcBorders>
              <w:top w:val="single" w:sz="12" w:space="0" w:color="000000"/>
              <w:left w:val="nil"/>
              <w:bottom w:val="single" w:sz="4" w:space="0" w:color="000000"/>
              <w:right w:val="nil"/>
              <w:tl2br w:val="nil"/>
            </w:tcBorders>
            <w:shd w:val="clear" w:color="auto" w:fill="FFFFFF"/>
            <w:tcMar>
              <w:top w:w="60" w:type="dxa"/>
              <w:left w:w="60" w:type="dxa"/>
              <w:bottom w:w="60" w:type="dxa"/>
              <w:right w:w="60" w:type="dxa"/>
            </w:tcMar>
            <w:vAlign w:val="center"/>
          </w:tcPr>
          <w:p w14:paraId="263E087B" w14:textId="77777777" w:rsidR="000D4838" w:rsidRPr="00830A80" w:rsidRDefault="00000000">
            <w:pPr>
              <w:spacing w:after="0"/>
              <w:jc w:val="center"/>
              <w:rPr>
                <w:rFonts w:cs="Times New Roman"/>
                <w:color w:val="000000"/>
                <w:sz w:val="21"/>
                <w:szCs w:val="21"/>
                <w:rPrChange w:id="32"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3" w:author="Office User" w:date="2026-09-11T14:53:00Z" w16du:dateUtc="2026-09-11T06:53:00Z">
                  <w:rPr>
                    <w:rFonts w:cs="Times New Roman"/>
                    <w:color w:val="000000"/>
                    <w:sz w:val="21"/>
                    <w:szCs w:val="21"/>
                    <w:highlight w:val="yellow"/>
                  </w:rPr>
                </w:rPrChange>
              </w:rPr>
              <w:t>Indicator</w:t>
            </w:r>
          </w:p>
        </w:tc>
        <w:tc>
          <w:tcPr>
            <w:tcW w:w="1860" w:type="dxa"/>
            <w:tcBorders>
              <w:top w:val="single" w:sz="12" w:space="0" w:color="000000"/>
              <w:left w:val="nil"/>
              <w:bottom w:val="single" w:sz="4" w:space="0" w:color="000000"/>
              <w:right w:val="nil"/>
            </w:tcBorders>
            <w:shd w:val="clear" w:color="auto" w:fill="FFFFFF"/>
            <w:tcMar>
              <w:top w:w="60" w:type="dxa"/>
              <w:left w:w="60" w:type="dxa"/>
              <w:bottom w:w="60" w:type="dxa"/>
              <w:right w:w="60" w:type="dxa"/>
            </w:tcMar>
            <w:vAlign w:val="center"/>
          </w:tcPr>
          <w:p w14:paraId="34D828A8" w14:textId="77777777" w:rsidR="000D4838" w:rsidRPr="00830A80" w:rsidRDefault="00000000">
            <w:pPr>
              <w:spacing w:after="0"/>
              <w:jc w:val="center"/>
              <w:rPr>
                <w:rFonts w:cs="Times New Roman"/>
                <w:color w:val="000000"/>
                <w:sz w:val="21"/>
                <w:szCs w:val="21"/>
                <w:rPrChange w:id="34"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5" w:author="Office User" w:date="2026-09-11T14:53:00Z" w16du:dateUtc="2026-09-11T06:53:00Z">
                  <w:rPr>
                    <w:rFonts w:cs="Times New Roman"/>
                    <w:color w:val="000000"/>
                    <w:sz w:val="21"/>
                    <w:szCs w:val="21"/>
                    <w:highlight w:val="yellow"/>
                  </w:rPr>
                </w:rPrChange>
              </w:rPr>
              <w:t>Experts recommending</w:t>
            </w:r>
            <w:r w:rsidRPr="00830A80">
              <w:rPr>
                <w:rFonts w:cs="Times New Roman"/>
                <w:color w:val="000000"/>
                <w:sz w:val="21"/>
                <w:szCs w:val="21"/>
                <w:rPrChange w:id="36" w:author="Office User" w:date="2026-09-11T14:53:00Z" w16du:dateUtc="2026-09-11T06:53:00Z">
                  <w:rPr>
                    <w:rFonts w:cs="Times New Roman"/>
                    <w:color w:val="000000"/>
                    <w:sz w:val="21"/>
                    <w:szCs w:val="21"/>
                    <w:highlight w:val="yellow"/>
                  </w:rPr>
                </w:rPrChange>
              </w:rPr>
              <w:br/>
              <w:t>deletion (n)</w:t>
            </w:r>
          </w:p>
        </w:tc>
        <w:tc>
          <w:tcPr>
            <w:tcW w:w="2299" w:type="dxa"/>
            <w:tcBorders>
              <w:top w:val="single" w:sz="12" w:space="0" w:color="000000"/>
              <w:left w:val="nil"/>
              <w:bottom w:val="single" w:sz="4" w:space="0" w:color="000000"/>
              <w:right w:val="nil"/>
            </w:tcBorders>
            <w:shd w:val="clear" w:color="auto" w:fill="FFFFFF"/>
            <w:tcMar>
              <w:top w:w="60" w:type="dxa"/>
              <w:left w:w="60" w:type="dxa"/>
              <w:bottom w:w="60" w:type="dxa"/>
              <w:right w:w="60" w:type="dxa"/>
            </w:tcMar>
            <w:vAlign w:val="center"/>
          </w:tcPr>
          <w:p w14:paraId="639C83EE" w14:textId="77777777" w:rsidR="000D4838" w:rsidRPr="00830A80" w:rsidRDefault="00000000">
            <w:pPr>
              <w:spacing w:after="0"/>
              <w:jc w:val="center"/>
              <w:rPr>
                <w:rFonts w:cs="Times New Roman"/>
                <w:color w:val="000000"/>
                <w:sz w:val="21"/>
                <w:szCs w:val="21"/>
                <w:rPrChange w:id="3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8" w:author="Office User" w:date="2026-09-11T14:53:00Z" w16du:dateUtc="2026-09-11T06:53:00Z">
                  <w:rPr>
                    <w:rFonts w:cs="Times New Roman"/>
                    <w:color w:val="000000"/>
                    <w:sz w:val="21"/>
                    <w:szCs w:val="21"/>
                    <w:highlight w:val="yellow"/>
                  </w:rPr>
                </w:rPrChange>
              </w:rPr>
              <w:t>Experts recommending</w:t>
            </w:r>
            <w:r w:rsidRPr="00830A80">
              <w:rPr>
                <w:rFonts w:cs="Times New Roman"/>
                <w:color w:val="000000"/>
                <w:sz w:val="21"/>
                <w:szCs w:val="21"/>
                <w:rPrChange w:id="39" w:author="Office User" w:date="2026-09-11T14:53:00Z" w16du:dateUtc="2026-09-11T06:53:00Z">
                  <w:rPr>
                    <w:rFonts w:cs="Times New Roman"/>
                    <w:color w:val="000000"/>
                    <w:sz w:val="21"/>
                    <w:szCs w:val="21"/>
                    <w:highlight w:val="yellow"/>
                  </w:rPr>
                </w:rPrChange>
              </w:rPr>
              <w:br/>
              <w:t>modification (n)</w:t>
            </w:r>
          </w:p>
        </w:tc>
        <w:tc>
          <w:tcPr>
            <w:tcW w:w="1530" w:type="dxa"/>
            <w:tcBorders>
              <w:top w:val="single" w:sz="12" w:space="0" w:color="000000"/>
              <w:left w:val="nil"/>
              <w:bottom w:val="single" w:sz="4" w:space="0" w:color="000000"/>
              <w:right w:val="nil"/>
            </w:tcBorders>
            <w:shd w:val="clear" w:color="auto" w:fill="FFFFFF"/>
            <w:tcMar>
              <w:top w:w="60" w:type="dxa"/>
              <w:left w:w="60" w:type="dxa"/>
              <w:bottom w:w="60" w:type="dxa"/>
              <w:right w:w="60" w:type="dxa"/>
            </w:tcMar>
            <w:vAlign w:val="center"/>
          </w:tcPr>
          <w:p w14:paraId="067E2592" w14:textId="77777777" w:rsidR="000D4838" w:rsidRPr="00830A80" w:rsidRDefault="00000000">
            <w:pPr>
              <w:spacing w:after="0"/>
              <w:jc w:val="center"/>
              <w:rPr>
                <w:rFonts w:cs="Times New Roman"/>
                <w:color w:val="000000"/>
                <w:sz w:val="21"/>
                <w:szCs w:val="21"/>
                <w:rPrChange w:id="40"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1" w:author="Office User" w:date="2026-09-11T14:53:00Z" w16du:dateUtc="2026-09-11T06:53:00Z">
                  <w:rPr>
                    <w:rFonts w:cs="Times New Roman"/>
                    <w:color w:val="000000"/>
                    <w:sz w:val="21"/>
                    <w:szCs w:val="21"/>
                    <w:highlight w:val="yellow"/>
                  </w:rPr>
                </w:rPrChange>
              </w:rPr>
              <w:t>Experts recommending</w:t>
            </w:r>
            <w:r w:rsidRPr="00830A80">
              <w:rPr>
                <w:rFonts w:cs="Times New Roman"/>
                <w:color w:val="000000"/>
                <w:sz w:val="21"/>
                <w:szCs w:val="21"/>
                <w:rPrChange w:id="42" w:author="Office User" w:date="2026-09-11T14:53:00Z" w16du:dateUtc="2026-09-11T06:53:00Z">
                  <w:rPr>
                    <w:rFonts w:cs="Times New Roman"/>
                    <w:color w:val="000000"/>
                    <w:sz w:val="21"/>
                    <w:szCs w:val="21"/>
                    <w:highlight w:val="yellow"/>
                  </w:rPr>
                </w:rPrChange>
              </w:rPr>
              <w:br/>
              <w:t>retention (n)</w:t>
            </w:r>
          </w:p>
        </w:tc>
        <w:tc>
          <w:tcPr>
            <w:tcW w:w="1265" w:type="dxa"/>
            <w:tcBorders>
              <w:top w:val="single" w:sz="12" w:space="0" w:color="000000"/>
              <w:left w:val="nil"/>
              <w:bottom w:val="single" w:sz="4" w:space="0" w:color="000000"/>
              <w:right w:val="nil"/>
            </w:tcBorders>
            <w:shd w:val="clear" w:color="auto" w:fill="FFFFFF"/>
            <w:tcMar>
              <w:top w:w="60" w:type="dxa"/>
              <w:left w:w="60" w:type="dxa"/>
              <w:bottom w:w="60" w:type="dxa"/>
              <w:right w:w="60" w:type="dxa"/>
            </w:tcMar>
            <w:vAlign w:val="center"/>
          </w:tcPr>
          <w:p w14:paraId="3073F8EE" w14:textId="77777777" w:rsidR="000D4838" w:rsidRPr="00830A80" w:rsidRDefault="00000000">
            <w:pPr>
              <w:spacing w:after="0"/>
              <w:jc w:val="center"/>
              <w:rPr>
                <w:rFonts w:cs="Times New Roman"/>
                <w:color w:val="000000"/>
                <w:sz w:val="21"/>
                <w:szCs w:val="21"/>
                <w:rPrChange w:id="4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4" w:author="Office User" w:date="2026-09-11T14:53:00Z" w16du:dateUtc="2026-09-11T06:53:00Z">
                  <w:rPr>
                    <w:rFonts w:cs="Times New Roman"/>
                    <w:color w:val="000000"/>
                    <w:sz w:val="21"/>
                    <w:szCs w:val="21"/>
                    <w:highlight w:val="yellow"/>
                  </w:rPr>
                </w:rPrChange>
              </w:rPr>
              <w:t>Selection rate (%)</w:t>
            </w:r>
          </w:p>
        </w:tc>
        <w:tc>
          <w:tcPr>
            <w:tcW w:w="5921" w:type="dxa"/>
            <w:tcBorders>
              <w:top w:val="single" w:sz="12" w:space="0" w:color="000000"/>
              <w:left w:val="nil"/>
              <w:bottom w:val="single" w:sz="4" w:space="0" w:color="000000"/>
              <w:right w:val="nil"/>
            </w:tcBorders>
            <w:shd w:val="clear" w:color="auto" w:fill="FFFFFF"/>
            <w:tcMar>
              <w:top w:w="60" w:type="dxa"/>
              <w:left w:w="60" w:type="dxa"/>
              <w:bottom w:w="60" w:type="dxa"/>
              <w:right w:w="60" w:type="dxa"/>
            </w:tcMar>
            <w:vAlign w:val="center"/>
          </w:tcPr>
          <w:p w14:paraId="6C218059" w14:textId="77777777" w:rsidR="000D4838" w:rsidRPr="00830A80" w:rsidRDefault="00000000">
            <w:pPr>
              <w:spacing w:after="0"/>
              <w:jc w:val="center"/>
              <w:rPr>
                <w:rFonts w:cs="Times New Roman"/>
                <w:color w:val="000000"/>
                <w:sz w:val="21"/>
                <w:szCs w:val="21"/>
                <w:rPrChange w:id="4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6" w:author="Office User" w:date="2026-09-11T14:53:00Z" w16du:dateUtc="2026-09-11T06:53:00Z">
                  <w:rPr>
                    <w:rFonts w:cs="Times New Roman"/>
                    <w:color w:val="000000"/>
                    <w:sz w:val="21"/>
                    <w:szCs w:val="21"/>
                    <w:highlight w:val="yellow"/>
                  </w:rPr>
                </w:rPrChange>
              </w:rPr>
              <w:t>Expert comments</w:t>
            </w:r>
          </w:p>
        </w:tc>
      </w:tr>
      <w:tr w:rsidR="000D4838" w:rsidRPr="00830A80" w14:paraId="7090D648" w14:textId="77777777">
        <w:trPr>
          <w:cantSplit/>
          <w:jc w:val="center"/>
        </w:trPr>
        <w:tc>
          <w:tcPr>
            <w:tcW w:w="2575" w:type="dxa"/>
            <w:tcBorders>
              <w:top w:val="single" w:sz="4" w:space="0" w:color="000000"/>
              <w:left w:val="nil"/>
              <w:bottom w:val="nil"/>
              <w:right w:val="nil"/>
            </w:tcBorders>
            <w:shd w:val="clear" w:color="auto" w:fill="FFFFFF"/>
            <w:tcMar>
              <w:top w:w="30" w:type="dxa"/>
              <w:left w:w="55" w:type="dxa"/>
              <w:bottom w:w="30" w:type="dxa"/>
              <w:right w:w="55" w:type="dxa"/>
            </w:tcMar>
          </w:tcPr>
          <w:p w14:paraId="7E77D52F" w14:textId="77777777" w:rsidR="000D4838" w:rsidRPr="00830A80" w:rsidRDefault="00000000">
            <w:pPr>
              <w:spacing w:after="0" w:line="228" w:lineRule="auto"/>
              <w:rPr>
                <w:rFonts w:cs="Times New Roman"/>
                <w:color w:val="000000"/>
                <w:sz w:val="21"/>
                <w:szCs w:val="21"/>
                <w:rPrChange w:id="4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8" w:author="Office User" w:date="2026-09-11T14:53:00Z" w16du:dateUtc="2026-09-11T06:53:00Z">
                  <w:rPr>
                    <w:rFonts w:cs="Times New Roman"/>
                    <w:color w:val="000000"/>
                    <w:sz w:val="21"/>
                    <w:szCs w:val="21"/>
                    <w:highlight w:val="yellow"/>
                  </w:rPr>
                </w:rPrChange>
              </w:rPr>
              <w:t>Personal physical fitness</w:t>
            </w:r>
          </w:p>
        </w:tc>
        <w:tc>
          <w:tcPr>
            <w:tcW w:w="1860" w:type="dxa"/>
            <w:tcBorders>
              <w:top w:val="single" w:sz="4" w:space="0" w:color="000000"/>
              <w:left w:val="nil"/>
              <w:bottom w:val="nil"/>
              <w:right w:val="nil"/>
            </w:tcBorders>
            <w:shd w:val="clear" w:color="auto" w:fill="FFFFFF"/>
            <w:tcMar>
              <w:top w:w="30" w:type="dxa"/>
              <w:left w:w="55" w:type="dxa"/>
              <w:bottom w:w="30" w:type="dxa"/>
              <w:right w:w="55" w:type="dxa"/>
            </w:tcMar>
          </w:tcPr>
          <w:p w14:paraId="563A7558" w14:textId="77777777" w:rsidR="000D4838" w:rsidRPr="00830A80" w:rsidRDefault="00000000">
            <w:pPr>
              <w:spacing w:after="0" w:line="228" w:lineRule="auto"/>
              <w:jc w:val="center"/>
              <w:rPr>
                <w:rFonts w:cs="Times New Roman"/>
                <w:color w:val="000000"/>
                <w:sz w:val="21"/>
                <w:szCs w:val="21"/>
                <w:rPrChange w:id="4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0" w:author="Office User" w:date="2026-09-11T14:53:00Z" w16du:dateUtc="2026-09-11T06:53:00Z">
                  <w:rPr>
                    <w:rFonts w:cs="Times New Roman"/>
                    <w:color w:val="000000"/>
                    <w:sz w:val="21"/>
                    <w:szCs w:val="21"/>
                    <w:highlight w:val="yellow"/>
                  </w:rPr>
                </w:rPrChange>
              </w:rPr>
              <w:t>1</w:t>
            </w:r>
          </w:p>
        </w:tc>
        <w:tc>
          <w:tcPr>
            <w:tcW w:w="2299" w:type="dxa"/>
            <w:tcBorders>
              <w:top w:val="single" w:sz="4" w:space="0" w:color="000000"/>
              <w:left w:val="nil"/>
              <w:bottom w:val="nil"/>
              <w:right w:val="nil"/>
            </w:tcBorders>
            <w:shd w:val="clear" w:color="auto" w:fill="FFFFFF"/>
            <w:tcMar>
              <w:top w:w="30" w:type="dxa"/>
              <w:left w:w="55" w:type="dxa"/>
              <w:bottom w:w="30" w:type="dxa"/>
              <w:right w:w="55" w:type="dxa"/>
            </w:tcMar>
          </w:tcPr>
          <w:p w14:paraId="1BB481D2" w14:textId="77777777" w:rsidR="000D4838" w:rsidRPr="00830A80" w:rsidRDefault="00000000">
            <w:pPr>
              <w:spacing w:after="0" w:line="228" w:lineRule="auto"/>
              <w:jc w:val="center"/>
              <w:rPr>
                <w:rFonts w:cs="Times New Roman"/>
                <w:color w:val="000000"/>
                <w:sz w:val="21"/>
                <w:szCs w:val="21"/>
                <w:rPrChange w:id="5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2" w:author="Office User" w:date="2026-09-11T14:53:00Z" w16du:dateUtc="2026-09-11T06:53:00Z">
                  <w:rPr>
                    <w:rFonts w:cs="Times New Roman"/>
                    <w:color w:val="000000"/>
                    <w:sz w:val="21"/>
                    <w:szCs w:val="21"/>
                    <w:highlight w:val="yellow"/>
                  </w:rPr>
                </w:rPrChange>
              </w:rPr>
              <w:t>1</w:t>
            </w:r>
          </w:p>
        </w:tc>
        <w:tc>
          <w:tcPr>
            <w:tcW w:w="1530" w:type="dxa"/>
            <w:tcBorders>
              <w:top w:val="single" w:sz="4" w:space="0" w:color="000000"/>
              <w:left w:val="nil"/>
              <w:bottom w:val="nil"/>
              <w:right w:val="nil"/>
            </w:tcBorders>
            <w:shd w:val="clear" w:color="auto" w:fill="FFFFFF"/>
            <w:tcMar>
              <w:top w:w="30" w:type="dxa"/>
              <w:left w:w="55" w:type="dxa"/>
              <w:bottom w:w="30" w:type="dxa"/>
              <w:right w:w="55" w:type="dxa"/>
            </w:tcMar>
          </w:tcPr>
          <w:p w14:paraId="76E50863" w14:textId="77777777" w:rsidR="000D4838" w:rsidRPr="00830A80" w:rsidRDefault="00000000">
            <w:pPr>
              <w:spacing w:after="0" w:line="228" w:lineRule="auto"/>
              <w:jc w:val="center"/>
              <w:rPr>
                <w:rFonts w:cs="Times New Roman"/>
                <w:color w:val="000000"/>
                <w:sz w:val="21"/>
                <w:szCs w:val="21"/>
                <w:rPrChange w:id="5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4" w:author="Office User" w:date="2026-09-11T14:53:00Z" w16du:dateUtc="2026-09-11T06:53:00Z">
                  <w:rPr>
                    <w:rFonts w:cs="Times New Roman"/>
                    <w:color w:val="000000"/>
                    <w:sz w:val="21"/>
                    <w:szCs w:val="21"/>
                    <w:highlight w:val="yellow"/>
                  </w:rPr>
                </w:rPrChange>
              </w:rPr>
              <w:t>14</w:t>
            </w:r>
          </w:p>
        </w:tc>
        <w:tc>
          <w:tcPr>
            <w:tcW w:w="1265" w:type="dxa"/>
            <w:tcBorders>
              <w:top w:val="single" w:sz="4" w:space="0" w:color="000000"/>
              <w:left w:val="nil"/>
              <w:bottom w:val="nil"/>
              <w:right w:val="nil"/>
            </w:tcBorders>
            <w:shd w:val="clear" w:color="auto" w:fill="FFFFFF"/>
            <w:tcMar>
              <w:top w:w="30" w:type="dxa"/>
              <w:left w:w="55" w:type="dxa"/>
              <w:bottom w:w="30" w:type="dxa"/>
              <w:right w:w="55" w:type="dxa"/>
            </w:tcMar>
          </w:tcPr>
          <w:p w14:paraId="4B7FB985" w14:textId="77777777" w:rsidR="000D4838" w:rsidRPr="00830A80" w:rsidRDefault="00000000">
            <w:pPr>
              <w:spacing w:after="0" w:line="228" w:lineRule="auto"/>
              <w:jc w:val="center"/>
              <w:rPr>
                <w:rFonts w:cs="Times New Roman"/>
                <w:color w:val="000000"/>
                <w:sz w:val="21"/>
                <w:szCs w:val="21"/>
                <w:rPrChange w:id="5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6" w:author="Office User" w:date="2026-09-11T14:53:00Z" w16du:dateUtc="2026-09-11T06:53:00Z">
                  <w:rPr>
                    <w:rFonts w:cs="Times New Roman"/>
                    <w:color w:val="000000"/>
                    <w:sz w:val="21"/>
                    <w:szCs w:val="21"/>
                    <w:highlight w:val="yellow"/>
                  </w:rPr>
                </w:rPrChange>
              </w:rPr>
              <w:t>87.50</w:t>
            </w:r>
          </w:p>
        </w:tc>
        <w:tc>
          <w:tcPr>
            <w:tcW w:w="5921" w:type="dxa"/>
            <w:tcBorders>
              <w:top w:val="single" w:sz="4" w:space="0" w:color="000000"/>
              <w:left w:val="nil"/>
              <w:bottom w:val="nil"/>
              <w:right w:val="nil"/>
            </w:tcBorders>
            <w:shd w:val="clear" w:color="auto" w:fill="FFFFFF"/>
            <w:tcMar>
              <w:top w:w="30" w:type="dxa"/>
              <w:left w:w="55" w:type="dxa"/>
              <w:bottom w:w="30" w:type="dxa"/>
              <w:right w:w="55" w:type="dxa"/>
            </w:tcMar>
          </w:tcPr>
          <w:p w14:paraId="7DFD1162" w14:textId="77777777" w:rsidR="000D4838" w:rsidRPr="00830A80" w:rsidRDefault="00000000">
            <w:pPr>
              <w:spacing w:after="0" w:line="228" w:lineRule="auto"/>
              <w:rPr>
                <w:rFonts w:cs="Times New Roman"/>
                <w:color w:val="000000"/>
                <w:sz w:val="21"/>
                <w:szCs w:val="21"/>
                <w:rPrChange w:id="5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8" w:author="Office User" w:date="2026-09-11T14:53:00Z" w16du:dateUtc="2026-09-11T06:53:00Z">
                  <w:rPr>
                    <w:rFonts w:cs="Times New Roman"/>
                    <w:color w:val="000000"/>
                    <w:sz w:val="21"/>
                    <w:szCs w:val="21"/>
                    <w:highlight w:val="yellow"/>
                  </w:rPr>
                </w:rPrChange>
              </w:rPr>
              <w:t>Revise to “strength, endurance, speed, agility, and flexibility.”</w:t>
            </w:r>
          </w:p>
        </w:tc>
      </w:tr>
      <w:tr w:rsidR="000D4838" w:rsidRPr="00830A80" w14:paraId="7EF58278"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7F7987C1" w14:textId="77777777" w:rsidR="000D4838" w:rsidRPr="00830A80" w:rsidRDefault="00000000">
            <w:pPr>
              <w:spacing w:after="0" w:line="228" w:lineRule="auto"/>
              <w:rPr>
                <w:rFonts w:cs="Times New Roman"/>
                <w:color w:val="000000"/>
                <w:sz w:val="21"/>
                <w:szCs w:val="21"/>
                <w:rPrChange w:id="5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0" w:author="Office User" w:date="2026-09-11T14:53:00Z" w16du:dateUtc="2026-09-11T06:53:00Z">
                  <w:rPr>
                    <w:rFonts w:cs="Times New Roman"/>
                    <w:color w:val="000000"/>
                    <w:sz w:val="21"/>
                    <w:szCs w:val="21"/>
                    <w:highlight w:val="yellow"/>
                  </w:rPr>
                </w:rPrChange>
              </w:rPr>
              <w:t>Personal body morphology</w:t>
            </w:r>
          </w:p>
        </w:tc>
        <w:tc>
          <w:tcPr>
            <w:tcW w:w="1860" w:type="dxa"/>
            <w:tcBorders>
              <w:top w:val="nil"/>
              <w:left w:val="nil"/>
              <w:bottom w:val="nil"/>
              <w:right w:val="nil"/>
            </w:tcBorders>
            <w:shd w:val="clear" w:color="auto" w:fill="FFFFFF"/>
            <w:tcMar>
              <w:top w:w="30" w:type="dxa"/>
              <w:left w:w="55" w:type="dxa"/>
              <w:bottom w:w="30" w:type="dxa"/>
              <w:right w:w="55" w:type="dxa"/>
            </w:tcMar>
          </w:tcPr>
          <w:p w14:paraId="745A0433" w14:textId="77777777" w:rsidR="000D4838" w:rsidRPr="00830A80" w:rsidRDefault="00000000">
            <w:pPr>
              <w:spacing w:after="0" w:line="228" w:lineRule="auto"/>
              <w:jc w:val="center"/>
              <w:rPr>
                <w:rFonts w:cs="Times New Roman"/>
                <w:color w:val="000000"/>
                <w:sz w:val="21"/>
                <w:szCs w:val="21"/>
                <w:rPrChange w:id="6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2" w:author="Office User" w:date="2026-09-11T14:53:00Z" w16du:dateUtc="2026-09-11T06:53:00Z">
                  <w:rPr>
                    <w:rFonts w:cs="Times New Roman"/>
                    <w:color w:val="000000"/>
                    <w:sz w:val="21"/>
                    <w:szCs w:val="21"/>
                    <w:highlight w:val="yellow"/>
                  </w:rPr>
                </w:rPrChange>
              </w:rPr>
              <w:t>2</w:t>
            </w:r>
          </w:p>
        </w:tc>
        <w:tc>
          <w:tcPr>
            <w:tcW w:w="2299" w:type="dxa"/>
            <w:tcBorders>
              <w:top w:val="nil"/>
              <w:left w:val="nil"/>
              <w:bottom w:val="nil"/>
              <w:right w:val="nil"/>
            </w:tcBorders>
            <w:shd w:val="clear" w:color="auto" w:fill="FFFFFF"/>
            <w:tcMar>
              <w:top w:w="30" w:type="dxa"/>
              <w:left w:w="55" w:type="dxa"/>
              <w:bottom w:w="30" w:type="dxa"/>
              <w:right w:w="55" w:type="dxa"/>
            </w:tcMar>
          </w:tcPr>
          <w:p w14:paraId="3C6019EE" w14:textId="77777777" w:rsidR="000D4838" w:rsidRPr="00830A80" w:rsidRDefault="00000000">
            <w:pPr>
              <w:spacing w:after="0" w:line="228" w:lineRule="auto"/>
              <w:jc w:val="center"/>
              <w:rPr>
                <w:rFonts w:cs="Times New Roman"/>
                <w:color w:val="000000"/>
                <w:sz w:val="21"/>
                <w:szCs w:val="21"/>
                <w:rPrChange w:id="6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4" w:author="Office User" w:date="2026-09-11T14:53:00Z" w16du:dateUtc="2026-09-11T06:53:00Z">
                  <w:rPr>
                    <w:rFonts w:cs="Times New Roman"/>
                    <w:color w:val="000000"/>
                    <w:sz w:val="21"/>
                    <w:szCs w:val="21"/>
                    <w:highlight w:val="yellow"/>
                  </w:rPr>
                </w:rPrChange>
              </w:rPr>
              <w:t>3</w:t>
            </w:r>
          </w:p>
        </w:tc>
        <w:tc>
          <w:tcPr>
            <w:tcW w:w="1530" w:type="dxa"/>
            <w:tcBorders>
              <w:top w:val="nil"/>
              <w:left w:val="nil"/>
              <w:bottom w:val="nil"/>
              <w:right w:val="nil"/>
            </w:tcBorders>
            <w:shd w:val="clear" w:color="auto" w:fill="FFFFFF"/>
            <w:tcMar>
              <w:top w:w="30" w:type="dxa"/>
              <w:left w:w="55" w:type="dxa"/>
              <w:bottom w:w="30" w:type="dxa"/>
              <w:right w:w="55" w:type="dxa"/>
            </w:tcMar>
          </w:tcPr>
          <w:p w14:paraId="4DCF8D9C" w14:textId="77777777" w:rsidR="000D4838" w:rsidRPr="00830A80" w:rsidRDefault="00000000">
            <w:pPr>
              <w:spacing w:after="0" w:line="228" w:lineRule="auto"/>
              <w:jc w:val="center"/>
              <w:rPr>
                <w:rFonts w:cs="Times New Roman"/>
                <w:color w:val="000000"/>
                <w:sz w:val="21"/>
                <w:szCs w:val="21"/>
                <w:rPrChange w:id="6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6" w:author="Office User" w:date="2026-09-11T14:53:00Z" w16du:dateUtc="2026-09-11T06:53:00Z">
                  <w:rPr>
                    <w:rFonts w:cs="Times New Roman"/>
                    <w:color w:val="000000"/>
                    <w:sz w:val="21"/>
                    <w:szCs w:val="21"/>
                    <w:highlight w:val="yellow"/>
                  </w:rPr>
                </w:rPrChange>
              </w:rPr>
              <w:t>11</w:t>
            </w:r>
          </w:p>
        </w:tc>
        <w:tc>
          <w:tcPr>
            <w:tcW w:w="1265" w:type="dxa"/>
            <w:tcBorders>
              <w:top w:val="nil"/>
              <w:left w:val="nil"/>
              <w:bottom w:val="nil"/>
              <w:right w:val="nil"/>
            </w:tcBorders>
            <w:shd w:val="clear" w:color="auto" w:fill="FFFFFF"/>
            <w:tcMar>
              <w:top w:w="30" w:type="dxa"/>
              <w:left w:w="55" w:type="dxa"/>
              <w:bottom w:w="30" w:type="dxa"/>
              <w:right w:w="55" w:type="dxa"/>
            </w:tcMar>
          </w:tcPr>
          <w:p w14:paraId="2E7884D2" w14:textId="77777777" w:rsidR="000D4838" w:rsidRPr="00830A80" w:rsidRDefault="00000000">
            <w:pPr>
              <w:spacing w:after="0" w:line="228" w:lineRule="auto"/>
              <w:jc w:val="center"/>
              <w:rPr>
                <w:rFonts w:cs="Times New Roman"/>
                <w:color w:val="000000"/>
                <w:sz w:val="21"/>
                <w:szCs w:val="21"/>
                <w:rPrChange w:id="6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8" w:author="Office User" w:date="2026-09-11T14:53:00Z" w16du:dateUtc="2026-09-11T06:53:00Z">
                  <w:rPr>
                    <w:rFonts w:cs="Times New Roman"/>
                    <w:color w:val="000000"/>
                    <w:sz w:val="21"/>
                    <w:szCs w:val="21"/>
                    <w:highlight w:val="yellow"/>
                  </w:rPr>
                </w:rPrChange>
              </w:rPr>
              <w:t>68.75</w:t>
            </w:r>
          </w:p>
        </w:tc>
        <w:tc>
          <w:tcPr>
            <w:tcW w:w="5921" w:type="dxa"/>
            <w:tcBorders>
              <w:top w:val="nil"/>
              <w:left w:val="nil"/>
              <w:bottom w:val="nil"/>
              <w:right w:val="nil"/>
            </w:tcBorders>
            <w:shd w:val="clear" w:color="auto" w:fill="FFFFFF"/>
            <w:tcMar>
              <w:top w:w="30" w:type="dxa"/>
              <w:left w:w="55" w:type="dxa"/>
              <w:bottom w:w="30" w:type="dxa"/>
              <w:right w:w="55" w:type="dxa"/>
            </w:tcMar>
          </w:tcPr>
          <w:p w14:paraId="608C3C63" w14:textId="77777777" w:rsidR="000D4838" w:rsidRPr="00830A80" w:rsidRDefault="00000000">
            <w:pPr>
              <w:spacing w:after="0" w:line="228" w:lineRule="auto"/>
              <w:rPr>
                <w:rFonts w:cs="Times New Roman"/>
                <w:color w:val="000000"/>
                <w:sz w:val="21"/>
                <w:szCs w:val="21"/>
                <w:rPrChange w:id="6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70" w:author="Office User" w:date="2026-09-11T14:53:00Z" w16du:dateUtc="2026-09-11T06:53:00Z">
                  <w:rPr>
                    <w:rFonts w:cs="Times New Roman"/>
                    <w:color w:val="000000"/>
                    <w:sz w:val="21"/>
                    <w:szCs w:val="21"/>
                    <w:highlight w:val="yellow"/>
                  </w:rPr>
                </w:rPrChange>
              </w:rPr>
              <w:t>Too broad; specify measurable indicators such as height, weight, BMI, and body circumference.</w:t>
            </w:r>
          </w:p>
        </w:tc>
      </w:tr>
      <w:tr w:rsidR="000D4838" w:rsidRPr="00830A80" w14:paraId="396A9221"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2B9B3400" w14:textId="77777777" w:rsidR="000D4838" w:rsidRPr="00830A80" w:rsidRDefault="00000000">
            <w:pPr>
              <w:spacing w:after="0" w:line="228" w:lineRule="auto"/>
              <w:rPr>
                <w:rFonts w:cs="Times New Roman"/>
                <w:color w:val="000000"/>
                <w:sz w:val="21"/>
                <w:szCs w:val="21"/>
                <w:rPrChange w:id="7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72" w:author="Office User" w:date="2026-09-11T14:53:00Z" w16du:dateUtc="2026-09-11T06:53:00Z">
                  <w:rPr>
                    <w:rFonts w:cs="Times New Roman"/>
                    <w:color w:val="000000"/>
                    <w:sz w:val="21"/>
                    <w:szCs w:val="21"/>
                    <w:highlight w:val="yellow"/>
                  </w:rPr>
                </w:rPrChange>
              </w:rPr>
              <w:t>Sports injury history</w:t>
            </w:r>
          </w:p>
        </w:tc>
        <w:tc>
          <w:tcPr>
            <w:tcW w:w="1860" w:type="dxa"/>
            <w:tcBorders>
              <w:top w:val="nil"/>
              <w:left w:val="nil"/>
              <w:bottom w:val="nil"/>
              <w:right w:val="nil"/>
            </w:tcBorders>
            <w:shd w:val="clear" w:color="auto" w:fill="FFFFFF"/>
            <w:tcMar>
              <w:top w:w="30" w:type="dxa"/>
              <w:left w:w="55" w:type="dxa"/>
              <w:bottom w:w="30" w:type="dxa"/>
              <w:right w:w="55" w:type="dxa"/>
            </w:tcMar>
          </w:tcPr>
          <w:p w14:paraId="7C26A7F5" w14:textId="77777777" w:rsidR="000D4838" w:rsidRPr="00830A80" w:rsidRDefault="00000000">
            <w:pPr>
              <w:spacing w:after="0" w:line="228" w:lineRule="auto"/>
              <w:jc w:val="center"/>
              <w:rPr>
                <w:rFonts w:cs="Times New Roman"/>
                <w:color w:val="000000"/>
                <w:sz w:val="21"/>
                <w:szCs w:val="21"/>
                <w:rPrChange w:id="7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74" w:author="Office User" w:date="2026-09-11T14:53:00Z" w16du:dateUtc="2026-09-11T06:53:00Z">
                  <w:rPr>
                    <w:rFonts w:cs="Times New Roman"/>
                    <w:color w:val="000000"/>
                    <w:sz w:val="21"/>
                    <w:szCs w:val="21"/>
                    <w:highlight w:val="yellow"/>
                  </w:rPr>
                </w:rPrChange>
              </w:rPr>
              <w:t>1</w:t>
            </w:r>
          </w:p>
        </w:tc>
        <w:tc>
          <w:tcPr>
            <w:tcW w:w="2299" w:type="dxa"/>
            <w:tcBorders>
              <w:top w:val="nil"/>
              <w:left w:val="nil"/>
              <w:bottom w:val="nil"/>
              <w:right w:val="nil"/>
            </w:tcBorders>
            <w:shd w:val="clear" w:color="auto" w:fill="FFFFFF"/>
            <w:tcMar>
              <w:top w:w="30" w:type="dxa"/>
              <w:left w:w="55" w:type="dxa"/>
              <w:bottom w:w="30" w:type="dxa"/>
              <w:right w:w="55" w:type="dxa"/>
            </w:tcMar>
          </w:tcPr>
          <w:p w14:paraId="7206588A" w14:textId="77777777" w:rsidR="000D4838" w:rsidRPr="00830A80" w:rsidRDefault="00000000">
            <w:pPr>
              <w:spacing w:after="0" w:line="228" w:lineRule="auto"/>
              <w:jc w:val="center"/>
              <w:rPr>
                <w:rFonts w:cs="Times New Roman"/>
                <w:color w:val="000000"/>
                <w:sz w:val="21"/>
                <w:szCs w:val="21"/>
                <w:rPrChange w:id="7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76" w:author="Office User" w:date="2026-09-11T14:53:00Z" w16du:dateUtc="2026-09-11T06:53:00Z">
                  <w:rPr>
                    <w:rFonts w:cs="Times New Roman"/>
                    <w:color w:val="000000"/>
                    <w:sz w:val="21"/>
                    <w:szCs w:val="21"/>
                    <w:highlight w:val="yellow"/>
                  </w:rPr>
                </w:rPrChange>
              </w:rPr>
              <w:t>2</w:t>
            </w:r>
          </w:p>
        </w:tc>
        <w:tc>
          <w:tcPr>
            <w:tcW w:w="1530" w:type="dxa"/>
            <w:tcBorders>
              <w:top w:val="nil"/>
              <w:left w:val="nil"/>
              <w:bottom w:val="nil"/>
              <w:right w:val="nil"/>
            </w:tcBorders>
            <w:shd w:val="clear" w:color="auto" w:fill="FFFFFF"/>
            <w:tcMar>
              <w:top w:w="30" w:type="dxa"/>
              <w:left w:w="55" w:type="dxa"/>
              <w:bottom w:w="30" w:type="dxa"/>
              <w:right w:w="55" w:type="dxa"/>
            </w:tcMar>
          </w:tcPr>
          <w:p w14:paraId="787F8D9B" w14:textId="77777777" w:rsidR="000D4838" w:rsidRPr="00830A80" w:rsidRDefault="00000000">
            <w:pPr>
              <w:spacing w:after="0" w:line="228" w:lineRule="auto"/>
              <w:jc w:val="center"/>
              <w:rPr>
                <w:rFonts w:cs="Times New Roman"/>
                <w:color w:val="000000"/>
                <w:sz w:val="21"/>
                <w:szCs w:val="21"/>
                <w:rPrChange w:id="7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78" w:author="Office User" w:date="2026-09-11T14:53:00Z" w16du:dateUtc="2026-09-11T06:53:00Z">
                  <w:rPr>
                    <w:rFonts w:cs="Times New Roman"/>
                    <w:color w:val="000000"/>
                    <w:sz w:val="21"/>
                    <w:szCs w:val="21"/>
                    <w:highlight w:val="yellow"/>
                  </w:rPr>
                </w:rPrChange>
              </w:rPr>
              <w:t>13</w:t>
            </w:r>
          </w:p>
        </w:tc>
        <w:tc>
          <w:tcPr>
            <w:tcW w:w="1265" w:type="dxa"/>
            <w:tcBorders>
              <w:top w:val="nil"/>
              <w:left w:val="nil"/>
              <w:bottom w:val="nil"/>
              <w:right w:val="nil"/>
            </w:tcBorders>
            <w:shd w:val="clear" w:color="auto" w:fill="FFFFFF"/>
            <w:tcMar>
              <w:top w:w="30" w:type="dxa"/>
              <w:left w:w="55" w:type="dxa"/>
              <w:bottom w:w="30" w:type="dxa"/>
              <w:right w:w="55" w:type="dxa"/>
            </w:tcMar>
          </w:tcPr>
          <w:p w14:paraId="50686DAA" w14:textId="77777777" w:rsidR="000D4838" w:rsidRPr="00830A80" w:rsidRDefault="00000000">
            <w:pPr>
              <w:spacing w:after="0" w:line="228" w:lineRule="auto"/>
              <w:jc w:val="center"/>
              <w:rPr>
                <w:rFonts w:cs="Times New Roman"/>
                <w:color w:val="000000"/>
                <w:sz w:val="21"/>
                <w:szCs w:val="21"/>
                <w:rPrChange w:id="7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80" w:author="Office User" w:date="2026-09-11T14:53:00Z" w16du:dateUtc="2026-09-11T06:53:00Z">
                  <w:rPr>
                    <w:rFonts w:cs="Times New Roman"/>
                    <w:color w:val="000000"/>
                    <w:sz w:val="21"/>
                    <w:szCs w:val="21"/>
                    <w:highlight w:val="yellow"/>
                  </w:rPr>
                </w:rPrChange>
              </w:rPr>
              <w:t>81.25</w:t>
            </w:r>
          </w:p>
        </w:tc>
        <w:tc>
          <w:tcPr>
            <w:tcW w:w="5921" w:type="dxa"/>
            <w:tcBorders>
              <w:top w:val="nil"/>
              <w:left w:val="nil"/>
              <w:bottom w:val="nil"/>
              <w:right w:val="nil"/>
            </w:tcBorders>
            <w:shd w:val="clear" w:color="auto" w:fill="FFFFFF"/>
            <w:tcMar>
              <w:top w:w="30" w:type="dxa"/>
              <w:left w:w="55" w:type="dxa"/>
              <w:bottom w:w="30" w:type="dxa"/>
              <w:right w:w="55" w:type="dxa"/>
            </w:tcMar>
          </w:tcPr>
          <w:p w14:paraId="5144046C" w14:textId="77777777" w:rsidR="000D4838" w:rsidRPr="00830A80" w:rsidRDefault="00000000">
            <w:pPr>
              <w:spacing w:after="0" w:line="228" w:lineRule="auto"/>
              <w:rPr>
                <w:rFonts w:cs="Times New Roman"/>
                <w:color w:val="000000"/>
                <w:sz w:val="21"/>
                <w:szCs w:val="21"/>
                <w:rPrChange w:id="8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82" w:author="Office User" w:date="2026-09-11T14:53:00Z" w16du:dateUtc="2026-09-11T06:53:00Z">
                  <w:rPr>
                    <w:rFonts w:cs="Times New Roman"/>
                    <w:color w:val="000000"/>
                    <w:sz w:val="21"/>
                    <w:szCs w:val="21"/>
                    <w:highlight w:val="yellow"/>
                  </w:rPr>
                </w:rPrChange>
              </w:rPr>
              <w:t>Specify previous sports injuries, treatment, and rehabilitation.</w:t>
            </w:r>
          </w:p>
        </w:tc>
      </w:tr>
      <w:tr w:rsidR="000D4838" w:rsidRPr="00830A80" w14:paraId="64FA1C5B"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4874CF3C" w14:textId="77777777" w:rsidR="000D4838" w:rsidRPr="00830A80" w:rsidRDefault="00000000">
            <w:pPr>
              <w:spacing w:after="0" w:line="228" w:lineRule="auto"/>
              <w:rPr>
                <w:rFonts w:cs="Times New Roman"/>
                <w:color w:val="000000"/>
                <w:sz w:val="21"/>
                <w:szCs w:val="21"/>
                <w:rPrChange w:id="8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84" w:author="Office User" w:date="2026-09-11T14:53:00Z" w16du:dateUtc="2026-09-11T06:53:00Z">
                  <w:rPr>
                    <w:rFonts w:cs="Times New Roman"/>
                    <w:color w:val="000000"/>
                    <w:sz w:val="21"/>
                    <w:szCs w:val="21"/>
                    <w:highlight w:val="yellow"/>
                  </w:rPr>
                </w:rPrChange>
              </w:rPr>
              <w:t>Major illness history</w:t>
            </w:r>
          </w:p>
        </w:tc>
        <w:tc>
          <w:tcPr>
            <w:tcW w:w="1860" w:type="dxa"/>
            <w:tcBorders>
              <w:top w:val="nil"/>
              <w:left w:val="nil"/>
              <w:bottom w:val="nil"/>
              <w:right w:val="nil"/>
            </w:tcBorders>
            <w:shd w:val="clear" w:color="auto" w:fill="FFFFFF"/>
            <w:tcMar>
              <w:top w:w="30" w:type="dxa"/>
              <w:left w:w="55" w:type="dxa"/>
              <w:bottom w:w="30" w:type="dxa"/>
              <w:right w:w="55" w:type="dxa"/>
            </w:tcMar>
          </w:tcPr>
          <w:p w14:paraId="443F0311" w14:textId="77777777" w:rsidR="000D4838" w:rsidRPr="00830A80" w:rsidRDefault="00000000">
            <w:pPr>
              <w:spacing w:after="0" w:line="228" w:lineRule="auto"/>
              <w:jc w:val="center"/>
              <w:rPr>
                <w:rFonts w:cs="Times New Roman"/>
                <w:color w:val="000000"/>
                <w:sz w:val="21"/>
                <w:szCs w:val="21"/>
                <w:rPrChange w:id="8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86" w:author="Office User" w:date="2026-09-11T14:53:00Z" w16du:dateUtc="2026-09-11T06:53:00Z">
                  <w:rPr>
                    <w:rFonts w:cs="Times New Roman"/>
                    <w:color w:val="000000"/>
                    <w:sz w:val="21"/>
                    <w:szCs w:val="21"/>
                    <w:highlight w:val="yellow"/>
                  </w:rPr>
                </w:rPrChange>
              </w:rPr>
              <w:t>1</w:t>
            </w:r>
          </w:p>
        </w:tc>
        <w:tc>
          <w:tcPr>
            <w:tcW w:w="2299" w:type="dxa"/>
            <w:tcBorders>
              <w:top w:val="nil"/>
              <w:left w:val="nil"/>
              <w:bottom w:val="nil"/>
              <w:right w:val="nil"/>
            </w:tcBorders>
            <w:shd w:val="clear" w:color="auto" w:fill="FFFFFF"/>
            <w:tcMar>
              <w:top w:w="30" w:type="dxa"/>
              <w:left w:w="55" w:type="dxa"/>
              <w:bottom w:w="30" w:type="dxa"/>
              <w:right w:w="55" w:type="dxa"/>
            </w:tcMar>
          </w:tcPr>
          <w:p w14:paraId="40658DF3" w14:textId="77777777" w:rsidR="000D4838" w:rsidRPr="00830A80" w:rsidRDefault="00000000">
            <w:pPr>
              <w:spacing w:after="0" w:line="228" w:lineRule="auto"/>
              <w:jc w:val="center"/>
              <w:rPr>
                <w:rFonts w:cs="Times New Roman"/>
                <w:color w:val="000000"/>
                <w:sz w:val="21"/>
                <w:szCs w:val="21"/>
                <w:rPrChange w:id="8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88"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130376E6" w14:textId="77777777" w:rsidR="000D4838" w:rsidRPr="00830A80" w:rsidRDefault="00000000">
            <w:pPr>
              <w:spacing w:after="0" w:line="228" w:lineRule="auto"/>
              <w:jc w:val="center"/>
              <w:rPr>
                <w:rFonts w:cs="Times New Roman"/>
                <w:color w:val="000000"/>
                <w:sz w:val="21"/>
                <w:szCs w:val="21"/>
                <w:rPrChange w:id="8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90"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06F5244F" w14:textId="77777777" w:rsidR="000D4838" w:rsidRPr="00830A80" w:rsidRDefault="00000000">
            <w:pPr>
              <w:spacing w:after="0" w:line="228" w:lineRule="auto"/>
              <w:jc w:val="center"/>
              <w:rPr>
                <w:rFonts w:cs="Times New Roman"/>
                <w:color w:val="000000"/>
                <w:sz w:val="21"/>
                <w:szCs w:val="21"/>
                <w:rPrChange w:id="9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92"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057E9A82" w14:textId="77777777" w:rsidR="000D4838" w:rsidRPr="00830A80" w:rsidRDefault="00000000">
            <w:pPr>
              <w:spacing w:after="0" w:line="228" w:lineRule="auto"/>
              <w:rPr>
                <w:rFonts w:cs="Times New Roman"/>
                <w:color w:val="000000"/>
                <w:sz w:val="21"/>
                <w:szCs w:val="21"/>
                <w:rPrChange w:id="9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94" w:author="Office User" w:date="2026-09-11T14:53:00Z" w16du:dateUtc="2026-09-11T06:53:00Z">
                  <w:rPr>
                    <w:rFonts w:cs="Times New Roman"/>
                    <w:color w:val="000000"/>
                    <w:sz w:val="21"/>
                    <w:szCs w:val="21"/>
                    <w:highlight w:val="yellow"/>
                  </w:rPr>
                </w:rPrChange>
              </w:rPr>
              <w:t>“Major illness” is imprecise and of limited relevance.</w:t>
            </w:r>
          </w:p>
        </w:tc>
      </w:tr>
      <w:tr w:rsidR="000D4838" w:rsidRPr="00830A80" w14:paraId="7EFF3AA1"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6A1EB290" w14:textId="77777777" w:rsidR="000D4838" w:rsidRPr="00830A80" w:rsidRDefault="00000000">
            <w:pPr>
              <w:spacing w:after="0" w:line="228" w:lineRule="auto"/>
              <w:rPr>
                <w:rFonts w:cs="Times New Roman"/>
                <w:color w:val="000000"/>
                <w:sz w:val="21"/>
                <w:szCs w:val="21"/>
                <w:rPrChange w:id="9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96" w:author="Office User" w:date="2026-09-11T14:53:00Z" w16du:dateUtc="2026-09-11T06:53:00Z">
                  <w:rPr>
                    <w:rFonts w:cs="Times New Roman"/>
                    <w:color w:val="000000"/>
                    <w:sz w:val="21"/>
                    <w:szCs w:val="21"/>
                    <w:highlight w:val="yellow"/>
                  </w:rPr>
                </w:rPrChange>
              </w:rPr>
              <w:t>Individual adaptability</w:t>
            </w:r>
          </w:p>
        </w:tc>
        <w:tc>
          <w:tcPr>
            <w:tcW w:w="1860" w:type="dxa"/>
            <w:tcBorders>
              <w:top w:val="nil"/>
              <w:left w:val="nil"/>
              <w:bottom w:val="nil"/>
              <w:right w:val="nil"/>
            </w:tcBorders>
            <w:shd w:val="clear" w:color="auto" w:fill="FFFFFF"/>
            <w:tcMar>
              <w:top w:w="30" w:type="dxa"/>
              <w:left w:w="55" w:type="dxa"/>
              <w:bottom w:w="30" w:type="dxa"/>
              <w:right w:w="55" w:type="dxa"/>
            </w:tcMar>
          </w:tcPr>
          <w:p w14:paraId="36B5208B" w14:textId="77777777" w:rsidR="000D4838" w:rsidRPr="00830A80" w:rsidRDefault="00000000">
            <w:pPr>
              <w:spacing w:after="0" w:line="228" w:lineRule="auto"/>
              <w:jc w:val="center"/>
              <w:rPr>
                <w:rFonts w:cs="Times New Roman"/>
                <w:color w:val="000000"/>
                <w:sz w:val="21"/>
                <w:szCs w:val="21"/>
                <w:rPrChange w:id="9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98" w:author="Office User" w:date="2026-09-11T14:53:00Z" w16du:dateUtc="2026-09-11T06:53:00Z">
                  <w:rPr>
                    <w:rFonts w:cs="Times New Roman"/>
                    <w:color w:val="000000"/>
                    <w:sz w:val="21"/>
                    <w:szCs w:val="21"/>
                    <w:highlight w:val="yellow"/>
                  </w:rPr>
                </w:rPrChange>
              </w:rPr>
              <w:t>2</w:t>
            </w:r>
          </w:p>
        </w:tc>
        <w:tc>
          <w:tcPr>
            <w:tcW w:w="2299" w:type="dxa"/>
            <w:tcBorders>
              <w:top w:val="nil"/>
              <w:left w:val="nil"/>
              <w:bottom w:val="nil"/>
              <w:right w:val="nil"/>
            </w:tcBorders>
            <w:shd w:val="clear" w:color="auto" w:fill="FFFFFF"/>
            <w:tcMar>
              <w:top w:w="30" w:type="dxa"/>
              <w:left w:w="55" w:type="dxa"/>
              <w:bottom w:w="30" w:type="dxa"/>
              <w:right w:w="55" w:type="dxa"/>
            </w:tcMar>
          </w:tcPr>
          <w:p w14:paraId="5DAE535B" w14:textId="77777777" w:rsidR="000D4838" w:rsidRPr="00830A80" w:rsidRDefault="00000000">
            <w:pPr>
              <w:spacing w:after="0" w:line="228" w:lineRule="auto"/>
              <w:jc w:val="center"/>
              <w:rPr>
                <w:rFonts w:cs="Times New Roman"/>
                <w:color w:val="000000"/>
                <w:sz w:val="21"/>
                <w:szCs w:val="21"/>
                <w:rPrChange w:id="9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00" w:author="Office User" w:date="2026-09-11T14:53:00Z" w16du:dateUtc="2026-09-11T06:53:00Z">
                  <w:rPr>
                    <w:rFonts w:cs="Times New Roman"/>
                    <w:color w:val="000000"/>
                    <w:sz w:val="21"/>
                    <w:szCs w:val="21"/>
                    <w:highlight w:val="yellow"/>
                  </w:rPr>
                </w:rPrChange>
              </w:rPr>
              <w:t>6</w:t>
            </w:r>
          </w:p>
        </w:tc>
        <w:tc>
          <w:tcPr>
            <w:tcW w:w="1530" w:type="dxa"/>
            <w:tcBorders>
              <w:top w:val="nil"/>
              <w:left w:val="nil"/>
              <w:bottom w:val="nil"/>
              <w:right w:val="nil"/>
            </w:tcBorders>
            <w:shd w:val="clear" w:color="auto" w:fill="FFFFFF"/>
            <w:tcMar>
              <w:top w:w="30" w:type="dxa"/>
              <w:left w:w="55" w:type="dxa"/>
              <w:bottom w:w="30" w:type="dxa"/>
              <w:right w:w="55" w:type="dxa"/>
            </w:tcMar>
          </w:tcPr>
          <w:p w14:paraId="03C0A241" w14:textId="77777777" w:rsidR="000D4838" w:rsidRPr="00830A80" w:rsidRDefault="00000000">
            <w:pPr>
              <w:spacing w:after="0" w:line="228" w:lineRule="auto"/>
              <w:jc w:val="center"/>
              <w:rPr>
                <w:rFonts w:cs="Times New Roman"/>
                <w:color w:val="000000"/>
                <w:sz w:val="21"/>
                <w:szCs w:val="21"/>
                <w:rPrChange w:id="10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02" w:author="Office User" w:date="2026-09-11T14:53:00Z" w16du:dateUtc="2026-09-11T06:53:00Z">
                  <w:rPr>
                    <w:rFonts w:cs="Times New Roman"/>
                    <w:color w:val="000000"/>
                    <w:sz w:val="21"/>
                    <w:szCs w:val="21"/>
                    <w:highlight w:val="yellow"/>
                  </w:rPr>
                </w:rPrChange>
              </w:rPr>
              <w:t>8</w:t>
            </w:r>
          </w:p>
        </w:tc>
        <w:tc>
          <w:tcPr>
            <w:tcW w:w="1265" w:type="dxa"/>
            <w:tcBorders>
              <w:top w:val="nil"/>
              <w:left w:val="nil"/>
              <w:bottom w:val="nil"/>
              <w:right w:val="nil"/>
            </w:tcBorders>
            <w:shd w:val="clear" w:color="auto" w:fill="FFFFFF"/>
            <w:tcMar>
              <w:top w:w="30" w:type="dxa"/>
              <w:left w:w="55" w:type="dxa"/>
              <w:bottom w:w="30" w:type="dxa"/>
              <w:right w:w="55" w:type="dxa"/>
            </w:tcMar>
          </w:tcPr>
          <w:p w14:paraId="101D4313" w14:textId="77777777" w:rsidR="000D4838" w:rsidRPr="00830A80" w:rsidRDefault="00000000">
            <w:pPr>
              <w:spacing w:after="0" w:line="228" w:lineRule="auto"/>
              <w:jc w:val="center"/>
              <w:rPr>
                <w:rFonts w:cs="Times New Roman"/>
                <w:color w:val="000000"/>
                <w:sz w:val="21"/>
                <w:szCs w:val="21"/>
                <w:rPrChange w:id="10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04" w:author="Office User" w:date="2026-09-11T14:53:00Z" w16du:dateUtc="2026-09-11T06:53:00Z">
                  <w:rPr>
                    <w:rFonts w:cs="Times New Roman"/>
                    <w:color w:val="000000"/>
                    <w:sz w:val="21"/>
                    <w:szCs w:val="21"/>
                    <w:highlight w:val="yellow"/>
                  </w:rPr>
                </w:rPrChange>
              </w:rPr>
              <w:t>50.00</w:t>
            </w:r>
          </w:p>
        </w:tc>
        <w:tc>
          <w:tcPr>
            <w:tcW w:w="5921" w:type="dxa"/>
            <w:tcBorders>
              <w:top w:val="nil"/>
              <w:left w:val="nil"/>
              <w:bottom w:val="nil"/>
              <w:right w:val="nil"/>
            </w:tcBorders>
            <w:shd w:val="clear" w:color="auto" w:fill="FFFFFF"/>
            <w:tcMar>
              <w:top w:w="30" w:type="dxa"/>
              <w:left w:w="55" w:type="dxa"/>
              <w:bottom w:w="30" w:type="dxa"/>
              <w:right w:w="55" w:type="dxa"/>
            </w:tcMar>
          </w:tcPr>
          <w:p w14:paraId="4DA2F0DD" w14:textId="77777777" w:rsidR="000D4838" w:rsidRPr="00830A80" w:rsidRDefault="00000000">
            <w:pPr>
              <w:spacing w:after="0" w:line="228" w:lineRule="auto"/>
              <w:rPr>
                <w:rFonts w:cs="Times New Roman"/>
                <w:color w:val="000000"/>
                <w:sz w:val="21"/>
                <w:szCs w:val="21"/>
                <w:rPrChange w:id="10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06" w:author="Office User" w:date="2026-09-11T14:53:00Z" w16du:dateUtc="2026-09-11T06:53:00Z">
                  <w:rPr>
                    <w:rFonts w:cs="Times New Roman"/>
                    <w:color w:val="000000"/>
                    <w:sz w:val="21"/>
                    <w:szCs w:val="21"/>
                    <w:highlight w:val="yellow"/>
                  </w:rPr>
                </w:rPrChange>
              </w:rPr>
              <w:t>Difficult to quantify; specify adaptability to changing exercise situations.</w:t>
            </w:r>
          </w:p>
        </w:tc>
      </w:tr>
      <w:tr w:rsidR="000D4838" w:rsidRPr="00830A80" w14:paraId="66C672F1"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2079255B" w14:textId="77777777" w:rsidR="000D4838" w:rsidRPr="00830A80" w:rsidRDefault="00000000">
            <w:pPr>
              <w:spacing w:after="0" w:line="228" w:lineRule="auto"/>
              <w:rPr>
                <w:rFonts w:cs="Times New Roman"/>
                <w:color w:val="000000"/>
                <w:sz w:val="21"/>
                <w:szCs w:val="21"/>
                <w:rPrChange w:id="10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08" w:author="Office User" w:date="2026-09-11T14:53:00Z" w16du:dateUtc="2026-09-11T06:53:00Z">
                  <w:rPr>
                    <w:rFonts w:cs="Times New Roman"/>
                    <w:color w:val="000000"/>
                    <w:sz w:val="21"/>
                    <w:szCs w:val="21"/>
                    <w:highlight w:val="yellow"/>
                  </w:rPr>
                </w:rPrChange>
              </w:rPr>
              <w:t>Risk perception ability</w:t>
            </w:r>
          </w:p>
        </w:tc>
        <w:tc>
          <w:tcPr>
            <w:tcW w:w="1860" w:type="dxa"/>
            <w:tcBorders>
              <w:top w:val="nil"/>
              <w:left w:val="nil"/>
              <w:bottom w:val="nil"/>
              <w:right w:val="nil"/>
            </w:tcBorders>
            <w:shd w:val="clear" w:color="auto" w:fill="FFFFFF"/>
            <w:tcMar>
              <w:top w:w="30" w:type="dxa"/>
              <w:left w:w="55" w:type="dxa"/>
              <w:bottom w:w="30" w:type="dxa"/>
              <w:right w:w="55" w:type="dxa"/>
            </w:tcMar>
          </w:tcPr>
          <w:p w14:paraId="629AD911" w14:textId="77777777" w:rsidR="000D4838" w:rsidRPr="00830A80" w:rsidRDefault="00000000">
            <w:pPr>
              <w:spacing w:after="0" w:line="228" w:lineRule="auto"/>
              <w:jc w:val="center"/>
              <w:rPr>
                <w:rFonts w:cs="Times New Roman"/>
                <w:color w:val="000000"/>
                <w:sz w:val="21"/>
                <w:szCs w:val="21"/>
                <w:rPrChange w:id="10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10"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6986462D" w14:textId="77777777" w:rsidR="000D4838" w:rsidRPr="00830A80" w:rsidRDefault="00000000">
            <w:pPr>
              <w:spacing w:after="0" w:line="228" w:lineRule="auto"/>
              <w:jc w:val="center"/>
              <w:rPr>
                <w:rFonts w:cs="Times New Roman"/>
                <w:color w:val="000000"/>
                <w:sz w:val="21"/>
                <w:szCs w:val="21"/>
                <w:rPrChange w:id="11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12"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5F3F26DB" w14:textId="77777777" w:rsidR="000D4838" w:rsidRPr="00830A80" w:rsidRDefault="00000000">
            <w:pPr>
              <w:spacing w:after="0" w:line="228" w:lineRule="auto"/>
              <w:jc w:val="center"/>
              <w:rPr>
                <w:rFonts w:cs="Times New Roman"/>
                <w:color w:val="000000"/>
                <w:sz w:val="21"/>
                <w:szCs w:val="21"/>
                <w:rPrChange w:id="11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14"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14C278BA" w14:textId="77777777" w:rsidR="000D4838" w:rsidRPr="00830A80" w:rsidRDefault="00000000">
            <w:pPr>
              <w:spacing w:after="0" w:line="228" w:lineRule="auto"/>
              <w:jc w:val="center"/>
              <w:rPr>
                <w:rFonts w:cs="Times New Roman"/>
                <w:color w:val="000000"/>
                <w:sz w:val="21"/>
                <w:szCs w:val="21"/>
                <w:rPrChange w:id="11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16"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039E30E5" w14:textId="77777777" w:rsidR="000D4838" w:rsidRPr="00830A80" w:rsidRDefault="00000000">
            <w:pPr>
              <w:spacing w:after="0" w:line="228" w:lineRule="auto"/>
              <w:rPr>
                <w:rFonts w:cs="Times New Roman"/>
                <w:color w:val="000000"/>
                <w:sz w:val="21"/>
                <w:szCs w:val="21"/>
                <w:rPrChange w:id="11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18" w:author="Office User" w:date="2026-09-11T14:53:00Z" w16du:dateUtc="2026-09-11T06:53:00Z">
                  <w:rPr>
                    <w:rFonts w:cs="Times New Roman"/>
                    <w:color w:val="000000"/>
                    <w:sz w:val="21"/>
                    <w:szCs w:val="21"/>
                    <w:highlight w:val="yellow"/>
                  </w:rPr>
                </w:rPrChange>
              </w:rPr>
              <w:t>Wording is imprecise.</w:t>
            </w:r>
          </w:p>
        </w:tc>
      </w:tr>
      <w:tr w:rsidR="000D4838" w:rsidRPr="00830A80" w14:paraId="004FFB35"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663478C4" w14:textId="77777777" w:rsidR="000D4838" w:rsidRPr="00830A80" w:rsidRDefault="00000000">
            <w:pPr>
              <w:spacing w:after="0" w:line="228" w:lineRule="auto"/>
              <w:rPr>
                <w:rFonts w:cs="Times New Roman"/>
                <w:color w:val="000000"/>
                <w:sz w:val="21"/>
                <w:szCs w:val="21"/>
                <w:rPrChange w:id="11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20" w:author="Office User" w:date="2026-09-11T14:53:00Z" w16du:dateUtc="2026-09-11T06:53:00Z">
                  <w:rPr>
                    <w:rFonts w:cs="Times New Roman"/>
                    <w:color w:val="000000"/>
                    <w:sz w:val="21"/>
                    <w:szCs w:val="21"/>
                    <w:highlight w:val="yellow"/>
                  </w:rPr>
                </w:rPrChange>
              </w:rPr>
              <w:t>Extreme psychological states</w:t>
            </w:r>
          </w:p>
        </w:tc>
        <w:tc>
          <w:tcPr>
            <w:tcW w:w="1860" w:type="dxa"/>
            <w:tcBorders>
              <w:top w:val="nil"/>
              <w:left w:val="nil"/>
              <w:bottom w:val="nil"/>
              <w:right w:val="nil"/>
            </w:tcBorders>
            <w:shd w:val="clear" w:color="auto" w:fill="FFFFFF"/>
            <w:tcMar>
              <w:top w:w="30" w:type="dxa"/>
              <w:left w:w="55" w:type="dxa"/>
              <w:bottom w:w="30" w:type="dxa"/>
              <w:right w:w="55" w:type="dxa"/>
            </w:tcMar>
          </w:tcPr>
          <w:p w14:paraId="0609E2A7" w14:textId="77777777" w:rsidR="000D4838" w:rsidRPr="00830A80" w:rsidRDefault="00000000">
            <w:pPr>
              <w:spacing w:after="0" w:line="228" w:lineRule="auto"/>
              <w:jc w:val="center"/>
              <w:rPr>
                <w:rFonts w:cs="Times New Roman"/>
                <w:color w:val="000000"/>
                <w:sz w:val="21"/>
                <w:szCs w:val="21"/>
                <w:rPrChange w:id="12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22"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4448E647" w14:textId="77777777" w:rsidR="000D4838" w:rsidRPr="00830A80" w:rsidRDefault="00000000">
            <w:pPr>
              <w:spacing w:after="0" w:line="228" w:lineRule="auto"/>
              <w:jc w:val="center"/>
              <w:rPr>
                <w:rFonts w:cs="Times New Roman"/>
                <w:color w:val="000000"/>
                <w:sz w:val="21"/>
                <w:szCs w:val="21"/>
                <w:rPrChange w:id="12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24" w:author="Office User" w:date="2026-09-11T14:53:00Z" w16du:dateUtc="2026-09-11T06:53:00Z">
                  <w:rPr>
                    <w:rFonts w:cs="Times New Roman"/>
                    <w:color w:val="000000"/>
                    <w:sz w:val="21"/>
                    <w:szCs w:val="21"/>
                    <w:highlight w:val="yellow"/>
                  </w:rPr>
                </w:rPrChange>
              </w:rPr>
              <w:t>2</w:t>
            </w:r>
          </w:p>
        </w:tc>
        <w:tc>
          <w:tcPr>
            <w:tcW w:w="1530" w:type="dxa"/>
            <w:tcBorders>
              <w:top w:val="nil"/>
              <w:left w:val="nil"/>
              <w:bottom w:val="nil"/>
              <w:right w:val="nil"/>
            </w:tcBorders>
            <w:shd w:val="clear" w:color="auto" w:fill="FFFFFF"/>
            <w:tcMar>
              <w:top w:w="30" w:type="dxa"/>
              <w:left w:w="55" w:type="dxa"/>
              <w:bottom w:w="30" w:type="dxa"/>
              <w:right w:w="55" w:type="dxa"/>
            </w:tcMar>
          </w:tcPr>
          <w:p w14:paraId="3BB701D1" w14:textId="77777777" w:rsidR="000D4838" w:rsidRPr="00830A80" w:rsidRDefault="00000000">
            <w:pPr>
              <w:spacing w:after="0" w:line="228" w:lineRule="auto"/>
              <w:jc w:val="center"/>
              <w:rPr>
                <w:rFonts w:cs="Times New Roman"/>
                <w:color w:val="000000"/>
                <w:sz w:val="21"/>
                <w:szCs w:val="21"/>
                <w:rPrChange w:id="12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26"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76CD8876" w14:textId="77777777" w:rsidR="000D4838" w:rsidRPr="00830A80" w:rsidRDefault="00000000">
            <w:pPr>
              <w:spacing w:after="0" w:line="228" w:lineRule="auto"/>
              <w:jc w:val="center"/>
              <w:rPr>
                <w:rFonts w:cs="Times New Roman"/>
                <w:color w:val="000000"/>
                <w:sz w:val="21"/>
                <w:szCs w:val="21"/>
                <w:rPrChange w:id="12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28"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45F91964" w14:textId="77777777" w:rsidR="000D4838" w:rsidRPr="00830A80" w:rsidRDefault="00000000">
            <w:pPr>
              <w:spacing w:after="0" w:line="228" w:lineRule="auto"/>
              <w:rPr>
                <w:rFonts w:cs="Times New Roman"/>
                <w:color w:val="000000"/>
                <w:sz w:val="21"/>
                <w:szCs w:val="21"/>
                <w:rPrChange w:id="12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30" w:author="Office User" w:date="2026-09-11T14:53:00Z" w16du:dateUtc="2026-09-11T06:53:00Z">
                  <w:rPr>
                    <w:rFonts w:cs="Times New Roman"/>
                    <w:color w:val="000000"/>
                    <w:sz w:val="21"/>
                    <w:szCs w:val="21"/>
                    <w:highlight w:val="yellow"/>
                  </w:rPr>
                </w:rPrChange>
              </w:rPr>
              <w:t>Wording is imprecise.</w:t>
            </w:r>
          </w:p>
        </w:tc>
      </w:tr>
      <w:tr w:rsidR="000D4838" w:rsidRPr="00830A80" w14:paraId="143635F5"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1764C69F" w14:textId="77777777" w:rsidR="000D4838" w:rsidRPr="00830A80" w:rsidRDefault="00000000">
            <w:pPr>
              <w:spacing w:after="0" w:line="228" w:lineRule="auto"/>
              <w:rPr>
                <w:rFonts w:cs="Times New Roman"/>
                <w:color w:val="000000"/>
                <w:sz w:val="21"/>
                <w:szCs w:val="21"/>
                <w:rPrChange w:id="13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32" w:author="Office User" w:date="2026-09-11T14:53:00Z" w16du:dateUtc="2026-09-11T06:53:00Z">
                  <w:rPr>
                    <w:rFonts w:cs="Times New Roman"/>
                    <w:color w:val="000000"/>
                    <w:sz w:val="21"/>
                    <w:szCs w:val="21"/>
                    <w:highlight w:val="yellow"/>
                  </w:rPr>
                </w:rPrChange>
              </w:rPr>
              <w:t>Personal moral qualities</w:t>
            </w:r>
          </w:p>
        </w:tc>
        <w:tc>
          <w:tcPr>
            <w:tcW w:w="1860" w:type="dxa"/>
            <w:tcBorders>
              <w:top w:val="nil"/>
              <w:left w:val="nil"/>
              <w:bottom w:val="nil"/>
              <w:right w:val="nil"/>
            </w:tcBorders>
            <w:shd w:val="clear" w:color="auto" w:fill="FFFFFF"/>
            <w:tcMar>
              <w:top w:w="30" w:type="dxa"/>
              <w:left w:w="55" w:type="dxa"/>
              <w:bottom w:w="30" w:type="dxa"/>
              <w:right w:w="55" w:type="dxa"/>
            </w:tcMar>
          </w:tcPr>
          <w:p w14:paraId="1024753E" w14:textId="77777777" w:rsidR="000D4838" w:rsidRPr="00830A80" w:rsidRDefault="00000000">
            <w:pPr>
              <w:spacing w:after="0" w:line="228" w:lineRule="auto"/>
              <w:jc w:val="center"/>
              <w:rPr>
                <w:rFonts w:cs="Times New Roman"/>
                <w:color w:val="000000"/>
                <w:sz w:val="21"/>
                <w:szCs w:val="21"/>
                <w:rPrChange w:id="13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34" w:author="Office User" w:date="2026-09-11T14:53:00Z" w16du:dateUtc="2026-09-11T06:53:00Z">
                  <w:rPr>
                    <w:rFonts w:cs="Times New Roman"/>
                    <w:color w:val="000000"/>
                    <w:sz w:val="21"/>
                    <w:szCs w:val="21"/>
                    <w:highlight w:val="yellow"/>
                  </w:rPr>
                </w:rPrChange>
              </w:rPr>
              <w:t>2</w:t>
            </w:r>
          </w:p>
        </w:tc>
        <w:tc>
          <w:tcPr>
            <w:tcW w:w="2299" w:type="dxa"/>
            <w:tcBorders>
              <w:top w:val="nil"/>
              <w:left w:val="nil"/>
              <w:bottom w:val="nil"/>
              <w:right w:val="nil"/>
            </w:tcBorders>
            <w:shd w:val="clear" w:color="auto" w:fill="FFFFFF"/>
            <w:tcMar>
              <w:top w:w="30" w:type="dxa"/>
              <w:left w:w="55" w:type="dxa"/>
              <w:bottom w:w="30" w:type="dxa"/>
              <w:right w:w="55" w:type="dxa"/>
            </w:tcMar>
          </w:tcPr>
          <w:p w14:paraId="61B28533" w14:textId="77777777" w:rsidR="000D4838" w:rsidRPr="00830A80" w:rsidRDefault="00000000">
            <w:pPr>
              <w:spacing w:after="0" w:line="228" w:lineRule="auto"/>
              <w:jc w:val="center"/>
              <w:rPr>
                <w:rFonts w:cs="Times New Roman"/>
                <w:color w:val="000000"/>
                <w:sz w:val="21"/>
                <w:szCs w:val="21"/>
                <w:rPrChange w:id="13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36"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18ACD1F9" w14:textId="77777777" w:rsidR="000D4838" w:rsidRPr="00830A80" w:rsidRDefault="00000000">
            <w:pPr>
              <w:spacing w:after="0" w:line="228" w:lineRule="auto"/>
              <w:jc w:val="center"/>
              <w:rPr>
                <w:rFonts w:cs="Times New Roman"/>
                <w:color w:val="000000"/>
                <w:sz w:val="21"/>
                <w:szCs w:val="21"/>
                <w:rPrChange w:id="13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38" w:author="Office User" w:date="2026-09-11T14:53:00Z" w16du:dateUtc="2026-09-11T06:53:00Z">
                  <w:rPr>
                    <w:rFonts w:cs="Times New Roman"/>
                    <w:color w:val="000000"/>
                    <w:sz w:val="21"/>
                    <w:szCs w:val="21"/>
                    <w:highlight w:val="yellow"/>
                  </w:rPr>
                </w:rPrChange>
              </w:rPr>
              <w:t>13</w:t>
            </w:r>
          </w:p>
        </w:tc>
        <w:tc>
          <w:tcPr>
            <w:tcW w:w="1265" w:type="dxa"/>
            <w:tcBorders>
              <w:top w:val="nil"/>
              <w:left w:val="nil"/>
              <w:bottom w:val="nil"/>
              <w:right w:val="nil"/>
            </w:tcBorders>
            <w:shd w:val="clear" w:color="auto" w:fill="FFFFFF"/>
            <w:tcMar>
              <w:top w:w="30" w:type="dxa"/>
              <w:left w:w="55" w:type="dxa"/>
              <w:bottom w:w="30" w:type="dxa"/>
              <w:right w:w="55" w:type="dxa"/>
            </w:tcMar>
          </w:tcPr>
          <w:p w14:paraId="38FFFE58" w14:textId="77777777" w:rsidR="000D4838" w:rsidRPr="00830A80" w:rsidRDefault="00000000">
            <w:pPr>
              <w:spacing w:after="0" w:line="228" w:lineRule="auto"/>
              <w:jc w:val="center"/>
              <w:rPr>
                <w:rFonts w:cs="Times New Roman"/>
                <w:color w:val="000000"/>
                <w:sz w:val="21"/>
                <w:szCs w:val="21"/>
                <w:rPrChange w:id="13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40" w:author="Office User" w:date="2026-09-11T14:53:00Z" w16du:dateUtc="2026-09-11T06:53:00Z">
                  <w:rPr>
                    <w:rFonts w:cs="Times New Roman"/>
                    <w:color w:val="000000"/>
                    <w:sz w:val="21"/>
                    <w:szCs w:val="21"/>
                    <w:highlight w:val="yellow"/>
                  </w:rPr>
                </w:rPrChange>
              </w:rPr>
              <w:t>81.25</w:t>
            </w:r>
          </w:p>
        </w:tc>
        <w:tc>
          <w:tcPr>
            <w:tcW w:w="5921" w:type="dxa"/>
            <w:tcBorders>
              <w:top w:val="nil"/>
              <w:left w:val="nil"/>
              <w:bottom w:val="nil"/>
              <w:right w:val="nil"/>
            </w:tcBorders>
            <w:shd w:val="clear" w:color="auto" w:fill="FFFFFF"/>
            <w:tcMar>
              <w:top w:w="30" w:type="dxa"/>
              <w:left w:w="55" w:type="dxa"/>
              <w:bottom w:w="30" w:type="dxa"/>
              <w:right w:w="55" w:type="dxa"/>
            </w:tcMar>
          </w:tcPr>
          <w:p w14:paraId="4FCD5B59" w14:textId="77777777" w:rsidR="000D4838" w:rsidRPr="00830A80" w:rsidRDefault="00000000">
            <w:pPr>
              <w:spacing w:after="0" w:line="228" w:lineRule="auto"/>
              <w:rPr>
                <w:rFonts w:cs="Times New Roman"/>
                <w:color w:val="000000"/>
                <w:sz w:val="21"/>
                <w:szCs w:val="21"/>
                <w:rPrChange w:id="14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42" w:author="Office User" w:date="2026-09-11T14:53:00Z" w16du:dateUtc="2026-09-11T06:53:00Z">
                  <w:rPr>
                    <w:rFonts w:cs="Times New Roman"/>
                    <w:color w:val="000000"/>
                    <w:sz w:val="21"/>
                    <w:szCs w:val="21"/>
                    <w:highlight w:val="yellow"/>
                  </w:rPr>
                </w:rPrChange>
              </w:rPr>
              <w:t>Limited relevance; consider “rule awareness” or “fair-play awareness.”</w:t>
            </w:r>
          </w:p>
        </w:tc>
      </w:tr>
      <w:tr w:rsidR="000D4838" w:rsidRPr="00830A80" w14:paraId="5159DA79"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7EC0BC8F" w14:textId="77777777" w:rsidR="000D4838" w:rsidRPr="00830A80" w:rsidRDefault="00000000">
            <w:pPr>
              <w:spacing w:after="0" w:line="228" w:lineRule="auto"/>
              <w:rPr>
                <w:rFonts w:cs="Times New Roman"/>
                <w:color w:val="000000"/>
                <w:sz w:val="21"/>
                <w:szCs w:val="21"/>
                <w:rPrChange w:id="14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44" w:author="Office User" w:date="2026-09-11T14:53:00Z" w16du:dateUtc="2026-09-11T06:53:00Z">
                  <w:rPr>
                    <w:rFonts w:cs="Times New Roman"/>
                    <w:color w:val="000000"/>
                    <w:sz w:val="21"/>
                    <w:szCs w:val="21"/>
                    <w:highlight w:val="yellow"/>
                  </w:rPr>
                </w:rPrChange>
              </w:rPr>
              <w:t>Learned helplessness</w:t>
            </w:r>
          </w:p>
        </w:tc>
        <w:tc>
          <w:tcPr>
            <w:tcW w:w="1860" w:type="dxa"/>
            <w:tcBorders>
              <w:top w:val="nil"/>
              <w:left w:val="nil"/>
              <w:bottom w:val="nil"/>
              <w:right w:val="nil"/>
            </w:tcBorders>
            <w:shd w:val="clear" w:color="auto" w:fill="FFFFFF"/>
            <w:tcMar>
              <w:top w:w="30" w:type="dxa"/>
              <w:left w:w="55" w:type="dxa"/>
              <w:bottom w:w="30" w:type="dxa"/>
              <w:right w:w="55" w:type="dxa"/>
            </w:tcMar>
          </w:tcPr>
          <w:p w14:paraId="430EC1DF" w14:textId="77777777" w:rsidR="000D4838" w:rsidRPr="00830A80" w:rsidRDefault="00000000">
            <w:pPr>
              <w:spacing w:after="0" w:line="228" w:lineRule="auto"/>
              <w:jc w:val="center"/>
              <w:rPr>
                <w:rFonts w:cs="Times New Roman"/>
                <w:color w:val="000000"/>
                <w:sz w:val="21"/>
                <w:szCs w:val="21"/>
                <w:rPrChange w:id="14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46" w:author="Office User" w:date="2026-09-11T14:53:00Z" w16du:dateUtc="2026-09-11T06:53:00Z">
                  <w:rPr>
                    <w:rFonts w:cs="Times New Roman"/>
                    <w:color w:val="000000"/>
                    <w:sz w:val="21"/>
                    <w:szCs w:val="21"/>
                    <w:highlight w:val="yellow"/>
                  </w:rPr>
                </w:rPrChange>
              </w:rPr>
              <w:t>3</w:t>
            </w:r>
          </w:p>
        </w:tc>
        <w:tc>
          <w:tcPr>
            <w:tcW w:w="2299" w:type="dxa"/>
            <w:tcBorders>
              <w:top w:val="nil"/>
              <w:left w:val="nil"/>
              <w:bottom w:val="nil"/>
              <w:right w:val="nil"/>
            </w:tcBorders>
            <w:shd w:val="clear" w:color="auto" w:fill="FFFFFF"/>
            <w:tcMar>
              <w:top w:w="30" w:type="dxa"/>
              <w:left w:w="55" w:type="dxa"/>
              <w:bottom w:w="30" w:type="dxa"/>
              <w:right w:w="55" w:type="dxa"/>
            </w:tcMar>
          </w:tcPr>
          <w:p w14:paraId="28304E85" w14:textId="77777777" w:rsidR="000D4838" w:rsidRPr="00830A80" w:rsidRDefault="00000000">
            <w:pPr>
              <w:spacing w:after="0" w:line="228" w:lineRule="auto"/>
              <w:jc w:val="center"/>
              <w:rPr>
                <w:rFonts w:cs="Times New Roman"/>
                <w:color w:val="000000"/>
                <w:sz w:val="21"/>
                <w:szCs w:val="21"/>
                <w:rPrChange w:id="14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48"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60411B3B" w14:textId="77777777" w:rsidR="000D4838" w:rsidRPr="00830A80" w:rsidRDefault="00000000">
            <w:pPr>
              <w:spacing w:after="0" w:line="228" w:lineRule="auto"/>
              <w:jc w:val="center"/>
              <w:rPr>
                <w:rFonts w:cs="Times New Roman"/>
                <w:color w:val="000000"/>
                <w:sz w:val="21"/>
                <w:szCs w:val="21"/>
                <w:rPrChange w:id="14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50" w:author="Office User" w:date="2026-09-11T14:53:00Z" w16du:dateUtc="2026-09-11T06:53:00Z">
                  <w:rPr>
                    <w:rFonts w:cs="Times New Roman"/>
                    <w:color w:val="000000"/>
                    <w:sz w:val="21"/>
                    <w:szCs w:val="21"/>
                    <w:highlight w:val="yellow"/>
                  </w:rPr>
                </w:rPrChange>
              </w:rPr>
              <w:t>13</w:t>
            </w:r>
          </w:p>
        </w:tc>
        <w:tc>
          <w:tcPr>
            <w:tcW w:w="1265" w:type="dxa"/>
            <w:tcBorders>
              <w:top w:val="nil"/>
              <w:left w:val="nil"/>
              <w:bottom w:val="nil"/>
              <w:right w:val="nil"/>
            </w:tcBorders>
            <w:shd w:val="clear" w:color="auto" w:fill="FFFFFF"/>
            <w:tcMar>
              <w:top w:w="30" w:type="dxa"/>
              <w:left w:w="55" w:type="dxa"/>
              <w:bottom w:w="30" w:type="dxa"/>
              <w:right w:w="55" w:type="dxa"/>
            </w:tcMar>
          </w:tcPr>
          <w:p w14:paraId="3CBE9B3F" w14:textId="77777777" w:rsidR="000D4838" w:rsidRPr="00830A80" w:rsidRDefault="00000000">
            <w:pPr>
              <w:spacing w:after="0" w:line="228" w:lineRule="auto"/>
              <w:jc w:val="center"/>
              <w:rPr>
                <w:rFonts w:cs="Times New Roman"/>
                <w:color w:val="000000"/>
                <w:sz w:val="21"/>
                <w:szCs w:val="21"/>
                <w:rPrChange w:id="15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52" w:author="Office User" w:date="2026-09-11T14:53:00Z" w16du:dateUtc="2026-09-11T06:53:00Z">
                  <w:rPr>
                    <w:rFonts w:cs="Times New Roman"/>
                    <w:color w:val="000000"/>
                    <w:sz w:val="21"/>
                    <w:szCs w:val="21"/>
                    <w:highlight w:val="yellow"/>
                  </w:rPr>
                </w:rPrChange>
              </w:rPr>
              <w:t>81.25</w:t>
            </w:r>
          </w:p>
        </w:tc>
        <w:tc>
          <w:tcPr>
            <w:tcW w:w="5921" w:type="dxa"/>
            <w:tcBorders>
              <w:top w:val="nil"/>
              <w:left w:val="nil"/>
              <w:bottom w:val="nil"/>
              <w:right w:val="nil"/>
            </w:tcBorders>
            <w:shd w:val="clear" w:color="auto" w:fill="FFFFFF"/>
            <w:tcMar>
              <w:top w:w="30" w:type="dxa"/>
              <w:left w:w="55" w:type="dxa"/>
              <w:bottom w:w="30" w:type="dxa"/>
              <w:right w:w="55" w:type="dxa"/>
            </w:tcMar>
          </w:tcPr>
          <w:p w14:paraId="7756A08B" w14:textId="77777777" w:rsidR="000D4838" w:rsidRPr="00830A80" w:rsidRDefault="00000000">
            <w:pPr>
              <w:spacing w:after="0" w:line="228" w:lineRule="auto"/>
              <w:rPr>
                <w:rFonts w:cs="Times New Roman"/>
                <w:color w:val="000000"/>
                <w:sz w:val="21"/>
                <w:szCs w:val="21"/>
                <w:rPrChange w:id="15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54" w:author="Office User" w:date="2026-09-11T14:53:00Z" w16du:dateUtc="2026-09-11T06:53:00Z">
                  <w:rPr>
                    <w:rFonts w:cs="Times New Roman"/>
                    <w:color w:val="000000"/>
                    <w:sz w:val="21"/>
                    <w:szCs w:val="21"/>
                    <w:highlight w:val="yellow"/>
                  </w:rPr>
                </w:rPrChange>
              </w:rPr>
              <w:t>Limited relevance to the construct.</w:t>
            </w:r>
          </w:p>
        </w:tc>
      </w:tr>
      <w:tr w:rsidR="000D4838" w:rsidRPr="00830A80" w14:paraId="2C47225D"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7F1F3609" w14:textId="77777777" w:rsidR="000D4838" w:rsidRPr="00830A80" w:rsidRDefault="00000000">
            <w:pPr>
              <w:spacing w:after="0" w:line="228" w:lineRule="auto"/>
              <w:rPr>
                <w:rFonts w:cs="Times New Roman"/>
                <w:color w:val="000000"/>
                <w:sz w:val="21"/>
                <w:szCs w:val="21"/>
                <w:rPrChange w:id="15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56" w:author="Office User" w:date="2026-09-11T14:53:00Z" w16du:dateUtc="2026-09-11T06:53:00Z">
                  <w:rPr>
                    <w:rFonts w:cs="Times New Roman"/>
                    <w:color w:val="000000"/>
                    <w:sz w:val="21"/>
                    <w:szCs w:val="21"/>
                    <w:highlight w:val="yellow"/>
                  </w:rPr>
                </w:rPrChange>
              </w:rPr>
              <w:t>Risk-prevention awareness</w:t>
            </w:r>
          </w:p>
        </w:tc>
        <w:tc>
          <w:tcPr>
            <w:tcW w:w="1860" w:type="dxa"/>
            <w:tcBorders>
              <w:top w:val="nil"/>
              <w:left w:val="nil"/>
              <w:bottom w:val="nil"/>
              <w:right w:val="nil"/>
            </w:tcBorders>
            <w:shd w:val="clear" w:color="auto" w:fill="FFFFFF"/>
            <w:tcMar>
              <w:top w:w="30" w:type="dxa"/>
              <w:left w:w="55" w:type="dxa"/>
              <w:bottom w:w="30" w:type="dxa"/>
              <w:right w:w="55" w:type="dxa"/>
            </w:tcMar>
          </w:tcPr>
          <w:p w14:paraId="6B68EE8E" w14:textId="77777777" w:rsidR="000D4838" w:rsidRPr="00830A80" w:rsidRDefault="00000000">
            <w:pPr>
              <w:spacing w:after="0" w:line="228" w:lineRule="auto"/>
              <w:jc w:val="center"/>
              <w:rPr>
                <w:rFonts w:cs="Times New Roman"/>
                <w:color w:val="000000"/>
                <w:sz w:val="21"/>
                <w:szCs w:val="21"/>
                <w:rPrChange w:id="15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58"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33949E05" w14:textId="77777777" w:rsidR="000D4838" w:rsidRPr="00830A80" w:rsidRDefault="00000000">
            <w:pPr>
              <w:spacing w:after="0" w:line="228" w:lineRule="auto"/>
              <w:jc w:val="center"/>
              <w:rPr>
                <w:rFonts w:cs="Times New Roman"/>
                <w:color w:val="000000"/>
                <w:sz w:val="21"/>
                <w:szCs w:val="21"/>
                <w:rPrChange w:id="15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60"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677EF6F6" w14:textId="77777777" w:rsidR="000D4838" w:rsidRPr="00830A80" w:rsidRDefault="00000000">
            <w:pPr>
              <w:spacing w:after="0" w:line="228" w:lineRule="auto"/>
              <w:jc w:val="center"/>
              <w:rPr>
                <w:rFonts w:cs="Times New Roman"/>
                <w:color w:val="000000"/>
                <w:sz w:val="21"/>
                <w:szCs w:val="21"/>
                <w:rPrChange w:id="16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62"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0CD530B5" w14:textId="77777777" w:rsidR="000D4838" w:rsidRPr="00830A80" w:rsidRDefault="00000000">
            <w:pPr>
              <w:spacing w:after="0" w:line="228" w:lineRule="auto"/>
              <w:jc w:val="center"/>
              <w:rPr>
                <w:rFonts w:cs="Times New Roman"/>
                <w:color w:val="000000"/>
                <w:sz w:val="21"/>
                <w:szCs w:val="21"/>
                <w:rPrChange w:id="16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64"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69BA5476" w14:textId="77777777" w:rsidR="000D4838" w:rsidRPr="00830A80" w:rsidRDefault="00000000">
            <w:pPr>
              <w:spacing w:after="0" w:line="228" w:lineRule="auto"/>
              <w:rPr>
                <w:rFonts w:cs="Times New Roman"/>
                <w:color w:val="000000"/>
                <w:sz w:val="21"/>
                <w:szCs w:val="21"/>
                <w:rPrChange w:id="16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66" w:author="Office User" w:date="2026-09-11T14:53:00Z" w16du:dateUtc="2026-09-11T06:53:00Z">
                  <w:rPr>
                    <w:rFonts w:cs="Times New Roman"/>
                    <w:color w:val="000000"/>
                    <w:sz w:val="21"/>
                    <w:szCs w:val="21"/>
                    <w:highlight w:val="yellow"/>
                  </w:rPr>
                </w:rPrChange>
              </w:rPr>
              <w:t>Consider merging with risk perception ability as “risk perception and prevention ability.”</w:t>
            </w:r>
          </w:p>
        </w:tc>
      </w:tr>
      <w:tr w:rsidR="000D4838" w:rsidRPr="00830A80" w14:paraId="7CE24A07"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FFE080D" w14:textId="77777777" w:rsidR="000D4838" w:rsidRPr="00830A80" w:rsidRDefault="00000000">
            <w:pPr>
              <w:spacing w:after="0" w:line="228" w:lineRule="auto"/>
              <w:rPr>
                <w:rFonts w:cs="Times New Roman"/>
                <w:color w:val="000000"/>
                <w:sz w:val="21"/>
                <w:szCs w:val="21"/>
                <w:rPrChange w:id="16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68" w:author="Office User" w:date="2026-09-11T14:53:00Z" w16du:dateUtc="2026-09-11T06:53:00Z">
                  <w:rPr>
                    <w:rFonts w:cs="Times New Roman"/>
                    <w:color w:val="000000"/>
                    <w:sz w:val="21"/>
                    <w:szCs w:val="21"/>
                    <w:highlight w:val="yellow"/>
                  </w:rPr>
                </w:rPrChange>
              </w:rPr>
              <w:t>Exercise preparation procedures</w:t>
            </w:r>
          </w:p>
        </w:tc>
        <w:tc>
          <w:tcPr>
            <w:tcW w:w="1860" w:type="dxa"/>
            <w:tcBorders>
              <w:top w:val="nil"/>
              <w:left w:val="nil"/>
              <w:bottom w:val="nil"/>
              <w:right w:val="nil"/>
            </w:tcBorders>
            <w:shd w:val="clear" w:color="auto" w:fill="FFFFFF"/>
            <w:tcMar>
              <w:top w:w="30" w:type="dxa"/>
              <w:left w:w="55" w:type="dxa"/>
              <w:bottom w:w="30" w:type="dxa"/>
              <w:right w:w="55" w:type="dxa"/>
            </w:tcMar>
          </w:tcPr>
          <w:p w14:paraId="0F87B264" w14:textId="77777777" w:rsidR="000D4838" w:rsidRPr="00830A80" w:rsidRDefault="00000000">
            <w:pPr>
              <w:spacing w:after="0" w:line="228" w:lineRule="auto"/>
              <w:jc w:val="center"/>
              <w:rPr>
                <w:rFonts w:cs="Times New Roman"/>
                <w:color w:val="000000"/>
                <w:sz w:val="21"/>
                <w:szCs w:val="21"/>
                <w:rPrChange w:id="16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70"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63D36DBC" w14:textId="77777777" w:rsidR="000D4838" w:rsidRPr="00830A80" w:rsidRDefault="00000000">
            <w:pPr>
              <w:spacing w:after="0" w:line="228" w:lineRule="auto"/>
              <w:jc w:val="center"/>
              <w:rPr>
                <w:rFonts w:cs="Times New Roman"/>
                <w:color w:val="000000"/>
                <w:sz w:val="21"/>
                <w:szCs w:val="21"/>
                <w:rPrChange w:id="17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72"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4125A31B" w14:textId="77777777" w:rsidR="000D4838" w:rsidRPr="00830A80" w:rsidRDefault="00000000">
            <w:pPr>
              <w:spacing w:after="0" w:line="228" w:lineRule="auto"/>
              <w:jc w:val="center"/>
              <w:rPr>
                <w:rFonts w:cs="Times New Roman"/>
                <w:color w:val="000000"/>
                <w:sz w:val="21"/>
                <w:szCs w:val="21"/>
                <w:rPrChange w:id="17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74"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5BEF2C88" w14:textId="77777777" w:rsidR="000D4838" w:rsidRPr="00830A80" w:rsidRDefault="00000000">
            <w:pPr>
              <w:spacing w:after="0" w:line="228" w:lineRule="auto"/>
              <w:jc w:val="center"/>
              <w:rPr>
                <w:rFonts w:cs="Times New Roman"/>
                <w:color w:val="000000"/>
                <w:sz w:val="21"/>
                <w:szCs w:val="21"/>
                <w:rPrChange w:id="17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76"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018C4290" w14:textId="77777777" w:rsidR="000D4838" w:rsidRPr="00830A80" w:rsidRDefault="00000000">
            <w:pPr>
              <w:spacing w:after="0" w:line="228" w:lineRule="auto"/>
              <w:rPr>
                <w:rFonts w:cs="Times New Roman"/>
                <w:color w:val="000000"/>
                <w:sz w:val="21"/>
                <w:szCs w:val="21"/>
                <w:rPrChange w:id="17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78" w:author="Office User" w:date="2026-09-11T14:53:00Z" w16du:dateUtc="2026-09-11T06:53:00Z">
                  <w:rPr>
                    <w:rFonts w:cs="Times New Roman"/>
                    <w:color w:val="000000"/>
                    <w:sz w:val="21"/>
                    <w:szCs w:val="21"/>
                    <w:highlight w:val="yellow"/>
                  </w:rPr>
                </w:rPrChange>
              </w:rPr>
              <w:t>Wording is imprecise.</w:t>
            </w:r>
          </w:p>
        </w:tc>
      </w:tr>
      <w:tr w:rsidR="000D4838" w:rsidRPr="00830A80" w14:paraId="780D761B"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103EE5D5" w14:textId="77777777" w:rsidR="000D4838" w:rsidRPr="00830A80" w:rsidRDefault="00000000">
            <w:pPr>
              <w:spacing w:after="0" w:line="228" w:lineRule="auto"/>
              <w:rPr>
                <w:rFonts w:cs="Times New Roman"/>
                <w:color w:val="000000"/>
                <w:sz w:val="21"/>
                <w:szCs w:val="21"/>
                <w:rPrChange w:id="17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80" w:author="Office User" w:date="2026-09-11T14:53:00Z" w16du:dateUtc="2026-09-11T06:53:00Z">
                  <w:rPr>
                    <w:rFonts w:cs="Times New Roman"/>
                    <w:color w:val="000000"/>
                    <w:sz w:val="21"/>
                    <w:szCs w:val="21"/>
                    <w:highlight w:val="yellow"/>
                  </w:rPr>
                </w:rPrChange>
              </w:rPr>
              <w:t>Sports injury management</w:t>
            </w:r>
          </w:p>
        </w:tc>
        <w:tc>
          <w:tcPr>
            <w:tcW w:w="1860" w:type="dxa"/>
            <w:tcBorders>
              <w:top w:val="nil"/>
              <w:left w:val="nil"/>
              <w:bottom w:val="nil"/>
              <w:right w:val="nil"/>
            </w:tcBorders>
            <w:shd w:val="clear" w:color="auto" w:fill="FFFFFF"/>
            <w:tcMar>
              <w:top w:w="30" w:type="dxa"/>
              <w:left w:w="55" w:type="dxa"/>
              <w:bottom w:w="30" w:type="dxa"/>
              <w:right w:w="55" w:type="dxa"/>
            </w:tcMar>
          </w:tcPr>
          <w:p w14:paraId="5803E1FC" w14:textId="77777777" w:rsidR="000D4838" w:rsidRPr="00830A80" w:rsidRDefault="00000000">
            <w:pPr>
              <w:spacing w:after="0" w:line="228" w:lineRule="auto"/>
              <w:jc w:val="center"/>
              <w:rPr>
                <w:rFonts w:cs="Times New Roman"/>
                <w:color w:val="000000"/>
                <w:sz w:val="21"/>
                <w:szCs w:val="21"/>
                <w:rPrChange w:id="18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82"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280176EF" w14:textId="77777777" w:rsidR="000D4838" w:rsidRPr="00830A80" w:rsidRDefault="00000000">
            <w:pPr>
              <w:spacing w:after="0" w:line="228" w:lineRule="auto"/>
              <w:jc w:val="center"/>
              <w:rPr>
                <w:rFonts w:cs="Times New Roman"/>
                <w:color w:val="000000"/>
                <w:sz w:val="21"/>
                <w:szCs w:val="21"/>
                <w:rPrChange w:id="18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84" w:author="Office User" w:date="2026-09-11T14:53:00Z" w16du:dateUtc="2026-09-11T06:53:00Z">
                  <w:rPr>
                    <w:rFonts w:cs="Times New Roman"/>
                    <w:color w:val="000000"/>
                    <w:sz w:val="21"/>
                    <w:szCs w:val="21"/>
                    <w:highlight w:val="yellow"/>
                  </w:rPr>
                </w:rPrChange>
              </w:rPr>
              <w:t>2</w:t>
            </w:r>
          </w:p>
        </w:tc>
        <w:tc>
          <w:tcPr>
            <w:tcW w:w="1530" w:type="dxa"/>
            <w:tcBorders>
              <w:top w:val="nil"/>
              <w:left w:val="nil"/>
              <w:bottom w:val="nil"/>
              <w:right w:val="nil"/>
            </w:tcBorders>
            <w:shd w:val="clear" w:color="auto" w:fill="FFFFFF"/>
            <w:tcMar>
              <w:top w:w="30" w:type="dxa"/>
              <w:left w:w="55" w:type="dxa"/>
              <w:bottom w:w="30" w:type="dxa"/>
              <w:right w:w="55" w:type="dxa"/>
            </w:tcMar>
          </w:tcPr>
          <w:p w14:paraId="5B3C885D" w14:textId="77777777" w:rsidR="000D4838" w:rsidRPr="00830A80" w:rsidRDefault="00000000">
            <w:pPr>
              <w:spacing w:after="0" w:line="228" w:lineRule="auto"/>
              <w:jc w:val="center"/>
              <w:rPr>
                <w:rFonts w:cs="Times New Roman"/>
                <w:color w:val="000000"/>
                <w:sz w:val="21"/>
                <w:szCs w:val="21"/>
                <w:rPrChange w:id="18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86"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3C4833F3" w14:textId="77777777" w:rsidR="000D4838" w:rsidRPr="00830A80" w:rsidRDefault="00000000">
            <w:pPr>
              <w:spacing w:after="0" w:line="228" w:lineRule="auto"/>
              <w:jc w:val="center"/>
              <w:rPr>
                <w:rFonts w:cs="Times New Roman"/>
                <w:color w:val="000000"/>
                <w:sz w:val="21"/>
                <w:szCs w:val="21"/>
                <w:rPrChange w:id="18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88"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38FDB4CA" w14:textId="77777777" w:rsidR="000D4838" w:rsidRPr="00830A80" w:rsidRDefault="00000000">
            <w:pPr>
              <w:spacing w:after="0" w:line="228" w:lineRule="auto"/>
              <w:rPr>
                <w:rFonts w:cs="Times New Roman"/>
                <w:color w:val="000000"/>
                <w:sz w:val="21"/>
                <w:szCs w:val="21"/>
                <w:rPrChange w:id="18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90" w:author="Office User" w:date="2026-09-11T14:53:00Z" w16du:dateUtc="2026-09-11T06:53:00Z">
                  <w:rPr>
                    <w:rFonts w:cs="Times New Roman"/>
                    <w:color w:val="000000"/>
                    <w:sz w:val="21"/>
                    <w:szCs w:val="21"/>
                    <w:highlight w:val="yellow"/>
                  </w:rPr>
                </w:rPrChange>
              </w:rPr>
              <w:t>Consider placing under exercise preparation.</w:t>
            </w:r>
          </w:p>
        </w:tc>
      </w:tr>
      <w:tr w:rsidR="000D4838" w:rsidRPr="00830A80" w14:paraId="14B99573"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778EA03" w14:textId="77777777" w:rsidR="000D4838" w:rsidRPr="00830A80" w:rsidRDefault="00000000">
            <w:pPr>
              <w:spacing w:after="0" w:line="228" w:lineRule="auto"/>
              <w:rPr>
                <w:rFonts w:cs="Times New Roman"/>
                <w:color w:val="000000"/>
                <w:sz w:val="21"/>
                <w:szCs w:val="21"/>
                <w:rPrChange w:id="19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92" w:author="Office User" w:date="2026-09-11T14:53:00Z" w16du:dateUtc="2026-09-11T06:53:00Z">
                  <w:rPr>
                    <w:rFonts w:cs="Times New Roman"/>
                    <w:color w:val="000000"/>
                    <w:sz w:val="21"/>
                    <w:szCs w:val="21"/>
                    <w:highlight w:val="yellow"/>
                  </w:rPr>
                </w:rPrChange>
              </w:rPr>
              <w:t>Exercise planning</w:t>
            </w:r>
          </w:p>
        </w:tc>
        <w:tc>
          <w:tcPr>
            <w:tcW w:w="1860" w:type="dxa"/>
            <w:tcBorders>
              <w:top w:val="nil"/>
              <w:left w:val="nil"/>
              <w:bottom w:val="nil"/>
              <w:right w:val="nil"/>
            </w:tcBorders>
            <w:shd w:val="clear" w:color="auto" w:fill="FFFFFF"/>
            <w:tcMar>
              <w:top w:w="30" w:type="dxa"/>
              <w:left w:w="55" w:type="dxa"/>
              <w:bottom w:w="30" w:type="dxa"/>
              <w:right w:w="55" w:type="dxa"/>
            </w:tcMar>
          </w:tcPr>
          <w:p w14:paraId="34B646D6" w14:textId="77777777" w:rsidR="000D4838" w:rsidRPr="00830A80" w:rsidRDefault="00000000">
            <w:pPr>
              <w:spacing w:after="0" w:line="228" w:lineRule="auto"/>
              <w:jc w:val="center"/>
              <w:rPr>
                <w:rFonts w:cs="Times New Roman"/>
                <w:color w:val="000000"/>
                <w:sz w:val="21"/>
                <w:szCs w:val="21"/>
                <w:rPrChange w:id="19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94"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4FC86019" w14:textId="77777777" w:rsidR="000D4838" w:rsidRPr="00830A80" w:rsidRDefault="00000000">
            <w:pPr>
              <w:spacing w:after="0" w:line="228" w:lineRule="auto"/>
              <w:jc w:val="center"/>
              <w:rPr>
                <w:rFonts w:cs="Times New Roman"/>
                <w:color w:val="000000"/>
                <w:sz w:val="21"/>
                <w:szCs w:val="21"/>
                <w:rPrChange w:id="19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96" w:author="Office User" w:date="2026-09-11T14:53:00Z" w16du:dateUtc="2026-09-11T06:53:00Z">
                  <w:rPr>
                    <w:rFonts w:cs="Times New Roman"/>
                    <w:color w:val="000000"/>
                    <w:sz w:val="21"/>
                    <w:szCs w:val="21"/>
                    <w:highlight w:val="yellow"/>
                  </w:rPr>
                </w:rPrChange>
              </w:rPr>
              <w:t>2</w:t>
            </w:r>
          </w:p>
        </w:tc>
        <w:tc>
          <w:tcPr>
            <w:tcW w:w="1530" w:type="dxa"/>
            <w:tcBorders>
              <w:top w:val="nil"/>
              <w:left w:val="nil"/>
              <w:bottom w:val="nil"/>
              <w:right w:val="nil"/>
            </w:tcBorders>
            <w:shd w:val="clear" w:color="auto" w:fill="FFFFFF"/>
            <w:tcMar>
              <w:top w:w="30" w:type="dxa"/>
              <w:left w:w="55" w:type="dxa"/>
              <w:bottom w:w="30" w:type="dxa"/>
              <w:right w:w="55" w:type="dxa"/>
            </w:tcMar>
          </w:tcPr>
          <w:p w14:paraId="551B8F8C" w14:textId="77777777" w:rsidR="000D4838" w:rsidRPr="00830A80" w:rsidRDefault="00000000">
            <w:pPr>
              <w:spacing w:after="0" w:line="228" w:lineRule="auto"/>
              <w:jc w:val="center"/>
              <w:rPr>
                <w:rFonts w:cs="Times New Roman"/>
                <w:color w:val="000000"/>
                <w:sz w:val="21"/>
                <w:szCs w:val="21"/>
                <w:rPrChange w:id="19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198"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1D5EE05A" w14:textId="77777777" w:rsidR="000D4838" w:rsidRPr="00830A80" w:rsidRDefault="00000000">
            <w:pPr>
              <w:spacing w:after="0" w:line="228" w:lineRule="auto"/>
              <w:jc w:val="center"/>
              <w:rPr>
                <w:rFonts w:cs="Times New Roman"/>
                <w:color w:val="000000"/>
                <w:sz w:val="21"/>
                <w:szCs w:val="21"/>
                <w:rPrChange w:id="19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00"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5BD1A526" w14:textId="77777777" w:rsidR="000D4838" w:rsidRPr="00830A80" w:rsidRDefault="00000000">
            <w:pPr>
              <w:spacing w:after="0" w:line="228" w:lineRule="auto"/>
              <w:rPr>
                <w:rFonts w:cs="Times New Roman"/>
                <w:color w:val="000000"/>
                <w:sz w:val="21"/>
                <w:szCs w:val="21"/>
                <w:rPrChange w:id="20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02" w:author="Office User" w:date="2026-09-11T14:53:00Z" w16du:dateUtc="2026-09-11T06:53:00Z">
                  <w:rPr>
                    <w:rFonts w:cs="Times New Roman"/>
                    <w:color w:val="000000"/>
                    <w:sz w:val="21"/>
                    <w:szCs w:val="21"/>
                    <w:highlight w:val="yellow"/>
                  </w:rPr>
                </w:rPrChange>
              </w:rPr>
              <w:t>Consider “exercise prescription” under exercise preparation.</w:t>
            </w:r>
          </w:p>
        </w:tc>
      </w:tr>
      <w:tr w:rsidR="000D4838" w:rsidRPr="00830A80" w14:paraId="1762E77E"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2EA70CCF" w14:textId="77777777" w:rsidR="000D4838" w:rsidRPr="00830A80" w:rsidRDefault="00000000">
            <w:pPr>
              <w:spacing w:after="0" w:line="228" w:lineRule="auto"/>
              <w:rPr>
                <w:rFonts w:cs="Times New Roman"/>
                <w:color w:val="000000"/>
                <w:sz w:val="21"/>
                <w:szCs w:val="21"/>
                <w:rPrChange w:id="20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04" w:author="Office User" w:date="2026-09-11T14:53:00Z" w16du:dateUtc="2026-09-11T06:53:00Z">
                  <w:rPr>
                    <w:rFonts w:cs="Times New Roman"/>
                    <w:color w:val="000000"/>
                    <w:sz w:val="21"/>
                    <w:szCs w:val="21"/>
                    <w:highlight w:val="yellow"/>
                  </w:rPr>
                </w:rPrChange>
              </w:rPr>
              <w:t>Technical movement standardization</w:t>
            </w:r>
          </w:p>
        </w:tc>
        <w:tc>
          <w:tcPr>
            <w:tcW w:w="1860" w:type="dxa"/>
            <w:tcBorders>
              <w:top w:val="nil"/>
              <w:left w:val="nil"/>
              <w:bottom w:val="nil"/>
              <w:right w:val="nil"/>
            </w:tcBorders>
            <w:shd w:val="clear" w:color="auto" w:fill="FFFFFF"/>
            <w:tcMar>
              <w:top w:w="30" w:type="dxa"/>
              <w:left w:w="55" w:type="dxa"/>
              <w:bottom w:w="30" w:type="dxa"/>
              <w:right w:w="55" w:type="dxa"/>
            </w:tcMar>
          </w:tcPr>
          <w:p w14:paraId="59A3253C" w14:textId="77777777" w:rsidR="000D4838" w:rsidRPr="00830A80" w:rsidRDefault="00000000">
            <w:pPr>
              <w:spacing w:after="0" w:line="228" w:lineRule="auto"/>
              <w:jc w:val="center"/>
              <w:rPr>
                <w:rFonts w:cs="Times New Roman"/>
                <w:color w:val="000000"/>
                <w:sz w:val="21"/>
                <w:szCs w:val="21"/>
                <w:rPrChange w:id="20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06"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62D845F0" w14:textId="77777777" w:rsidR="000D4838" w:rsidRPr="00830A80" w:rsidRDefault="00000000">
            <w:pPr>
              <w:spacing w:after="0" w:line="228" w:lineRule="auto"/>
              <w:jc w:val="center"/>
              <w:rPr>
                <w:rFonts w:cs="Times New Roman"/>
                <w:color w:val="000000"/>
                <w:sz w:val="21"/>
                <w:szCs w:val="21"/>
                <w:rPrChange w:id="20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08"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1DFFEB8B" w14:textId="77777777" w:rsidR="000D4838" w:rsidRPr="00830A80" w:rsidRDefault="00000000">
            <w:pPr>
              <w:spacing w:after="0" w:line="228" w:lineRule="auto"/>
              <w:jc w:val="center"/>
              <w:rPr>
                <w:rFonts w:cs="Times New Roman"/>
                <w:color w:val="000000"/>
                <w:sz w:val="21"/>
                <w:szCs w:val="21"/>
                <w:rPrChange w:id="20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10" w:author="Office User" w:date="2026-09-11T14:53:00Z" w16du:dateUtc="2026-09-11T06:53:00Z">
                  <w:rPr>
                    <w:rFonts w:cs="Times New Roman"/>
                    <w:color w:val="000000"/>
                    <w:sz w:val="21"/>
                    <w:szCs w:val="21"/>
                    <w:highlight w:val="yellow"/>
                  </w:rPr>
                </w:rPrChange>
              </w:rPr>
              <w:t>16</w:t>
            </w:r>
          </w:p>
        </w:tc>
        <w:tc>
          <w:tcPr>
            <w:tcW w:w="1265" w:type="dxa"/>
            <w:tcBorders>
              <w:top w:val="nil"/>
              <w:left w:val="nil"/>
              <w:bottom w:val="nil"/>
              <w:right w:val="nil"/>
            </w:tcBorders>
            <w:shd w:val="clear" w:color="auto" w:fill="FFFFFF"/>
            <w:tcMar>
              <w:top w:w="30" w:type="dxa"/>
              <w:left w:w="55" w:type="dxa"/>
              <w:bottom w:w="30" w:type="dxa"/>
              <w:right w:w="55" w:type="dxa"/>
            </w:tcMar>
          </w:tcPr>
          <w:p w14:paraId="7DFC07C9" w14:textId="77777777" w:rsidR="000D4838" w:rsidRPr="00830A80" w:rsidRDefault="00000000">
            <w:pPr>
              <w:spacing w:after="0" w:line="228" w:lineRule="auto"/>
              <w:jc w:val="center"/>
              <w:rPr>
                <w:rFonts w:cs="Times New Roman"/>
                <w:color w:val="000000"/>
                <w:sz w:val="21"/>
                <w:szCs w:val="21"/>
                <w:rPrChange w:id="21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12" w:author="Office User" w:date="2026-09-11T14:53:00Z" w16du:dateUtc="2026-09-11T06:53:00Z">
                  <w:rPr>
                    <w:rFonts w:cs="Times New Roman"/>
                    <w:color w:val="000000"/>
                    <w:sz w:val="21"/>
                    <w:szCs w:val="21"/>
                    <w:highlight w:val="yellow"/>
                  </w:rPr>
                </w:rPrChange>
              </w:rPr>
              <w:t>100.00</w:t>
            </w:r>
          </w:p>
        </w:tc>
        <w:tc>
          <w:tcPr>
            <w:tcW w:w="5921" w:type="dxa"/>
            <w:tcBorders>
              <w:top w:val="nil"/>
              <w:left w:val="nil"/>
              <w:bottom w:val="nil"/>
              <w:right w:val="nil"/>
            </w:tcBorders>
            <w:shd w:val="clear" w:color="auto" w:fill="FFFFFF"/>
            <w:tcMar>
              <w:top w:w="30" w:type="dxa"/>
              <w:left w:w="55" w:type="dxa"/>
              <w:bottom w:w="30" w:type="dxa"/>
              <w:right w:w="55" w:type="dxa"/>
            </w:tcMar>
          </w:tcPr>
          <w:p w14:paraId="48C3B77C" w14:textId="77777777" w:rsidR="000D4838" w:rsidRPr="00830A80" w:rsidRDefault="00000000">
            <w:pPr>
              <w:spacing w:after="0" w:line="228" w:lineRule="auto"/>
              <w:rPr>
                <w:rFonts w:cs="Times New Roman"/>
                <w:color w:val="000000"/>
                <w:sz w:val="21"/>
                <w:szCs w:val="21"/>
                <w:rPrChange w:id="21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14" w:author="Office User" w:date="2026-09-11T14:53:00Z" w16du:dateUtc="2026-09-11T06:53:00Z">
                  <w:rPr>
                    <w:rFonts w:cs="Times New Roman"/>
                    <w:color w:val="000000"/>
                    <w:sz w:val="21"/>
                    <w:szCs w:val="21"/>
                    <w:highlight w:val="yellow"/>
                  </w:rPr>
                </w:rPrChange>
              </w:rPr>
              <w:t>—</w:t>
            </w:r>
          </w:p>
        </w:tc>
      </w:tr>
      <w:tr w:rsidR="000D4838" w:rsidRPr="00830A80" w14:paraId="35C4CC7D"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48577F46" w14:textId="77777777" w:rsidR="000D4838" w:rsidRPr="00830A80" w:rsidRDefault="00000000">
            <w:pPr>
              <w:spacing w:after="0" w:line="228" w:lineRule="auto"/>
              <w:rPr>
                <w:rFonts w:cs="Times New Roman"/>
                <w:color w:val="000000"/>
                <w:sz w:val="21"/>
                <w:szCs w:val="21"/>
                <w:rPrChange w:id="21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16" w:author="Office User" w:date="2026-09-11T14:53:00Z" w16du:dateUtc="2026-09-11T06:53:00Z">
                  <w:rPr>
                    <w:rFonts w:cs="Times New Roman"/>
                    <w:color w:val="000000"/>
                    <w:sz w:val="21"/>
                    <w:szCs w:val="21"/>
                    <w:highlight w:val="yellow"/>
                  </w:rPr>
                </w:rPrChange>
              </w:rPr>
              <w:t>Sports clothing standards</w:t>
            </w:r>
          </w:p>
        </w:tc>
        <w:tc>
          <w:tcPr>
            <w:tcW w:w="1860" w:type="dxa"/>
            <w:tcBorders>
              <w:top w:val="nil"/>
              <w:left w:val="nil"/>
              <w:bottom w:val="nil"/>
              <w:right w:val="nil"/>
            </w:tcBorders>
            <w:shd w:val="clear" w:color="auto" w:fill="FFFFFF"/>
            <w:tcMar>
              <w:top w:w="30" w:type="dxa"/>
              <w:left w:w="55" w:type="dxa"/>
              <w:bottom w:w="30" w:type="dxa"/>
              <w:right w:w="55" w:type="dxa"/>
            </w:tcMar>
          </w:tcPr>
          <w:p w14:paraId="5FBA8A9A" w14:textId="77777777" w:rsidR="000D4838" w:rsidRPr="00830A80" w:rsidRDefault="00000000">
            <w:pPr>
              <w:spacing w:after="0" w:line="228" w:lineRule="auto"/>
              <w:jc w:val="center"/>
              <w:rPr>
                <w:rFonts w:cs="Times New Roman"/>
                <w:color w:val="000000"/>
                <w:sz w:val="21"/>
                <w:szCs w:val="21"/>
                <w:rPrChange w:id="21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18"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12641E8C" w14:textId="77777777" w:rsidR="000D4838" w:rsidRPr="00830A80" w:rsidRDefault="00000000">
            <w:pPr>
              <w:spacing w:after="0" w:line="228" w:lineRule="auto"/>
              <w:jc w:val="center"/>
              <w:rPr>
                <w:rFonts w:cs="Times New Roman"/>
                <w:color w:val="000000"/>
                <w:sz w:val="21"/>
                <w:szCs w:val="21"/>
                <w:rPrChange w:id="21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20" w:author="Office User" w:date="2026-09-11T14:53:00Z" w16du:dateUtc="2026-09-11T06:53:00Z">
                  <w:rPr>
                    <w:rFonts w:cs="Times New Roman"/>
                    <w:color w:val="000000"/>
                    <w:sz w:val="21"/>
                    <w:szCs w:val="21"/>
                    <w:highlight w:val="yellow"/>
                  </w:rPr>
                </w:rPrChange>
              </w:rPr>
              <w:t>2</w:t>
            </w:r>
          </w:p>
        </w:tc>
        <w:tc>
          <w:tcPr>
            <w:tcW w:w="1530" w:type="dxa"/>
            <w:tcBorders>
              <w:top w:val="nil"/>
              <w:left w:val="nil"/>
              <w:bottom w:val="nil"/>
              <w:right w:val="nil"/>
            </w:tcBorders>
            <w:shd w:val="clear" w:color="auto" w:fill="FFFFFF"/>
            <w:tcMar>
              <w:top w:w="30" w:type="dxa"/>
              <w:left w:w="55" w:type="dxa"/>
              <w:bottom w:w="30" w:type="dxa"/>
              <w:right w:w="55" w:type="dxa"/>
            </w:tcMar>
          </w:tcPr>
          <w:p w14:paraId="25F4AA37" w14:textId="77777777" w:rsidR="000D4838" w:rsidRPr="00830A80" w:rsidRDefault="00000000">
            <w:pPr>
              <w:spacing w:after="0" w:line="228" w:lineRule="auto"/>
              <w:jc w:val="center"/>
              <w:rPr>
                <w:rFonts w:cs="Times New Roman"/>
                <w:color w:val="000000"/>
                <w:sz w:val="21"/>
                <w:szCs w:val="21"/>
                <w:rPrChange w:id="22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22"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3632D327" w14:textId="77777777" w:rsidR="000D4838" w:rsidRPr="00830A80" w:rsidRDefault="00000000">
            <w:pPr>
              <w:spacing w:after="0" w:line="228" w:lineRule="auto"/>
              <w:jc w:val="center"/>
              <w:rPr>
                <w:rFonts w:cs="Times New Roman"/>
                <w:color w:val="000000"/>
                <w:sz w:val="21"/>
                <w:szCs w:val="21"/>
                <w:rPrChange w:id="22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24"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56DB4A78" w14:textId="77777777" w:rsidR="000D4838" w:rsidRPr="00830A80" w:rsidRDefault="00000000">
            <w:pPr>
              <w:spacing w:after="0" w:line="228" w:lineRule="auto"/>
              <w:rPr>
                <w:rFonts w:cs="Times New Roman"/>
                <w:color w:val="000000"/>
                <w:sz w:val="21"/>
                <w:szCs w:val="21"/>
                <w:rPrChange w:id="22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26" w:author="Office User" w:date="2026-09-11T14:53:00Z" w16du:dateUtc="2026-09-11T06:53:00Z">
                  <w:rPr>
                    <w:rFonts w:cs="Times New Roman"/>
                    <w:color w:val="000000"/>
                    <w:sz w:val="21"/>
                    <w:szCs w:val="21"/>
                    <w:highlight w:val="yellow"/>
                  </w:rPr>
                </w:rPrChange>
              </w:rPr>
              <w:t>Consider revising to “use of protective gear.”</w:t>
            </w:r>
          </w:p>
        </w:tc>
      </w:tr>
      <w:tr w:rsidR="000D4838" w:rsidRPr="00830A80" w14:paraId="5A6629D9"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59E5AAA7" w14:textId="77777777" w:rsidR="000D4838" w:rsidRPr="00830A80" w:rsidRDefault="00000000">
            <w:pPr>
              <w:spacing w:after="0" w:line="228" w:lineRule="auto"/>
              <w:rPr>
                <w:rFonts w:cs="Times New Roman"/>
                <w:color w:val="000000"/>
                <w:sz w:val="21"/>
                <w:szCs w:val="21"/>
                <w:rPrChange w:id="22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28" w:author="Office User" w:date="2026-09-11T14:53:00Z" w16du:dateUtc="2026-09-11T06:53:00Z">
                  <w:rPr>
                    <w:rFonts w:cs="Times New Roman"/>
                    <w:color w:val="000000"/>
                    <w:sz w:val="21"/>
                    <w:szCs w:val="21"/>
                    <w:highlight w:val="yellow"/>
                  </w:rPr>
                </w:rPrChange>
              </w:rPr>
              <w:t>Exercise experience</w:t>
            </w:r>
          </w:p>
        </w:tc>
        <w:tc>
          <w:tcPr>
            <w:tcW w:w="1860" w:type="dxa"/>
            <w:tcBorders>
              <w:top w:val="nil"/>
              <w:left w:val="nil"/>
              <w:bottom w:val="nil"/>
              <w:right w:val="nil"/>
            </w:tcBorders>
            <w:shd w:val="clear" w:color="auto" w:fill="FFFFFF"/>
            <w:tcMar>
              <w:top w:w="30" w:type="dxa"/>
              <w:left w:w="55" w:type="dxa"/>
              <w:bottom w:w="30" w:type="dxa"/>
              <w:right w:w="55" w:type="dxa"/>
            </w:tcMar>
          </w:tcPr>
          <w:p w14:paraId="5AD0C14D" w14:textId="77777777" w:rsidR="000D4838" w:rsidRPr="00830A80" w:rsidRDefault="00000000">
            <w:pPr>
              <w:spacing w:after="0" w:line="228" w:lineRule="auto"/>
              <w:jc w:val="center"/>
              <w:rPr>
                <w:rFonts w:cs="Times New Roman"/>
                <w:color w:val="000000"/>
                <w:sz w:val="21"/>
                <w:szCs w:val="21"/>
                <w:rPrChange w:id="22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30"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159491C0" w14:textId="77777777" w:rsidR="000D4838" w:rsidRPr="00830A80" w:rsidRDefault="00000000">
            <w:pPr>
              <w:spacing w:after="0" w:line="228" w:lineRule="auto"/>
              <w:jc w:val="center"/>
              <w:rPr>
                <w:rFonts w:cs="Times New Roman"/>
                <w:color w:val="000000"/>
                <w:sz w:val="21"/>
                <w:szCs w:val="21"/>
                <w:rPrChange w:id="23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32" w:author="Office User" w:date="2026-09-11T14:53:00Z" w16du:dateUtc="2026-09-11T06:53:00Z">
                  <w:rPr>
                    <w:rFonts w:cs="Times New Roman"/>
                    <w:color w:val="000000"/>
                    <w:sz w:val="21"/>
                    <w:szCs w:val="21"/>
                    <w:highlight w:val="yellow"/>
                  </w:rPr>
                </w:rPrChange>
              </w:rPr>
              <w:t>5</w:t>
            </w:r>
          </w:p>
        </w:tc>
        <w:tc>
          <w:tcPr>
            <w:tcW w:w="1530" w:type="dxa"/>
            <w:tcBorders>
              <w:top w:val="nil"/>
              <w:left w:val="nil"/>
              <w:bottom w:val="nil"/>
              <w:right w:val="nil"/>
            </w:tcBorders>
            <w:shd w:val="clear" w:color="auto" w:fill="FFFFFF"/>
            <w:tcMar>
              <w:top w:w="30" w:type="dxa"/>
              <w:left w:w="55" w:type="dxa"/>
              <w:bottom w:w="30" w:type="dxa"/>
              <w:right w:w="55" w:type="dxa"/>
            </w:tcMar>
          </w:tcPr>
          <w:p w14:paraId="7FA82001" w14:textId="77777777" w:rsidR="000D4838" w:rsidRPr="00830A80" w:rsidRDefault="00000000">
            <w:pPr>
              <w:spacing w:after="0" w:line="228" w:lineRule="auto"/>
              <w:jc w:val="center"/>
              <w:rPr>
                <w:rFonts w:cs="Times New Roman"/>
                <w:color w:val="000000"/>
                <w:sz w:val="21"/>
                <w:szCs w:val="21"/>
                <w:rPrChange w:id="23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34" w:author="Office User" w:date="2026-09-11T14:53:00Z" w16du:dateUtc="2026-09-11T06:53:00Z">
                  <w:rPr>
                    <w:rFonts w:cs="Times New Roman"/>
                    <w:color w:val="000000"/>
                    <w:sz w:val="21"/>
                    <w:szCs w:val="21"/>
                    <w:highlight w:val="yellow"/>
                  </w:rPr>
                </w:rPrChange>
              </w:rPr>
              <w:t>11</w:t>
            </w:r>
          </w:p>
        </w:tc>
        <w:tc>
          <w:tcPr>
            <w:tcW w:w="1265" w:type="dxa"/>
            <w:tcBorders>
              <w:top w:val="nil"/>
              <w:left w:val="nil"/>
              <w:bottom w:val="nil"/>
              <w:right w:val="nil"/>
            </w:tcBorders>
            <w:shd w:val="clear" w:color="auto" w:fill="FFFFFF"/>
            <w:tcMar>
              <w:top w:w="30" w:type="dxa"/>
              <w:left w:w="55" w:type="dxa"/>
              <w:bottom w:w="30" w:type="dxa"/>
              <w:right w:w="55" w:type="dxa"/>
            </w:tcMar>
          </w:tcPr>
          <w:p w14:paraId="6FE0BB79" w14:textId="77777777" w:rsidR="000D4838" w:rsidRPr="00830A80" w:rsidRDefault="00000000">
            <w:pPr>
              <w:spacing w:after="0" w:line="228" w:lineRule="auto"/>
              <w:jc w:val="center"/>
              <w:rPr>
                <w:rFonts w:cs="Times New Roman"/>
                <w:color w:val="000000"/>
                <w:sz w:val="21"/>
                <w:szCs w:val="21"/>
                <w:rPrChange w:id="23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36" w:author="Office User" w:date="2026-09-11T14:53:00Z" w16du:dateUtc="2026-09-11T06:53:00Z">
                  <w:rPr>
                    <w:rFonts w:cs="Times New Roman"/>
                    <w:color w:val="000000"/>
                    <w:sz w:val="21"/>
                    <w:szCs w:val="21"/>
                    <w:highlight w:val="yellow"/>
                  </w:rPr>
                </w:rPrChange>
              </w:rPr>
              <w:t>68.75</w:t>
            </w:r>
          </w:p>
        </w:tc>
        <w:tc>
          <w:tcPr>
            <w:tcW w:w="5921" w:type="dxa"/>
            <w:tcBorders>
              <w:top w:val="nil"/>
              <w:left w:val="nil"/>
              <w:bottom w:val="nil"/>
              <w:right w:val="nil"/>
            </w:tcBorders>
            <w:shd w:val="clear" w:color="auto" w:fill="FFFFFF"/>
            <w:tcMar>
              <w:top w:w="30" w:type="dxa"/>
              <w:left w:w="55" w:type="dxa"/>
              <w:bottom w:w="30" w:type="dxa"/>
              <w:right w:w="55" w:type="dxa"/>
            </w:tcMar>
          </w:tcPr>
          <w:p w14:paraId="1B850D91" w14:textId="77777777" w:rsidR="000D4838" w:rsidRPr="00830A80" w:rsidRDefault="00000000">
            <w:pPr>
              <w:spacing w:after="0" w:line="228" w:lineRule="auto"/>
              <w:rPr>
                <w:rFonts w:cs="Times New Roman"/>
                <w:color w:val="000000"/>
                <w:sz w:val="21"/>
                <w:szCs w:val="21"/>
                <w:rPrChange w:id="23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38" w:author="Office User" w:date="2026-09-11T14:53:00Z" w16du:dateUtc="2026-09-11T06:53:00Z">
                  <w:rPr>
                    <w:rFonts w:cs="Times New Roman"/>
                    <w:color w:val="000000"/>
                    <w:sz w:val="21"/>
                    <w:szCs w:val="21"/>
                    <w:highlight w:val="yellow"/>
                  </w:rPr>
                </w:rPrChange>
              </w:rPr>
              <w:t>Consider “exercise level,” “scientific exercise knowledge,” or “years of exercise participation.”</w:t>
            </w:r>
          </w:p>
        </w:tc>
      </w:tr>
      <w:tr w:rsidR="000D4838" w:rsidRPr="00830A80" w14:paraId="196127BB"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1C605030" w14:textId="77777777" w:rsidR="000D4838" w:rsidRPr="00830A80" w:rsidRDefault="00000000">
            <w:pPr>
              <w:spacing w:after="0" w:line="228" w:lineRule="auto"/>
              <w:rPr>
                <w:rFonts w:cs="Times New Roman"/>
                <w:color w:val="000000"/>
                <w:sz w:val="21"/>
                <w:szCs w:val="21"/>
                <w:rPrChange w:id="23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40" w:author="Office User" w:date="2026-09-11T14:53:00Z" w16du:dateUtc="2026-09-11T06:53:00Z">
                  <w:rPr>
                    <w:rFonts w:cs="Times New Roman"/>
                    <w:color w:val="000000"/>
                    <w:sz w:val="21"/>
                    <w:szCs w:val="21"/>
                    <w:highlight w:val="yellow"/>
                  </w:rPr>
                </w:rPrChange>
              </w:rPr>
              <w:t>Unhealthy personal habits</w:t>
            </w:r>
          </w:p>
        </w:tc>
        <w:tc>
          <w:tcPr>
            <w:tcW w:w="1860" w:type="dxa"/>
            <w:tcBorders>
              <w:top w:val="nil"/>
              <w:left w:val="nil"/>
              <w:bottom w:val="nil"/>
              <w:right w:val="nil"/>
            </w:tcBorders>
            <w:shd w:val="clear" w:color="auto" w:fill="FFFFFF"/>
            <w:tcMar>
              <w:top w:w="30" w:type="dxa"/>
              <w:left w:w="55" w:type="dxa"/>
              <w:bottom w:w="30" w:type="dxa"/>
              <w:right w:w="55" w:type="dxa"/>
            </w:tcMar>
          </w:tcPr>
          <w:p w14:paraId="35F0F98F" w14:textId="77777777" w:rsidR="000D4838" w:rsidRPr="00830A80" w:rsidRDefault="00000000">
            <w:pPr>
              <w:spacing w:after="0" w:line="228" w:lineRule="auto"/>
              <w:jc w:val="center"/>
              <w:rPr>
                <w:rFonts w:cs="Times New Roman"/>
                <w:color w:val="000000"/>
                <w:sz w:val="21"/>
                <w:szCs w:val="21"/>
                <w:rPrChange w:id="24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42" w:author="Office User" w:date="2026-09-11T14:53:00Z" w16du:dateUtc="2026-09-11T06:53:00Z">
                  <w:rPr>
                    <w:rFonts w:cs="Times New Roman"/>
                    <w:color w:val="000000"/>
                    <w:sz w:val="21"/>
                    <w:szCs w:val="21"/>
                    <w:highlight w:val="yellow"/>
                  </w:rPr>
                </w:rPrChange>
              </w:rPr>
              <w:t>3</w:t>
            </w:r>
          </w:p>
        </w:tc>
        <w:tc>
          <w:tcPr>
            <w:tcW w:w="2299" w:type="dxa"/>
            <w:tcBorders>
              <w:top w:val="nil"/>
              <w:left w:val="nil"/>
              <w:bottom w:val="nil"/>
              <w:right w:val="nil"/>
            </w:tcBorders>
            <w:shd w:val="clear" w:color="auto" w:fill="FFFFFF"/>
            <w:tcMar>
              <w:top w:w="30" w:type="dxa"/>
              <w:left w:w="55" w:type="dxa"/>
              <w:bottom w:w="30" w:type="dxa"/>
              <w:right w:w="55" w:type="dxa"/>
            </w:tcMar>
          </w:tcPr>
          <w:p w14:paraId="78A2BEA9" w14:textId="77777777" w:rsidR="000D4838" w:rsidRPr="00830A80" w:rsidRDefault="00000000">
            <w:pPr>
              <w:spacing w:after="0" w:line="228" w:lineRule="auto"/>
              <w:jc w:val="center"/>
              <w:rPr>
                <w:rFonts w:cs="Times New Roman"/>
                <w:color w:val="000000"/>
                <w:sz w:val="21"/>
                <w:szCs w:val="21"/>
                <w:rPrChange w:id="24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44"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16793FD3" w14:textId="77777777" w:rsidR="000D4838" w:rsidRPr="00830A80" w:rsidRDefault="00000000">
            <w:pPr>
              <w:spacing w:after="0" w:line="228" w:lineRule="auto"/>
              <w:jc w:val="center"/>
              <w:rPr>
                <w:rFonts w:cs="Times New Roman"/>
                <w:color w:val="000000"/>
                <w:sz w:val="21"/>
                <w:szCs w:val="21"/>
                <w:rPrChange w:id="24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46" w:author="Office User" w:date="2026-09-11T14:53:00Z" w16du:dateUtc="2026-09-11T06:53:00Z">
                  <w:rPr>
                    <w:rFonts w:cs="Times New Roman"/>
                    <w:color w:val="000000"/>
                    <w:sz w:val="21"/>
                    <w:szCs w:val="21"/>
                    <w:highlight w:val="yellow"/>
                  </w:rPr>
                </w:rPrChange>
              </w:rPr>
              <w:t>12</w:t>
            </w:r>
          </w:p>
        </w:tc>
        <w:tc>
          <w:tcPr>
            <w:tcW w:w="1265" w:type="dxa"/>
            <w:tcBorders>
              <w:top w:val="nil"/>
              <w:left w:val="nil"/>
              <w:bottom w:val="nil"/>
              <w:right w:val="nil"/>
            </w:tcBorders>
            <w:shd w:val="clear" w:color="auto" w:fill="FFFFFF"/>
            <w:tcMar>
              <w:top w:w="30" w:type="dxa"/>
              <w:left w:w="55" w:type="dxa"/>
              <w:bottom w:w="30" w:type="dxa"/>
              <w:right w:w="55" w:type="dxa"/>
            </w:tcMar>
          </w:tcPr>
          <w:p w14:paraId="449240D1" w14:textId="77777777" w:rsidR="000D4838" w:rsidRPr="00830A80" w:rsidRDefault="00000000">
            <w:pPr>
              <w:spacing w:after="0" w:line="228" w:lineRule="auto"/>
              <w:jc w:val="center"/>
              <w:rPr>
                <w:rFonts w:cs="Times New Roman"/>
                <w:color w:val="000000"/>
                <w:sz w:val="21"/>
                <w:szCs w:val="21"/>
                <w:rPrChange w:id="24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48" w:author="Office User" w:date="2026-09-11T14:53:00Z" w16du:dateUtc="2026-09-11T06:53:00Z">
                  <w:rPr>
                    <w:rFonts w:cs="Times New Roman"/>
                    <w:color w:val="000000"/>
                    <w:sz w:val="21"/>
                    <w:szCs w:val="21"/>
                    <w:highlight w:val="yellow"/>
                  </w:rPr>
                </w:rPrChange>
              </w:rPr>
              <w:t>75.00</w:t>
            </w:r>
          </w:p>
        </w:tc>
        <w:tc>
          <w:tcPr>
            <w:tcW w:w="5921" w:type="dxa"/>
            <w:tcBorders>
              <w:top w:val="nil"/>
              <w:left w:val="nil"/>
              <w:bottom w:val="nil"/>
              <w:right w:val="nil"/>
            </w:tcBorders>
            <w:shd w:val="clear" w:color="auto" w:fill="FFFFFF"/>
            <w:tcMar>
              <w:top w:w="30" w:type="dxa"/>
              <w:left w:w="55" w:type="dxa"/>
              <w:bottom w:w="30" w:type="dxa"/>
              <w:right w:w="55" w:type="dxa"/>
            </w:tcMar>
          </w:tcPr>
          <w:p w14:paraId="39CD707C" w14:textId="77777777" w:rsidR="000D4838" w:rsidRPr="00830A80" w:rsidRDefault="00000000">
            <w:pPr>
              <w:spacing w:after="0" w:line="228" w:lineRule="auto"/>
              <w:rPr>
                <w:rFonts w:cs="Times New Roman"/>
                <w:color w:val="000000"/>
                <w:sz w:val="21"/>
                <w:szCs w:val="21"/>
                <w:rPrChange w:id="24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50" w:author="Office User" w:date="2026-09-11T14:53:00Z" w16du:dateUtc="2026-09-11T06:53:00Z">
                  <w:rPr>
                    <w:rFonts w:cs="Times New Roman"/>
                    <w:color w:val="000000"/>
                    <w:sz w:val="21"/>
                    <w:szCs w:val="21"/>
                    <w:highlight w:val="yellow"/>
                  </w:rPr>
                </w:rPrChange>
              </w:rPr>
              <w:t>Limited relevance; consider merging into “personal lifestyle habits.”</w:t>
            </w:r>
          </w:p>
        </w:tc>
      </w:tr>
      <w:tr w:rsidR="000D4838" w:rsidRPr="00830A80" w14:paraId="4D2977F4"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F3DECE0" w14:textId="77777777" w:rsidR="000D4838" w:rsidRPr="00830A80" w:rsidRDefault="00000000">
            <w:pPr>
              <w:spacing w:after="0" w:line="228" w:lineRule="auto"/>
              <w:rPr>
                <w:rFonts w:cs="Times New Roman"/>
                <w:color w:val="000000"/>
                <w:sz w:val="21"/>
                <w:szCs w:val="21"/>
                <w:rPrChange w:id="25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52" w:author="Office User" w:date="2026-09-11T14:53:00Z" w16du:dateUtc="2026-09-11T06:53:00Z">
                  <w:rPr>
                    <w:rFonts w:cs="Times New Roman"/>
                    <w:color w:val="000000"/>
                    <w:sz w:val="21"/>
                    <w:szCs w:val="21"/>
                    <w:highlight w:val="yellow"/>
                  </w:rPr>
                </w:rPrChange>
              </w:rPr>
              <w:t>Regular daily routine</w:t>
            </w:r>
          </w:p>
        </w:tc>
        <w:tc>
          <w:tcPr>
            <w:tcW w:w="1860" w:type="dxa"/>
            <w:tcBorders>
              <w:top w:val="nil"/>
              <w:left w:val="nil"/>
              <w:bottom w:val="nil"/>
              <w:right w:val="nil"/>
            </w:tcBorders>
            <w:shd w:val="clear" w:color="auto" w:fill="FFFFFF"/>
            <w:tcMar>
              <w:top w:w="30" w:type="dxa"/>
              <w:left w:w="55" w:type="dxa"/>
              <w:bottom w:w="30" w:type="dxa"/>
              <w:right w:w="55" w:type="dxa"/>
            </w:tcMar>
          </w:tcPr>
          <w:p w14:paraId="45B53334" w14:textId="77777777" w:rsidR="000D4838" w:rsidRPr="00830A80" w:rsidRDefault="00000000">
            <w:pPr>
              <w:spacing w:after="0" w:line="228" w:lineRule="auto"/>
              <w:jc w:val="center"/>
              <w:rPr>
                <w:rFonts w:cs="Times New Roman"/>
                <w:color w:val="000000"/>
                <w:sz w:val="21"/>
                <w:szCs w:val="21"/>
                <w:rPrChange w:id="25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54" w:author="Office User" w:date="2026-09-11T14:53:00Z" w16du:dateUtc="2026-09-11T06:53:00Z">
                  <w:rPr>
                    <w:rFonts w:cs="Times New Roman"/>
                    <w:color w:val="000000"/>
                    <w:sz w:val="21"/>
                    <w:szCs w:val="21"/>
                    <w:highlight w:val="yellow"/>
                  </w:rPr>
                </w:rPrChange>
              </w:rPr>
              <w:t>2</w:t>
            </w:r>
          </w:p>
        </w:tc>
        <w:tc>
          <w:tcPr>
            <w:tcW w:w="2299" w:type="dxa"/>
            <w:tcBorders>
              <w:top w:val="nil"/>
              <w:left w:val="nil"/>
              <w:bottom w:val="nil"/>
              <w:right w:val="nil"/>
            </w:tcBorders>
            <w:shd w:val="clear" w:color="auto" w:fill="FFFFFF"/>
            <w:tcMar>
              <w:top w:w="30" w:type="dxa"/>
              <w:left w:w="55" w:type="dxa"/>
              <w:bottom w:w="30" w:type="dxa"/>
              <w:right w:w="55" w:type="dxa"/>
            </w:tcMar>
          </w:tcPr>
          <w:p w14:paraId="537A25F6" w14:textId="77777777" w:rsidR="000D4838" w:rsidRPr="00830A80" w:rsidRDefault="00000000">
            <w:pPr>
              <w:spacing w:after="0" w:line="228" w:lineRule="auto"/>
              <w:jc w:val="center"/>
              <w:rPr>
                <w:rFonts w:cs="Times New Roman"/>
                <w:color w:val="000000"/>
                <w:sz w:val="21"/>
                <w:szCs w:val="21"/>
                <w:rPrChange w:id="25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56"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100F2091" w14:textId="77777777" w:rsidR="000D4838" w:rsidRPr="00830A80" w:rsidRDefault="00000000">
            <w:pPr>
              <w:spacing w:after="0" w:line="228" w:lineRule="auto"/>
              <w:jc w:val="center"/>
              <w:rPr>
                <w:rFonts w:cs="Times New Roman"/>
                <w:color w:val="000000"/>
                <w:sz w:val="21"/>
                <w:szCs w:val="21"/>
                <w:rPrChange w:id="25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58" w:author="Office User" w:date="2026-09-11T14:53:00Z" w16du:dateUtc="2026-09-11T06:53:00Z">
                  <w:rPr>
                    <w:rFonts w:cs="Times New Roman"/>
                    <w:color w:val="000000"/>
                    <w:sz w:val="21"/>
                    <w:szCs w:val="21"/>
                    <w:highlight w:val="yellow"/>
                  </w:rPr>
                </w:rPrChange>
              </w:rPr>
              <w:t>13</w:t>
            </w:r>
          </w:p>
        </w:tc>
        <w:tc>
          <w:tcPr>
            <w:tcW w:w="1265" w:type="dxa"/>
            <w:tcBorders>
              <w:top w:val="nil"/>
              <w:left w:val="nil"/>
              <w:bottom w:val="nil"/>
              <w:right w:val="nil"/>
            </w:tcBorders>
            <w:shd w:val="clear" w:color="auto" w:fill="FFFFFF"/>
            <w:tcMar>
              <w:top w:w="30" w:type="dxa"/>
              <w:left w:w="55" w:type="dxa"/>
              <w:bottom w:w="30" w:type="dxa"/>
              <w:right w:w="55" w:type="dxa"/>
            </w:tcMar>
          </w:tcPr>
          <w:p w14:paraId="2F61181E" w14:textId="77777777" w:rsidR="000D4838" w:rsidRPr="00830A80" w:rsidRDefault="00000000">
            <w:pPr>
              <w:spacing w:after="0" w:line="228" w:lineRule="auto"/>
              <w:jc w:val="center"/>
              <w:rPr>
                <w:rFonts w:cs="Times New Roman"/>
                <w:color w:val="000000"/>
                <w:sz w:val="21"/>
                <w:szCs w:val="21"/>
                <w:rPrChange w:id="25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60" w:author="Office User" w:date="2026-09-11T14:53:00Z" w16du:dateUtc="2026-09-11T06:53:00Z">
                  <w:rPr>
                    <w:rFonts w:cs="Times New Roman"/>
                    <w:color w:val="000000"/>
                    <w:sz w:val="21"/>
                    <w:szCs w:val="21"/>
                    <w:highlight w:val="yellow"/>
                  </w:rPr>
                </w:rPrChange>
              </w:rPr>
              <w:t>81.25</w:t>
            </w:r>
          </w:p>
        </w:tc>
        <w:tc>
          <w:tcPr>
            <w:tcW w:w="5921" w:type="dxa"/>
            <w:tcBorders>
              <w:top w:val="nil"/>
              <w:left w:val="nil"/>
              <w:bottom w:val="nil"/>
              <w:right w:val="nil"/>
            </w:tcBorders>
            <w:shd w:val="clear" w:color="auto" w:fill="FFFFFF"/>
            <w:tcMar>
              <w:top w:w="30" w:type="dxa"/>
              <w:left w:w="55" w:type="dxa"/>
              <w:bottom w:w="30" w:type="dxa"/>
              <w:right w:w="55" w:type="dxa"/>
            </w:tcMar>
          </w:tcPr>
          <w:p w14:paraId="3AE70EA4" w14:textId="77777777" w:rsidR="000D4838" w:rsidRPr="00830A80" w:rsidRDefault="00000000">
            <w:pPr>
              <w:spacing w:after="0" w:line="228" w:lineRule="auto"/>
              <w:rPr>
                <w:rFonts w:cs="Times New Roman"/>
                <w:color w:val="000000"/>
                <w:sz w:val="21"/>
                <w:szCs w:val="21"/>
                <w:rPrChange w:id="26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62" w:author="Office User" w:date="2026-09-11T14:53:00Z" w16du:dateUtc="2026-09-11T06:53:00Z">
                  <w:rPr>
                    <w:rFonts w:cs="Times New Roman"/>
                    <w:color w:val="000000"/>
                    <w:sz w:val="21"/>
                    <w:szCs w:val="21"/>
                    <w:highlight w:val="yellow"/>
                  </w:rPr>
                </w:rPrChange>
              </w:rPr>
              <w:t>Limited relevance; consider merging into “personal lifestyle habits.”</w:t>
            </w:r>
          </w:p>
        </w:tc>
      </w:tr>
      <w:tr w:rsidR="000D4838" w:rsidRPr="00830A80" w14:paraId="7A07A0F3"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4AEBA554" w14:textId="77777777" w:rsidR="000D4838" w:rsidRPr="00830A80" w:rsidRDefault="00000000">
            <w:pPr>
              <w:spacing w:after="0" w:line="228" w:lineRule="auto"/>
              <w:rPr>
                <w:rFonts w:cs="Times New Roman"/>
                <w:color w:val="000000"/>
                <w:sz w:val="21"/>
                <w:szCs w:val="21"/>
                <w:rPrChange w:id="26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64" w:author="Office User" w:date="2026-09-11T14:53:00Z" w16du:dateUtc="2026-09-11T06:53:00Z">
                  <w:rPr>
                    <w:rFonts w:cs="Times New Roman"/>
                    <w:color w:val="000000"/>
                    <w:sz w:val="21"/>
                    <w:szCs w:val="21"/>
                    <w:highlight w:val="yellow"/>
                  </w:rPr>
                </w:rPrChange>
              </w:rPr>
              <w:t>Dietary habits</w:t>
            </w:r>
          </w:p>
        </w:tc>
        <w:tc>
          <w:tcPr>
            <w:tcW w:w="1860" w:type="dxa"/>
            <w:tcBorders>
              <w:top w:val="nil"/>
              <w:left w:val="nil"/>
              <w:bottom w:val="nil"/>
              <w:right w:val="nil"/>
            </w:tcBorders>
            <w:shd w:val="clear" w:color="auto" w:fill="FFFFFF"/>
            <w:tcMar>
              <w:top w:w="30" w:type="dxa"/>
              <w:left w:w="55" w:type="dxa"/>
              <w:bottom w:w="30" w:type="dxa"/>
              <w:right w:w="55" w:type="dxa"/>
            </w:tcMar>
          </w:tcPr>
          <w:p w14:paraId="4D32719D" w14:textId="77777777" w:rsidR="000D4838" w:rsidRPr="00830A80" w:rsidRDefault="00000000">
            <w:pPr>
              <w:spacing w:after="0" w:line="228" w:lineRule="auto"/>
              <w:jc w:val="center"/>
              <w:rPr>
                <w:rFonts w:cs="Times New Roman"/>
                <w:color w:val="000000"/>
                <w:sz w:val="21"/>
                <w:szCs w:val="21"/>
                <w:rPrChange w:id="26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66" w:author="Office User" w:date="2026-09-11T14:53:00Z" w16du:dateUtc="2026-09-11T06:53:00Z">
                  <w:rPr>
                    <w:rFonts w:cs="Times New Roman"/>
                    <w:color w:val="000000"/>
                    <w:sz w:val="21"/>
                    <w:szCs w:val="21"/>
                    <w:highlight w:val="yellow"/>
                  </w:rPr>
                </w:rPrChange>
              </w:rPr>
              <w:t>4</w:t>
            </w:r>
          </w:p>
        </w:tc>
        <w:tc>
          <w:tcPr>
            <w:tcW w:w="2299" w:type="dxa"/>
            <w:tcBorders>
              <w:top w:val="nil"/>
              <w:left w:val="nil"/>
              <w:bottom w:val="nil"/>
              <w:right w:val="nil"/>
            </w:tcBorders>
            <w:shd w:val="clear" w:color="auto" w:fill="FFFFFF"/>
            <w:tcMar>
              <w:top w:w="30" w:type="dxa"/>
              <w:left w:w="55" w:type="dxa"/>
              <w:bottom w:w="30" w:type="dxa"/>
              <w:right w:w="55" w:type="dxa"/>
            </w:tcMar>
          </w:tcPr>
          <w:p w14:paraId="233D75AB" w14:textId="77777777" w:rsidR="000D4838" w:rsidRPr="00830A80" w:rsidRDefault="00000000">
            <w:pPr>
              <w:spacing w:after="0" w:line="228" w:lineRule="auto"/>
              <w:jc w:val="center"/>
              <w:rPr>
                <w:rFonts w:cs="Times New Roman"/>
                <w:color w:val="000000"/>
                <w:sz w:val="21"/>
                <w:szCs w:val="21"/>
                <w:rPrChange w:id="26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68" w:author="Office User" w:date="2026-09-11T14:53:00Z" w16du:dateUtc="2026-09-11T06:53:00Z">
                  <w:rPr>
                    <w:rFonts w:cs="Times New Roman"/>
                    <w:color w:val="000000"/>
                    <w:sz w:val="21"/>
                    <w:szCs w:val="21"/>
                    <w:highlight w:val="yellow"/>
                  </w:rPr>
                </w:rPrChange>
              </w:rPr>
              <w:t>2</w:t>
            </w:r>
          </w:p>
        </w:tc>
        <w:tc>
          <w:tcPr>
            <w:tcW w:w="1530" w:type="dxa"/>
            <w:tcBorders>
              <w:top w:val="nil"/>
              <w:left w:val="nil"/>
              <w:bottom w:val="nil"/>
              <w:right w:val="nil"/>
            </w:tcBorders>
            <w:shd w:val="clear" w:color="auto" w:fill="FFFFFF"/>
            <w:tcMar>
              <w:top w:w="30" w:type="dxa"/>
              <w:left w:w="55" w:type="dxa"/>
              <w:bottom w:w="30" w:type="dxa"/>
              <w:right w:w="55" w:type="dxa"/>
            </w:tcMar>
          </w:tcPr>
          <w:p w14:paraId="07D7EE9A" w14:textId="77777777" w:rsidR="000D4838" w:rsidRPr="00830A80" w:rsidRDefault="00000000">
            <w:pPr>
              <w:spacing w:after="0" w:line="228" w:lineRule="auto"/>
              <w:jc w:val="center"/>
              <w:rPr>
                <w:rFonts w:cs="Times New Roman"/>
                <w:color w:val="000000"/>
                <w:sz w:val="21"/>
                <w:szCs w:val="21"/>
                <w:rPrChange w:id="26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70" w:author="Office User" w:date="2026-09-11T14:53:00Z" w16du:dateUtc="2026-09-11T06:53:00Z">
                  <w:rPr>
                    <w:rFonts w:cs="Times New Roman"/>
                    <w:color w:val="000000"/>
                    <w:sz w:val="21"/>
                    <w:szCs w:val="21"/>
                    <w:highlight w:val="yellow"/>
                  </w:rPr>
                </w:rPrChange>
              </w:rPr>
              <w:t>10</w:t>
            </w:r>
          </w:p>
        </w:tc>
        <w:tc>
          <w:tcPr>
            <w:tcW w:w="1265" w:type="dxa"/>
            <w:tcBorders>
              <w:top w:val="nil"/>
              <w:left w:val="nil"/>
              <w:bottom w:val="nil"/>
              <w:right w:val="nil"/>
            </w:tcBorders>
            <w:shd w:val="clear" w:color="auto" w:fill="FFFFFF"/>
            <w:tcMar>
              <w:top w:w="30" w:type="dxa"/>
              <w:left w:w="55" w:type="dxa"/>
              <w:bottom w:w="30" w:type="dxa"/>
              <w:right w:w="55" w:type="dxa"/>
            </w:tcMar>
          </w:tcPr>
          <w:p w14:paraId="01E93662" w14:textId="77777777" w:rsidR="000D4838" w:rsidRPr="00830A80" w:rsidRDefault="00000000">
            <w:pPr>
              <w:spacing w:after="0" w:line="228" w:lineRule="auto"/>
              <w:jc w:val="center"/>
              <w:rPr>
                <w:rFonts w:cs="Times New Roman"/>
                <w:color w:val="000000"/>
                <w:sz w:val="21"/>
                <w:szCs w:val="21"/>
                <w:rPrChange w:id="27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72" w:author="Office User" w:date="2026-09-11T14:53:00Z" w16du:dateUtc="2026-09-11T06:53:00Z">
                  <w:rPr>
                    <w:rFonts w:cs="Times New Roman"/>
                    <w:color w:val="000000"/>
                    <w:sz w:val="21"/>
                    <w:szCs w:val="21"/>
                    <w:highlight w:val="yellow"/>
                  </w:rPr>
                </w:rPrChange>
              </w:rPr>
              <w:t>62.50</w:t>
            </w:r>
          </w:p>
        </w:tc>
        <w:tc>
          <w:tcPr>
            <w:tcW w:w="5921" w:type="dxa"/>
            <w:tcBorders>
              <w:top w:val="nil"/>
              <w:left w:val="nil"/>
              <w:bottom w:val="nil"/>
              <w:right w:val="nil"/>
            </w:tcBorders>
            <w:shd w:val="clear" w:color="auto" w:fill="FFFFFF"/>
            <w:tcMar>
              <w:top w:w="30" w:type="dxa"/>
              <w:left w:w="55" w:type="dxa"/>
              <w:bottom w:w="30" w:type="dxa"/>
              <w:right w:w="55" w:type="dxa"/>
            </w:tcMar>
          </w:tcPr>
          <w:p w14:paraId="6AD7F610" w14:textId="77777777" w:rsidR="000D4838" w:rsidRPr="00830A80" w:rsidRDefault="00000000">
            <w:pPr>
              <w:spacing w:after="0" w:line="228" w:lineRule="auto"/>
              <w:rPr>
                <w:rFonts w:cs="Times New Roman"/>
                <w:color w:val="000000"/>
                <w:sz w:val="21"/>
                <w:szCs w:val="21"/>
                <w:rPrChange w:id="27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74" w:author="Office User" w:date="2026-09-11T14:53:00Z" w16du:dateUtc="2026-09-11T06:53:00Z">
                  <w:rPr>
                    <w:rFonts w:cs="Times New Roman"/>
                    <w:color w:val="000000"/>
                    <w:sz w:val="21"/>
                    <w:szCs w:val="21"/>
                    <w:highlight w:val="yellow"/>
                  </w:rPr>
                </w:rPrChange>
              </w:rPr>
              <w:t>Consider merging into “personal lifestyle habits” and specifying food-intake timing around exercise.</w:t>
            </w:r>
          </w:p>
        </w:tc>
      </w:tr>
      <w:tr w:rsidR="000D4838" w:rsidRPr="00830A80" w14:paraId="11B1100D"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11B672A8" w14:textId="77777777" w:rsidR="000D4838" w:rsidRPr="00830A80" w:rsidRDefault="00000000">
            <w:pPr>
              <w:spacing w:after="0" w:line="228" w:lineRule="auto"/>
              <w:rPr>
                <w:rFonts w:cs="Times New Roman"/>
                <w:color w:val="000000"/>
                <w:sz w:val="21"/>
                <w:szCs w:val="21"/>
                <w:rPrChange w:id="27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76" w:author="Office User" w:date="2026-09-11T14:53:00Z" w16du:dateUtc="2026-09-11T06:53:00Z">
                  <w:rPr>
                    <w:rFonts w:cs="Times New Roman"/>
                    <w:color w:val="000000"/>
                    <w:sz w:val="21"/>
                    <w:szCs w:val="21"/>
                    <w:highlight w:val="yellow"/>
                  </w:rPr>
                </w:rPrChange>
              </w:rPr>
              <w:t>Venue/facility specifications</w:t>
            </w:r>
          </w:p>
        </w:tc>
        <w:tc>
          <w:tcPr>
            <w:tcW w:w="1860" w:type="dxa"/>
            <w:tcBorders>
              <w:top w:val="nil"/>
              <w:left w:val="nil"/>
              <w:bottom w:val="nil"/>
              <w:right w:val="nil"/>
            </w:tcBorders>
            <w:shd w:val="clear" w:color="auto" w:fill="FFFFFF"/>
            <w:tcMar>
              <w:top w:w="30" w:type="dxa"/>
              <w:left w:w="55" w:type="dxa"/>
              <w:bottom w:w="30" w:type="dxa"/>
              <w:right w:w="55" w:type="dxa"/>
            </w:tcMar>
          </w:tcPr>
          <w:p w14:paraId="1F594B8F" w14:textId="77777777" w:rsidR="000D4838" w:rsidRPr="00830A80" w:rsidRDefault="00000000">
            <w:pPr>
              <w:spacing w:after="0" w:line="228" w:lineRule="auto"/>
              <w:jc w:val="center"/>
              <w:rPr>
                <w:rFonts w:cs="Times New Roman"/>
                <w:color w:val="000000"/>
                <w:sz w:val="21"/>
                <w:szCs w:val="21"/>
                <w:rPrChange w:id="27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78"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3FB46D17" w14:textId="77777777" w:rsidR="000D4838" w:rsidRPr="00830A80" w:rsidRDefault="00000000">
            <w:pPr>
              <w:spacing w:after="0" w:line="228" w:lineRule="auto"/>
              <w:jc w:val="center"/>
              <w:rPr>
                <w:rFonts w:cs="Times New Roman"/>
                <w:color w:val="000000"/>
                <w:sz w:val="21"/>
                <w:szCs w:val="21"/>
                <w:lang w:eastAsia="zh-CN"/>
                <w:rPrChange w:id="279"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280" w:author="Office User" w:date="2026-09-11T14:53:00Z" w16du:dateUtc="2026-09-11T06:53:00Z">
                  <w:rPr>
                    <w:rFonts w:cs="Times New Roman"/>
                    <w:color w:val="000000"/>
                    <w:sz w:val="21"/>
                    <w:szCs w:val="21"/>
                    <w:highlight w:val="yellow"/>
                    <w:lang w:eastAsia="zh-CN"/>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07C9D16B" w14:textId="77777777" w:rsidR="000D4838" w:rsidRPr="00830A80" w:rsidRDefault="00000000">
            <w:pPr>
              <w:spacing w:after="0" w:line="228" w:lineRule="auto"/>
              <w:jc w:val="center"/>
              <w:rPr>
                <w:rFonts w:cs="Times New Roman"/>
                <w:color w:val="000000"/>
                <w:sz w:val="21"/>
                <w:szCs w:val="21"/>
                <w:rPrChange w:id="28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82" w:author="Office User" w:date="2026-09-11T14:53:00Z" w16du:dateUtc="2026-09-11T06:53:00Z">
                  <w:rPr>
                    <w:rFonts w:cs="Times New Roman"/>
                    <w:color w:val="000000"/>
                    <w:sz w:val="21"/>
                    <w:szCs w:val="21"/>
                    <w:highlight w:val="yellow"/>
                  </w:rPr>
                </w:rPrChange>
              </w:rPr>
              <w:t>16</w:t>
            </w:r>
          </w:p>
        </w:tc>
        <w:tc>
          <w:tcPr>
            <w:tcW w:w="1265" w:type="dxa"/>
            <w:tcBorders>
              <w:top w:val="nil"/>
              <w:left w:val="nil"/>
              <w:bottom w:val="nil"/>
              <w:right w:val="nil"/>
            </w:tcBorders>
            <w:shd w:val="clear" w:color="auto" w:fill="FFFFFF"/>
            <w:tcMar>
              <w:top w:w="30" w:type="dxa"/>
              <w:left w:w="55" w:type="dxa"/>
              <w:bottom w:w="30" w:type="dxa"/>
              <w:right w:w="55" w:type="dxa"/>
            </w:tcMar>
          </w:tcPr>
          <w:p w14:paraId="6473A2FA" w14:textId="77777777" w:rsidR="000D4838" w:rsidRPr="00830A80" w:rsidRDefault="00000000">
            <w:pPr>
              <w:spacing w:after="0" w:line="228" w:lineRule="auto"/>
              <w:jc w:val="center"/>
              <w:rPr>
                <w:rFonts w:cs="Times New Roman"/>
                <w:color w:val="000000"/>
                <w:sz w:val="21"/>
                <w:szCs w:val="21"/>
                <w:rPrChange w:id="28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84" w:author="Office User" w:date="2026-09-11T14:53:00Z" w16du:dateUtc="2026-09-11T06:53:00Z">
                  <w:rPr>
                    <w:rFonts w:cs="Times New Roman"/>
                    <w:color w:val="000000"/>
                    <w:sz w:val="21"/>
                    <w:szCs w:val="21"/>
                    <w:highlight w:val="yellow"/>
                  </w:rPr>
                </w:rPrChange>
              </w:rPr>
              <w:t>100.00</w:t>
            </w:r>
          </w:p>
        </w:tc>
        <w:tc>
          <w:tcPr>
            <w:tcW w:w="5921" w:type="dxa"/>
            <w:tcBorders>
              <w:top w:val="nil"/>
              <w:left w:val="nil"/>
              <w:bottom w:val="nil"/>
              <w:right w:val="nil"/>
            </w:tcBorders>
            <w:shd w:val="clear" w:color="auto" w:fill="FFFFFF"/>
            <w:tcMar>
              <w:top w:w="30" w:type="dxa"/>
              <w:left w:w="55" w:type="dxa"/>
              <w:bottom w:w="30" w:type="dxa"/>
              <w:right w:w="55" w:type="dxa"/>
            </w:tcMar>
          </w:tcPr>
          <w:p w14:paraId="434037FF" w14:textId="77777777" w:rsidR="000D4838" w:rsidRPr="00830A80" w:rsidRDefault="00000000">
            <w:pPr>
              <w:spacing w:after="0" w:line="228" w:lineRule="auto"/>
              <w:rPr>
                <w:rFonts w:cs="Times New Roman"/>
                <w:color w:val="000000"/>
                <w:sz w:val="21"/>
                <w:szCs w:val="21"/>
                <w:rPrChange w:id="28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86" w:author="Office User" w:date="2026-09-11T14:53:00Z" w16du:dateUtc="2026-09-11T06:53:00Z">
                  <w:rPr>
                    <w:rFonts w:cs="Times New Roman"/>
                    <w:color w:val="000000"/>
                    <w:sz w:val="21"/>
                    <w:szCs w:val="21"/>
                    <w:highlight w:val="yellow"/>
                  </w:rPr>
                </w:rPrChange>
              </w:rPr>
              <w:t>Wording is imprecise; multiple national standards apply.</w:t>
            </w:r>
          </w:p>
        </w:tc>
      </w:tr>
      <w:tr w:rsidR="000D4838" w:rsidRPr="00830A80" w14:paraId="19BFD899"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50C1711A" w14:textId="77777777" w:rsidR="000D4838" w:rsidRPr="00830A80" w:rsidRDefault="00000000">
            <w:pPr>
              <w:spacing w:after="0" w:line="228" w:lineRule="auto"/>
              <w:rPr>
                <w:rFonts w:cs="Times New Roman"/>
                <w:color w:val="000000"/>
                <w:sz w:val="21"/>
                <w:szCs w:val="21"/>
                <w:rPrChange w:id="28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88" w:author="Office User" w:date="2026-09-11T14:53:00Z" w16du:dateUtc="2026-09-11T06:53:00Z">
                  <w:rPr>
                    <w:rFonts w:cs="Times New Roman"/>
                    <w:color w:val="000000"/>
                    <w:sz w:val="21"/>
                    <w:szCs w:val="21"/>
                    <w:highlight w:val="yellow"/>
                  </w:rPr>
                </w:rPrChange>
              </w:rPr>
              <w:t>Number of venues/facilities</w:t>
            </w:r>
          </w:p>
        </w:tc>
        <w:tc>
          <w:tcPr>
            <w:tcW w:w="1860" w:type="dxa"/>
            <w:tcBorders>
              <w:top w:val="nil"/>
              <w:left w:val="nil"/>
              <w:bottom w:val="nil"/>
              <w:right w:val="nil"/>
            </w:tcBorders>
            <w:shd w:val="clear" w:color="auto" w:fill="FFFFFF"/>
            <w:tcMar>
              <w:top w:w="30" w:type="dxa"/>
              <w:left w:w="55" w:type="dxa"/>
              <w:bottom w:w="30" w:type="dxa"/>
              <w:right w:w="55" w:type="dxa"/>
            </w:tcMar>
          </w:tcPr>
          <w:p w14:paraId="281CDCFF" w14:textId="77777777" w:rsidR="000D4838" w:rsidRPr="00830A80" w:rsidRDefault="00000000">
            <w:pPr>
              <w:spacing w:after="0" w:line="228" w:lineRule="auto"/>
              <w:jc w:val="center"/>
              <w:rPr>
                <w:rFonts w:cs="Times New Roman"/>
                <w:color w:val="000000"/>
                <w:sz w:val="21"/>
                <w:szCs w:val="21"/>
                <w:lang w:eastAsia="zh-CN"/>
                <w:rPrChange w:id="289"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290" w:author="Office User" w:date="2026-09-11T14:53:00Z" w16du:dateUtc="2026-09-11T06:53:00Z">
                  <w:rPr>
                    <w:rFonts w:cs="Times New Roman"/>
                    <w:color w:val="000000"/>
                    <w:sz w:val="21"/>
                    <w:szCs w:val="21"/>
                    <w:highlight w:val="yellow"/>
                    <w:lang w:eastAsia="zh-CN"/>
                  </w:rPr>
                </w:rPrChange>
              </w:rPr>
              <w:t>3</w:t>
            </w:r>
          </w:p>
        </w:tc>
        <w:tc>
          <w:tcPr>
            <w:tcW w:w="2299" w:type="dxa"/>
            <w:tcBorders>
              <w:top w:val="nil"/>
              <w:left w:val="nil"/>
              <w:bottom w:val="nil"/>
              <w:right w:val="nil"/>
            </w:tcBorders>
            <w:shd w:val="clear" w:color="auto" w:fill="FFFFFF"/>
            <w:tcMar>
              <w:top w:w="30" w:type="dxa"/>
              <w:left w:w="55" w:type="dxa"/>
              <w:bottom w:w="30" w:type="dxa"/>
              <w:right w:w="55" w:type="dxa"/>
            </w:tcMar>
          </w:tcPr>
          <w:p w14:paraId="7656E159" w14:textId="77777777" w:rsidR="000D4838" w:rsidRPr="00830A80" w:rsidRDefault="00000000">
            <w:pPr>
              <w:spacing w:after="0" w:line="228" w:lineRule="auto"/>
              <w:jc w:val="center"/>
              <w:rPr>
                <w:rFonts w:cs="Times New Roman"/>
                <w:color w:val="000000"/>
                <w:sz w:val="21"/>
                <w:szCs w:val="21"/>
                <w:rPrChange w:id="29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92"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7E1014CE" w14:textId="77777777" w:rsidR="000D4838" w:rsidRPr="00830A80" w:rsidRDefault="00000000">
            <w:pPr>
              <w:spacing w:after="0" w:line="228" w:lineRule="auto"/>
              <w:jc w:val="center"/>
              <w:rPr>
                <w:rFonts w:cs="Times New Roman"/>
                <w:color w:val="000000"/>
                <w:sz w:val="21"/>
                <w:szCs w:val="21"/>
                <w:rPrChange w:id="29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94" w:author="Office User" w:date="2026-09-11T14:53:00Z" w16du:dateUtc="2026-09-11T06:53:00Z">
                  <w:rPr>
                    <w:rFonts w:cs="Times New Roman"/>
                    <w:color w:val="000000"/>
                    <w:sz w:val="21"/>
                    <w:szCs w:val="21"/>
                    <w:highlight w:val="yellow"/>
                  </w:rPr>
                </w:rPrChange>
              </w:rPr>
              <w:t>13</w:t>
            </w:r>
          </w:p>
        </w:tc>
        <w:tc>
          <w:tcPr>
            <w:tcW w:w="1265" w:type="dxa"/>
            <w:tcBorders>
              <w:top w:val="nil"/>
              <w:left w:val="nil"/>
              <w:bottom w:val="nil"/>
              <w:right w:val="nil"/>
            </w:tcBorders>
            <w:shd w:val="clear" w:color="auto" w:fill="FFFFFF"/>
            <w:tcMar>
              <w:top w:w="30" w:type="dxa"/>
              <w:left w:w="55" w:type="dxa"/>
              <w:bottom w:w="30" w:type="dxa"/>
              <w:right w:w="55" w:type="dxa"/>
            </w:tcMar>
          </w:tcPr>
          <w:p w14:paraId="49FB1E3E" w14:textId="77777777" w:rsidR="000D4838" w:rsidRPr="00830A80" w:rsidRDefault="00000000">
            <w:pPr>
              <w:spacing w:after="0" w:line="228" w:lineRule="auto"/>
              <w:jc w:val="center"/>
              <w:rPr>
                <w:rFonts w:cs="Times New Roman"/>
                <w:color w:val="000000"/>
                <w:sz w:val="21"/>
                <w:szCs w:val="21"/>
                <w:rPrChange w:id="29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96" w:author="Office User" w:date="2026-09-11T14:53:00Z" w16du:dateUtc="2026-09-11T06:53:00Z">
                  <w:rPr>
                    <w:rFonts w:cs="Times New Roman"/>
                    <w:color w:val="000000"/>
                    <w:sz w:val="21"/>
                    <w:szCs w:val="21"/>
                    <w:highlight w:val="yellow"/>
                  </w:rPr>
                </w:rPrChange>
              </w:rPr>
              <w:t>81.25</w:t>
            </w:r>
          </w:p>
        </w:tc>
        <w:tc>
          <w:tcPr>
            <w:tcW w:w="5921" w:type="dxa"/>
            <w:tcBorders>
              <w:top w:val="nil"/>
              <w:left w:val="nil"/>
              <w:bottom w:val="nil"/>
              <w:right w:val="nil"/>
            </w:tcBorders>
            <w:shd w:val="clear" w:color="auto" w:fill="FFFFFF"/>
            <w:tcMar>
              <w:top w:w="30" w:type="dxa"/>
              <w:left w:w="55" w:type="dxa"/>
              <w:bottom w:w="30" w:type="dxa"/>
              <w:right w:w="55" w:type="dxa"/>
            </w:tcMar>
          </w:tcPr>
          <w:p w14:paraId="41C410A8" w14:textId="77777777" w:rsidR="000D4838" w:rsidRPr="00830A80" w:rsidRDefault="00000000">
            <w:pPr>
              <w:spacing w:after="0" w:line="228" w:lineRule="auto"/>
              <w:rPr>
                <w:rFonts w:cs="Times New Roman"/>
                <w:color w:val="000000"/>
                <w:sz w:val="21"/>
                <w:szCs w:val="21"/>
                <w:rPrChange w:id="29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298" w:author="Office User" w:date="2026-09-11T14:53:00Z" w16du:dateUtc="2026-09-11T06:53:00Z">
                  <w:rPr>
                    <w:rFonts w:cs="Times New Roman"/>
                    <w:color w:val="000000"/>
                    <w:sz w:val="21"/>
                    <w:szCs w:val="21"/>
                    <w:highlight w:val="yellow"/>
                  </w:rPr>
                </w:rPrChange>
              </w:rPr>
              <w:t>Limited relevance; overlaps with venue/facility specifications.</w:t>
            </w:r>
          </w:p>
        </w:tc>
      </w:tr>
      <w:tr w:rsidR="000D4838" w:rsidRPr="00830A80" w14:paraId="0EE427EF"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6FE517B5" w14:textId="77777777" w:rsidR="000D4838" w:rsidRPr="00830A80" w:rsidRDefault="00000000">
            <w:pPr>
              <w:spacing w:after="0" w:line="228" w:lineRule="auto"/>
              <w:rPr>
                <w:rFonts w:cs="Times New Roman"/>
                <w:color w:val="000000"/>
                <w:sz w:val="21"/>
                <w:szCs w:val="21"/>
                <w:rPrChange w:id="29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00" w:author="Office User" w:date="2026-09-11T14:53:00Z" w16du:dateUtc="2026-09-11T06:53:00Z">
                  <w:rPr>
                    <w:rFonts w:cs="Times New Roman"/>
                    <w:color w:val="000000"/>
                    <w:sz w:val="21"/>
                    <w:szCs w:val="21"/>
                    <w:highlight w:val="yellow"/>
                  </w:rPr>
                </w:rPrChange>
              </w:rPr>
              <w:t>Aging of venues/facilities</w:t>
            </w:r>
          </w:p>
        </w:tc>
        <w:tc>
          <w:tcPr>
            <w:tcW w:w="1860" w:type="dxa"/>
            <w:tcBorders>
              <w:top w:val="nil"/>
              <w:left w:val="nil"/>
              <w:bottom w:val="nil"/>
              <w:right w:val="nil"/>
            </w:tcBorders>
            <w:shd w:val="clear" w:color="auto" w:fill="FFFFFF"/>
            <w:tcMar>
              <w:top w:w="30" w:type="dxa"/>
              <w:left w:w="55" w:type="dxa"/>
              <w:bottom w:w="30" w:type="dxa"/>
              <w:right w:w="55" w:type="dxa"/>
            </w:tcMar>
          </w:tcPr>
          <w:p w14:paraId="42CB6873" w14:textId="77777777" w:rsidR="000D4838" w:rsidRPr="00830A80" w:rsidRDefault="00000000">
            <w:pPr>
              <w:spacing w:after="0" w:line="228" w:lineRule="auto"/>
              <w:jc w:val="center"/>
              <w:rPr>
                <w:rFonts w:cs="Times New Roman"/>
                <w:color w:val="000000"/>
                <w:sz w:val="21"/>
                <w:szCs w:val="21"/>
                <w:lang w:eastAsia="zh-CN"/>
                <w:rPrChange w:id="301"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02" w:author="Office User" w:date="2026-09-11T14:53:00Z" w16du:dateUtc="2026-09-11T06:53:00Z">
                  <w:rPr>
                    <w:rFonts w:cs="Times New Roman"/>
                    <w:color w:val="000000"/>
                    <w:sz w:val="21"/>
                    <w:szCs w:val="21"/>
                    <w:highlight w:val="yellow"/>
                    <w:lang w:eastAsia="zh-CN"/>
                  </w:rPr>
                </w:rPrChange>
              </w:rPr>
              <w:t>2</w:t>
            </w:r>
          </w:p>
        </w:tc>
        <w:tc>
          <w:tcPr>
            <w:tcW w:w="2299" w:type="dxa"/>
            <w:tcBorders>
              <w:top w:val="nil"/>
              <w:left w:val="nil"/>
              <w:bottom w:val="nil"/>
              <w:right w:val="nil"/>
            </w:tcBorders>
            <w:shd w:val="clear" w:color="auto" w:fill="FFFFFF"/>
            <w:tcMar>
              <w:top w:w="30" w:type="dxa"/>
              <w:left w:w="55" w:type="dxa"/>
              <w:bottom w:w="30" w:type="dxa"/>
              <w:right w:w="55" w:type="dxa"/>
            </w:tcMar>
          </w:tcPr>
          <w:p w14:paraId="1072DA9F" w14:textId="77777777" w:rsidR="000D4838" w:rsidRPr="00830A80" w:rsidRDefault="00000000">
            <w:pPr>
              <w:spacing w:after="0" w:line="228" w:lineRule="auto"/>
              <w:jc w:val="center"/>
              <w:rPr>
                <w:rFonts w:cs="Times New Roman"/>
                <w:color w:val="000000"/>
                <w:sz w:val="21"/>
                <w:szCs w:val="21"/>
                <w:rPrChange w:id="30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04"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2139CD3F" w14:textId="77777777" w:rsidR="000D4838" w:rsidRPr="00830A80" w:rsidRDefault="00000000">
            <w:pPr>
              <w:spacing w:after="0" w:line="228" w:lineRule="auto"/>
              <w:jc w:val="center"/>
              <w:rPr>
                <w:rFonts w:cs="Times New Roman"/>
                <w:color w:val="000000"/>
                <w:sz w:val="21"/>
                <w:szCs w:val="21"/>
                <w:rPrChange w:id="30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06"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4183A84D" w14:textId="77777777" w:rsidR="000D4838" w:rsidRPr="00830A80" w:rsidRDefault="00000000">
            <w:pPr>
              <w:spacing w:after="0" w:line="228" w:lineRule="auto"/>
              <w:jc w:val="center"/>
              <w:rPr>
                <w:rFonts w:cs="Times New Roman"/>
                <w:color w:val="000000"/>
                <w:sz w:val="21"/>
                <w:szCs w:val="21"/>
                <w:rPrChange w:id="30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08"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72DC7793" w14:textId="77777777" w:rsidR="000D4838" w:rsidRPr="00830A80" w:rsidRDefault="00000000">
            <w:pPr>
              <w:spacing w:after="0" w:line="228" w:lineRule="auto"/>
              <w:rPr>
                <w:rFonts w:cs="Times New Roman"/>
                <w:color w:val="000000"/>
                <w:sz w:val="21"/>
                <w:szCs w:val="21"/>
                <w:rPrChange w:id="30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10" w:author="Office User" w:date="2026-09-11T14:53:00Z" w16du:dateUtc="2026-09-11T06:53:00Z">
                  <w:rPr>
                    <w:rFonts w:cs="Times New Roman"/>
                    <w:color w:val="000000"/>
                    <w:sz w:val="21"/>
                    <w:szCs w:val="21"/>
                    <w:highlight w:val="yellow"/>
                  </w:rPr>
                </w:rPrChange>
              </w:rPr>
              <w:t>Consider merging with venue/facility specifications as “venue/facility quality.”</w:t>
            </w:r>
          </w:p>
        </w:tc>
      </w:tr>
      <w:tr w:rsidR="000D4838" w:rsidRPr="00830A80" w14:paraId="2E927ABF"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61DCB418" w14:textId="77777777" w:rsidR="000D4838" w:rsidRPr="00830A80" w:rsidRDefault="00000000">
            <w:pPr>
              <w:spacing w:after="0" w:line="228" w:lineRule="auto"/>
              <w:rPr>
                <w:rFonts w:cs="Times New Roman"/>
                <w:color w:val="000000"/>
                <w:sz w:val="21"/>
                <w:szCs w:val="21"/>
                <w:rPrChange w:id="31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12" w:author="Office User" w:date="2026-09-11T14:53:00Z" w16du:dateUtc="2026-09-11T06:53:00Z">
                  <w:rPr>
                    <w:rFonts w:cs="Times New Roman"/>
                    <w:color w:val="000000"/>
                    <w:sz w:val="21"/>
                    <w:szCs w:val="21"/>
                    <w:highlight w:val="yellow"/>
                  </w:rPr>
                </w:rPrChange>
              </w:rPr>
              <w:t>Protective sports equipment</w:t>
            </w:r>
          </w:p>
        </w:tc>
        <w:tc>
          <w:tcPr>
            <w:tcW w:w="1860" w:type="dxa"/>
            <w:tcBorders>
              <w:top w:val="nil"/>
              <w:left w:val="nil"/>
              <w:bottom w:val="nil"/>
              <w:right w:val="nil"/>
            </w:tcBorders>
            <w:shd w:val="clear" w:color="auto" w:fill="FFFFFF"/>
            <w:tcMar>
              <w:top w:w="30" w:type="dxa"/>
              <w:left w:w="55" w:type="dxa"/>
              <w:bottom w:w="30" w:type="dxa"/>
              <w:right w:w="55" w:type="dxa"/>
            </w:tcMar>
          </w:tcPr>
          <w:p w14:paraId="6AF5E65E" w14:textId="77777777" w:rsidR="000D4838" w:rsidRPr="00830A80" w:rsidRDefault="00000000">
            <w:pPr>
              <w:spacing w:after="0" w:line="228" w:lineRule="auto"/>
              <w:jc w:val="center"/>
              <w:rPr>
                <w:rFonts w:cs="Times New Roman"/>
                <w:color w:val="000000"/>
                <w:sz w:val="21"/>
                <w:szCs w:val="21"/>
                <w:lang w:eastAsia="zh-CN"/>
                <w:rPrChange w:id="313"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14" w:author="Office User" w:date="2026-09-11T14:53:00Z" w16du:dateUtc="2026-09-11T06:53:00Z">
                  <w:rPr>
                    <w:rFonts w:cs="Times New Roman"/>
                    <w:color w:val="000000"/>
                    <w:sz w:val="21"/>
                    <w:szCs w:val="21"/>
                    <w:highlight w:val="yellow"/>
                    <w:lang w:eastAsia="zh-CN"/>
                  </w:rPr>
                </w:rPrChange>
              </w:rPr>
              <w:t>3</w:t>
            </w:r>
          </w:p>
        </w:tc>
        <w:tc>
          <w:tcPr>
            <w:tcW w:w="2299" w:type="dxa"/>
            <w:tcBorders>
              <w:top w:val="nil"/>
              <w:left w:val="nil"/>
              <w:bottom w:val="nil"/>
              <w:right w:val="nil"/>
            </w:tcBorders>
            <w:shd w:val="clear" w:color="auto" w:fill="FFFFFF"/>
            <w:tcMar>
              <w:top w:w="30" w:type="dxa"/>
              <w:left w:w="55" w:type="dxa"/>
              <w:bottom w:w="30" w:type="dxa"/>
              <w:right w:w="55" w:type="dxa"/>
            </w:tcMar>
          </w:tcPr>
          <w:p w14:paraId="76938255" w14:textId="77777777" w:rsidR="000D4838" w:rsidRPr="00830A80" w:rsidRDefault="00000000">
            <w:pPr>
              <w:spacing w:after="0" w:line="228" w:lineRule="auto"/>
              <w:jc w:val="center"/>
              <w:rPr>
                <w:rFonts w:cs="Times New Roman"/>
                <w:color w:val="000000"/>
                <w:sz w:val="21"/>
                <w:szCs w:val="21"/>
                <w:rPrChange w:id="31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16"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13FBDD29" w14:textId="77777777" w:rsidR="000D4838" w:rsidRPr="00830A80" w:rsidRDefault="00000000">
            <w:pPr>
              <w:spacing w:after="0" w:line="228" w:lineRule="auto"/>
              <w:jc w:val="center"/>
              <w:rPr>
                <w:rFonts w:cs="Times New Roman"/>
                <w:color w:val="000000"/>
                <w:sz w:val="21"/>
                <w:szCs w:val="21"/>
                <w:rPrChange w:id="31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18" w:author="Office User" w:date="2026-09-11T14:53:00Z" w16du:dateUtc="2026-09-11T06:53:00Z">
                  <w:rPr>
                    <w:rFonts w:cs="Times New Roman"/>
                    <w:color w:val="000000"/>
                    <w:sz w:val="21"/>
                    <w:szCs w:val="21"/>
                    <w:highlight w:val="yellow"/>
                  </w:rPr>
                </w:rPrChange>
              </w:rPr>
              <w:t>13</w:t>
            </w:r>
          </w:p>
        </w:tc>
        <w:tc>
          <w:tcPr>
            <w:tcW w:w="1265" w:type="dxa"/>
            <w:tcBorders>
              <w:top w:val="nil"/>
              <w:left w:val="nil"/>
              <w:bottom w:val="nil"/>
              <w:right w:val="nil"/>
            </w:tcBorders>
            <w:shd w:val="clear" w:color="auto" w:fill="FFFFFF"/>
            <w:tcMar>
              <w:top w:w="30" w:type="dxa"/>
              <w:left w:w="55" w:type="dxa"/>
              <w:bottom w:w="30" w:type="dxa"/>
              <w:right w:w="55" w:type="dxa"/>
            </w:tcMar>
          </w:tcPr>
          <w:p w14:paraId="40601F1F" w14:textId="77777777" w:rsidR="000D4838" w:rsidRPr="00830A80" w:rsidRDefault="00000000">
            <w:pPr>
              <w:spacing w:after="0" w:line="228" w:lineRule="auto"/>
              <w:jc w:val="center"/>
              <w:rPr>
                <w:rFonts w:cs="Times New Roman"/>
                <w:color w:val="000000"/>
                <w:sz w:val="21"/>
                <w:szCs w:val="21"/>
                <w:rPrChange w:id="31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20" w:author="Office User" w:date="2026-09-11T14:53:00Z" w16du:dateUtc="2026-09-11T06:53:00Z">
                  <w:rPr>
                    <w:rFonts w:cs="Times New Roman"/>
                    <w:color w:val="000000"/>
                    <w:sz w:val="21"/>
                    <w:szCs w:val="21"/>
                    <w:highlight w:val="yellow"/>
                  </w:rPr>
                </w:rPrChange>
              </w:rPr>
              <w:t>81.25</w:t>
            </w:r>
          </w:p>
        </w:tc>
        <w:tc>
          <w:tcPr>
            <w:tcW w:w="5921" w:type="dxa"/>
            <w:tcBorders>
              <w:top w:val="nil"/>
              <w:left w:val="nil"/>
              <w:bottom w:val="nil"/>
              <w:right w:val="nil"/>
            </w:tcBorders>
            <w:shd w:val="clear" w:color="auto" w:fill="FFFFFF"/>
            <w:tcMar>
              <w:top w:w="30" w:type="dxa"/>
              <w:left w:w="55" w:type="dxa"/>
              <w:bottom w:w="30" w:type="dxa"/>
              <w:right w:w="55" w:type="dxa"/>
            </w:tcMar>
          </w:tcPr>
          <w:p w14:paraId="4296CF10" w14:textId="77777777" w:rsidR="000D4838" w:rsidRPr="00830A80" w:rsidRDefault="00000000">
            <w:pPr>
              <w:spacing w:after="0" w:line="228" w:lineRule="auto"/>
              <w:rPr>
                <w:rFonts w:cs="Times New Roman"/>
                <w:color w:val="000000"/>
                <w:sz w:val="21"/>
                <w:szCs w:val="21"/>
                <w:rPrChange w:id="32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22" w:author="Office User" w:date="2026-09-11T14:53:00Z" w16du:dateUtc="2026-09-11T06:53:00Z">
                  <w:rPr>
                    <w:rFonts w:cs="Times New Roman"/>
                    <w:color w:val="000000"/>
                    <w:sz w:val="21"/>
                    <w:szCs w:val="21"/>
                    <w:highlight w:val="yellow"/>
                  </w:rPr>
                </w:rPrChange>
              </w:rPr>
              <w:t>Limited relevance; consider deletion.</w:t>
            </w:r>
          </w:p>
        </w:tc>
      </w:tr>
      <w:tr w:rsidR="000D4838" w:rsidRPr="00830A80" w14:paraId="1A7211CE"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447BB45F" w14:textId="77777777" w:rsidR="000D4838" w:rsidRPr="00830A80" w:rsidRDefault="00000000">
            <w:pPr>
              <w:spacing w:after="0" w:line="228" w:lineRule="auto"/>
              <w:rPr>
                <w:rFonts w:cs="Times New Roman"/>
                <w:color w:val="000000"/>
                <w:sz w:val="21"/>
                <w:szCs w:val="21"/>
                <w:rPrChange w:id="32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24" w:author="Office User" w:date="2026-09-11T14:53:00Z" w16du:dateUtc="2026-09-11T06:53:00Z">
                  <w:rPr>
                    <w:rFonts w:cs="Times New Roman"/>
                    <w:color w:val="000000"/>
                    <w:sz w:val="21"/>
                    <w:szCs w:val="21"/>
                    <w:highlight w:val="yellow"/>
                  </w:rPr>
                </w:rPrChange>
              </w:rPr>
              <w:lastRenderedPageBreak/>
              <w:t>Equipment for special populations</w:t>
            </w:r>
          </w:p>
        </w:tc>
        <w:tc>
          <w:tcPr>
            <w:tcW w:w="1860" w:type="dxa"/>
            <w:tcBorders>
              <w:top w:val="nil"/>
              <w:left w:val="nil"/>
              <w:bottom w:val="nil"/>
              <w:right w:val="nil"/>
            </w:tcBorders>
            <w:shd w:val="clear" w:color="auto" w:fill="FFFFFF"/>
            <w:tcMar>
              <w:top w:w="30" w:type="dxa"/>
              <w:left w:w="55" w:type="dxa"/>
              <w:bottom w:w="30" w:type="dxa"/>
              <w:right w:w="55" w:type="dxa"/>
            </w:tcMar>
          </w:tcPr>
          <w:p w14:paraId="58C3892F" w14:textId="77777777" w:rsidR="000D4838" w:rsidRPr="00830A80" w:rsidRDefault="00000000">
            <w:pPr>
              <w:spacing w:after="0" w:line="228" w:lineRule="auto"/>
              <w:jc w:val="center"/>
              <w:rPr>
                <w:rFonts w:cs="Times New Roman"/>
                <w:color w:val="000000"/>
                <w:sz w:val="21"/>
                <w:szCs w:val="21"/>
                <w:lang w:eastAsia="zh-CN"/>
                <w:rPrChange w:id="325"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26" w:author="Office User" w:date="2026-09-11T14:53:00Z" w16du:dateUtc="2026-09-11T06:53:00Z">
                  <w:rPr>
                    <w:rFonts w:cs="Times New Roman"/>
                    <w:color w:val="000000"/>
                    <w:sz w:val="21"/>
                    <w:szCs w:val="21"/>
                    <w:highlight w:val="yellow"/>
                    <w:lang w:eastAsia="zh-CN"/>
                  </w:rPr>
                </w:rPrChange>
              </w:rPr>
              <w:t>4</w:t>
            </w:r>
          </w:p>
        </w:tc>
        <w:tc>
          <w:tcPr>
            <w:tcW w:w="2299" w:type="dxa"/>
            <w:tcBorders>
              <w:top w:val="nil"/>
              <w:left w:val="nil"/>
              <w:bottom w:val="nil"/>
              <w:right w:val="nil"/>
            </w:tcBorders>
            <w:shd w:val="clear" w:color="auto" w:fill="FFFFFF"/>
            <w:tcMar>
              <w:top w:w="30" w:type="dxa"/>
              <w:left w:w="55" w:type="dxa"/>
              <w:bottom w:w="30" w:type="dxa"/>
              <w:right w:w="55" w:type="dxa"/>
            </w:tcMar>
          </w:tcPr>
          <w:p w14:paraId="6072C6C2" w14:textId="77777777" w:rsidR="000D4838" w:rsidRPr="00830A80" w:rsidRDefault="00000000">
            <w:pPr>
              <w:spacing w:after="0" w:line="228" w:lineRule="auto"/>
              <w:jc w:val="center"/>
              <w:rPr>
                <w:rFonts w:cs="Times New Roman"/>
                <w:color w:val="000000"/>
                <w:sz w:val="21"/>
                <w:szCs w:val="21"/>
                <w:rPrChange w:id="32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28"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2E3FF5E4" w14:textId="77777777" w:rsidR="000D4838" w:rsidRPr="00830A80" w:rsidRDefault="00000000">
            <w:pPr>
              <w:spacing w:after="0" w:line="228" w:lineRule="auto"/>
              <w:jc w:val="center"/>
              <w:rPr>
                <w:rFonts w:cs="Times New Roman"/>
                <w:color w:val="000000"/>
                <w:sz w:val="21"/>
                <w:szCs w:val="21"/>
                <w:rPrChange w:id="32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30" w:author="Office User" w:date="2026-09-11T14:53:00Z" w16du:dateUtc="2026-09-11T06:53:00Z">
                  <w:rPr>
                    <w:rFonts w:cs="Times New Roman"/>
                    <w:color w:val="000000"/>
                    <w:sz w:val="21"/>
                    <w:szCs w:val="21"/>
                    <w:highlight w:val="yellow"/>
                  </w:rPr>
                </w:rPrChange>
              </w:rPr>
              <w:t>12</w:t>
            </w:r>
          </w:p>
        </w:tc>
        <w:tc>
          <w:tcPr>
            <w:tcW w:w="1265" w:type="dxa"/>
            <w:tcBorders>
              <w:top w:val="nil"/>
              <w:left w:val="nil"/>
              <w:bottom w:val="nil"/>
              <w:right w:val="nil"/>
            </w:tcBorders>
            <w:shd w:val="clear" w:color="auto" w:fill="FFFFFF"/>
            <w:tcMar>
              <w:top w:w="30" w:type="dxa"/>
              <w:left w:w="55" w:type="dxa"/>
              <w:bottom w:w="30" w:type="dxa"/>
              <w:right w:w="55" w:type="dxa"/>
            </w:tcMar>
          </w:tcPr>
          <w:p w14:paraId="66C8F781" w14:textId="77777777" w:rsidR="000D4838" w:rsidRPr="00830A80" w:rsidRDefault="00000000">
            <w:pPr>
              <w:spacing w:after="0" w:line="228" w:lineRule="auto"/>
              <w:jc w:val="center"/>
              <w:rPr>
                <w:rFonts w:cs="Times New Roman"/>
                <w:color w:val="000000"/>
                <w:sz w:val="21"/>
                <w:szCs w:val="21"/>
                <w:rPrChange w:id="33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32" w:author="Office User" w:date="2026-09-11T14:53:00Z" w16du:dateUtc="2026-09-11T06:53:00Z">
                  <w:rPr>
                    <w:rFonts w:cs="Times New Roman"/>
                    <w:color w:val="000000"/>
                    <w:sz w:val="21"/>
                    <w:szCs w:val="21"/>
                    <w:highlight w:val="yellow"/>
                  </w:rPr>
                </w:rPrChange>
              </w:rPr>
              <w:t>75.00</w:t>
            </w:r>
          </w:p>
        </w:tc>
        <w:tc>
          <w:tcPr>
            <w:tcW w:w="5921" w:type="dxa"/>
            <w:tcBorders>
              <w:top w:val="nil"/>
              <w:left w:val="nil"/>
              <w:bottom w:val="nil"/>
              <w:right w:val="nil"/>
            </w:tcBorders>
            <w:shd w:val="clear" w:color="auto" w:fill="FFFFFF"/>
            <w:tcMar>
              <w:top w:w="30" w:type="dxa"/>
              <w:left w:w="55" w:type="dxa"/>
              <w:bottom w:w="30" w:type="dxa"/>
              <w:right w:w="55" w:type="dxa"/>
            </w:tcMar>
          </w:tcPr>
          <w:p w14:paraId="46CBFB3C" w14:textId="77777777" w:rsidR="000D4838" w:rsidRPr="00830A80" w:rsidRDefault="00000000">
            <w:pPr>
              <w:spacing w:after="0" w:line="228" w:lineRule="auto"/>
              <w:rPr>
                <w:rFonts w:cs="Times New Roman"/>
                <w:color w:val="000000"/>
                <w:sz w:val="21"/>
                <w:szCs w:val="21"/>
                <w:rPrChange w:id="33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34" w:author="Office User" w:date="2026-09-11T14:53:00Z" w16du:dateUtc="2026-09-11T06:53:00Z">
                  <w:rPr>
                    <w:rFonts w:cs="Times New Roman"/>
                    <w:color w:val="000000"/>
                    <w:sz w:val="21"/>
                    <w:szCs w:val="21"/>
                    <w:highlight w:val="yellow"/>
                  </w:rPr>
                </w:rPrChange>
              </w:rPr>
              <w:t>Limited relevance; consider deletion.</w:t>
            </w:r>
          </w:p>
        </w:tc>
      </w:tr>
      <w:tr w:rsidR="000D4838" w:rsidRPr="00830A80" w14:paraId="51F6AB52"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2521B99E" w14:textId="77777777" w:rsidR="000D4838" w:rsidRPr="00830A80" w:rsidRDefault="00000000">
            <w:pPr>
              <w:spacing w:after="0" w:line="228" w:lineRule="auto"/>
              <w:rPr>
                <w:rFonts w:cs="Times New Roman"/>
                <w:color w:val="000000"/>
                <w:sz w:val="21"/>
                <w:szCs w:val="21"/>
                <w:rPrChange w:id="33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36" w:author="Office User" w:date="2026-09-11T14:53:00Z" w16du:dateUtc="2026-09-11T06:53:00Z">
                  <w:rPr>
                    <w:rFonts w:cs="Times New Roman"/>
                    <w:color w:val="000000"/>
                    <w:sz w:val="21"/>
                    <w:szCs w:val="21"/>
                    <w:highlight w:val="yellow"/>
                  </w:rPr>
                </w:rPrChange>
              </w:rPr>
              <w:t>Weather conditions</w:t>
            </w:r>
          </w:p>
        </w:tc>
        <w:tc>
          <w:tcPr>
            <w:tcW w:w="1860" w:type="dxa"/>
            <w:tcBorders>
              <w:top w:val="nil"/>
              <w:left w:val="nil"/>
              <w:bottom w:val="nil"/>
              <w:right w:val="nil"/>
            </w:tcBorders>
            <w:shd w:val="clear" w:color="auto" w:fill="FFFFFF"/>
            <w:tcMar>
              <w:top w:w="30" w:type="dxa"/>
              <w:left w:w="55" w:type="dxa"/>
              <w:bottom w:w="30" w:type="dxa"/>
              <w:right w:w="55" w:type="dxa"/>
            </w:tcMar>
          </w:tcPr>
          <w:p w14:paraId="19DABB91" w14:textId="77777777" w:rsidR="000D4838" w:rsidRPr="00830A80" w:rsidRDefault="00000000">
            <w:pPr>
              <w:spacing w:after="0" w:line="228" w:lineRule="auto"/>
              <w:jc w:val="center"/>
              <w:rPr>
                <w:rFonts w:cs="Times New Roman"/>
                <w:color w:val="000000"/>
                <w:sz w:val="21"/>
                <w:szCs w:val="21"/>
                <w:lang w:eastAsia="zh-CN"/>
                <w:rPrChange w:id="337"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38" w:author="Office User" w:date="2026-09-11T14:53:00Z" w16du:dateUtc="2026-09-11T06:53:00Z">
                  <w:rPr>
                    <w:rFonts w:cs="Times New Roman"/>
                    <w:color w:val="000000"/>
                    <w:sz w:val="21"/>
                    <w:szCs w:val="21"/>
                    <w:highlight w:val="yellow"/>
                    <w:lang w:eastAsia="zh-CN"/>
                  </w:rPr>
                </w:rPrChange>
              </w:rPr>
              <w:t>1</w:t>
            </w:r>
          </w:p>
        </w:tc>
        <w:tc>
          <w:tcPr>
            <w:tcW w:w="2299" w:type="dxa"/>
            <w:tcBorders>
              <w:top w:val="nil"/>
              <w:left w:val="nil"/>
              <w:bottom w:val="nil"/>
              <w:right w:val="nil"/>
            </w:tcBorders>
            <w:shd w:val="clear" w:color="auto" w:fill="FFFFFF"/>
            <w:tcMar>
              <w:top w:w="30" w:type="dxa"/>
              <w:left w:w="55" w:type="dxa"/>
              <w:bottom w:w="30" w:type="dxa"/>
              <w:right w:w="55" w:type="dxa"/>
            </w:tcMar>
          </w:tcPr>
          <w:p w14:paraId="775A62FE" w14:textId="77777777" w:rsidR="000D4838" w:rsidRPr="00830A80" w:rsidRDefault="00000000">
            <w:pPr>
              <w:spacing w:after="0" w:line="228" w:lineRule="auto"/>
              <w:jc w:val="center"/>
              <w:rPr>
                <w:rFonts w:cs="Times New Roman"/>
                <w:color w:val="000000"/>
                <w:sz w:val="21"/>
                <w:szCs w:val="21"/>
                <w:rPrChange w:id="33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40"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6194A8C0" w14:textId="77777777" w:rsidR="000D4838" w:rsidRPr="00830A80" w:rsidRDefault="00000000">
            <w:pPr>
              <w:spacing w:after="0" w:line="228" w:lineRule="auto"/>
              <w:jc w:val="center"/>
              <w:rPr>
                <w:rFonts w:cs="Times New Roman"/>
                <w:color w:val="000000"/>
                <w:sz w:val="21"/>
                <w:szCs w:val="21"/>
                <w:rPrChange w:id="34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42"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1F1ABEF8" w14:textId="77777777" w:rsidR="000D4838" w:rsidRPr="00830A80" w:rsidRDefault="00000000">
            <w:pPr>
              <w:spacing w:after="0" w:line="228" w:lineRule="auto"/>
              <w:jc w:val="center"/>
              <w:rPr>
                <w:rFonts w:cs="Times New Roman"/>
                <w:color w:val="000000"/>
                <w:sz w:val="21"/>
                <w:szCs w:val="21"/>
                <w:rPrChange w:id="34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44"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601CF52D" w14:textId="77777777" w:rsidR="000D4838" w:rsidRPr="00830A80" w:rsidRDefault="00000000">
            <w:pPr>
              <w:spacing w:after="0" w:line="228" w:lineRule="auto"/>
              <w:rPr>
                <w:rFonts w:cs="Times New Roman"/>
                <w:color w:val="000000"/>
                <w:sz w:val="21"/>
                <w:szCs w:val="21"/>
                <w:rPrChange w:id="34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46" w:author="Office User" w:date="2026-09-11T14:53:00Z" w16du:dateUtc="2026-09-11T06:53:00Z">
                  <w:rPr>
                    <w:rFonts w:cs="Times New Roman"/>
                    <w:color w:val="000000"/>
                    <w:sz w:val="21"/>
                    <w:szCs w:val="21"/>
                    <w:highlight w:val="yellow"/>
                  </w:rPr>
                </w:rPrChange>
              </w:rPr>
              <w:t>Limited relevance.</w:t>
            </w:r>
          </w:p>
        </w:tc>
      </w:tr>
      <w:tr w:rsidR="000D4838" w:rsidRPr="00830A80" w14:paraId="6FE2DD1A"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7F1738CF" w14:textId="77777777" w:rsidR="000D4838" w:rsidRPr="00830A80" w:rsidRDefault="00000000">
            <w:pPr>
              <w:spacing w:after="0" w:line="228" w:lineRule="auto"/>
              <w:rPr>
                <w:rFonts w:cs="Times New Roman"/>
                <w:color w:val="000000"/>
                <w:sz w:val="21"/>
                <w:szCs w:val="21"/>
                <w:rPrChange w:id="34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48" w:author="Office User" w:date="2026-09-11T14:53:00Z" w16du:dateUtc="2026-09-11T06:53:00Z">
                  <w:rPr>
                    <w:rFonts w:cs="Times New Roman"/>
                    <w:color w:val="000000"/>
                    <w:sz w:val="21"/>
                    <w:szCs w:val="21"/>
                    <w:highlight w:val="yellow"/>
                  </w:rPr>
                </w:rPrChange>
              </w:rPr>
              <w:t>Geographic and climatic differences</w:t>
            </w:r>
          </w:p>
        </w:tc>
        <w:tc>
          <w:tcPr>
            <w:tcW w:w="1860" w:type="dxa"/>
            <w:tcBorders>
              <w:top w:val="nil"/>
              <w:left w:val="nil"/>
              <w:bottom w:val="nil"/>
              <w:right w:val="nil"/>
            </w:tcBorders>
            <w:shd w:val="clear" w:color="auto" w:fill="FFFFFF"/>
            <w:tcMar>
              <w:top w:w="30" w:type="dxa"/>
              <w:left w:w="55" w:type="dxa"/>
              <w:bottom w:w="30" w:type="dxa"/>
              <w:right w:w="55" w:type="dxa"/>
            </w:tcMar>
          </w:tcPr>
          <w:p w14:paraId="38EB5D1A" w14:textId="77777777" w:rsidR="000D4838" w:rsidRPr="00830A80" w:rsidRDefault="00000000">
            <w:pPr>
              <w:spacing w:after="0" w:line="228" w:lineRule="auto"/>
              <w:jc w:val="center"/>
              <w:rPr>
                <w:rFonts w:cs="Times New Roman"/>
                <w:color w:val="000000"/>
                <w:sz w:val="21"/>
                <w:szCs w:val="21"/>
                <w:lang w:eastAsia="zh-CN"/>
                <w:rPrChange w:id="349"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50" w:author="Office User" w:date="2026-09-11T14:53:00Z" w16du:dateUtc="2026-09-11T06:53:00Z">
                  <w:rPr>
                    <w:rFonts w:cs="Times New Roman"/>
                    <w:color w:val="000000"/>
                    <w:sz w:val="21"/>
                    <w:szCs w:val="21"/>
                    <w:highlight w:val="yellow"/>
                    <w:lang w:eastAsia="zh-CN"/>
                  </w:rPr>
                </w:rPrChange>
              </w:rPr>
              <w:t>1</w:t>
            </w:r>
          </w:p>
        </w:tc>
        <w:tc>
          <w:tcPr>
            <w:tcW w:w="2299" w:type="dxa"/>
            <w:tcBorders>
              <w:top w:val="nil"/>
              <w:left w:val="nil"/>
              <w:bottom w:val="nil"/>
              <w:right w:val="nil"/>
            </w:tcBorders>
            <w:shd w:val="clear" w:color="auto" w:fill="FFFFFF"/>
            <w:tcMar>
              <w:top w:w="30" w:type="dxa"/>
              <w:left w:w="55" w:type="dxa"/>
              <w:bottom w:w="30" w:type="dxa"/>
              <w:right w:w="55" w:type="dxa"/>
            </w:tcMar>
          </w:tcPr>
          <w:p w14:paraId="385F8AAF" w14:textId="77777777" w:rsidR="000D4838" w:rsidRPr="00830A80" w:rsidRDefault="00000000">
            <w:pPr>
              <w:spacing w:after="0" w:line="228" w:lineRule="auto"/>
              <w:jc w:val="center"/>
              <w:rPr>
                <w:rFonts w:cs="Times New Roman"/>
                <w:color w:val="000000"/>
                <w:sz w:val="21"/>
                <w:szCs w:val="21"/>
                <w:rPrChange w:id="35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52"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4458260E" w14:textId="77777777" w:rsidR="000D4838" w:rsidRPr="00830A80" w:rsidRDefault="00000000">
            <w:pPr>
              <w:spacing w:after="0" w:line="228" w:lineRule="auto"/>
              <w:jc w:val="center"/>
              <w:rPr>
                <w:rFonts w:cs="Times New Roman"/>
                <w:color w:val="000000"/>
                <w:sz w:val="21"/>
                <w:szCs w:val="21"/>
                <w:rPrChange w:id="35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54"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04B8AFB2" w14:textId="77777777" w:rsidR="000D4838" w:rsidRPr="00830A80" w:rsidRDefault="00000000">
            <w:pPr>
              <w:spacing w:after="0" w:line="228" w:lineRule="auto"/>
              <w:jc w:val="center"/>
              <w:rPr>
                <w:rFonts w:cs="Times New Roman"/>
                <w:color w:val="000000"/>
                <w:sz w:val="21"/>
                <w:szCs w:val="21"/>
                <w:rPrChange w:id="35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56"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3C38F384" w14:textId="77777777" w:rsidR="000D4838" w:rsidRPr="00830A80" w:rsidRDefault="00000000">
            <w:pPr>
              <w:spacing w:after="0" w:line="228" w:lineRule="auto"/>
              <w:rPr>
                <w:rFonts w:cs="Times New Roman"/>
                <w:color w:val="000000"/>
                <w:sz w:val="21"/>
                <w:szCs w:val="21"/>
                <w:rPrChange w:id="35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58" w:author="Office User" w:date="2026-09-11T14:53:00Z" w16du:dateUtc="2026-09-11T06:53:00Z">
                  <w:rPr>
                    <w:rFonts w:cs="Times New Roman"/>
                    <w:color w:val="000000"/>
                    <w:sz w:val="21"/>
                    <w:szCs w:val="21"/>
                    <w:highlight w:val="yellow"/>
                  </w:rPr>
                </w:rPrChange>
              </w:rPr>
              <w:t>Limited relevance.</w:t>
            </w:r>
          </w:p>
        </w:tc>
      </w:tr>
      <w:tr w:rsidR="000D4838" w:rsidRPr="00830A80" w14:paraId="3EF7626C"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6D491997" w14:textId="77777777" w:rsidR="000D4838" w:rsidRPr="00830A80" w:rsidRDefault="00000000">
            <w:pPr>
              <w:spacing w:after="0" w:line="228" w:lineRule="auto"/>
              <w:rPr>
                <w:rFonts w:cs="Times New Roman"/>
                <w:color w:val="000000"/>
                <w:sz w:val="21"/>
                <w:szCs w:val="21"/>
                <w:rPrChange w:id="35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60" w:author="Office User" w:date="2026-09-11T14:53:00Z" w16du:dateUtc="2026-09-11T06:53:00Z">
                  <w:rPr>
                    <w:rFonts w:cs="Times New Roman"/>
                    <w:color w:val="000000"/>
                    <w:sz w:val="21"/>
                    <w:szCs w:val="21"/>
                    <w:highlight w:val="yellow"/>
                  </w:rPr>
                </w:rPrChange>
              </w:rPr>
              <w:t>Air pollution level</w:t>
            </w:r>
          </w:p>
        </w:tc>
        <w:tc>
          <w:tcPr>
            <w:tcW w:w="1860" w:type="dxa"/>
            <w:tcBorders>
              <w:top w:val="nil"/>
              <w:left w:val="nil"/>
              <w:bottom w:val="nil"/>
              <w:right w:val="nil"/>
            </w:tcBorders>
            <w:shd w:val="clear" w:color="auto" w:fill="FFFFFF"/>
            <w:tcMar>
              <w:top w:w="30" w:type="dxa"/>
              <w:left w:w="55" w:type="dxa"/>
              <w:bottom w:w="30" w:type="dxa"/>
              <w:right w:w="55" w:type="dxa"/>
            </w:tcMar>
          </w:tcPr>
          <w:p w14:paraId="2867AC52" w14:textId="77777777" w:rsidR="000D4838" w:rsidRPr="00830A80" w:rsidRDefault="00000000">
            <w:pPr>
              <w:spacing w:after="0" w:line="228" w:lineRule="auto"/>
              <w:jc w:val="center"/>
              <w:rPr>
                <w:rFonts w:cs="Times New Roman"/>
                <w:color w:val="000000"/>
                <w:sz w:val="21"/>
                <w:szCs w:val="21"/>
                <w:lang w:eastAsia="zh-CN"/>
                <w:rPrChange w:id="361"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62" w:author="Office User" w:date="2026-09-11T14:53:00Z" w16du:dateUtc="2026-09-11T06:53:00Z">
                  <w:rPr>
                    <w:rFonts w:cs="Times New Roman"/>
                    <w:color w:val="000000"/>
                    <w:sz w:val="21"/>
                    <w:szCs w:val="21"/>
                    <w:highlight w:val="yellow"/>
                    <w:lang w:eastAsia="zh-CN"/>
                  </w:rPr>
                </w:rPrChange>
              </w:rPr>
              <w:t>2</w:t>
            </w:r>
          </w:p>
        </w:tc>
        <w:tc>
          <w:tcPr>
            <w:tcW w:w="2299" w:type="dxa"/>
            <w:tcBorders>
              <w:top w:val="nil"/>
              <w:left w:val="nil"/>
              <w:bottom w:val="nil"/>
              <w:right w:val="nil"/>
            </w:tcBorders>
            <w:shd w:val="clear" w:color="auto" w:fill="FFFFFF"/>
            <w:tcMar>
              <w:top w:w="30" w:type="dxa"/>
              <w:left w:w="55" w:type="dxa"/>
              <w:bottom w:w="30" w:type="dxa"/>
              <w:right w:w="55" w:type="dxa"/>
            </w:tcMar>
          </w:tcPr>
          <w:p w14:paraId="2C4A8003" w14:textId="77777777" w:rsidR="000D4838" w:rsidRPr="00830A80" w:rsidRDefault="00000000">
            <w:pPr>
              <w:spacing w:after="0" w:line="228" w:lineRule="auto"/>
              <w:jc w:val="center"/>
              <w:rPr>
                <w:rFonts w:cs="Times New Roman"/>
                <w:color w:val="000000"/>
                <w:sz w:val="21"/>
                <w:szCs w:val="21"/>
                <w:rPrChange w:id="36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64"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411DABBC" w14:textId="77777777" w:rsidR="000D4838" w:rsidRPr="00830A80" w:rsidRDefault="00000000">
            <w:pPr>
              <w:spacing w:after="0" w:line="228" w:lineRule="auto"/>
              <w:jc w:val="center"/>
              <w:rPr>
                <w:rFonts w:cs="Times New Roman"/>
                <w:color w:val="000000"/>
                <w:sz w:val="21"/>
                <w:szCs w:val="21"/>
                <w:rPrChange w:id="36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66"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2A52316D" w14:textId="77777777" w:rsidR="000D4838" w:rsidRPr="00830A80" w:rsidRDefault="00000000">
            <w:pPr>
              <w:spacing w:after="0" w:line="228" w:lineRule="auto"/>
              <w:jc w:val="center"/>
              <w:rPr>
                <w:rFonts w:cs="Times New Roman"/>
                <w:color w:val="000000"/>
                <w:sz w:val="21"/>
                <w:szCs w:val="21"/>
                <w:rPrChange w:id="36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68"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2E3EEC2E" w14:textId="77777777" w:rsidR="000D4838" w:rsidRPr="00830A80" w:rsidRDefault="00000000">
            <w:pPr>
              <w:spacing w:after="0" w:line="228" w:lineRule="auto"/>
              <w:rPr>
                <w:rFonts w:cs="Times New Roman"/>
                <w:color w:val="000000"/>
                <w:sz w:val="21"/>
                <w:szCs w:val="21"/>
                <w:rPrChange w:id="36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70" w:author="Office User" w:date="2026-09-11T14:53:00Z" w16du:dateUtc="2026-09-11T06:53:00Z">
                  <w:rPr>
                    <w:rFonts w:cs="Times New Roman"/>
                    <w:color w:val="000000"/>
                    <w:sz w:val="21"/>
                    <w:szCs w:val="21"/>
                    <w:highlight w:val="yellow"/>
                  </w:rPr>
                </w:rPrChange>
              </w:rPr>
              <w:t>Limited relevance; overlaps with weather conditions.</w:t>
            </w:r>
          </w:p>
        </w:tc>
      </w:tr>
      <w:tr w:rsidR="000D4838" w:rsidRPr="00830A80" w14:paraId="54D73CCF"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387AE8A" w14:textId="77777777" w:rsidR="000D4838" w:rsidRPr="00830A80" w:rsidRDefault="00000000">
            <w:pPr>
              <w:spacing w:after="0" w:line="228" w:lineRule="auto"/>
              <w:rPr>
                <w:rFonts w:cs="Times New Roman"/>
                <w:color w:val="000000"/>
                <w:sz w:val="21"/>
                <w:szCs w:val="21"/>
                <w:rPrChange w:id="37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72" w:author="Office User" w:date="2026-09-11T14:53:00Z" w16du:dateUtc="2026-09-11T06:53:00Z">
                  <w:rPr>
                    <w:rFonts w:cs="Times New Roman"/>
                    <w:color w:val="000000"/>
                    <w:sz w:val="21"/>
                    <w:szCs w:val="21"/>
                    <w:highlight w:val="yellow"/>
                  </w:rPr>
                </w:rPrChange>
              </w:rPr>
              <w:t>Sudden natural disasters</w:t>
            </w:r>
          </w:p>
        </w:tc>
        <w:tc>
          <w:tcPr>
            <w:tcW w:w="1860" w:type="dxa"/>
            <w:tcBorders>
              <w:top w:val="nil"/>
              <w:left w:val="nil"/>
              <w:bottom w:val="nil"/>
              <w:right w:val="nil"/>
            </w:tcBorders>
            <w:shd w:val="clear" w:color="auto" w:fill="FFFFFF"/>
            <w:tcMar>
              <w:top w:w="30" w:type="dxa"/>
              <w:left w:w="55" w:type="dxa"/>
              <w:bottom w:w="30" w:type="dxa"/>
              <w:right w:w="55" w:type="dxa"/>
            </w:tcMar>
          </w:tcPr>
          <w:p w14:paraId="773FADC9" w14:textId="77777777" w:rsidR="000D4838" w:rsidRPr="00830A80" w:rsidRDefault="00000000">
            <w:pPr>
              <w:spacing w:after="0" w:line="228" w:lineRule="auto"/>
              <w:jc w:val="center"/>
              <w:rPr>
                <w:rFonts w:cs="Times New Roman"/>
                <w:color w:val="000000"/>
                <w:sz w:val="21"/>
                <w:szCs w:val="21"/>
                <w:lang w:eastAsia="zh-CN"/>
                <w:rPrChange w:id="373"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74" w:author="Office User" w:date="2026-09-11T14:53:00Z" w16du:dateUtc="2026-09-11T06:53:00Z">
                  <w:rPr>
                    <w:rFonts w:cs="Times New Roman"/>
                    <w:color w:val="000000"/>
                    <w:sz w:val="21"/>
                    <w:szCs w:val="21"/>
                    <w:highlight w:val="yellow"/>
                    <w:lang w:eastAsia="zh-CN"/>
                  </w:rPr>
                </w:rPrChange>
              </w:rPr>
              <w:t>5</w:t>
            </w:r>
          </w:p>
        </w:tc>
        <w:tc>
          <w:tcPr>
            <w:tcW w:w="2299" w:type="dxa"/>
            <w:tcBorders>
              <w:top w:val="nil"/>
              <w:left w:val="nil"/>
              <w:bottom w:val="nil"/>
              <w:right w:val="nil"/>
            </w:tcBorders>
            <w:shd w:val="clear" w:color="auto" w:fill="FFFFFF"/>
            <w:tcMar>
              <w:top w:w="30" w:type="dxa"/>
              <w:left w:w="55" w:type="dxa"/>
              <w:bottom w:w="30" w:type="dxa"/>
              <w:right w:w="55" w:type="dxa"/>
            </w:tcMar>
          </w:tcPr>
          <w:p w14:paraId="60FAE710" w14:textId="77777777" w:rsidR="000D4838" w:rsidRPr="00830A80" w:rsidRDefault="00000000">
            <w:pPr>
              <w:spacing w:after="0" w:line="228" w:lineRule="auto"/>
              <w:jc w:val="center"/>
              <w:rPr>
                <w:rFonts w:cs="Times New Roman"/>
                <w:color w:val="000000"/>
                <w:sz w:val="21"/>
                <w:szCs w:val="21"/>
                <w:rPrChange w:id="37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76"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147F31FF" w14:textId="77777777" w:rsidR="000D4838" w:rsidRPr="00830A80" w:rsidRDefault="00000000">
            <w:pPr>
              <w:spacing w:after="0" w:line="228" w:lineRule="auto"/>
              <w:jc w:val="center"/>
              <w:rPr>
                <w:rFonts w:cs="Times New Roman"/>
                <w:color w:val="000000"/>
                <w:sz w:val="21"/>
                <w:szCs w:val="21"/>
                <w:rPrChange w:id="37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78" w:author="Office User" w:date="2026-09-11T14:53:00Z" w16du:dateUtc="2026-09-11T06:53:00Z">
                  <w:rPr>
                    <w:rFonts w:cs="Times New Roman"/>
                    <w:color w:val="000000"/>
                    <w:sz w:val="21"/>
                    <w:szCs w:val="21"/>
                    <w:highlight w:val="yellow"/>
                  </w:rPr>
                </w:rPrChange>
              </w:rPr>
              <w:t>11</w:t>
            </w:r>
          </w:p>
        </w:tc>
        <w:tc>
          <w:tcPr>
            <w:tcW w:w="1265" w:type="dxa"/>
            <w:tcBorders>
              <w:top w:val="nil"/>
              <w:left w:val="nil"/>
              <w:bottom w:val="nil"/>
              <w:right w:val="nil"/>
            </w:tcBorders>
            <w:shd w:val="clear" w:color="auto" w:fill="FFFFFF"/>
            <w:tcMar>
              <w:top w:w="30" w:type="dxa"/>
              <w:left w:w="55" w:type="dxa"/>
              <w:bottom w:w="30" w:type="dxa"/>
              <w:right w:w="55" w:type="dxa"/>
            </w:tcMar>
          </w:tcPr>
          <w:p w14:paraId="6EADCDAA" w14:textId="77777777" w:rsidR="000D4838" w:rsidRPr="00830A80" w:rsidRDefault="00000000">
            <w:pPr>
              <w:spacing w:after="0" w:line="228" w:lineRule="auto"/>
              <w:jc w:val="center"/>
              <w:rPr>
                <w:rFonts w:cs="Times New Roman"/>
                <w:color w:val="000000"/>
                <w:sz w:val="21"/>
                <w:szCs w:val="21"/>
                <w:rPrChange w:id="37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80" w:author="Office User" w:date="2026-09-11T14:53:00Z" w16du:dateUtc="2026-09-11T06:53:00Z">
                  <w:rPr>
                    <w:rFonts w:cs="Times New Roman"/>
                    <w:color w:val="000000"/>
                    <w:sz w:val="21"/>
                    <w:szCs w:val="21"/>
                    <w:highlight w:val="yellow"/>
                  </w:rPr>
                </w:rPrChange>
              </w:rPr>
              <w:t>68.75</w:t>
            </w:r>
          </w:p>
        </w:tc>
        <w:tc>
          <w:tcPr>
            <w:tcW w:w="5921" w:type="dxa"/>
            <w:tcBorders>
              <w:top w:val="nil"/>
              <w:left w:val="nil"/>
              <w:bottom w:val="nil"/>
              <w:right w:val="nil"/>
            </w:tcBorders>
            <w:shd w:val="clear" w:color="auto" w:fill="FFFFFF"/>
            <w:tcMar>
              <w:top w:w="30" w:type="dxa"/>
              <w:left w:w="55" w:type="dxa"/>
              <w:bottom w:w="30" w:type="dxa"/>
              <w:right w:w="55" w:type="dxa"/>
            </w:tcMar>
          </w:tcPr>
          <w:p w14:paraId="1CB7DE48" w14:textId="77777777" w:rsidR="000D4838" w:rsidRPr="00830A80" w:rsidRDefault="00000000">
            <w:pPr>
              <w:spacing w:after="0" w:line="228" w:lineRule="auto"/>
              <w:rPr>
                <w:rFonts w:cs="Times New Roman"/>
                <w:color w:val="000000"/>
                <w:sz w:val="21"/>
                <w:szCs w:val="21"/>
                <w:rPrChange w:id="38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82" w:author="Office User" w:date="2026-09-11T14:53:00Z" w16du:dateUtc="2026-09-11T06:53:00Z">
                  <w:rPr>
                    <w:rFonts w:cs="Times New Roman"/>
                    <w:color w:val="000000"/>
                    <w:sz w:val="21"/>
                    <w:szCs w:val="21"/>
                    <w:highlight w:val="yellow"/>
                  </w:rPr>
                </w:rPrChange>
              </w:rPr>
              <w:t>Limited relevance and difficult to measure; consider deletion.</w:t>
            </w:r>
          </w:p>
        </w:tc>
      </w:tr>
      <w:tr w:rsidR="000D4838" w:rsidRPr="00830A80" w14:paraId="7B280DDB"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6044A411" w14:textId="77777777" w:rsidR="000D4838" w:rsidRPr="00830A80" w:rsidRDefault="00000000">
            <w:pPr>
              <w:spacing w:after="0" w:line="228" w:lineRule="auto"/>
              <w:rPr>
                <w:rFonts w:cs="Times New Roman"/>
                <w:color w:val="000000"/>
                <w:sz w:val="21"/>
                <w:szCs w:val="21"/>
                <w:rPrChange w:id="38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84" w:author="Office User" w:date="2026-09-11T14:53:00Z" w16du:dateUtc="2026-09-11T06:53:00Z">
                  <w:rPr>
                    <w:rFonts w:cs="Times New Roman"/>
                    <w:color w:val="000000"/>
                    <w:sz w:val="21"/>
                    <w:szCs w:val="21"/>
                    <w:highlight w:val="yellow"/>
                  </w:rPr>
                </w:rPrChange>
              </w:rPr>
              <w:t>Sport-specific risk</w:t>
            </w:r>
          </w:p>
        </w:tc>
        <w:tc>
          <w:tcPr>
            <w:tcW w:w="1860" w:type="dxa"/>
            <w:tcBorders>
              <w:top w:val="nil"/>
              <w:left w:val="nil"/>
              <w:bottom w:val="nil"/>
              <w:right w:val="nil"/>
            </w:tcBorders>
            <w:shd w:val="clear" w:color="auto" w:fill="FFFFFF"/>
            <w:tcMar>
              <w:top w:w="30" w:type="dxa"/>
              <w:left w:w="55" w:type="dxa"/>
              <w:bottom w:w="30" w:type="dxa"/>
              <w:right w:w="55" w:type="dxa"/>
            </w:tcMar>
          </w:tcPr>
          <w:p w14:paraId="44571C55" w14:textId="77777777" w:rsidR="000D4838" w:rsidRPr="00830A80" w:rsidRDefault="00000000">
            <w:pPr>
              <w:spacing w:after="0" w:line="228" w:lineRule="auto"/>
              <w:jc w:val="center"/>
              <w:rPr>
                <w:rFonts w:cs="Times New Roman"/>
                <w:color w:val="000000"/>
                <w:sz w:val="21"/>
                <w:szCs w:val="21"/>
                <w:lang w:eastAsia="zh-CN"/>
                <w:rPrChange w:id="385"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86" w:author="Office User" w:date="2026-09-11T14:53:00Z" w16du:dateUtc="2026-09-11T06:53:00Z">
                  <w:rPr>
                    <w:rFonts w:cs="Times New Roman"/>
                    <w:color w:val="000000"/>
                    <w:sz w:val="21"/>
                    <w:szCs w:val="21"/>
                    <w:highlight w:val="yellow"/>
                    <w:lang w:eastAsia="zh-CN"/>
                  </w:rPr>
                </w:rPrChange>
              </w:rPr>
              <w:t>2</w:t>
            </w:r>
          </w:p>
        </w:tc>
        <w:tc>
          <w:tcPr>
            <w:tcW w:w="2299" w:type="dxa"/>
            <w:tcBorders>
              <w:top w:val="nil"/>
              <w:left w:val="nil"/>
              <w:bottom w:val="nil"/>
              <w:right w:val="nil"/>
            </w:tcBorders>
            <w:shd w:val="clear" w:color="auto" w:fill="FFFFFF"/>
            <w:tcMar>
              <w:top w:w="30" w:type="dxa"/>
              <w:left w:w="55" w:type="dxa"/>
              <w:bottom w:w="30" w:type="dxa"/>
              <w:right w:w="55" w:type="dxa"/>
            </w:tcMar>
          </w:tcPr>
          <w:p w14:paraId="5CE6C1E4" w14:textId="77777777" w:rsidR="000D4838" w:rsidRPr="00830A80" w:rsidRDefault="00000000">
            <w:pPr>
              <w:spacing w:after="0" w:line="228" w:lineRule="auto"/>
              <w:jc w:val="center"/>
              <w:rPr>
                <w:rFonts w:cs="Times New Roman"/>
                <w:color w:val="000000"/>
                <w:sz w:val="21"/>
                <w:szCs w:val="21"/>
                <w:lang w:eastAsia="zh-CN"/>
                <w:rPrChange w:id="387"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88" w:author="Office User" w:date="2026-09-11T14:53:00Z" w16du:dateUtc="2026-09-11T06:53:00Z">
                  <w:rPr>
                    <w:rFonts w:cs="Times New Roman"/>
                    <w:color w:val="000000"/>
                    <w:sz w:val="21"/>
                    <w:szCs w:val="21"/>
                    <w:highlight w:val="yellow"/>
                    <w:lang w:eastAsia="zh-CN"/>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1BA93FF1" w14:textId="77777777" w:rsidR="000D4838" w:rsidRPr="00830A80" w:rsidRDefault="00000000">
            <w:pPr>
              <w:spacing w:after="0" w:line="228" w:lineRule="auto"/>
              <w:jc w:val="center"/>
              <w:rPr>
                <w:rFonts w:cs="Times New Roman"/>
                <w:color w:val="000000"/>
                <w:sz w:val="21"/>
                <w:szCs w:val="21"/>
                <w:rPrChange w:id="38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90"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4706BA8C" w14:textId="77777777" w:rsidR="000D4838" w:rsidRPr="00830A80" w:rsidRDefault="00000000">
            <w:pPr>
              <w:spacing w:after="0" w:line="228" w:lineRule="auto"/>
              <w:jc w:val="center"/>
              <w:rPr>
                <w:rFonts w:cs="Times New Roman"/>
                <w:color w:val="000000"/>
                <w:sz w:val="21"/>
                <w:szCs w:val="21"/>
                <w:rPrChange w:id="39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92"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682F56F6" w14:textId="77777777" w:rsidR="000D4838" w:rsidRPr="00830A80" w:rsidRDefault="00000000">
            <w:pPr>
              <w:spacing w:after="0" w:line="228" w:lineRule="auto"/>
              <w:rPr>
                <w:rFonts w:cs="Times New Roman"/>
                <w:color w:val="000000"/>
                <w:sz w:val="21"/>
                <w:szCs w:val="21"/>
                <w:rPrChange w:id="39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94" w:author="Office User" w:date="2026-09-11T14:53:00Z" w16du:dateUtc="2026-09-11T06:53:00Z">
                  <w:rPr>
                    <w:rFonts w:cs="Times New Roman"/>
                    <w:color w:val="000000"/>
                    <w:sz w:val="21"/>
                    <w:szCs w:val="21"/>
                    <w:highlight w:val="yellow"/>
                  </w:rPr>
                </w:rPrChange>
              </w:rPr>
              <w:t>Limited relevance; consider deletion.</w:t>
            </w:r>
          </w:p>
        </w:tc>
      </w:tr>
      <w:tr w:rsidR="000D4838" w:rsidRPr="00830A80" w14:paraId="1FEE245D"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4AA87961" w14:textId="77777777" w:rsidR="000D4838" w:rsidRPr="00830A80" w:rsidRDefault="00000000">
            <w:pPr>
              <w:spacing w:after="0" w:line="228" w:lineRule="auto"/>
              <w:rPr>
                <w:rFonts w:cs="Times New Roman"/>
                <w:color w:val="000000"/>
                <w:sz w:val="21"/>
                <w:szCs w:val="21"/>
                <w:rPrChange w:id="39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396" w:author="Office User" w:date="2026-09-11T14:53:00Z" w16du:dateUtc="2026-09-11T06:53:00Z">
                  <w:rPr>
                    <w:rFonts w:cs="Times New Roman"/>
                    <w:color w:val="000000"/>
                    <w:sz w:val="21"/>
                    <w:szCs w:val="21"/>
                    <w:highlight w:val="yellow"/>
                  </w:rPr>
                </w:rPrChange>
              </w:rPr>
              <w:t>Officiating decision risk</w:t>
            </w:r>
          </w:p>
        </w:tc>
        <w:tc>
          <w:tcPr>
            <w:tcW w:w="1860" w:type="dxa"/>
            <w:tcBorders>
              <w:top w:val="nil"/>
              <w:left w:val="nil"/>
              <w:bottom w:val="nil"/>
              <w:right w:val="nil"/>
            </w:tcBorders>
            <w:shd w:val="clear" w:color="auto" w:fill="FFFFFF"/>
            <w:tcMar>
              <w:top w:w="30" w:type="dxa"/>
              <w:left w:w="55" w:type="dxa"/>
              <w:bottom w:w="30" w:type="dxa"/>
              <w:right w:w="55" w:type="dxa"/>
            </w:tcMar>
          </w:tcPr>
          <w:p w14:paraId="3C454A97" w14:textId="77777777" w:rsidR="000D4838" w:rsidRPr="00830A80" w:rsidRDefault="00000000">
            <w:pPr>
              <w:spacing w:after="0" w:line="228" w:lineRule="auto"/>
              <w:jc w:val="center"/>
              <w:rPr>
                <w:rFonts w:cs="Times New Roman"/>
                <w:color w:val="000000"/>
                <w:sz w:val="21"/>
                <w:szCs w:val="21"/>
                <w:lang w:eastAsia="zh-CN"/>
                <w:rPrChange w:id="397"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398" w:author="Office User" w:date="2026-09-11T14:53:00Z" w16du:dateUtc="2026-09-11T06:53:00Z">
                  <w:rPr>
                    <w:rFonts w:cs="Times New Roman"/>
                    <w:color w:val="000000"/>
                    <w:sz w:val="21"/>
                    <w:szCs w:val="21"/>
                    <w:highlight w:val="yellow"/>
                    <w:lang w:eastAsia="zh-CN"/>
                  </w:rPr>
                </w:rPrChange>
              </w:rPr>
              <w:t>5</w:t>
            </w:r>
          </w:p>
        </w:tc>
        <w:tc>
          <w:tcPr>
            <w:tcW w:w="2299" w:type="dxa"/>
            <w:tcBorders>
              <w:top w:val="nil"/>
              <w:left w:val="nil"/>
              <w:bottom w:val="nil"/>
              <w:right w:val="nil"/>
            </w:tcBorders>
            <w:shd w:val="clear" w:color="auto" w:fill="FFFFFF"/>
            <w:tcMar>
              <w:top w:w="30" w:type="dxa"/>
              <w:left w:w="55" w:type="dxa"/>
              <w:bottom w:w="30" w:type="dxa"/>
              <w:right w:w="55" w:type="dxa"/>
            </w:tcMar>
          </w:tcPr>
          <w:p w14:paraId="494B6037" w14:textId="77777777" w:rsidR="000D4838" w:rsidRPr="00830A80" w:rsidRDefault="00000000">
            <w:pPr>
              <w:spacing w:after="0" w:line="228" w:lineRule="auto"/>
              <w:jc w:val="center"/>
              <w:rPr>
                <w:rFonts w:cs="Times New Roman"/>
                <w:color w:val="000000"/>
                <w:sz w:val="21"/>
                <w:szCs w:val="21"/>
                <w:rPrChange w:id="39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00"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6BB70441" w14:textId="77777777" w:rsidR="000D4838" w:rsidRPr="00830A80" w:rsidRDefault="00000000">
            <w:pPr>
              <w:spacing w:after="0" w:line="228" w:lineRule="auto"/>
              <w:jc w:val="center"/>
              <w:rPr>
                <w:rFonts w:cs="Times New Roman"/>
                <w:color w:val="000000"/>
                <w:sz w:val="21"/>
                <w:szCs w:val="21"/>
                <w:rPrChange w:id="40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02" w:author="Office User" w:date="2026-09-11T14:53:00Z" w16du:dateUtc="2026-09-11T06:53:00Z">
                  <w:rPr>
                    <w:rFonts w:cs="Times New Roman"/>
                    <w:color w:val="000000"/>
                    <w:sz w:val="21"/>
                    <w:szCs w:val="21"/>
                    <w:highlight w:val="yellow"/>
                  </w:rPr>
                </w:rPrChange>
              </w:rPr>
              <w:t>11</w:t>
            </w:r>
          </w:p>
        </w:tc>
        <w:tc>
          <w:tcPr>
            <w:tcW w:w="1265" w:type="dxa"/>
            <w:tcBorders>
              <w:top w:val="nil"/>
              <w:left w:val="nil"/>
              <w:bottom w:val="nil"/>
              <w:right w:val="nil"/>
            </w:tcBorders>
            <w:shd w:val="clear" w:color="auto" w:fill="FFFFFF"/>
            <w:tcMar>
              <w:top w:w="30" w:type="dxa"/>
              <w:left w:w="55" w:type="dxa"/>
              <w:bottom w:w="30" w:type="dxa"/>
              <w:right w:w="55" w:type="dxa"/>
            </w:tcMar>
          </w:tcPr>
          <w:p w14:paraId="672B2F7E" w14:textId="77777777" w:rsidR="000D4838" w:rsidRPr="00830A80" w:rsidRDefault="00000000">
            <w:pPr>
              <w:spacing w:after="0" w:line="228" w:lineRule="auto"/>
              <w:jc w:val="center"/>
              <w:rPr>
                <w:rFonts w:cs="Times New Roman"/>
                <w:color w:val="000000"/>
                <w:sz w:val="21"/>
                <w:szCs w:val="21"/>
                <w:rPrChange w:id="40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04" w:author="Office User" w:date="2026-09-11T14:53:00Z" w16du:dateUtc="2026-09-11T06:53:00Z">
                  <w:rPr>
                    <w:rFonts w:cs="Times New Roman"/>
                    <w:color w:val="000000"/>
                    <w:sz w:val="21"/>
                    <w:szCs w:val="21"/>
                    <w:highlight w:val="yellow"/>
                  </w:rPr>
                </w:rPrChange>
              </w:rPr>
              <w:t>68.75</w:t>
            </w:r>
          </w:p>
        </w:tc>
        <w:tc>
          <w:tcPr>
            <w:tcW w:w="5921" w:type="dxa"/>
            <w:tcBorders>
              <w:top w:val="nil"/>
              <w:left w:val="nil"/>
              <w:bottom w:val="nil"/>
              <w:right w:val="nil"/>
            </w:tcBorders>
            <w:shd w:val="clear" w:color="auto" w:fill="FFFFFF"/>
            <w:tcMar>
              <w:top w:w="30" w:type="dxa"/>
              <w:left w:w="55" w:type="dxa"/>
              <w:bottom w:w="30" w:type="dxa"/>
              <w:right w:w="55" w:type="dxa"/>
            </w:tcMar>
          </w:tcPr>
          <w:p w14:paraId="7EC9D49A" w14:textId="77777777" w:rsidR="000D4838" w:rsidRPr="00830A80" w:rsidRDefault="00000000">
            <w:pPr>
              <w:spacing w:after="0" w:line="228" w:lineRule="auto"/>
              <w:rPr>
                <w:rFonts w:cs="Times New Roman"/>
                <w:color w:val="000000"/>
                <w:sz w:val="21"/>
                <w:szCs w:val="21"/>
                <w:rPrChange w:id="40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06" w:author="Office User" w:date="2026-09-11T14:53:00Z" w16du:dateUtc="2026-09-11T06:53:00Z">
                  <w:rPr>
                    <w:rFonts w:cs="Times New Roman"/>
                    <w:color w:val="000000"/>
                    <w:sz w:val="21"/>
                    <w:szCs w:val="21"/>
                    <w:highlight w:val="yellow"/>
                  </w:rPr>
                </w:rPrChange>
              </w:rPr>
              <w:t>Limited relevance; not recommended as an assessment indicator.</w:t>
            </w:r>
          </w:p>
        </w:tc>
      </w:tr>
      <w:tr w:rsidR="000D4838" w:rsidRPr="00830A80" w14:paraId="65E6FCFD"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0DF5C666" w14:textId="77777777" w:rsidR="000D4838" w:rsidRPr="00830A80" w:rsidRDefault="00000000">
            <w:pPr>
              <w:spacing w:after="0" w:line="228" w:lineRule="auto"/>
              <w:rPr>
                <w:rFonts w:cs="Times New Roman"/>
                <w:color w:val="000000"/>
                <w:sz w:val="21"/>
                <w:szCs w:val="21"/>
                <w:rPrChange w:id="40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08" w:author="Office User" w:date="2026-09-11T14:53:00Z" w16du:dateUtc="2026-09-11T06:53:00Z">
                  <w:rPr>
                    <w:rFonts w:cs="Times New Roman"/>
                    <w:color w:val="000000"/>
                    <w:sz w:val="21"/>
                    <w:szCs w:val="21"/>
                    <w:highlight w:val="yellow"/>
                  </w:rPr>
                </w:rPrChange>
              </w:rPr>
              <w:t>Spectator-related risk</w:t>
            </w:r>
          </w:p>
        </w:tc>
        <w:tc>
          <w:tcPr>
            <w:tcW w:w="1860" w:type="dxa"/>
            <w:tcBorders>
              <w:top w:val="nil"/>
              <w:left w:val="nil"/>
              <w:bottom w:val="nil"/>
              <w:right w:val="nil"/>
            </w:tcBorders>
            <w:shd w:val="clear" w:color="auto" w:fill="FFFFFF"/>
            <w:tcMar>
              <w:top w:w="30" w:type="dxa"/>
              <w:left w:w="55" w:type="dxa"/>
              <w:bottom w:w="30" w:type="dxa"/>
              <w:right w:w="55" w:type="dxa"/>
            </w:tcMar>
          </w:tcPr>
          <w:p w14:paraId="28C8FCE4" w14:textId="77777777" w:rsidR="000D4838" w:rsidRPr="00830A80" w:rsidRDefault="00000000">
            <w:pPr>
              <w:spacing w:after="0" w:line="228" w:lineRule="auto"/>
              <w:jc w:val="center"/>
              <w:rPr>
                <w:rFonts w:cs="Times New Roman"/>
                <w:color w:val="000000"/>
                <w:sz w:val="21"/>
                <w:szCs w:val="21"/>
                <w:lang w:eastAsia="zh-CN"/>
                <w:rPrChange w:id="409"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410" w:author="Office User" w:date="2026-09-11T14:53:00Z" w16du:dateUtc="2026-09-11T06:53:00Z">
                  <w:rPr>
                    <w:rFonts w:cs="Times New Roman"/>
                    <w:color w:val="000000"/>
                    <w:sz w:val="21"/>
                    <w:szCs w:val="21"/>
                    <w:highlight w:val="yellow"/>
                    <w:lang w:eastAsia="zh-CN"/>
                  </w:rPr>
                </w:rPrChange>
              </w:rPr>
              <w:t>2</w:t>
            </w:r>
          </w:p>
        </w:tc>
        <w:tc>
          <w:tcPr>
            <w:tcW w:w="2299" w:type="dxa"/>
            <w:tcBorders>
              <w:top w:val="nil"/>
              <w:left w:val="nil"/>
              <w:bottom w:val="nil"/>
              <w:right w:val="nil"/>
            </w:tcBorders>
            <w:shd w:val="clear" w:color="auto" w:fill="FFFFFF"/>
            <w:tcMar>
              <w:top w:w="30" w:type="dxa"/>
              <w:left w:w="55" w:type="dxa"/>
              <w:bottom w:w="30" w:type="dxa"/>
              <w:right w:w="55" w:type="dxa"/>
            </w:tcMar>
          </w:tcPr>
          <w:p w14:paraId="419A7565" w14:textId="77777777" w:rsidR="000D4838" w:rsidRPr="00830A80" w:rsidRDefault="00000000">
            <w:pPr>
              <w:spacing w:after="0" w:line="228" w:lineRule="auto"/>
              <w:jc w:val="center"/>
              <w:rPr>
                <w:rFonts w:cs="Times New Roman"/>
                <w:color w:val="000000"/>
                <w:sz w:val="21"/>
                <w:szCs w:val="21"/>
                <w:rPrChange w:id="41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12"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5D9670DE" w14:textId="77777777" w:rsidR="000D4838" w:rsidRPr="00830A80" w:rsidRDefault="00000000">
            <w:pPr>
              <w:spacing w:after="0" w:line="228" w:lineRule="auto"/>
              <w:jc w:val="center"/>
              <w:rPr>
                <w:rFonts w:cs="Times New Roman"/>
                <w:color w:val="000000"/>
                <w:sz w:val="21"/>
                <w:szCs w:val="21"/>
                <w:rPrChange w:id="41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14"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6F74D1EE" w14:textId="77777777" w:rsidR="000D4838" w:rsidRPr="00830A80" w:rsidRDefault="00000000">
            <w:pPr>
              <w:spacing w:after="0" w:line="228" w:lineRule="auto"/>
              <w:jc w:val="center"/>
              <w:rPr>
                <w:rFonts w:cs="Times New Roman"/>
                <w:color w:val="000000"/>
                <w:sz w:val="21"/>
                <w:szCs w:val="21"/>
                <w:rPrChange w:id="41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16"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6FA69D21" w14:textId="77777777" w:rsidR="000D4838" w:rsidRPr="00830A80" w:rsidRDefault="00000000">
            <w:pPr>
              <w:spacing w:after="0" w:line="228" w:lineRule="auto"/>
              <w:rPr>
                <w:rFonts w:cs="Times New Roman"/>
                <w:color w:val="000000"/>
                <w:sz w:val="21"/>
                <w:szCs w:val="21"/>
                <w:rPrChange w:id="41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18" w:author="Office User" w:date="2026-09-11T14:53:00Z" w16du:dateUtc="2026-09-11T06:53:00Z">
                  <w:rPr>
                    <w:rFonts w:cs="Times New Roman"/>
                    <w:color w:val="000000"/>
                    <w:sz w:val="21"/>
                    <w:szCs w:val="21"/>
                    <w:highlight w:val="yellow"/>
                  </w:rPr>
                </w:rPrChange>
              </w:rPr>
              <w:t>Limited relevance to student exercise risk assessment.</w:t>
            </w:r>
          </w:p>
        </w:tc>
      </w:tr>
      <w:tr w:rsidR="000D4838" w:rsidRPr="00830A80" w14:paraId="7376BD9A"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69845571" w14:textId="77777777" w:rsidR="000D4838" w:rsidRPr="00830A80" w:rsidRDefault="00000000">
            <w:pPr>
              <w:spacing w:after="0" w:line="228" w:lineRule="auto"/>
              <w:rPr>
                <w:rFonts w:cs="Times New Roman"/>
                <w:color w:val="000000"/>
                <w:sz w:val="21"/>
                <w:szCs w:val="21"/>
                <w:rPrChange w:id="41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20" w:author="Office User" w:date="2026-09-11T14:53:00Z" w16du:dateUtc="2026-09-11T06:53:00Z">
                  <w:rPr>
                    <w:rFonts w:cs="Times New Roman"/>
                    <w:color w:val="000000"/>
                    <w:sz w:val="21"/>
                    <w:szCs w:val="21"/>
                    <w:highlight w:val="yellow"/>
                  </w:rPr>
                </w:rPrChange>
              </w:rPr>
              <w:t>Social support</w:t>
            </w:r>
          </w:p>
        </w:tc>
        <w:tc>
          <w:tcPr>
            <w:tcW w:w="1860" w:type="dxa"/>
            <w:tcBorders>
              <w:top w:val="nil"/>
              <w:left w:val="nil"/>
              <w:bottom w:val="nil"/>
              <w:right w:val="nil"/>
            </w:tcBorders>
            <w:shd w:val="clear" w:color="auto" w:fill="FFFFFF"/>
            <w:tcMar>
              <w:top w:w="30" w:type="dxa"/>
              <w:left w:w="55" w:type="dxa"/>
              <w:bottom w:w="30" w:type="dxa"/>
              <w:right w:w="55" w:type="dxa"/>
            </w:tcMar>
          </w:tcPr>
          <w:p w14:paraId="14CEC099" w14:textId="77777777" w:rsidR="000D4838" w:rsidRPr="00830A80" w:rsidRDefault="00000000">
            <w:pPr>
              <w:spacing w:after="0" w:line="228" w:lineRule="auto"/>
              <w:jc w:val="center"/>
              <w:rPr>
                <w:rFonts w:cs="Times New Roman"/>
                <w:color w:val="000000"/>
                <w:sz w:val="21"/>
                <w:szCs w:val="21"/>
                <w:lang w:eastAsia="zh-CN"/>
                <w:rPrChange w:id="421"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422" w:author="Office User" w:date="2026-09-11T14:53:00Z" w16du:dateUtc="2026-09-11T06:53:00Z">
                  <w:rPr>
                    <w:rFonts w:cs="Times New Roman"/>
                    <w:color w:val="000000"/>
                    <w:sz w:val="21"/>
                    <w:szCs w:val="21"/>
                    <w:highlight w:val="yellow"/>
                    <w:lang w:eastAsia="zh-CN"/>
                  </w:rPr>
                </w:rPrChange>
              </w:rPr>
              <w:t>4</w:t>
            </w:r>
          </w:p>
        </w:tc>
        <w:tc>
          <w:tcPr>
            <w:tcW w:w="2299" w:type="dxa"/>
            <w:tcBorders>
              <w:top w:val="nil"/>
              <w:left w:val="nil"/>
              <w:bottom w:val="nil"/>
              <w:right w:val="nil"/>
            </w:tcBorders>
            <w:shd w:val="clear" w:color="auto" w:fill="FFFFFF"/>
            <w:tcMar>
              <w:top w:w="30" w:type="dxa"/>
              <w:left w:w="55" w:type="dxa"/>
              <w:bottom w:w="30" w:type="dxa"/>
              <w:right w:w="55" w:type="dxa"/>
            </w:tcMar>
          </w:tcPr>
          <w:p w14:paraId="5ABF5A50" w14:textId="77777777" w:rsidR="000D4838" w:rsidRPr="00830A80" w:rsidRDefault="00000000">
            <w:pPr>
              <w:spacing w:after="0" w:line="228" w:lineRule="auto"/>
              <w:jc w:val="center"/>
              <w:rPr>
                <w:rFonts w:cs="Times New Roman"/>
                <w:color w:val="000000"/>
                <w:sz w:val="21"/>
                <w:szCs w:val="21"/>
                <w:rPrChange w:id="42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24"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79F899C2" w14:textId="77777777" w:rsidR="000D4838" w:rsidRPr="00830A80" w:rsidRDefault="00000000">
            <w:pPr>
              <w:spacing w:after="0" w:line="228" w:lineRule="auto"/>
              <w:jc w:val="center"/>
              <w:rPr>
                <w:rFonts w:cs="Times New Roman"/>
                <w:color w:val="000000"/>
                <w:sz w:val="21"/>
                <w:szCs w:val="21"/>
                <w:rPrChange w:id="42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26" w:author="Office User" w:date="2026-09-11T14:53:00Z" w16du:dateUtc="2026-09-11T06:53:00Z">
                  <w:rPr>
                    <w:rFonts w:cs="Times New Roman"/>
                    <w:color w:val="000000"/>
                    <w:sz w:val="21"/>
                    <w:szCs w:val="21"/>
                    <w:highlight w:val="yellow"/>
                  </w:rPr>
                </w:rPrChange>
              </w:rPr>
              <w:t>12</w:t>
            </w:r>
          </w:p>
        </w:tc>
        <w:tc>
          <w:tcPr>
            <w:tcW w:w="1265" w:type="dxa"/>
            <w:tcBorders>
              <w:top w:val="nil"/>
              <w:left w:val="nil"/>
              <w:bottom w:val="nil"/>
              <w:right w:val="nil"/>
            </w:tcBorders>
            <w:shd w:val="clear" w:color="auto" w:fill="FFFFFF"/>
            <w:tcMar>
              <w:top w:w="30" w:type="dxa"/>
              <w:left w:w="55" w:type="dxa"/>
              <w:bottom w:w="30" w:type="dxa"/>
              <w:right w:w="55" w:type="dxa"/>
            </w:tcMar>
          </w:tcPr>
          <w:p w14:paraId="512F9A7E" w14:textId="77777777" w:rsidR="000D4838" w:rsidRPr="00830A80" w:rsidRDefault="00000000">
            <w:pPr>
              <w:spacing w:after="0" w:line="228" w:lineRule="auto"/>
              <w:jc w:val="center"/>
              <w:rPr>
                <w:rFonts w:cs="Times New Roman"/>
                <w:color w:val="000000"/>
                <w:sz w:val="21"/>
                <w:szCs w:val="21"/>
                <w:rPrChange w:id="42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28" w:author="Office User" w:date="2026-09-11T14:53:00Z" w16du:dateUtc="2026-09-11T06:53:00Z">
                  <w:rPr>
                    <w:rFonts w:cs="Times New Roman"/>
                    <w:color w:val="000000"/>
                    <w:sz w:val="21"/>
                    <w:szCs w:val="21"/>
                    <w:highlight w:val="yellow"/>
                  </w:rPr>
                </w:rPrChange>
              </w:rPr>
              <w:t>75.00</w:t>
            </w:r>
          </w:p>
        </w:tc>
        <w:tc>
          <w:tcPr>
            <w:tcW w:w="5921" w:type="dxa"/>
            <w:tcBorders>
              <w:top w:val="nil"/>
              <w:left w:val="nil"/>
              <w:bottom w:val="nil"/>
              <w:right w:val="nil"/>
            </w:tcBorders>
            <w:shd w:val="clear" w:color="auto" w:fill="FFFFFF"/>
            <w:tcMar>
              <w:top w:w="30" w:type="dxa"/>
              <w:left w:w="55" w:type="dxa"/>
              <w:bottom w:w="30" w:type="dxa"/>
              <w:right w:w="55" w:type="dxa"/>
            </w:tcMar>
          </w:tcPr>
          <w:p w14:paraId="2A46A6B9" w14:textId="77777777" w:rsidR="000D4838" w:rsidRPr="00830A80" w:rsidRDefault="00000000">
            <w:pPr>
              <w:spacing w:after="0" w:line="228" w:lineRule="auto"/>
              <w:rPr>
                <w:rFonts w:cs="Times New Roman"/>
                <w:color w:val="000000"/>
                <w:sz w:val="21"/>
                <w:szCs w:val="21"/>
                <w:rPrChange w:id="42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30" w:author="Office User" w:date="2026-09-11T14:53:00Z" w16du:dateUtc="2026-09-11T06:53:00Z">
                  <w:rPr>
                    <w:rFonts w:cs="Times New Roman"/>
                    <w:color w:val="000000"/>
                    <w:sz w:val="21"/>
                    <w:szCs w:val="21"/>
                    <w:highlight w:val="yellow"/>
                  </w:rPr>
                </w:rPrChange>
              </w:rPr>
              <w:t>Limited relevance; consider deletion.</w:t>
            </w:r>
          </w:p>
        </w:tc>
      </w:tr>
      <w:tr w:rsidR="000D4838" w:rsidRPr="00830A80" w14:paraId="7AD9838E"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2D54B834" w14:textId="77777777" w:rsidR="000D4838" w:rsidRPr="00830A80" w:rsidRDefault="00000000">
            <w:pPr>
              <w:spacing w:after="0" w:line="228" w:lineRule="auto"/>
              <w:rPr>
                <w:rFonts w:cs="Times New Roman"/>
                <w:color w:val="000000"/>
                <w:sz w:val="21"/>
                <w:szCs w:val="21"/>
                <w:rPrChange w:id="43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32" w:author="Office User" w:date="2026-09-11T14:53:00Z" w16du:dateUtc="2026-09-11T06:53:00Z">
                  <w:rPr>
                    <w:rFonts w:cs="Times New Roman"/>
                    <w:color w:val="000000"/>
                    <w:sz w:val="21"/>
                    <w:szCs w:val="21"/>
                    <w:highlight w:val="yellow"/>
                  </w:rPr>
                </w:rPrChange>
              </w:rPr>
              <w:t>Noise interference</w:t>
            </w:r>
          </w:p>
        </w:tc>
        <w:tc>
          <w:tcPr>
            <w:tcW w:w="1860" w:type="dxa"/>
            <w:tcBorders>
              <w:top w:val="nil"/>
              <w:left w:val="nil"/>
              <w:bottom w:val="nil"/>
              <w:right w:val="nil"/>
            </w:tcBorders>
            <w:shd w:val="clear" w:color="auto" w:fill="FFFFFF"/>
            <w:tcMar>
              <w:top w:w="30" w:type="dxa"/>
              <w:left w:w="55" w:type="dxa"/>
              <w:bottom w:w="30" w:type="dxa"/>
              <w:right w:w="55" w:type="dxa"/>
            </w:tcMar>
          </w:tcPr>
          <w:p w14:paraId="262B7517" w14:textId="77777777" w:rsidR="000D4838" w:rsidRPr="00830A80" w:rsidRDefault="00000000">
            <w:pPr>
              <w:spacing w:after="0" w:line="228" w:lineRule="auto"/>
              <w:jc w:val="center"/>
              <w:rPr>
                <w:rFonts w:cs="Times New Roman"/>
                <w:color w:val="000000"/>
                <w:sz w:val="21"/>
                <w:szCs w:val="21"/>
                <w:lang w:eastAsia="zh-CN"/>
                <w:rPrChange w:id="433"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434" w:author="Office User" w:date="2026-09-11T14:53:00Z" w16du:dateUtc="2026-09-11T06:53:00Z">
                  <w:rPr>
                    <w:rFonts w:cs="Times New Roman"/>
                    <w:color w:val="000000"/>
                    <w:sz w:val="21"/>
                    <w:szCs w:val="21"/>
                    <w:highlight w:val="yellow"/>
                    <w:lang w:eastAsia="zh-CN"/>
                  </w:rPr>
                </w:rPrChange>
              </w:rPr>
              <w:t>4</w:t>
            </w:r>
          </w:p>
        </w:tc>
        <w:tc>
          <w:tcPr>
            <w:tcW w:w="2299" w:type="dxa"/>
            <w:tcBorders>
              <w:top w:val="nil"/>
              <w:left w:val="nil"/>
              <w:bottom w:val="nil"/>
              <w:right w:val="nil"/>
            </w:tcBorders>
            <w:shd w:val="clear" w:color="auto" w:fill="FFFFFF"/>
            <w:tcMar>
              <w:top w:w="30" w:type="dxa"/>
              <w:left w:w="55" w:type="dxa"/>
              <w:bottom w:w="30" w:type="dxa"/>
              <w:right w:w="55" w:type="dxa"/>
            </w:tcMar>
          </w:tcPr>
          <w:p w14:paraId="6C37B0CB" w14:textId="77777777" w:rsidR="000D4838" w:rsidRPr="00830A80" w:rsidRDefault="00000000">
            <w:pPr>
              <w:spacing w:after="0" w:line="228" w:lineRule="auto"/>
              <w:jc w:val="center"/>
              <w:rPr>
                <w:rFonts w:cs="Times New Roman"/>
                <w:color w:val="000000"/>
                <w:sz w:val="21"/>
                <w:szCs w:val="21"/>
                <w:rPrChange w:id="43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36"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2F8659DA" w14:textId="77777777" w:rsidR="000D4838" w:rsidRPr="00830A80" w:rsidRDefault="00000000">
            <w:pPr>
              <w:spacing w:after="0" w:line="228" w:lineRule="auto"/>
              <w:jc w:val="center"/>
              <w:rPr>
                <w:rFonts w:cs="Times New Roman"/>
                <w:color w:val="000000"/>
                <w:sz w:val="21"/>
                <w:szCs w:val="21"/>
                <w:rPrChange w:id="43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38" w:author="Office User" w:date="2026-09-11T14:53:00Z" w16du:dateUtc="2026-09-11T06:53:00Z">
                  <w:rPr>
                    <w:rFonts w:cs="Times New Roman"/>
                    <w:color w:val="000000"/>
                    <w:sz w:val="21"/>
                    <w:szCs w:val="21"/>
                    <w:highlight w:val="yellow"/>
                  </w:rPr>
                </w:rPrChange>
              </w:rPr>
              <w:t>12</w:t>
            </w:r>
          </w:p>
        </w:tc>
        <w:tc>
          <w:tcPr>
            <w:tcW w:w="1265" w:type="dxa"/>
            <w:tcBorders>
              <w:top w:val="nil"/>
              <w:left w:val="nil"/>
              <w:bottom w:val="nil"/>
              <w:right w:val="nil"/>
            </w:tcBorders>
            <w:shd w:val="clear" w:color="auto" w:fill="FFFFFF"/>
            <w:tcMar>
              <w:top w:w="30" w:type="dxa"/>
              <w:left w:w="55" w:type="dxa"/>
              <w:bottom w:w="30" w:type="dxa"/>
              <w:right w:w="55" w:type="dxa"/>
            </w:tcMar>
          </w:tcPr>
          <w:p w14:paraId="5031CEA5" w14:textId="77777777" w:rsidR="000D4838" w:rsidRPr="00830A80" w:rsidRDefault="00000000">
            <w:pPr>
              <w:spacing w:after="0" w:line="228" w:lineRule="auto"/>
              <w:jc w:val="center"/>
              <w:rPr>
                <w:rFonts w:cs="Times New Roman"/>
                <w:color w:val="000000"/>
                <w:sz w:val="21"/>
                <w:szCs w:val="21"/>
                <w:rPrChange w:id="43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40" w:author="Office User" w:date="2026-09-11T14:53:00Z" w16du:dateUtc="2026-09-11T06:53:00Z">
                  <w:rPr>
                    <w:rFonts w:cs="Times New Roman"/>
                    <w:color w:val="000000"/>
                    <w:sz w:val="21"/>
                    <w:szCs w:val="21"/>
                    <w:highlight w:val="yellow"/>
                  </w:rPr>
                </w:rPrChange>
              </w:rPr>
              <w:t>75.00</w:t>
            </w:r>
          </w:p>
        </w:tc>
        <w:tc>
          <w:tcPr>
            <w:tcW w:w="5921" w:type="dxa"/>
            <w:tcBorders>
              <w:top w:val="nil"/>
              <w:left w:val="nil"/>
              <w:bottom w:val="nil"/>
              <w:right w:val="nil"/>
            </w:tcBorders>
            <w:shd w:val="clear" w:color="auto" w:fill="FFFFFF"/>
            <w:tcMar>
              <w:top w:w="30" w:type="dxa"/>
              <w:left w:w="55" w:type="dxa"/>
              <w:bottom w:w="30" w:type="dxa"/>
              <w:right w:w="55" w:type="dxa"/>
            </w:tcMar>
          </w:tcPr>
          <w:p w14:paraId="21D1709A" w14:textId="77777777" w:rsidR="000D4838" w:rsidRPr="00830A80" w:rsidRDefault="00000000">
            <w:pPr>
              <w:spacing w:after="0" w:line="228" w:lineRule="auto"/>
              <w:rPr>
                <w:rFonts w:cs="Times New Roman"/>
                <w:color w:val="000000"/>
                <w:sz w:val="21"/>
                <w:szCs w:val="21"/>
                <w:rPrChange w:id="44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42" w:author="Office User" w:date="2026-09-11T14:53:00Z" w16du:dateUtc="2026-09-11T06:53:00Z">
                  <w:rPr>
                    <w:rFonts w:cs="Times New Roman"/>
                    <w:color w:val="000000"/>
                    <w:sz w:val="21"/>
                    <w:szCs w:val="21"/>
                    <w:highlight w:val="yellow"/>
                  </w:rPr>
                </w:rPrChange>
              </w:rPr>
              <w:t>Limited relevance; consider deletion or merging with air pollution under environmental risk.</w:t>
            </w:r>
          </w:p>
        </w:tc>
      </w:tr>
      <w:tr w:rsidR="000D4838" w:rsidRPr="00830A80" w14:paraId="0B8CBAD0"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0598E6F6" w14:textId="77777777" w:rsidR="000D4838" w:rsidRPr="00830A80" w:rsidRDefault="00000000">
            <w:pPr>
              <w:spacing w:after="0" w:line="228" w:lineRule="auto"/>
              <w:rPr>
                <w:rFonts w:cs="Times New Roman"/>
                <w:color w:val="000000"/>
                <w:sz w:val="21"/>
                <w:szCs w:val="21"/>
                <w:rPrChange w:id="44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44" w:author="Office User" w:date="2026-09-11T14:53:00Z" w16du:dateUtc="2026-09-11T06:53:00Z">
                  <w:rPr>
                    <w:rFonts w:cs="Times New Roman"/>
                    <w:color w:val="000000"/>
                    <w:sz w:val="21"/>
                    <w:szCs w:val="21"/>
                    <w:highlight w:val="yellow"/>
                  </w:rPr>
                </w:rPrChange>
              </w:rPr>
              <w:t>Competition intensity</w:t>
            </w:r>
          </w:p>
        </w:tc>
        <w:tc>
          <w:tcPr>
            <w:tcW w:w="1860" w:type="dxa"/>
            <w:tcBorders>
              <w:top w:val="nil"/>
              <w:left w:val="nil"/>
              <w:bottom w:val="nil"/>
              <w:right w:val="nil"/>
            </w:tcBorders>
            <w:shd w:val="clear" w:color="auto" w:fill="FFFFFF"/>
            <w:tcMar>
              <w:top w:w="30" w:type="dxa"/>
              <w:left w:w="55" w:type="dxa"/>
              <w:bottom w:w="30" w:type="dxa"/>
              <w:right w:w="55" w:type="dxa"/>
            </w:tcMar>
          </w:tcPr>
          <w:p w14:paraId="55E10EF5" w14:textId="77777777" w:rsidR="000D4838" w:rsidRPr="00830A80" w:rsidRDefault="00000000">
            <w:pPr>
              <w:spacing w:after="0" w:line="228" w:lineRule="auto"/>
              <w:jc w:val="center"/>
              <w:rPr>
                <w:rFonts w:cs="Times New Roman"/>
                <w:color w:val="000000"/>
                <w:sz w:val="21"/>
                <w:szCs w:val="21"/>
                <w:lang w:eastAsia="zh-CN"/>
                <w:rPrChange w:id="445" w:author="Office User" w:date="2026-09-11T14:53:00Z" w16du:dateUtc="2026-09-11T06:53:00Z">
                  <w:rPr>
                    <w:rFonts w:cs="Times New Roman"/>
                    <w:color w:val="000000"/>
                    <w:sz w:val="21"/>
                    <w:szCs w:val="21"/>
                    <w:highlight w:val="yellow"/>
                    <w:lang w:eastAsia="zh-CN"/>
                  </w:rPr>
                </w:rPrChange>
              </w:rPr>
            </w:pPr>
            <w:r w:rsidRPr="00830A80">
              <w:rPr>
                <w:rFonts w:cs="Times New Roman"/>
                <w:color w:val="000000"/>
                <w:sz w:val="21"/>
                <w:szCs w:val="21"/>
                <w:lang w:eastAsia="zh-CN"/>
                <w:rPrChange w:id="446" w:author="Office User" w:date="2026-09-11T14:53:00Z" w16du:dateUtc="2026-09-11T06:53:00Z">
                  <w:rPr>
                    <w:rFonts w:cs="Times New Roman"/>
                    <w:color w:val="000000"/>
                    <w:sz w:val="21"/>
                    <w:szCs w:val="21"/>
                    <w:highlight w:val="yellow"/>
                    <w:lang w:eastAsia="zh-CN"/>
                  </w:rPr>
                </w:rPrChange>
              </w:rPr>
              <w:t>3</w:t>
            </w:r>
          </w:p>
        </w:tc>
        <w:tc>
          <w:tcPr>
            <w:tcW w:w="2299" w:type="dxa"/>
            <w:tcBorders>
              <w:top w:val="nil"/>
              <w:left w:val="nil"/>
              <w:bottom w:val="nil"/>
              <w:right w:val="nil"/>
            </w:tcBorders>
            <w:shd w:val="clear" w:color="auto" w:fill="FFFFFF"/>
            <w:tcMar>
              <w:top w:w="30" w:type="dxa"/>
              <w:left w:w="55" w:type="dxa"/>
              <w:bottom w:w="30" w:type="dxa"/>
              <w:right w:w="55" w:type="dxa"/>
            </w:tcMar>
          </w:tcPr>
          <w:p w14:paraId="3607B18F" w14:textId="77777777" w:rsidR="000D4838" w:rsidRPr="00830A80" w:rsidRDefault="00000000">
            <w:pPr>
              <w:spacing w:after="0" w:line="228" w:lineRule="auto"/>
              <w:jc w:val="center"/>
              <w:rPr>
                <w:rFonts w:cs="Times New Roman"/>
                <w:color w:val="000000"/>
                <w:sz w:val="21"/>
                <w:szCs w:val="21"/>
                <w:rPrChange w:id="44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48"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60338BA5" w14:textId="77777777" w:rsidR="000D4838" w:rsidRPr="00830A80" w:rsidRDefault="00000000">
            <w:pPr>
              <w:spacing w:after="0" w:line="228" w:lineRule="auto"/>
              <w:jc w:val="center"/>
              <w:rPr>
                <w:rFonts w:cs="Times New Roman"/>
                <w:color w:val="000000"/>
                <w:sz w:val="21"/>
                <w:szCs w:val="21"/>
                <w:rPrChange w:id="44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50" w:author="Office User" w:date="2026-09-11T14:53:00Z" w16du:dateUtc="2026-09-11T06:53:00Z">
                  <w:rPr>
                    <w:rFonts w:cs="Times New Roman"/>
                    <w:color w:val="000000"/>
                    <w:sz w:val="21"/>
                    <w:szCs w:val="21"/>
                    <w:highlight w:val="yellow"/>
                  </w:rPr>
                </w:rPrChange>
              </w:rPr>
              <w:t>13</w:t>
            </w:r>
          </w:p>
        </w:tc>
        <w:tc>
          <w:tcPr>
            <w:tcW w:w="1265" w:type="dxa"/>
            <w:tcBorders>
              <w:top w:val="nil"/>
              <w:left w:val="nil"/>
              <w:bottom w:val="nil"/>
              <w:right w:val="nil"/>
            </w:tcBorders>
            <w:shd w:val="clear" w:color="auto" w:fill="FFFFFF"/>
            <w:tcMar>
              <w:top w:w="30" w:type="dxa"/>
              <w:left w:w="55" w:type="dxa"/>
              <w:bottom w:w="30" w:type="dxa"/>
              <w:right w:w="55" w:type="dxa"/>
            </w:tcMar>
          </w:tcPr>
          <w:p w14:paraId="34812AD5" w14:textId="77777777" w:rsidR="000D4838" w:rsidRPr="00830A80" w:rsidRDefault="00000000">
            <w:pPr>
              <w:spacing w:after="0" w:line="228" w:lineRule="auto"/>
              <w:jc w:val="center"/>
              <w:rPr>
                <w:rFonts w:cs="Times New Roman"/>
                <w:color w:val="000000"/>
                <w:sz w:val="21"/>
                <w:szCs w:val="21"/>
                <w:rPrChange w:id="45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52" w:author="Office User" w:date="2026-09-11T14:53:00Z" w16du:dateUtc="2026-09-11T06:53:00Z">
                  <w:rPr>
                    <w:rFonts w:cs="Times New Roman"/>
                    <w:color w:val="000000"/>
                    <w:sz w:val="21"/>
                    <w:szCs w:val="21"/>
                    <w:highlight w:val="yellow"/>
                  </w:rPr>
                </w:rPrChange>
              </w:rPr>
              <w:t>81.25</w:t>
            </w:r>
          </w:p>
        </w:tc>
        <w:tc>
          <w:tcPr>
            <w:tcW w:w="5921" w:type="dxa"/>
            <w:tcBorders>
              <w:top w:val="nil"/>
              <w:left w:val="nil"/>
              <w:bottom w:val="nil"/>
              <w:right w:val="nil"/>
            </w:tcBorders>
            <w:shd w:val="clear" w:color="auto" w:fill="FFFFFF"/>
            <w:tcMar>
              <w:top w:w="30" w:type="dxa"/>
              <w:left w:w="55" w:type="dxa"/>
              <w:bottom w:w="30" w:type="dxa"/>
              <w:right w:w="55" w:type="dxa"/>
            </w:tcMar>
          </w:tcPr>
          <w:p w14:paraId="5A550AD0" w14:textId="77777777" w:rsidR="000D4838" w:rsidRPr="00830A80" w:rsidRDefault="00000000">
            <w:pPr>
              <w:spacing w:after="0" w:line="228" w:lineRule="auto"/>
              <w:rPr>
                <w:rFonts w:cs="Times New Roman"/>
                <w:color w:val="000000"/>
                <w:sz w:val="21"/>
                <w:szCs w:val="21"/>
                <w:rPrChange w:id="45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54" w:author="Office User" w:date="2026-09-11T14:53:00Z" w16du:dateUtc="2026-09-11T06:53:00Z">
                  <w:rPr>
                    <w:rFonts w:cs="Times New Roman"/>
                    <w:color w:val="000000"/>
                    <w:sz w:val="21"/>
                    <w:szCs w:val="21"/>
                    <w:highlight w:val="yellow"/>
                  </w:rPr>
                </w:rPrChange>
              </w:rPr>
              <w:t>Limited relevance; concern may reflect rough or intentionally harmful competition behavior.</w:t>
            </w:r>
          </w:p>
        </w:tc>
      </w:tr>
      <w:tr w:rsidR="000D4838" w:rsidRPr="00830A80" w14:paraId="577EA4F0"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0E76A98" w14:textId="77777777" w:rsidR="000D4838" w:rsidRPr="00830A80" w:rsidRDefault="00000000">
            <w:pPr>
              <w:spacing w:after="0" w:line="228" w:lineRule="auto"/>
              <w:rPr>
                <w:rFonts w:cs="Times New Roman"/>
                <w:color w:val="000000"/>
                <w:sz w:val="21"/>
                <w:szCs w:val="21"/>
                <w:rPrChange w:id="45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56" w:author="Office User" w:date="2026-09-11T14:53:00Z" w16du:dateUtc="2026-09-11T06:53:00Z">
                  <w:rPr>
                    <w:rFonts w:cs="Times New Roman"/>
                    <w:color w:val="000000"/>
                    <w:sz w:val="21"/>
                    <w:szCs w:val="21"/>
                    <w:highlight w:val="yellow"/>
                  </w:rPr>
                </w:rPrChange>
              </w:rPr>
              <w:t>Exercise risk transfer</w:t>
            </w:r>
          </w:p>
        </w:tc>
        <w:tc>
          <w:tcPr>
            <w:tcW w:w="1860" w:type="dxa"/>
            <w:tcBorders>
              <w:top w:val="nil"/>
              <w:left w:val="nil"/>
              <w:bottom w:val="nil"/>
              <w:right w:val="nil"/>
            </w:tcBorders>
            <w:shd w:val="clear" w:color="auto" w:fill="FFFFFF"/>
            <w:tcMar>
              <w:top w:w="30" w:type="dxa"/>
              <w:left w:w="55" w:type="dxa"/>
              <w:bottom w:w="30" w:type="dxa"/>
              <w:right w:w="55" w:type="dxa"/>
            </w:tcMar>
          </w:tcPr>
          <w:p w14:paraId="38F1296D" w14:textId="77777777" w:rsidR="000D4838" w:rsidRPr="00830A80" w:rsidRDefault="00000000">
            <w:pPr>
              <w:spacing w:after="0" w:line="228" w:lineRule="auto"/>
              <w:jc w:val="center"/>
              <w:rPr>
                <w:rFonts w:cs="Times New Roman"/>
                <w:color w:val="000000"/>
                <w:sz w:val="21"/>
                <w:szCs w:val="21"/>
                <w:rPrChange w:id="45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58"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16CF1D22" w14:textId="77777777" w:rsidR="000D4838" w:rsidRPr="00830A80" w:rsidRDefault="00000000">
            <w:pPr>
              <w:spacing w:after="0" w:line="228" w:lineRule="auto"/>
              <w:jc w:val="center"/>
              <w:rPr>
                <w:rFonts w:cs="Times New Roman"/>
                <w:color w:val="000000"/>
                <w:sz w:val="21"/>
                <w:szCs w:val="21"/>
                <w:rPrChange w:id="45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60"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229D4F5C" w14:textId="77777777" w:rsidR="000D4838" w:rsidRPr="00830A80" w:rsidRDefault="00000000">
            <w:pPr>
              <w:spacing w:after="0" w:line="228" w:lineRule="auto"/>
              <w:jc w:val="center"/>
              <w:rPr>
                <w:rFonts w:cs="Times New Roman"/>
                <w:color w:val="000000"/>
                <w:sz w:val="21"/>
                <w:szCs w:val="21"/>
                <w:rPrChange w:id="46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62" w:author="Office User" w:date="2026-09-11T14:53:00Z" w16du:dateUtc="2026-09-11T06:53:00Z">
                  <w:rPr>
                    <w:rFonts w:cs="Times New Roman"/>
                    <w:color w:val="000000"/>
                    <w:sz w:val="21"/>
                    <w:szCs w:val="21"/>
                    <w:highlight w:val="yellow"/>
                  </w:rPr>
                </w:rPrChange>
              </w:rPr>
              <w:t>16</w:t>
            </w:r>
          </w:p>
        </w:tc>
        <w:tc>
          <w:tcPr>
            <w:tcW w:w="1265" w:type="dxa"/>
            <w:tcBorders>
              <w:top w:val="nil"/>
              <w:left w:val="nil"/>
              <w:bottom w:val="nil"/>
              <w:right w:val="nil"/>
            </w:tcBorders>
            <w:shd w:val="clear" w:color="auto" w:fill="FFFFFF"/>
            <w:tcMar>
              <w:top w:w="30" w:type="dxa"/>
              <w:left w:w="55" w:type="dxa"/>
              <w:bottom w:w="30" w:type="dxa"/>
              <w:right w:w="55" w:type="dxa"/>
            </w:tcMar>
          </w:tcPr>
          <w:p w14:paraId="07FA4422" w14:textId="77777777" w:rsidR="000D4838" w:rsidRPr="00830A80" w:rsidRDefault="00000000">
            <w:pPr>
              <w:spacing w:after="0" w:line="228" w:lineRule="auto"/>
              <w:jc w:val="center"/>
              <w:rPr>
                <w:rFonts w:cs="Times New Roman"/>
                <w:color w:val="000000"/>
                <w:sz w:val="21"/>
                <w:szCs w:val="21"/>
                <w:rPrChange w:id="46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64" w:author="Office User" w:date="2026-09-11T14:53:00Z" w16du:dateUtc="2026-09-11T06:53:00Z">
                  <w:rPr>
                    <w:rFonts w:cs="Times New Roman"/>
                    <w:color w:val="000000"/>
                    <w:sz w:val="21"/>
                    <w:szCs w:val="21"/>
                    <w:highlight w:val="yellow"/>
                  </w:rPr>
                </w:rPrChange>
              </w:rPr>
              <w:t>100.00</w:t>
            </w:r>
          </w:p>
        </w:tc>
        <w:tc>
          <w:tcPr>
            <w:tcW w:w="5921" w:type="dxa"/>
            <w:tcBorders>
              <w:top w:val="nil"/>
              <w:left w:val="nil"/>
              <w:bottom w:val="nil"/>
              <w:right w:val="nil"/>
            </w:tcBorders>
            <w:shd w:val="clear" w:color="auto" w:fill="FFFFFF"/>
            <w:tcMar>
              <w:top w:w="30" w:type="dxa"/>
              <w:left w:w="55" w:type="dxa"/>
              <w:bottom w:w="30" w:type="dxa"/>
              <w:right w:w="55" w:type="dxa"/>
            </w:tcMar>
          </w:tcPr>
          <w:p w14:paraId="2714794F" w14:textId="77777777" w:rsidR="000D4838" w:rsidRPr="00830A80" w:rsidRDefault="00000000">
            <w:pPr>
              <w:spacing w:after="0" w:line="228" w:lineRule="auto"/>
              <w:rPr>
                <w:rFonts w:cs="Times New Roman"/>
                <w:color w:val="000000"/>
                <w:sz w:val="21"/>
                <w:szCs w:val="21"/>
                <w:rPrChange w:id="46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66" w:author="Office User" w:date="2026-09-11T14:53:00Z" w16du:dateUtc="2026-09-11T06:53:00Z">
                  <w:rPr>
                    <w:rFonts w:cs="Times New Roman"/>
                    <w:color w:val="000000"/>
                    <w:sz w:val="21"/>
                    <w:szCs w:val="21"/>
                    <w:highlight w:val="yellow"/>
                  </w:rPr>
                </w:rPrChange>
              </w:rPr>
              <w:t>—</w:t>
            </w:r>
          </w:p>
        </w:tc>
      </w:tr>
      <w:tr w:rsidR="000D4838" w:rsidRPr="00830A80" w14:paraId="22EBF058"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08A71D7" w14:textId="77777777" w:rsidR="000D4838" w:rsidRPr="00830A80" w:rsidRDefault="00000000">
            <w:pPr>
              <w:spacing w:after="0" w:line="228" w:lineRule="auto"/>
              <w:rPr>
                <w:rFonts w:cs="Times New Roman"/>
                <w:color w:val="000000"/>
                <w:sz w:val="21"/>
                <w:szCs w:val="21"/>
                <w:rPrChange w:id="46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68" w:author="Office User" w:date="2026-09-11T14:53:00Z" w16du:dateUtc="2026-09-11T06:53:00Z">
                  <w:rPr>
                    <w:rFonts w:cs="Times New Roman"/>
                    <w:color w:val="000000"/>
                    <w:sz w:val="21"/>
                    <w:szCs w:val="21"/>
                    <w:highlight w:val="yellow"/>
                  </w:rPr>
                </w:rPrChange>
              </w:rPr>
              <w:t>Organizational coordination capacity</w:t>
            </w:r>
          </w:p>
        </w:tc>
        <w:tc>
          <w:tcPr>
            <w:tcW w:w="1860" w:type="dxa"/>
            <w:tcBorders>
              <w:top w:val="nil"/>
              <w:left w:val="nil"/>
              <w:bottom w:val="nil"/>
              <w:right w:val="nil"/>
            </w:tcBorders>
            <w:shd w:val="clear" w:color="auto" w:fill="FFFFFF"/>
            <w:tcMar>
              <w:top w:w="30" w:type="dxa"/>
              <w:left w:w="55" w:type="dxa"/>
              <w:bottom w:w="30" w:type="dxa"/>
              <w:right w:w="55" w:type="dxa"/>
            </w:tcMar>
          </w:tcPr>
          <w:p w14:paraId="4A3E191A" w14:textId="77777777" w:rsidR="000D4838" w:rsidRPr="00830A80" w:rsidRDefault="00000000">
            <w:pPr>
              <w:spacing w:after="0" w:line="228" w:lineRule="auto"/>
              <w:jc w:val="center"/>
              <w:rPr>
                <w:rFonts w:cs="Times New Roman"/>
                <w:color w:val="000000"/>
                <w:sz w:val="21"/>
                <w:szCs w:val="21"/>
                <w:rPrChange w:id="46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70"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4B55C5AC" w14:textId="77777777" w:rsidR="000D4838" w:rsidRPr="00830A80" w:rsidRDefault="00000000">
            <w:pPr>
              <w:spacing w:after="0" w:line="228" w:lineRule="auto"/>
              <w:jc w:val="center"/>
              <w:rPr>
                <w:rFonts w:cs="Times New Roman"/>
                <w:color w:val="000000"/>
                <w:sz w:val="21"/>
                <w:szCs w:val="21"/>
                <w:rPrChange w:id="47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72"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348D3F69" w14:textId="77777777" w:rsidR="000D4838" w:rsidRPr="00830A80" w:rsidRDefault="00000000">
            <w:pPr>
              <w:spacing w:after="0" w:line="228" w:lineRule="auto"/>
              <w:jc w:val="center"/>
              <w:rPr>
                <w:rFonts w:cs="Times New Roman"/>
                <w:color w:val="000000"/>
                <w:sz w:val="21"/>
                <w:szCs w:val="21"/>
                <w:rPrChange w:id="47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74"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29C67683" w14:textId="77777777" w:rsidR="000D4838" w:rsidRPr="00830A80" w:rsidRDefault="00000000">
            <w:pPr>
              <w:spacing w:after="0" w:line="228" w:lineRule="auto"/>
              <w:jc w:val="center"/>
              <w:rPr>
                <w:rFonts w:cs="Times New Roman"/>
                <w:color w:val="000000"/>
                <w:sz w:val="21"/>
                <w:szCs w:val="21"/>
                <w:rPrChange w:id="47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76"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3DBD517D" w14:textId="77777777" w:rsidR="000D4838" w:rsidRPr="00830A80" w:rsidRDefault="00000000">
            <w:pPr>
              <w:spacing w:after="0" w:line="228" w:lineRule="auto"/>
              <w:rPr>
                <w:rFonts w:cs="Times New Roman"/>
                <w:color w:val="000000"/>
                <w:sz w:val="21"/>
                <w:szCs w:val="21"/>
                <w:rPrChange w:id="47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78" w:author="Office User" w:date="2026-09-11T14:53:00Z" w16du:dateUtc="2026-09-11T06:53:00Z">
                  <w:rPr>
                    <w:rFonts w:cs="Times New Roman"/>
                    <w:color w:val="000000"/>
                    <w:sz w:val="21"/>
                    <w:szCs w:val="21"/>
                    <w:highlight w:val="yellow"/>
                  </w:rPr>
                </w:rPrChange>
              </w:rPr>
              <w:t>Wording is imprecise.</w:t>
            </w:r>
          </w:p>
        </w:tc>
      </w:tr>
      <w:tr w:rsidR="000D4838" w:rsidRPr="00830A80" w14:paraId="5BA7FC3C"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507021D4" w14:textId="77777777" w:rsidR="000D4838" w:rsidRPr="00830A80" w:rsidRDefault="00000000">
            <w:pPr>
              <w:spacing w:after="0" w:line="228" w:lineRule="auto"/>
              <w:rPr>
                <w:rFonts w:cs="Times New Roman"/>
                <w:color w:val="000000"/>
                <w:sz w:val="21"/>
                <w:szCs w:val="21"/>
                <w:rPrChange w:id="47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80" w:author="Office User" w:date="2026-09-11T14:53:00Z" w16du:dateUtc="2026-09-11T06:53:00Z">
                  <w:rPr>
                    <w:rFonts w:cs="Times New Roman"/>
                    <w:color w:val="000000"/>
                    <w:sz w:val="21"/>
                    <w:szCs w:val="21"/>
                    <w:highlight w:val="yellow"/>
                  </w:rPr>
                </w:rPrChange>
              </w:rPr>
              <w:t>Emergency response plan development</w:t>
            </w:r>
          </w:p>
        </w:tc>
        <w:tc>
          <w:tcPr>
            <w:tcW w:w="1860" w:type="dxa"/>
            <w:tcBorders>
              <w:top w:val="nil"/>
              <w:left w:val="nil"/>
              <w:bottom w:val="nil"/>
              <w:right w:val="nil"/>
            </w:tcBorders>
            <w:shd w:val="clear" w:color="auto" w:fill="FFFFFF"/>
            <w:tcMar>
              <w:top w:w="30" w:type="dxa"/>
              <w:left w:w="55" w:type="dxa"/>
              <w:bottom w:w="30" w:type="dxa"/>
              <w:right w:w="55" w:type="dxa"/>
            </w:tcMar>
          </w:tcPr>
          <w:p w14:paraId="78CEB541" w14:textId="77777777" w:rsidR="000D4838" w:rsidRPr="00830A80" w:rsidRDefault="00000000">
            <w:pPr>
              <w:spacing w:after="0" w:line="228" w:lineRule="auto"/>
              <w:jc w:val="center"/>
              <w:rPr>
                <w:rFonts w:cs="Times New Roman"/>
                <w:color w:val="000000"/>
                <w:sz w:val="21"/>
                <w:szCs w:val="21"/>
                <w:rPrChange w:id="48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82"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2D0C6664" w14:textId="77777777" w:rsidR="000D4838" w:rsidRPr="00830A80" w:rsidRDefault="00000000">
            <w:pPr>
              <w:spacing w:after="0" w:line="228" w:lineRule="auto"/>
              <w:jc w:val="center"/>
              <w:rPr>
                <w:rFonts w:cs="Times New Roman"/>
                <w:color w:val="000000"/>
                <w:sz w:val="21"/>
                <w:szCs w:val="21"/>
                <w:rPrChange w:id="48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84"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4FC0D3D5" w14:textId="77777777" w:rsidR="000D4838" w:rsidRPr="00830A80" w:rsidRDefault="00000000">
            <w:pPr>
              <w:spacing w:after="0" w:line="228" w:lineRule="auto"/>
              <w:jc w:val="center"/>
              <w:rPr>
                <w:rFonts w:cs="Times New Roman"/>
                <w:color w:val="000000"/>
                <w:sz w:val="21"/>
                <w:szCs w:val="21"/>
                <w:rPrChange w:id="48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86" w:author="Office User" w:date="2026-09-11T14:53:00Z" w16du:dateUtc="2026-09-11T06:53:00Z">
                  <w:rPr>
                    <w:rFonts w:cs="Times New Roman"/>
                    <w:color w:val="000000"/>
                    <w:sz w:val="21"/>
                    <w:szCs w:val="21"/>
                    <w:highlight w:val="yellow"/>
                  </w:rPr>
                </w:rPrChange>
              </w:rPr>
              <w:t>16</w:t>
            </w:r>
          </w:p>
        </w:tc>
        <w:tc>
          <w:tcPr>
            <w:tcW w:w="1265" w:type="dxa"/>
            <w:tcBorders>
              <w:top w:val="nil"/>
              <w:left w:val="nil"/>
              <w:bottom w:val="nil"/>
              <w:right w:val="nil"/>
            </w:tcBorders>
            <w:shd w:val="clear" w:color="auto" w:fill="FFFFFF"/>
            <w:tcMar>
              <w:top w:w="30" w:type="dxa"/>
              <w:left w:w="55" w:type="dxa"/>
              <w:bottom w:w="30" w:type="dxa"/>
              <w:right w:w="55" w:type="dxa"/>
            </w:tcMar>
          </w:tcPr>
          <w:p w14:paraId="338B737D" w14:textId="77777777" w:rsidR="000D4838" w:rsidRPr="00830A80" w:rsidRDefault="00000000">
            <w:pPr>
              <w:spacing w:after="0" w:line="228" w:lineRule="auto"/>
              <w:jc w:val="center"/>
              <w:rPr>
                <w:rFonts w:cs="Times New Roman"/>
                <w:color w:val="000000"/>
                <w:sz w:val="21"/>
                <w:szCs w:val="21"/>
                <w:rPrChange w:id="48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88" w:author="Office User" w:date="2026-09-11T14:53:00Z" w16du:dateUtc="2026-09-11T06:53:00Z">
                  <w:rPr>
                    <w:rFonts w:cs="Times New Roman"/>
                    <w:color w:val="000000"/>
                    <w:sz w:val="21"/>
                    <w:szCs w:val="21"/>
                    <w:highlight w:val="yellow"/>
                  </w:rPr>
                </w:rPrChange>
              </w:rPr>
              <w:t>100.00</w:t>
            </w:r>
          </w:p>
        </w:tc>
        <w:tc>
          <w:tcPr>
            <w:tcW w:w="5921" w:type="dxa"/>
            <w:tcBorders>
              <w:top w:val="nil"/>
              <w:left w:val="nil"/>
              <w:bottom w:val="nil"/>
              <w:right w:val="nil"/>
            </w:tcBorders>
            <w:shd w:val="clear" w:color="auto" w:fill="FFFFFF"/>
            <w:tcMar>
              <w:top w:w="30" w:type="dxa"/>
              <w:left w:w="55" w:type="dxa"/>
              <w:bottom w:w="30" w:type="dxa"/>
              <w:right w:w="55" w:type="dxa"/>
            </w:tcMar>
          </w:tcPr>
          <w:p w14:paraId="07DA457A" w14:textId="77777777" w:rsidR="000D4838" w:rsidRPr="00830A80" w:rsidRDefault="00000000">
            <w:pPr>
              <w:spacing w:after="0" w:line="228" w:lineRule="auto"/>
              <w:rPr>
                <w:rFonts w:cs="Times New Roman"/>
                <w:color w:val="000000"/>
                <w:sz w:val="21"/>
                <w:szCs w:val="21"/>
                <w:rPrChange w:id="48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90" w:author="Office User" w:date="2026-09-11T14:53:00Z" w16du:dateUtc="2026-09-11T06:53:00Z">
                  <w:rPr>
                    <w:rFonts w:cs="Times New Roman"/>
                    <w:color w:val="000000"/>
                    <w:sz w:val="21"/>
                    <w:szCs w:val="21"/>
                    <w:highlight w:val="yellow"/>
                  </w:rPr>
                </w:rPrChange>
              </w:rPr>
              <w:t>—</w:t>
            </w:r>
          </w:p>
        </w:tc>
      </w:tr>
      <w:tr w:rsidR="000D4838" w:rsidRPr="00830A80" w14:paraId="0026C602"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56847C5C" w14:textId="77777777" w:rsidR="000D4838" w:rsidRPr="00830A80" w:rsidRDefault="00000000">
            <w:pPr>
              <w:spacing w:after="0" w:line="228" w:lineRule="auto"/>
              <w:rPr>
                <w:rFonts w:cs="Times New Roman"/>
                <w:color w:val="000000"/>
                <w:sz w:val="21"/>
                <w:szCs w:val="21"/>
                <w:rPrChange w:id="49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92" w:author="Office User" w:date="2026-09-11T14:53:00Z" w16du:dateUtc="2026-09-11T06:53:00Z">
                  <w:rPr>
                    <w:rFonts w:cs="Times New Roman"/>
                    <w:color w:val="000000"/>
                    <w:sz w:val="21"/>
                    <w:szCs w:val="21"/>
                    <w:highlight w:val="yellow"/>
                  </w:rPr>
                </w:rPrChange>
              </w:rPr>
              <w:t>Activity management network</w:t>
            </w:r>
          </w:p>
        </w:tc>
        <w:tc>
          <w:tcPr>
            <w:tcW w:w="1860" w:type="dxa"/>
            <w:tcBorders>
              <w:top w:val="nil"/>
              <w:left w:val="nil"/>
              <w:bottom w:val="nil"/>
              <w:right w:val="nil"/>
            </w:tcBorders>
            <w:shd w:val="clear" w:color="auto" w:fill="FFFFFF"/>
            <w:tcMar>
              <w:top w:w="30" w:type="dxa"/>
              <w:left w:w="55" w:type="dxa"/>
              <w:bottom w:w="30" w:type="dxa"/>
              <w:right w:w="55" w:type="dxa"/>
            </w:tcMar>
          </w:tcPr>
          <w:p w14:paraId="33A3CB36" w14:textId="77777777" w:rsidR="000D4838" w:rsidRPr="00830A80" w:rsidRDefault="00000000">
            <w:pPr>
              <w:spacing w:after="0" w:line="228" w:lineRule="auto"/>
              <w:jc w:val="center"/>
              <w:rPr>
                <w:rFonts w:cs="Times New Roman"/>
                <w:color w:val="000000"/>
                <w:sz w:val="21"/>
                <w:szCs w:val="21"/>
                <w:rPrChange w:id="49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94" w:author="Office User" w:date="2026-09-11T14:53:00Z" w16du:dateUtc="2026-09-11T06:53:00Z">
                  <w:rPr>
                    <w:rFonts w:cs="Times New Roman"/>
                    <w:color w:val="000000"/>
                    <w:sz w:val="21"/>
                    <w:szCs w:val="21"/>
                    <w:highlight w:val="yellow"/>
                  </w:rPr>
                </w:rPrChange>
              </w:rPr>
              <w:t>1</w:t>
            </w:r>
          </w:p>
        </w:tc>
        <w:tc>
          <w:tcPr>
            <w:tcW w:w="2299" w:type="dxa"/>
            <w:tcBorders>
              <w:top w:val="nil"/>
              <w:left w:val="nil"/>
              <w:bottom w:val="nil"/>
              <w:right w:val="nil"/>
            </w:tcBorders>
            <w:shd w:val="clear" w:color="auto" w:fill="FFFFFF"/>
            <w:tcMar>
              <w:top w:w="30" w:type="dxa"/>
              <w:left w:w="55" w:type="dxa"/>
              <w:bottom w:w="30" w:type="dxa"/>
              <w:right w:w="55" w:type="dxa"/>
            </w:tcMar>
          </w:tcPr>
          <w:p w14:paraId="2DB79EC6" w14:textId="77777777" w:rsidR="000D4838" w:rsidRPr="00830A80" w:rsidRDefault="00000000">
            <w:pPr>
              <w:spacing w:after="0" w:line="228" w:lineRule="auto"/>
              <w:jc w:val="center"/>
              <w:rPr>
                <w:rFonts w:cs="Times New Roman"/>
                <w:color w:val="000000"/>
                <w:sz w:val="21"/>
                <w:szCs w:val="21"/>
                <w:rPrChange w:id="49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96"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7852E8B2" w14:textId="77777777" w:rsidR="000D4838" w:rsidRPr="00830A80" w:rsidRDefault="00000000">
            <w:pPr>
              <w:spacing w:after="0" w:line="228" w:lineRule="auto"/>
              <w:jc w:val="center"/>
              <w:rPr>
                <w:rFonts w:cs="Times New Roman"/>
                <w:color w:val="000000"/>
                <w:sz w:val="21"/>
                <w:szCs w:val="21"/>
                <w:rPrChange w:id="49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498"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1FB5DB8B" w14:textId="77777777" w:rsidR="000D4838" w:rsidRPr="00830A80" w:rsidRDefault="00000000">
            <w:pPr>
              <w:spacing w:after="0" w:line="228" w:lineRule="auto"/>
              <w:jc w:val="center"/>
              <w:rPr>
                <w:rFonts w:cs="Times New Roman"/>
                <w:color w:val="000000"/>
                <w:sz w:val="21"/>
                <w:szCs w:val="21"/>
                <w:rPrChange w:id="49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00"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1EB4261C" w14:textId="77777777" w:rsidR="000D4838" w:rsidRPr="00830A80" w:rsidRDefault="00000000">
            <w:pPr>
              <w:spacing w:after="0" w:line="228" w:lineRule="auto"/>
              <w:rPr>
                <w:rFonts w:cs="Times New Roman"/>
                <w:color w:val="000000"/>
                <w:sz w:val="21"/>
                <w:szCs w:val="21"/>
                <w:rPrChange w:id="50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02" w:author="Office User" w:date="2026-09-11T14:53:00Z" w16du:dateUtc="2026-09-11T06:53:00Z">
                  <w:rPr>
                    <w:rFonts w:cs="Times New Roman"/>
                    <w:color w:val="000000"/>
                    <w:sz w:val="21"/>
                    <w:szCs w:val="21"/>
                    <w:highlight w:val="yellow"/>
                  </w:rPr>
                </w:rPrChange>
              </w:rPr>
              <w:t>Wording is imprecise.</w:t>
            </w:r>
          </w:p>
        </w:tc>
      </w:tr>
      <w:tr w:rsidR="000D4838" w:rsidRPr="00830A80" w14:paraId="062F2909"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6A86F94A" w14:textId="77777777" w:rsidR="000D4838" w:rsidRPr="00830A80" w:rsidRDefault="00000000">
            <w:pPr>
              <w:spacing w:after="0" w:line="228" w:lineRule="auto"/>
              <w:rPr>
                <w:rFonts w:cs="Times New Roman"/>
                <w:color w:val="000000"/>
                <w:sz w:val="21"/>
                <w:szCs w:val="21"/>
                <w:rPrChange w:id="50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04" w:author="Office User" w:date="2026-09-11T14:53:00Z" w16du:dateUtc="2026-09-11T06:53:00Z">
                  <w:rPr>
                    <w:rFonts w:cs="Times New Roman"/>
                    <w:color w:val="000000"/>
                    <w:sz w:val="21"/>
                    <w:szCs w:val="21"/>
                    <w:highlight w:val="yellow"/>
                  </w:rPr>
                </w:rPrChange>
              </w:rPr>
              <w:t>Unauthorized use of equipment</w:t>
            </w:r>
          </w:p>
        </w:tc>
        <w:tc>
          <w:tcPr>
            <w:tcW w:w="1860" w:type="dxa"/>
            <w:tcBorders>
              <w:top w:val="nil"/>
              <w:left w:val="nil"/>
              <w:bottom w:val="nil"/>
              <w:right w:val="nil"/>
            </w:tcBorders>
            <w:shd w:val="clear" w:color="auto" w:fill="FFFFFF"/>
            <w:tcMar>
              <w:top w:w="30" w:type="dxa"/>
              <w:left w:w="55" w:type="dxa"/>
              <w:bottom w:w="30" w:type="dxa"/>
              <w:right w:w="55" w:type="dxa"/>
            </w:tcMar>
          </w:tcPr>
          <w:p w14:paraId="57167F6C" w14:textId="77777777" w:rsidR="000D4838" w:rsidRPr="00830A80" w:rsidRDefault="00000000">
            <w:pPr>
              <w:spacing w:after="0" w:line="228" w:lineRule="auto"/>
              <w:jc w:val="center"/>
              <w:rPr>
                <w:rFonts w:cs="Times New Roman"/>
                <w:color w:val="000000"/>
                <w:sz w:val="21"/>
                <w:szCs w:val="21"/>
                <w:rPrChange w:id="50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06"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15233DE9" w14:textId="77777777" w:rsidR="000D4838" w:rsidRPr="00830A80" w:rsidRDefault="00000000">
            <w:pPr>
              <w:spacing w:after="0" w:line="228" w:lineRule="auto"/>
              <w:jc w:val="center"/>
              <w:rPr>
                <w:rFonts w:cs="Times New Roman"/>
                <w:color w:val="000000"/>
                <w:sz w:val="21"/>
                <w:szCs w:val="21"/>
                <w:rPrChange w:id="50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08"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040AC7CC" w14:textId="77777777" w:rsidR="000D4838" w:rsidRPr="00830A80" w:rsidRDefault="00000000">
            <w:pPr>
              <w:spacing w:after="0" w:line="228" w:lineRule="auto"/>
              <w:jc w:val="center"/>
              <w:rPr>
                <w:rFonts w:cs="Times New Roman"/>
                <w:color w:val="000000"/>
                <w:sz w:val="21"/>
                <w:szCs w:val="21"/>
                <w:rPrChange w:id="50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10"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2C9FA0C5" w14:textId="77777777" w:rsidR="000D4838" w:rsidRPr="00830A80" w:rsidRDefault="00000000">
            <w:pPr>
              <w:spacing w:after="0" w:line="228" w:lineRule="auto"/>
              <w:jc w:val="center"/>
              <w:rPr>
                <w:rFonts w:cs="Times New Roman"/>
                <w:color w:val="000000"/>
                <w:sz w:val="21"/>
                <w:szCs w:val="21"/>
                <w:rPrChange w:id="51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12"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02E7803C" w14:textId="77777777" w:rsidR="000D4838" w:rsidRPr="00830A80" w:rsidRDefault="00000000">
            <w:pPr>
              <w:spacing w:after="0" w:line="228" w:lineRule="auto"/>
              <w:rPr>
                <w:rFonts w:cs="Times New Roman"/>
                <w:color w:val="000000"/>
                <w:sz w:val="21"/>
                <w:szCs w:val="21"/>
                <w:rPrChange w:id="51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14" w:author="Office User" w:date="2026-09-11T14:53:00Z" w16du:dateUtc="2026-09-11T06:53:00Z">
                  <w:rPr>
                    <w:rFonts w:cs="Times New Roman"/>
                    <w:color w:val="000000"/>
                    <w:sz w:val="21"/>
                    <w:szCs w:val="21"/>
                    <w:highlight w:val="yellow"/>
                  </w:rPr>
                </w:rPrChange>
              </w:rPr>
              <w:t>Consider placing under Sports environment risk and revising to “standardized use of equipment.”</w:t>
            </w:r>
          </w:p>
        </w:tc>
      </w:tr>
      <w:tr w:rsidR="000D4838" w:rsidRPr="00830A80" w14:paraId="71253451"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5A45EA54" w14:textId="77777777" w:rsidR="000D4838" w:rsidRPr="00830A80" w:rsidRDefault="00000000">
            <w:pPr>
              <w:spacing w:after="0" w:line="228" w:lineRule="auto"/>
              <w:rPr>
                <w:rFonts w:cs="Times New Roman"/>
                <w:color w:val="000000"/>
                <w:sz w:val="21"/>
                <w:szCs w:val="21"/>
                <w:rPrChange w:id="51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16" w:author="Office User" w:date="2026-09-11T14:53:00Z" w16du:dateUtc="2026-09-11T06:53:00Z">
                  <w:rPr>
                    <w:rFonts w:cs="Times New Roman"/>
                    <w:color w:val="000000"/>
                    <w:sz w:val="21"/>
                    <w:szCs w:val="21"/>
                    <w:highlight w:val="yellow"/>
                  </w:rPr>
                </w:rPrChange>
              </w:rPr>
              <w:t>Venue management personnel</w:t>
            </w:r>
          </w:p>
        </w:tc>
        <w:tc>
          <w:tcPr>
            <w:tcW w:w="1860" w:type="dxa"/>
            <w:tcBorders>
              <w:top w:val="nil"/>
              <w:left w:val="nil"/>
              <w:bottom w:val="nil"/>
              <w:right w:val="nil"/>
            </w:tcBorders>
            <w:shd w:val="clear" w:color="auto" w:fill="FFFFFF"/>
            <w:tcMar>
              <w:top w:w="30" w:type="dxa"/>
              <w:left w:w="55" w:type="dxa"/>
              <w:bottom w:w="30" w:type="dxa"/>
              <w:right w:w="55" w:type="dxa"/>
            </w:tcMar>
          </w:tcPr>
          <w:p w14:paraId="473B81DC" w14:textId="77777777" w:rsidR="000D4838" w:rsidRPr="00830A80" w:rsidRDefault="00000000">
            <w:pPr>
              <w:spacing w:after="0" w:line="228" w:lineRule="auto"/>
              <w:jc w:val="center"/>
              <w:rPr>
                <w:rFonts w:cs="Times New Roman"/>
                <w:color w:val="000000"/>
                <w:sz w:val="21"/>
                <w:szCs w:val="21"/>
                <w:rPrChange w:id="51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18"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50F1B5F4" w14:textId="77777777" w:rsidR="000D4838" w:rsidRPr="00830A80" w:rsidRDefault="00000000">
            <w:pPr>
              <w:spacing w:after="0" w:line="228" w:lineRule="auto"/>
              <w:jc w:val="center"/>
              <w:rPr>
                <w:rFonts w:cs="Times New Roman"/>
                <w:color w:val="000000"/>
                <w:sz w:val="21"/>
                <w:szCs w:val="21"/>
                <w:rPrChange w:id="51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20"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63DE3418" w14:textId="77777777" w:rsidR="000D4838" w:rsidRPr="00830A80" w:rsidRDefault="00000000">
            <w:pPr>
              <w:spacing w:after="0" w:line="228" w:lineRule="auto"/>
              <w:jc w:val="center"/>
              <w:rPr>
                <w:rFonts w:cs="Times New Roman"/>
                <w:color w:val="000000"/>
                <w:sz w:val="21"/>
                <w:szCs w:val="21"/>
                <w:rPrChange w:id="52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22"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5E81707B" w14:textId="77777777" w:rsidR="000D4838" w:rsidRPr="00830A80" w:rsidRDefault="00000000">
            <w:pPr>
              <w:spacing w:after="0" w:line="228" w:lineRule="auto"/>
              <w:jc w:val="center"/>
              <w:rPr>
                <w:rFonts w:cs="Times New Roman"/>
                <w:color w:val="000000"/>
                <w:sz w:val="21"/>
                <w:szCs w:val="21"/>
                <w:rPrChange w:id="52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24"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26C510E0" w14:textId="77777777" w:rsidR="000D4838" w:rsidRPr="00830A80" w:rsidRDefault="00000000">
            <w:pPr>
              <w:spacing w:after="0" w:line="228" w:lineRule="auto"/>
              <w:rPr>
                <w:rFonts w:cs="Times New Roman"/>
                <w:color w:val="000000"/>
                <w:sz w:val="21"/>
                <w:szCs w:val="21"/>
                <w:rPrChange w:id="52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26" w:author="Office User" w:date="2026-09-11T14:53:00Z" w16du:dateUtc="2026-09-11T06:53:00Z">
                  <w:rPr>
                    <w:rFonts w:cs="Times New Roman"/>
                    <w:color w:val="000000"/>
                    <w:sz w:val="21"/>
                    <w:szCs w:val="21"/>
                    <w:highlight w:val="yellow"/>
                  </w:rPr>
                </w:rPrChange>
              </w:rPr>
              <w:t>Consider including staff quality and professional competence.</w:t>
            </w:r>
          </w:p>
        </w:tc>
      </w:tr>
      <w:tr w:rsidR="000D4838" w:rsidRPr="00830A80" w14:paraId="1021DCFF"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B550A8D" w14:textId="77777777" w:rsidR="000D4838" w:rsidRPr="00830A80" w:rsidRDefault="00000000">
            <w:pPr>
              <w:spacing w:after="0" w:line="228" w:lineRule="auto"/>
              <w:rPr>
                <w:rFonts w:cs="Times New Roman"/>
                <w:color w:val="000000"/>
                <w:sz w:val="21"/>
                <w:szCs w:val="21"/>
                <w:rPrChange w:id="52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28" w:author="Office User" w:date="2026-09-11T14:53:00Z" w16du:dateUtc="2026-09-11T06:53:00Z">
                  <w:rPr>
                    <w:rFonts w:cs="Times New Roman"/>
                    <w:color w:val="000000"/>
                    <w:sz w:val="21"/>
                    <w:szCs w:val="21"/>
                    <w:highlight w:val="yellow"/>
                  </w:rPr>
                </w:rPrChange>
              </w:rPr>
              <w:t>Teacher instructional competence</w:t>
            </w:r>
          </w:p>
        </w:tc>
        <w:tc>
          <w:tcPr>
            <w:tcW w:w="1860" w:type="dxa"/>
            <w:tcBorders>
              <w:top w:val="nil"/>
              <w:left w:val="nil"/>
              <w:bottom w:val="nil"/>
              <w:right w:val="nil"/>
            </w:tcBorders>
            <w:shd w:val="clear" w:color="auto" w:fill="FFFFFF"/>
            <w:tcMar>
              <w:top w:w="30" w:type="dxa"/>
              <w:left w:w="55" w:type="dxa"/>
              <w:bottom w:w="30" w:type="dxa"/>
              <w:right w:w="55" w:type="dxa"/>
            </w:tcMar>
          </w:tcPr>
          <w:p w14:paraId="4882981E" w14:textId="77777777" w:rsidR="000D4838" w:rsidRPr="00830A80" w:rsidRDefault="00000000">
            <w:pPr>
              <w:spacing w:after="0" w:line="228" w:lineRule="auto"/>
              <w:jc w:val="center"/>
              <w:rPr>
                <w:rFonts w:cs="Times New Roman"/>
                <w:color w:val="000000"/>
                <w:sz w:val="21"/>
                <w:szCs w:val="21"/>
                <w:rPrChange w:id="52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30"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55128905" w14:textId="77777777" w:rsidR="000D4838" w:rsidRPr="00830A80" w:rsidRDefault="00000000">
            <w:pPr>
              <w:spacing w:after="0" w:line="228" w:lineRule="auto"/>
              <w:jc w:val="center"/>
              <w:rPr>
                <w:rFonts w:cs="Times New Roman"/>
                <w:color w:val="000000"/>
                <w:sz w:val="21"/>
                <w:szCs w:val="21"/>
                <w:rPrChange w:id="53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32"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431F61A7" w14:textId="77777777" w:rsidR="000D4838" w:rsidRPr="00830A80" w:rsidRDefault="00000000">
            <w:pPr>
              <w:spacing w:after="0" w:line="228" w:lineRule="auto"/>
              <w:jc w:val="center"/>
              <w:rPr>
                <w:rFonts w:cs="Times New Roman"/>
                <w:color w:val="000000"/>
                <w:sz w:val="21"/>
                <w:szCs w:val="21"/>
                <w:rPrChange w:id="53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34" w:author="Office User" w:date="2026-09-11T14:53:00Z" w16du:dateUtc="2026-09-11T06:53:00Z">
                  <w:rPr>
                    <w:rFonts w:cs="Times New Roman"/>
                    <w:color w:val="000000"/>
                    <w:sz w:val="21"/>
                    <w:szCs w:val="21"/>
                    <w:highlight w:val="yellow"/>
                  </w:rPr>
                </w:rPrChange>
              </w:rPr>
              <w:t>16</w:t>
            </w:r>
          </w:p>
        </w:tc>
        <w:tc>
          <w:tcPr>
            <w:tcW w:w="1265" w:type="dxa"/>
            <w:tcBorders>
              <w:top w:val="nil"/>
              <w:left w:val="nil"/>
              <w:bottom w:val="nil"/>
              <w:right w:val="nil"/>
            </w:tcBorders>
            <w:shd w:val="clear" w:color="auto" w:fill="FFFFFF"/>
            <w:tcMar>
              <w:top w:w="30" w:type="dxa"/>
              <w:left w:w="55" w:type="dxa"/>
              <w:bottom w:w="30" w:type="dxa"/>
              <w:right w:w="55" w:type="dxa"/>
            </w:tcMar>
          </w:tcPr>
          <w:p w14:paraId="25F21F88" w14:textId="77777777" w:rsidR="000D4838" w:rsidRPr="00830A80" w:rsidRDefault="00000000">
            <w:pPr>
              <w:spacing w:after="0" w:line="228" w:lineRule="auto"/>
              <w:jc w:val="center"/>
              <w:rPr>
                <w:rFonts w:cs="Times New Roman"/>
                <w:color w:val="000000"/>
                <w:sz w:val="21"/>
                <w:szCs w:val="21"/>
                <w:rPrChange w:id="53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36" w:author="Office User" w:date="2026-09-11T14:53:00Z" w16du:dateUtc="2026-09-11T06:53:00Z">
                  <w:rPr>
                    <w:rFonts w:cs="Times New Roman"/>
                    <w:color w:val="000000"/>
                    <w:sz w:val="21"/>
                    <w:szCs w:val="21"/>
                    <w:highlight w:val="yellow"/>
                  </w:rPr>
                </w:rPrChange>
              </w:rPr>
              <w:t>100.00</w:t>
            </w:r>
          </w:p>
        </w:tc>
        <w:tc>
          <w:tcPr>
            <w:tcW w:w="5921" w:type="dxa"/>
            <w:tcBorders>
              <w:top w:val="nil"/>
              <w:left w:val="nil"/>
              <w:bottom w:val="nil"/>
              <w:right w:val="nil"/>
            </w:tcBorders>
            <w:shd w:val="clear" w:color="auto" w:fill="FFFFFF"/>
            <w:tcMar>
              <w:top w:w="30" w:type="dxa"/>
              <w:left w:w="55" w:type="dxa"/>
              <w:bottom w:w="30" w:type="dxa"/>
              <w:right w:w="55" w:type="dxa"/>
            </w:tcMar>
          </w:tcPr>
          <w:p w14:paraId="54B07268" w14:textId="77777777" w:rsidR="000D4838" w:rsidRPr="00830A80" w:rsidRDefault="00000000">
            <w:pPr>
              <w:spacing w:after="0" w:line="228" w:lineRule="auto"/>
              <w:rPr>
                <w:rFonts w:cs="Times New Roman"/>
                <w:color w:val="000000"/>
                <w:sz w:val="21"/>
                <w:szCs w:val="21"/>
                <w:rPrChange w:id="53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38" w:author="Office User" w:date="2026-09-11T14:53:00Z" w16du:dateUtc="2026-09-11T06:53:00Z">
                  <w:rPr>
                    <w:rFonts w:cs="Times New Roman"/>
                    <w:color w:val="000000"/>
                    <w:sz w:val="21"/>
                    <w:szCs w:val="21"/>
                    <w:highlight w:val="yellow"/>
                  </w:rPr>
                </w:rPrChange>
              </w:rPr>
              <w:t>—</w:t>
            </w:r>
          </w:p>
        </w:tc>
      </w:tr>
      <w:tr w:rsidR="000D4838" w:rsidRPr="00830A80" w14:paraId="17208C61"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7E27D49C" w14:textId="77777777" w:rsidR="000D4838" w:rsidRPr="00830A80" w:rsidRDefault="00000000">
            <w:pPr>
              <w:spacing w:after="0" w:line="228" w:lineRule="auto"/>
              <w:rPr>
                <w:rFonts w:cs="Times New Roman"/>
                <w:color w:val="000000"/>
                <w:sz w:val="21"/>
                <w:szCs w:val="21"/>
                <w:rPrChange w:id="53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40" w:author="Office User" w:date="2026-09-11T14:53:00Z" w16du:dateUtc="2026-09-11T06:53:00Z">
                  <w:rPr>
                    <w:rFonts w:cs="Times New Roman"/>
                    <w:color w:val="000000"/>
                    <w:sz w:val="21"/>
                    <w:szCs w:val="21"/>
                    <w:highlight w:val="yellow"/>
                  </w:rPr>
                </w:rPrChange>
              </w:rPr>
              <w:t>Teacher emergency response capability</w:t>
            </w:r>
          </w:p>
        </w:tc>
        <w:tc>
          <w:tcPr>
            <w:tcW w:w="1860" w:type="dxa"/>
            <w:tcBorders>
              <w:top w:val="nil"/>
              <w:left w:val="nil"/>
              <w:bottom w:val="nil"/>
              <w:right w:val="nil"/>
            </w:tcBorders>
            <w:shd w:val="clear" w:color="auto" w:fill="FFFFFF"/>
            <w:tcMar>
              <w:top w:w="30" w:type="dxa"/>
              <w:left w:w="55" w:type="dxa"/>
              <w:bottom w:w="30" w:type="dxa"/>
              <w:right w:w="55" w:type="dxa"/>
            </w:tcMar>
          </w:tcPr>
          <w:p w14:paraId="59146ACB" w14:textId="77777777" w:rsidR="000D4838" w:rsidRPr="00830A80" w:rsidRDefault="00000000">
            <w:pPr>
              <w:spacing w:after="0" w:line="228" w:lineRule="auto"/>
              <w:jc w:val="center"/>
              <w:rPr>
                <w:rFonts w:cs="Times New Roman"/>
                <w:color w:val="000000"/>
                <w:sz w:val="21"/>
                <w:szCs w:val="21"/>
                <w:rPrChange w:id="54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42"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7F51CCD4" w14:textId="77777777" w:rsidR="000D4838" w:rsidRPr="00830A80" w:rsidRDefault="00000000">
            <w:pPr>
              <w:spacing w:after="0" w:line="228" w:lineRule="auto"/>
              <w:jc w:val="center"/>
              <w:rPr>
                <w:rFonts w:cs="Times New Roman"/>
                <w:color w:val="000000"/>
                <w:sz w:val="21"/>
                <w:szCs w:val="21"/>
                <w:rPrChange w:id="54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44"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002BCE1E" w14:textId="77777777" w:rsidR="000D4838" w:rsidRPr="00830A80" w:rsidRDefault="00000000">
            <w:pPr>
              <w:spacing w:after="0" w:line="228" w:lineRule="auto"/>
              <w:jc w:val="center"/>
              <w:rPr>
                <w:rFonts w:cs="Times New Roman"/>
                <w:color w:val="000000"/>
                <w:sz w:val="21"/>
                <w:szCs w:val="21"/>
                <w:rPrChange w:id="54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46" w:author="Office User" w:date="2026-09-11T14:53:00Z" w16du:dateUtc="2026-09-11T06:53:00Z">
                  <w:rPr>
                    <w:rFonts w:cs="Times New Roman"/>
                    <w:color w:val="000000"/>
                    <w:sz w:val="21"/>
                    <w:szCs w:val="21"/>
                    <w:highlight w:val="yellow"/>
                  </w:rPr>
                </w:rPrChange>
              </w:rPr>
              <w:t>16</w:t>
            </w:r>
          </w:p>
        </w:tc>
        <w:tc>
          <w:tcPr>
            <w:tcW w:w="1265" w:type="dxa"/>
            <w:tcBorders>
              <w:top w:val="nil"/>
              <w:left w:val="nil"/>
              <w:bottom w:val="nil"/>
              <w:right w:val="nil"/>
            </w:tcBorders>
            <w:shd w:val="clear" w:color="auto" w:fill="FFFFFF"/>
            <w:tcMar>
              <w:top w:w="30" w:type="dxa"/>
              <w:left w:w="55" w:type="dxa"/>
              <w:bottom w:w="30" w:type="dxa"/>
              <w:right w:w="55" w:type="dxa"/>
            </w:tcMar>
          </w:tcPr>
          <w:p w14:paraId="2B8EF3FF" w14:textId="77777777" w:rsidR="000D4838" w:rsidRPr="00830A80" w:rsidRDefault="00000000">
            <w:pPr>
              <w:spacing w:after="0" w:line="228" w:lineRule="auto"/>
              <w:jc w:val="center"/>
              <w:rPr>
                <w:rFonts w:cs="Times New Roman"/>
                <w:color w:val="000000"/>
                <w:sz w:val="21"/>
                <w:szCs w:val="21"/>
                <w:rPrChange w:id="54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48" w:author="Office User" w:date="2026-09-11T14:53:00Z" w16du:dateUtc="2026-09-11T06:53:00Z">
                  <w:rPr>
                    <w:rFonts w:cs="Times New Roman"/>
                    <w:color w:val="000000"/>
                    <w:sz w:val="21"/>
                    <w:szCs w:val="21"/>
                    <w:highlight w:val="yellow"/>
                  </w:rPr>
                </w:rPrChange>
              </w:rPr>
              <w:t>100.00</w:t>
            </w:r>
          </w:p>
        </w:tc>
        <w:tc>
          <w:tcPr>
            <w:tcW w:w="5921" w:type="dxa"/>
            <w:tcBorders>
              <w:top w:val="nil"/>
              <w:left w:val="nil"/>
              <w:bottom w:val="nil"/>
              <w:right w:val="nil"/>
            </w:tcBorders>
            <w:shd w:val="clear" w:color="auto" w:fill="FFFFFF"/>
            <w:tcMar>
              <w:top w:w="30" w:type="dxa"/>
              <w:left w:w="55" w:type="dxa"/>
              <w:bottom w:w="30" w:type="dxa"/>
              <w:right w:w="55" w:type="dxa"/>
            </w:tcMar>
          </w:tcPr>
          <w:p w14:paraId="26333FBA" w14:textId="77777777" w:rsidR="000D4838" w:rsidRPr="00830A80" w:rsidRDefault="00000000">
            <w:pPr>
              <w:spacing w:after="0" w:line="228" w:lineRule="auto"/>
              <w:rPr>
                <w:rFonts w:cs="Times New Roman"/>
                <w:color w:val="000000"/>
                <w:sz w:val="21"/>
                <w:szCs w:val="21"/>
                <w:rPrChange w:id="54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50" w:author="Office User" w:date="2026-09-11T14:53:00Z" w16du:dateUtc="2026-09-11T06:53:00Z">
                  <w:rPr>
                    <w:rFonts w:cs="Times New Roman"/>
                    <w:color w:val="000000"/>
                    <w:sz w:val="21"/>
                    <w:szCs w:val="21"/>
                    <w:highlight w:val="yellow"/>
                  </w:rPr>
                </w:rPrChange>
              </w:rPr>
              <w:t>—</w:t>
            </w:r>
          </w:p>
        </w:tc>
      </w:tr>
      <w:tr w:rsidR="000D4838" w:rsidRPr="00830A80" w14:paraId="1646DB7A"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56B6157E" w14:textId="77777777" w:rsidR="000D4838" w:rsidRPr="00830A80" w:rsidRDefault="00000000">
            <w:pPr>
              <w:spacing w:after="0" w:line="228" w:lineRule="auto"/>
              <w:rPr>
                <w:rFonts w:cs="Times New Roman"/>
                <w:color w:val="000000"/>
                <w:sz w:val="21"/>
                <w:szCs w:val="21"/>
                <w:rPrChange w:id="55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52" w:author="Office User" w:date="2026-09-11T14:53:00Z" w16du:dateUtc="2026-09-11T06:53:00Z">
                  <w:rPr>
                    <w:rFonts w:cs="Times New Roman"/>
                    <w:color w:val="000000"/>
                    <w:sz w:val="21"/>
                    <w:szCs w:val="21"/>
                    <w:highlight w:val="yellow"/>
                  </w:rPr>
                </w:rPrChange>
              </w:rPr>
              <w:t>Teacher professional ethics</w:t>
            </w:r>
          </w:p>
        </w:tc>
        <w:tc>
          <w:tcPr>
            <w:tcW w:w="1860" w:type="dxa"/>
            <w:tcBorders>
              <w:top w:val="nil"/>
              <w:left w:val="nil"/>
              <w:bottom w:val="nil"/>
              <w:right w:val="nil"/>
            </w:tcBorders>
            <w:shd w:val="clear" w:color="auto" w:fill="FFFFFF"/>
            <w:tcMar>
              <w:top w:w="30" w:type="dxa"/>
              <w:left w:w="55" w:type="dxa"/>
              <w:bottom w:w="30" w:type="dxa"/>
              <w:right w:w="55" w:type="dxa"/>
            </w:tcMar>
          </w:tcPr>
          <w:p w14:paraId="22635BB7" w14:textId="77777777" w:rsidR="000D4838" w:rsidRPr="00830A80" w:rsidRDefault="00000000">
            <w:pPr>
              <w:spacing w:after="0" w:line="228" w:lineRule="auto"/>
              <w:jc w:val="center"/>
              <w:rPr>
                <w:rFonts w:cs="Times New Roman"/>
                <w:color w:val="000000"/>
                <w:sz w:val="21"/>
                <w:szCs w:val="21"/>
                <w:rPrChange w:id="55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54" w:author="Office User" w:date="2026-09-11T14:53:00Z" w16du:dateUtc="2026-09-11T06:53:00Z">
                  <w:rPr>
                    <w:rFonts w:cs="Times New Roman"/>
                    <w:color w:val="000000"/>
                    <w:sz w:val="21"/>
                    <w:szCs w:val="21"/>
                    <w:highlight w:val="yellow"/>
                  </w:rPr>
                </w:rPrChange>
              </w:rPr>
              <w:t>1</w:t>
            </w:r>
          </w:p>
        </w:tc>
        <w:tc>
          <w:tcPr>
            <w:tcW w:w="2299" w:type="dxa"/>
            <w:tcBorders>
              <w:top w:val="nil"/>
              <w:left w:val="nil"/>
              <w:bottom w:val="nil"/>
              <w:right w:val="nil"/>
            </w:tcBorders>
            <w:shd w:val="clear" w:color="auto" w:fill="FFFFFF"/>
            <w:tcMar>
              <w:top w:w="30" w:type="dxa"/>
              <w:left w:w="55" w:type="dxa"/>
              <w:bottom w:w="30" w:type="dxa"/>
              <w:right w:w="55" w:type="dxa"/>
            </w:tcMar>
          </w:tcPr>
          <w:p w14:paraId="58C24642" w14:textId="77777777" w:rsidR="000D4838" w:rsidRPr="00830A80" w:rsidRDefault="00000000">
            <w:pPr>
              <w:spacing w:after="0" w:line="228" w:lineRule="auto"/>
              <w:jc w:val="center"/>
              <w:rPr>
                <w:rFonts w:cs="Times New Roman"/>
                <w:color w:val="000000"/>
                <w:sz w:val="21"/>
                <w:szCs w:val="21"/>
                <w:rPrChange w:id="55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56" w:author="Office User" w:date="2026-09-11T14:53:00Z" w16du:dateUtc="2026-09-11T06:53:00Z">
                  <w:rPr>
                    <w:rFonts w:cs="Times New Roman"/>
                    <w:color w:val="000000"/>
                    <w:sz w:val="21"/>
                    <w:szCs w:val="21"/>
                    <w:highlight w:val="yellow"/>
                  </w:rPr>
                </w:rPrChange>
              </w:rPr>
              <w:t>2</w:t>
            </w:r>
          </w:p>
        </w:tc>
        <w:tc>
          <w:tcPr>
            <w:tcW w:w="1530" w:type="dxa"/>
            <w:tcBorders>
              <w:top w:val="nil"/>
              <w:left w:val="nil"/>
              <w:bottom w:val="nil"/>
              <w:right w:val="nil"/>
            </w:tcBorders>
            <w:shd w:val="clear" w:color="auto" w:fill="FFFFFF"/>
            <w:tcMar>
              <w:top w:w="30" w:type="dxa"/>
              <w:left w:w="55" w:type="dxa"/>
              <w:bottom w:w="30" w:type="dxa"/>
              <w:right w:w="55" w:type="dxa"/>
            </w:tcMar>
          </w:tcPr>
          <w:p w14:paraId="300E3675" w14:textId="77777777" w:rsidR="000D4838" w:rsidRPr="00830A80" w:rsidRDefault="00000000">
            <w:pPr>
              <w:spacing w:after="0" w:line="228" w:lineRule="auto"/>
              <w:jc w:val="center"/>
              <w:rPr>
                <w:rFonts w:cs="Times New Roman"/>
                <w:color w:val="000000"/>
                <w:sz w:val="21"/>
                <w:szCs w:val="21"/>
                <w:rPrChange w:id="55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58" w:author="Office User" w:date="2026-09-11T14:53:00Z" w16du:dateUtc="2026-09-11T06:53:00Z">
                  <w:rPr>
                    <w:rFonts w:cs="Times New Roman"/>
                    <w:color w:val="000000"/>
                    <w:sz w:val="21"/>
                    <w:szCs w:val="21"/>
                    <w:highlight w:val="yellow"/>
                  </w:rPr>
                </w:rPrChange>
              </w:rPr>
              <w:t>13</w:t>
            </w:r>
          </w:p>
        </w:tc>
        <w:tc>
          <w:tcPr>
            <w:tcW w:w="1265" w:type="dxa"/>
            <w:tcBorders>
              <w:top w:val="nil"/>
              <w:left w:val="nil"/>
              <w:bottom w:val="nil"/>
              <w:right w:val="nil"/>
            </w:tcBorders>
            <w:shd w:val="clear" w:color="auto" w:fill="FFFFFF"/>
            <w:tcMar>
              <w:top w:w="30" w:type="dxa"/>
              <w:left w:w="55" w:type="dxa"/>
              <w:bottom w:w="30" w:type="dxa"/>
              <w:right w:w="55" w:type="dxa"/>
            </w:tcMar>
          </w:tcPr>
          <w:p w14:paraId="2C4BF03C" w14:textId="77777777" w:rsidR="000D4838" w:rsidRPr="00830A80" w:rsidRDefault="00000000">
            <w:pPr>
              <w:spacing w:after="0" w:line="228" w:lineRule="auto"/>
              <w:jc w:val="center"/>
              <w:rPr>
                <w:rFonts w:cs="Times New Roman"/>
                <w:color w:val="000000"/>
                <w:sz w:val="21"/>
                <w:szCs w:val="21"/>
                <w:rPrChange w:id="55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60" w:author="Office User" w:date="2026-09-11T14:53:00Z" w16du:dateUtc="2026-09-11T06:53:00Z">
                  <w:rPr>
                    <w:rFonts w:cs="Times New Roman"/>
                    <w:color w:val="000000"/>
                    <w:sz w:val="21"/>
                    <w:szCs w:val="21"/>
                    <w:highlight w:val="yellow"/>
                  </w:rPr>
                </w:rPrChange>
              </w:rPr>
              <w:t>81.25</w:t>
            </w:r>
          </w:p>
        </w:tc>
        <w:tc>
          <w:tcPr>
            <w:tcW w:w="5921" w:type="dxa"/>
            <w:tcBorders>
              <w:top w:val="nil"/>
              <w:left w:val="nil"/>
              <w:bottom w:val="nil"/>
              <w:right w:val="nil"/>
            </w:tcBorders>
            <w:shd w:val="clear" w:color="auto" w:fill="FFFFFF"/>
            <w:tcMar>
              <w:top w:w="30" w:type="dxa"/>
              <w:left w:w="55" w:type="dxa"/>
              <w:bottom w:w="30" w:type="dxa"/>
              <w:right w:w="55" w:type="dxa"/>
            </w:tcMar>
          </w:tcPr>
          <w:p w14:paraId="784BFD71" w14:textId="77777777" w:rsidR="000D4838" w:rsidRPr="00830A80" w:rsidRDefault="00000000">
            <w:pPr>
              <w:spacing w:after="0" w:line="228" w:lineRule="auto"/>
              <w:rPr>
                <w:rFonts w:cs="Times New Roman"/>
                <w:color w:val="000000"/>
                <w:sz w:val="21"/>
                <w:szCs w:val="21"/>
                <w:rPrChange w:id="56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62" w:author="Office User" w:date="2026-09-11T14:53:00Z" w16du:dateUtc="2026-09-11T06:53:00Z">
                  <w:rPr>
                    <w:rFonts w:cs="Times New Roman"/>
                    <w:color w:val="000000"/>
                    <w:sz w:val="21"/>
                    <w:szCs w:val="21"/>
                    <w:highlight w:val="yellow"/>
                  </w:rPr>
                </w:rPrChange>
              </w:rPr>
              <w:t>Limited relevance and weak alignment with Organizational management risk.</w:t>
            </w:r>
          </w:p>
        </w:tc>
      </w:tr>
      <w:tr w:rsidR="000D4838" w:rsidRPr="00830A80" w14:paraId="2F9E056F"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75EA1BA" w14:textId="77777777" w:rsidR="000D4838" w:rsidRPr="00830A80" w:rsidRDefault="00000000">
            <w:pPr>
              <w:spacing w:after="0" w:line="228" w:lineRule="auto"/>
              <w:rPr>
                <w:rFonts w:cs="Times New Roman"/>
                <w:color w:val="000000"/>
                <w:sz w:val="21"/>
                <w:szCs w:val="21"/>
                <w:rPrChange w:id="56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64" w:author="Office User" w:date="2026-09-11T14:53:00Z" w16du:dateUtc="2026-09-11T06:53:00Z">
                  <w:rPr>
                    <w:rFonts w:cs="Times New Roman"/>
                    <w:color w:val="000000"/>
                    <w:sz w:val="21"/>
                    <w:szCs w:val="21"/>
                    <w:highlight w:val="yellow"/>
                  </w:rPr>
                </w:rPrChange>
              </w:rPr>
              <w:t>Fulfillment of teacher responsibilities</w:t>
            </w:r>
          </w:p>
        </w:tc>
        <w:tc>
          <w:tcPr>
            <w:tcW w:w="1860" w:type="dxa"/>
            <w:tcBorders>
              <w:top w:val="nil"/>
              <w:left w:val="nil"/>
              <w:bottom w:val="nil"/>
              <w:right w:val="nil"/>
            </w:tcBorders>
            <w:shd w:val="clear" w:color="auto" w:fill="FFFFFF"/>
            <w:tcMar>
              <w:top w:w="30" w:type="dxa"/>
              <w:left w:w="55" w:type="dxa"/>
              <w:bottom w:w="30" w:type="dxa"/>
              <w:right w:w="55" w:type="dxa"/>
            </w:tcMar>
          </w:tcPr>
          <w:p w14:paraId="446F1E35" w14:textId="77777777" w:rsidR="000D4838" w:rsidRPr="00830A80" w:rsidRDefault="00000000">
            <w:pPr>
              <w:spacing w:after="0" w:line="228" w:lineRule="auto"/>
              <w:jc w:val="center"/>
              <w:rPr>
                <w:rFonts w:cs="Times New Roman"/>
                <w:color w:val="000000"/>
                <w:sz w:val="21"/>
                <w:szCs w:val="21"/>
                <w:rPrChange w:id="56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66" w:author="Office User" w:date="2026-09-11T14:53:00Z" w16du:dateUtc="2026-09-11T06:53:00Z">
                  <w:rPr>
                    <w:rFonts w:cs="Times New Roman"/>
                    <w:color w:val="000000"/>
                    <w:sz w:val="21"/>
                    <w:szCs w:val="21"/>
                    <w:highlight w:val="yellow"/>
                  </w:rPr>
                </w:rPrChange>
              </w:rPr>
              <w:t>1</w:t>
            </w:r>
          </w:p>
        </w:tc>
        <w:tc>
          <w:tcPr>
            <w:tcW w:w="2299" w:type="dxa"/>
            <w:tcBorders>
              <w:top w:val="nil"/>
              <w:left w:val="nil"/>
              <w:bottom w:val="nil"/>
              <w:right w:val="nil"/>
            </w:tcBorders>
            <w:shd w:val="clear" w:color="auto" w:fill="FFFFFF"/>
            <w:tcMar>
              <w:top w:w="30" w:type="dxa"/>
              <w:left w:w="55" w:type="dxa"/>
              <w:bottom w:w="30" w:type="dxa"/>
              <w:right w:w="55" w:type="dxa"/>
            </w:tcMar>
          </w:tcPr>
          <w:p w14:paraId="75E6B596" w14:textId="77777777" w:rsidR="000D4838" w:rsidRPr="00830A80" w:rsidRDefault="00000000">
            <w:pPr>
              <w:spacing w:after="0" w:line="228" w:lineRule="auto"/>
              <w:jc w:val="center"/>
              <w:rPr>
                <w:rFonts w:cs="Times New Roman"/>
                <w:color w:val="000000"/>
                <w:sz w:val="21"/>
                <w:szCs w:val="21"/>
                <w:rPrChange w:id="56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68"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2ED12FA2" w14:textId="77777777" w:rsidR="000D4838" w:rsidRPr="00830A80" w:rsidRDefault="00000000">
            <w:pPr>
              <w:spacing w:after="0" w:line="228" w:lineRule="auto"/>
              <w:jc w:val="center"/>
              <w:rPr>
                <w:rFonts w:cs="Times New Roman"/>
                <w:color w:val="000000"/>
                <w:sz w:val="21"/>
                <w:szCs w:val="21"/>
                <w:rPrChange w:id="56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70"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2A1D2229" w14:textId="77777777" w:rsidR="000D4838" w:rsidRPr="00830A80" w:rsidRDefault="00000000">
            <w:pPr>
              <w:spacing w:after="0" w:line="228" w:lineRule="auto"/>
              <w:jc w:val="center"/>
              <w:rPr>
                <w:rFonts w:cs="Times New Roman"/>
                <w:color w:val="000000"/>
                <w:sz w:val="21"/>
                <w:szCs w:val="21"/>
                <w:rPrChange w:id="57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72"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3AB43D3C" w14:textId="77777777" w:rsidR="000D4838" w:rsidRPr="00830A80" w:rsidRDefault="00000000">
            <w:pPr>
              <w:spacing w:after="0" w:line="228" w:lineRule="auto"/>
              <w:rPr>
                <w:rFonts w:cs="Times New Roman"/>
                <w:color w:val="000000"/>
                <w:sz w:val="21"/>
                <w:szCs w:val="21"/>
                <w:rPrChange w:id="57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74" w:author="Office User" w:date="2026-09-11T14:53:00Z" w16du:dateUtc="2026-09-11T06:53:00Z">
                  <w:rPr>
                    <w:rFonts w:cs="Times New Roman"/>
                    <w:color w:val="000000"/>
                    <w:sz w:val="21"/>
                    <w:szCs w:val="21"/>
                    <w:highlight w:val="yellow"/>
                  </w:rPr>
                </w:rPrChange>
              </w:rPr>
              <w:t>Overlaps with the preceding item; consider merging with Teacher emergency response capability.</w:t>
            </w:r>
          </w:p>
        </w:tc>
      </w:tr>
      <w:tr w:rsidR="000D4838" w:rsidRPr="00830A80" w14:paraId="3483C2DB"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5C43369C" w14:textId="77777777" w:rsidR="000D4838" w:rsidRPr="00830A80" w:rsidRDefault="00000000">
            <w:pPr>
              <w:spacing w:after="0" w:line="228" w:lineRule="auto"/>
              <w:rPr>
                <w:rFonts w:cs="Times New Roman"/>
                <w:color w:val="000000"/>
                <w:sz w:val="21"/>
                <w:szCs w:val="21"/>
                <w:rPrChange w:id="57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76" w:author="Office User" w:date="2026-09-11T14:53:00Z" w16du:dateUtc="2026-09-11T06:53:00Z">
                  <w:rPr>
                    <w:rFonts w:cs="Times New Roman"/>
                    <w:color w:val="000000"/>
                    <w:sz w:val="21"/>
                    <w:szCs w:val="21"/>
                    <w:highlight w:val="yellow"/>
                  </w:rPr>
                </w:rPrChange>
              </w:rPr>
              <w:t>Teacher risk perception</w:t>
            </w:r>
          </w:p>
        </w:tc>
        <w:tc>
          <w:tcPr>
            <w:tcW w:w="1860" w:type="dxa"/>
            <w:tcBorders>
              <w:top w:val="nil"/>
              <w:left w:val="nil"/>
              <w:bottom w:val="nil"/>
              <w:right w:val="nil"/>
            </w:tcBorders>
            <w:shd w:val="clear" w:color="auto" w:fill="FFFFFF"/>
            <w:tcMar>
              <w:top w:w="30" w:type="dxa"/>
              <w:left w:w="55" w:type="dxa"/>
              <w:bottom w:w="30" w:type="dxa"/>
              <w:right w:w="55" w:type="dxa"/>
            </w:tcMar>
          </w:tcPr>
          <w:p w14:paraId="1992DCDC" w14:textId="77777777" w:rsidR="000D4838" w:rsidRPr="00830A80" w:rsidRDefault="00000000">
            <w:pPr>
              <w:spacing w:after="0" w:line="228" w:lineRule="auto"/>
              <w:jc w:val="center"/>
              <w:rPr>
                <w:rFonts w:cs="Times New Roman"/>
                <w:color w:val="000000"/>
                <w:sz w:val="21"/>
                <w:szCs w:val="21"/>
                <w:rPrChange w:id="57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78"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322FA3C3" w14:textId="77777777" w:rsidR="000D4838" w:rsidRPr="00830A80" w:rsidRDefault="00000000">
            <w:pPr>
              <w:spacing w:after="0" w:line="228" w:lineRule="auto"/>
              <w:jc w:val="center"/>
              <w:rPr>
                <w:rFonts w:cs="Times New Roman"/>
                <w:color w:val="000000"/>
                <w:sz w:val="21"/>
                <w:szCs w:val="21"/>
                <w:rPrChange w:id="57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80" w:author="Office User" w:date="2026-09-11T14:53:00Z" w16du:dateUtc="2026-09-11T06:53:00Z">
                  <w:rPr>
                    <w:rFonts w:cs="Times New Roman"/>
                    <w:color w:val="000000"/>
                    <w:sz w:val="21"/>
                    <w:szCs w:val="21"/>
                    <w:highlight w:val="yellow"/>
                  </w:rPr>
                </w:rPrChange>
              </w:rPr>
              <w:t>2</w:t>
            </w:r>
          </w:p>
        </w:tc>
        <w:tc>
          <w:tcPr>
            <w:tcW w:w="1530" w:type="dxa"/>
            <w:tcBorders>
              <w:top w:val="nil"/>
              <w:left w:val="nil"/>
              <w:bottom w:val="nil"/>
              <w:right w:val="nil"/>
            </w:tcBorders>
            <w:shd w:val="clear" w:color="auto" w:fill="FFFFFF"/>
            <w:tcMar>
              <w:top w:w="30" w:type="dxa"/>
              <w:left w:w="55" w:type="dxa"/>
              <w:bottom w:w="30" w:type="dxa"/>
              <w:right w:w="55" w:type="dxa"/>
            </w:tcMar>
          </w:tcPr>
          <w:p w14:paraId="68AA4063" w14:textId="77777777" w:rsidR="000D4838" w:rsidRPr="00830A80" w:rsidRDefault="00000000">
            <w:pPr>
              <w:spacing w:after="0" w:line="228" w:lineRule="auto"/>
              <w:jc w:val="center"/>
              <w:rPr>
                <w:rFonts w:cs="Times New Roman"/>
                <w:color w:val="000000"/>
                <w:sz w:val="21"/>
                <w:szCs w:val="21"/>
                <w:rPrChange w:id="58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82" w:author="Office User" w:date="2026-09-11T14:53:00Z" w16du:dateUtc="2026-09-11T06:53:00Z">
                  <w:rPr>
                    <w:rFonts w:cs="Times New Roman"/>
                    <w:color w:val="000000"/>
                    <w:sz w:val="21"/>
                    <w:szCs w:val="21"/>
                    <w:highlight w:val="yellow"/>
                  </w:rPr>
                </w:rPrChange>
              </w:rPr>
              <w:t>14</w:t>
            </w:r>
          </w:p>
        </w:tc>
        <w:tc>
          <w:tcPr>
            <w:tcW w:w="1265" w:type="dxa"/>
            <w:tcBorders>
              <w:top w:val="nil"/>
              <w:left w:val="nil"/>
              <w:bottom w:val="nil"/>
              <w:right w:val="nil"/>
            </w:tcBorders>
            <w:shd w:val="clear" w:color="auto" w:fill="FFFFFF"/>
            <w:tcMar>
              <w:top w:w="30" w:type="dxa"/>
              <w:left w:w="55" w:type="dxa"/>
              <w:bottom w:w="30" w:type="dxa"/>
              <w:right w:w="55" w:type="dxa"/>
            </w:tcMar>
          </w:tcPr>
          <w:p w14:paraId="6674F9EB" w14:textId="77777777" w:rsidR="000D4838" w:rsidRPr="00830A80" w:rsidRDefault="00000000">
            <w:pPr>
              <w:spacing w:after="0" w:line="228" w:lineRule="auto"/>
              <w:jc w:val="center"/>
              <w:rPr>
                <w:rFonts w:cs="Times New Roman"/>
                <w:color w:val="000000"/>
                <w:sz w:val="21"/>
                <w:szCs w:val="21"/>
                <w:rPrChange w:id="58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84" w:author="Office User" w:date="2026-09-11T14:53:00Z" w16du:dateUtc="2026-09-11T06:53:00Z">
                  <w:rPr>
                    <w:rFonts w:cs="Times New Roman"/>
                    <w:color w:val="000000"/>
                    <w:sz w:val="21"/>
                    <w:szCs w:val="21"/>
                    <w:highlight w:val="yellow"/>
                  </w:rPr>
                </w:rPrChange>
              </w:rPr>
              <w:t>87.50</w:t>
            </w:r>
          </w:p>
        </w:tc>
        <w:tc>
          <w:tcPr>
            <w:tcW w:w="5921" w:type="dxa"/>
            <w:tcBorders>
              <w:top w:val="nil"/>
              <w:left w:val="nil"/>
              <w:bottom w:val="nil"/>
              <w:right w:val="nil"/>
            </w:tcBorders>
            <w:shd w:val="clear" w:color="auto" w:fill="FFFFFF"/>
            <w:tcMar>
              <w:top w:w="30" w:type="dxa"/>
              <w:left w:w="55" w:type="dxa"/>
              <w:bottom w:w="30" w:type="dxa"/>
              <w:right w:w="55" w:type="dxa"/>
            </w:tcMar>
          </w:tcPr>
          <w:p w14:paraId="30A4920D" w14:textId="77777777" w:rsidR="000D4838" w:rsidRPr="00830A80" w:rsidRDefault="00000000">
            <w:pPr>
              <w:spacing w:after="0" w:line="228" w:lineRule="auto"/>
              <w:rPr>
                <w:rFonts w:cs="Times New Roman"/>
                <w:color w:val="000000"/>
                <w:sz w:val="21"/>
                <w:szCs w:val="21"/>
                <w:rPrChange w:id="58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86" w:author="Office User" w:date="2026-09-11T14:53:00Z" w16du:dateUtc="2026-09-11T06:53:00Z">
                  <w:rPr>
                    <w:rFonts w:cs="Times New Roman"/>
                    <w:color w:val="000000"/>
                    <w:sz w:val="21"/>
                    <w:szCs w:val="21"/>
                    <w:highlight w:val="yellow"/>
                  </w:rPr>
                </w:rPrChange>
              </w:rPr>
              <w:t>Consider merging with Teacher emergency response capability.</w:t>
            </w:r>
          </w:p>
        </w:tc>
      </w:tr>
      <w:tr w:rsidR="000D4838" w:rsidRPr="00830A80" w14:paraId="514D8CE0"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DD725FF" w14:textId="77777777" w:rsidR="000D4838" w:rsidRPr="00830A80" w:rsidRDefault="00000000">
            <w:pPr>
              <w:spacing w:after="0" w:line="228" w:lineRule="auto"/>
              <w:rPr>
                <w:rFonts w:cs="Times New Roman"/>
                <w:color w:val="000000"/>
                <w:sz w:val="21"/>
                <w:szCs w:val="21"/>
                <w:rPrChange w:id="58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88" w:author="Office User" w:date="2026-09-11T14:53:00Z" w16du:dateUtc="2026-09-11T06:53:00Z">
                  <w:rPr>
                    <w:rFonts w:cs="Times New Roman"/>
                    <w:color w:val="000000"/>
                    <w:sz w:val="21"/>
                    <w:szCs w:val="21"/>
                    <w:highlight w:val="yellow"/>
                  </w:rPr>
                </w:rPrChange>
              </w:rPr>
              <w:t>Competition organization and scheduling</w:t>
            </w:r>
          </w:p>
        </w:tc>
        <w:tc>
          <w:tcPr>
            <w:tcW w:w="1860" w:type="dxa"/>
            <w:tcBorders>
              <w:top w:val="nil"/>
              <w:left w:val="nil"/>
              <w:bottom w:val="nil"/>
              <w:right w:val="nil"/>
            </w:tcBorders>
            <w:shd w:val="clear" w:color="auto" w:fill="FFFFFF"/>
            <w:tcMar>
              <w:top w:w="30" w:type="dxa"/>
              <w:left w:w="55" w:type="dxa"/>
              <w:bottom w:w="30" w:type="dxa"/>
              <w:right w:w="55" w:type="dxa"/>
            </w:tcMar>
          </w:tcPr>
          <w:p w14:paraId="01D98AB2" w14:textId="77777777" w:rsidR="000D4838" w:rsidRPr="00830A80" w:rsidRDefault="00000000">
            <w:pPr>
              <w:spacing w:after="0" w:line="228" w:lineRule="auto"/>
              <w:jc w:val="center"/>
              <w:rPr>
                <w:rFonts w:cs="Times New Roman"/>
                <w:color w:val="000000"/>
                <w:sz w:val="21"/>
                <w:szCs w:val="21"/>
                <w:rPrChange w:id="58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90"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11AA8717" w14:textId="77777777" w:rsidR="000D4838" w:rsidRPr="00830A80" w:rsidRDefault="00000000">
            <w:pPr>
              <w:spacing w:after="0" w:line="228" w:lineRule="auto"/>
              <w:jc w:val="center"/>
              <w:rPr>
                <w:rFonts w:cs="Times New Roman"/>
                <w:color w:val="000000"/>
                <w:sz w:val="21"/>
                <w:szCs w:val="21"/>
                <w:rPrChange w:id="59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92"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560D2837" w14:textId="77777777" w:rsidR="000D4838" w:rsidRPr="00830A80" w:rsidRDefault="00000000">
            <w:pPr>
              <w:spacing w:after="0" w:line="228" w:lineRule="auto"/>
              <w:jc w:val="center"/>
              <w:rPr>
                <w:rFonts w:cs="Times New Roman"/>
                <w:color w:val="000000"/>
                <w:sz w:val="21"/>
                <w:szCs w:val="21"/>
                <w:rPrChange w:id="59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94"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51CCB2ED" w14:textId="77777777" w:rsidR="000D4838" w:rsidRPr="00830A80" w:rsidRDefault="00000000">
            <w:pPr>
              <w:spacing w:after="0" w:line="228" w:lineRule="auto"/>
              <w:jc w:val="center"/>
              <w:rPr>
                <w:rFonts w:cs="Times New Roman"/>
                <w:color w:val="000000"/>
                <w:sz w:val="21"/>
                <w:szCs w:val="21"/>
                <w:rPrChange w:id="59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96"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34F90BFC" w14:textId="77777777" w:rsidR="000D4838" w:rsidRPr="00830A80" w:rsidRDefault="00000000">
            <w:pPr>
              <w:spacing w:after="0" w:line="228" w:lineRule="auto"/>
              <w:rPr>
                <w:rFonts w:cs="Times New Roman"/>
                <w:color w:val="000000"/>
                <w:sz w:val="21"/>
                <w:szCs w:val="21"/>
                <w:rPrChange w:id="59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598" w:author="Office User" w:date="2026-09-11T14:53:00Z" w16du:dateUtc="2026-09-11T06:53:00Z">
                  <w:rPr>
                    <w:rFonts w:cs="Times New Roman"/>
                    <w:color w:val="000000"/>
                    <w:sz w:val="21"/>
                    <w:szCs w:val="21"/>
                    <w:highlight w:val="yellow"/>
                  </w:rPr>
                </w:rPrChange>
              </w:rPr>
              <w:t>Consider merging with Organizational coordination capacity.</w:t>
            </w:r>
          </w:p>
        </w:tc>
      </w:tr>
      <w:tr w:rsidR="000D4838" w:rsidRPr="00830A80" w14:paraId="5363BB72"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27224E69" w14:textId="77777777" w:rsidR="000D4838" w:rsidRPr="00830A80" w:rsidRDefault="00000000">
            <w:pPr>
              <w:spacing w:after="0" w:line="228" w:lineRule="auto"/>
              <w:rPr>
                <w:rFonts w:cs="Times New Roman"/>
                <w:color w:val="000000"/>
                <w:sz w:val="21"/>
                <w:szCs w:val="21"/>
                <w:rPrChange w:id="59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00" w:author="Office User" w:date="2026-09-11T14:53:00Z" w16du:dateUtc="2026-09-11T06:53:00Z">
                  <w:rPr>
                    <w:rFonts w:cs="Times New Roman"/>
                    <w:color w:val="000000"/>
                    <w:sz w:val="21"/>
                    <w:szCs w:val="21"/>
                    <w:highlight w:val="yellow"/>
                  </w:rPr>
                </w:rPrChange>
              </w:rPr>
              <w:t>Health management training</w:t>
            </w:r>
          </w:p>
        </w:tc>
        <w:tc>
          <w:tcPr>
            <w:tcW w:w="1860" w:type="dxa"/>
            <w:tcBorders>
              <w:top w:val="nil"/>
              <w:left w:val="nil"/>
              <w:bottom w:val="nil"/>
              <w:right w:val="nil"/>
            </w:tcBorders>
            <w:shd w:val="clear" w:color="auto" w:fill="FFFFFF"/>
            <w:tcMar>
              <w:top w:w="30" w:type="dxa"/>
              <w:left w:w="55" w:type="dxa"/>
              <w:bottom w:w="30" w:type="dxa"/>
              <w:right w:w="55" w:type="dxa"/>
            </w:tcMar>
          </w:tcPr>
          <w:p w14:paraId="6A26CE3C" w14:textId="77777777" w:rsidR="000D4838" w:rsidRPr="00830A80" w:rsidRDefault="00000000">
            <w:pPr>
              <w:spacing w:after="0" w:line="228" w:lineRule="auto"/>
              <w:jc w:val="center"/>
              <w:rPr>
                <w:rFonts w:cs="Times New Roman"/>
                <w:color w:val="000000"/>
                <w:sz w:val="21"/>
                <w:szCs w:val="21"/>
                <w:rPrChange w:id="60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02"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6DC2C78F" w14:textId="77777777" w:rsidR="000D4838" w:rsidRPr="00830A80" w:rsidRDefault="00000000">
            <w:pPr>
              <w:spacing w:after="0" w:line="228" w:lineRule="auto"/>
              <w:jc w:val="center"/>
              <w:rPr>
                <w:rFonts w:cs="Times New Roman"/>
                <w:color w:val="000000"/>
                <w:sz w:val="21"/>
                <w:szCs w:val="21"/>
                <w:rPrChange w:id="60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04" w:author="Office User" w:date="2026-09-11T14:53:00Z" w16du:dateUtc="2026-09-11T06:53:00Z">
                  <w:rPr>
                    <w:rFonts w:cs="Times New Roman"/>
                    <w:color w:val="000000"/>
                    <w:sz w:val="21"/>
                    <w:szCs w:val="21"/>
                    <w:highlight w:val="yellow"/>
                  </w:rPr>
                </w:rPrChange>
              </w:rPr>
              <w:t>1</w:t>
            </w:r>
          </w:p>
        </w:tc>
        <w:tc>
          <w:tcPr>
            <w:tcW w:w="1530" w:type="dxa"/>
            <w:tcBorders>
              <w:top w:val="nil"/>
              <w:left w:val="nil"/>
              <w:bottom w:val="nil"/>
              <w:right w:val="nil"/>
            </w:tcBorders>
            <w:shd w:val="clear" w:color="auto" w:fill="FFFFFF"/>
            <w:tcMar>
              <w:top w:w="30" w:type="dxa"/>
              <w:left w:w="55" w:type="dxa"/>
              <w:bottom w:w="30" w:type="dxa"/>
              <w:right w:w="55" w:type="dxa"/>
            </w:tcMar>
          </w:tcPr>
          <w:p w14:paraId="646EAB23" w14:textId="77777777" w:rsidR="000D4838" w:rsidRPr="00830A80" w:rsidRDefault="00000000">
            <w:pPr>
              <w:spacing w:after="0" w:line="228" w:lineRule="auto"/>
              <w:jc w:val="center"/>
              <w:rPr>
                <w:rFonts w:cs="Times New Roman"/>
                <w:color w:val="000000"/>
                <w:sz w:val="21"/>
                <w:szCs w:val="21"/>
                <w:rPrChange w:id="60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06"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nil"/>
              <w:right w:val="nil"/>
            </w:tcBorders>
            <w:shd w:val="clear" w:color="auto" w:fill="FFFFFF"/>
            <w:tcMar>
              <w:top w:w="30" w:type="dxa"/>
              <w:left w:w="55" w:type="dxa"/>
              <w:bottom w:w="30" w:type="dxa"/>
              <w:right w:w="55" w:type="dxa"/>
            </w:tcMar>
          </w:tcPr>
          <w:p w14:paraId="04A85707" w14:textId="77777777" w:rsidR="000D4838" w:rsidRPr="00830A80" w:rsidRDefault="00000000">
            <w:pPr>
              <w:spacing w:after="0" w:line="228" w:lineRule="auto"/>
              <w:jc w:val="center"/>
              <w:rPr>
                <w:rFonts w:cs="Times New Roman"/>
                <w:color w:val="000000"/>
                <w:sz w:val="21"/>
                <w:szCs w:val="21"/>
                <w:rPrChange w:id="60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08"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nil"/>
              <w:right w:val="nil"/>
            </w:tcBorders>
            <w:shd w:val="clear" w:color="auto" w:fill="FFFFFF"/>
            <w:tcMar>
              <w:top w:w="30" w:type="dxa"/>
              <w:left w:w="55" w:type="dxa"/>
              <w:bottom w:w="30" w:type="dxa"/>
              <w:right w:w="55" w:type="dxa"/>
            </w:tcMar>
          </w:tcPr>
          <w:p w14:paraId="491F5DF1" w14:textId="77777777" w:rsidR="000D4838" w:rsidRPr="00830A80" w:rsidRDefault="00000000">
            <w:pPr>
              <w:spacing w:after="0" w:line="228" w:lineRule="auto"/>
              <w:rPr>
                <w:rFonts w:cs="Times New Roman"/>
                <w:color w:val="000000"/>
                <w:sz w:val="21"/>
                <w:szCs w:val="21"/>
                <w:rPrChange w:id="60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10" w:author="Office User" w:date="2026-09-11T14:53:00Z" w16du:dateUtc="2026-09-11T06:53:00Z">
                  <w:rPr>
                    <w:rFonts w:cs="Times New Roman"/>
                    <w:color w:val="000000"/>
                    <w:sz w:val="21"/>
                    <w:szCs w:val="21"/>
                    <w:highlight w:val="yellow"/>
                  </w:rPr>
                </w:rPrChange>
              </w:rPr>
              <w:t>Health management and risk assessment training.</w:t>
            </w:r>
          </w:p>
        </w:tc>
      </w:tr>
      <w:tr w:rsidR="000D4838" w:rsidRPr="00830A80" w14:paraId="55733CAF"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341AD689" w14:textId="77777777" w:rsidR="000D4838" w:rsidRPr="00830A80" w:rsidRDefault="00000000">
            <w:pPr>
              <w:spacing w:after="0" w:line="228" w:lineRule="auto"/>
              <w:rPr>
                <w:rFonts w:cs="Times New Roman"/>
                <w:color w:val="000000"/>
                <w:sz w:val="21"/>
                <w:szCs w:val="21"/>
                <w:rPrChange w:id="61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12" w:author="Office User" w:date="2026-09-11T14:53:00Z" w16du:dateUtc="2026-09-11T06:53:00Z">
                  <w:rPr>
                    <w:rFonts w:cs="Times New Roman"/>
                    <w:color w:val="000000"/>
                    <w:sz w:val="21"/>
                    <w:szCs w:val="21"/>
                    <w:highlight w:val="yellow"/>
                  </w:rPr>
                </w:rPrChange>
              </w:rPr>
              <w:lastRenderedPageBreak/>
              <w:t>Order maintenance and supervision</w:t>
            </w:r>
          </w:p>
        </w:tc>
        <w:tc>
          <w:tcPr>
            <w:tcW w:w="1860" w:type="dxa"/>
            <w:tcBorders>
              <w:top w:val="nil"/>
              <w:left w:val="nil"/>
              <w:bottom w:val="nil"/>
              <w:right w:val="nil"/>
            </w:tcBorders>
            <w:shd w:val="clear" w:color="auto" w:fill="FFFFFF"/>
            <w:tcMar>
              <w:top w:w="30" w:type="dxa"/>
              <w:left w:w="55" w:type="dxa"/>
              <w:bottom w:w="30" w:type="dxa"/>
              <w:right w:w="55" w:type="dxa"/>
            </w:tcMar>
          </w:tcPr>
          <w:p w14:paraId="04A5229C" w14:textId="77777777" w:rsidR="000D4838" w:rsidRPr="00830A80" w:rsidRDefault="00000000">
            <w:pPr>
              <w:spacing w:after="0" w:line="228" w:lineRule="auto"/>
              <w:jc w:val="center"/>
              <w:rPr>
                <w:rFonts w:cs="Times New Roman"/>
                <w:color w:val="000000"/>
                <w:sz w:val="21"/>
                <w:szCs w:val="21"/>
                <w:rPrChange w:id="61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14" w:author="Office User" w:date="2026-09-11T14:53:00Z" w16du:dateUtc="2026-09-11T06:53:00Z">
                  <w:rPr>
                    <w:rFonts w:cs="Times New Roman"/>
                    <w:color w:val="000000"/>
                    <w:sz w:val="21"/>
                    <w:szCs w:val="21"/>
                    <w:highlight w:val="yellow"/>
                  </w:rPr>
                </w:rPrChange>
              </w:rPr>
              <w:t>0</w:t>
            </w:r>
          </w:p>
        </w:tc>
        <w:tc>
          <w:tcPr>
            <w:tcW w:w="2299" w:type="dxa"/>
            <w:tcBorders>
              <w:top w:val="nil"/>
              <w:left w:val="nil"/>
              <w:bottom w:val="nil"/>
              <w:right w:val="nil"/>
            </w:tcBorders>
            <w:shd w:val="clear" w:color="auto" w:fill="FFFFFF"/>
            <w:tcMar>
              <w:top w:w="30" w:type="dxa"/>
              <w:left w:w="55" w:type="dxa"/>
              <w:bottom w:w="30" w:type="dxa"/>
              <w:right w:w="55" w:type="dxa"/>
            </w:tcMar>
          </w:tcPr>
          <w:p w14:paraId="4E2D702C" w14:textId="77777777" w:rsidR="000D4838" w:rsidRPr="00830A80" w:rsidRDefault="00000000">
            <w:pPr>
              <w:spacing w:after="0" w:line="228" w:lineRule="auto"/>
              <w:jc w:val="center"/>
              <w:rPr>
                <w:rFonts w:cs="Times New Roman"/>
                <w:color w:val="000000"/>
                <w:sz w:val="21"/>
                <w:szCs w:val="21"/>
                <w:rPrChange w:id="61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16"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nil"/>
              <w:right w:val="nil"/>
            </w:tcBorders>
            <w:shd w:val="clear" w:color="auto" w:fill="FFFFFF"/>
            <w:tcMar>
              <w:top w:w="30" w:type="dxa"/>
              <w:left w:w="55" w:type="dxa"/>
              <w:bottom w:w="30" w:type="dxa"/>
              <w:right w:w="55" w:type="dxa"/>
            </w:tcMar>
          </w:tcPr>
          <w:p w14:paraId="403515FC" w14:textId="77777777" w:rsidR="000D4838" w:rsidRPr="00830A80" w:rsidRDefault="00000000">
            <w:pPr>
              <w:spacing w:after="0" w:line="228" w:lineRule="auto"/>
              <w:jc w:val="center"/>
              <w:rPr>
                <w:rFonts w:cs="Times New Roman"/>
                <w:color w:val="000000"/>
                <w:sz w:val="21"/>
                <w:szCs w:val="21"/>
                <w:rPrChange w:id="61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18" w:author="Office User" w:date="2026-09-11T14:53:00Z" w16du:dateUtc="2026-09-11T06:53:00Z">
                  <w:rPr>
                    <w:rFonts w:cs="Times New Roman"/>
                    <w:color w:val="000000"/>
                    <w:sz w:val="21"/>
                    <w:szCs w:val="21"/>
                    <w:highlight w:val="yellow"/>
                  </w:rPr>
                </w:rPrChange>
              </w:rPr>
              <w:t>16</w:t>
            </w:r>
          </w:p>
        </w:tc>
        <w:tc>
          <w:tcPr>
            <w:tcW w:w="1265" w:type="dxa"/>
            <w:tcBorders>
              <w:top w:val="nil"/>
              <w:left w:val="nil"/>
              <w:bottom w:val="nil"/>
              <w:right w:val="nil"/>
            </w:tcBorders>
            <w:shd w:val="clear" w:color="auto" w:fill="FFFFFF"/>
            <w:tcMar>
              <w:top w:w="30" w:type="dxa"/>
              <w:left w:w="55" w:type="dxa"/>
              <w:bottom w:w="30" w:type="dxa"/>
              <w:right w:w="55" w:type="dxa"/>
            </w:tcMar>
          </w:tcPr>
          <w:p w14:paraId="4F9941C2" w14:textId="77777777" w:rsidR="000D4838" w:rsidRPr="00830A80" w:rsidRDefault="00000000">
            <w:pPr>
              <w:spacing w:after="0" w:line="228" w:lineRule="auto"/>
              <w:jc w:val="center"/>
              <w:rPr>
                <w:rFonts w:cs="Times New Roman"/>
                <w:color w:val="000000"/>
                <w:sz w:val="21"/>
                <w:szCs w:val="21"/>
                <w:rPrChange w:id="61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20" w:author="Office User" w:date="2026-09-11T14:53:00Z" w16du:dateUtc="2026-09-11T06:53:00Z">
                  <w:rPr>
                    <w:rFonts w:cs="Times New Roman"/>
                    <w:color w:val="000000"/>
                    <w:sz w:val="21"/>
                    <w:szCs w:val="21"/>
                    <w:highlight w:val="yellow"/>
                  </w:rPr>
                </w:rPrChange>
              </w:rPr>
              <w:t>100.00</w:t>
            </w:r>
          </w:p>
        </w:tc>
        <w:tc>
          <w:tcPr>
            <w:tcW w:w="5921" w:type="dxa"/>
            <w:tcBorders>
              <w:top w:val="nil"/>
              <w:left w:val="nil"/>
              <w:bottom w:val="nil"/>
              <w:right w:val="nil"/>
            </w:tcBorders>
            <w:shd w:val="clear" w:color="auto" w:fill="FFFFFF"/>
            <w:tcMar>
              <w:top w:w="30" w:type="dxa"/>
              <w:left w:w="55" w:type="dxa"/>
              <w:bottom w:w="30" w:type="dxa"/>
              <w:right w:w="55" w:type="dxa"/>
            </w:tcMar>
          </w:tcPr>
          <w:p w14:paraId="457C87D1" w14:textId="77777777" w:rsidR="000D4838" w:rsidRPr="00830A80" w:rsidRDefault="00000000">
            <w:pPr>
              <w:spacing w:after="0" w:line="228" w:lineRule="auto"/>
              <w:rPr>
                <w:rFonts w:cs="Times New Roman"/>
                <w:color w:val="000000"/>
                <w:sz w:val="21"/>
                <w:szCs w:val="21"/>
                <w:rPrChange w:id="62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22" w:author="Office User" w:date="2026-09-11T14:53:00Z" w16du:dateUtc="2026-09-11T06:53:00Z">
                  <w:rPr>
                    <w:rFonts w:cs="Times New Roman"/>
                    <w:color w:val="000000"/>
                    <w:sz w:val="21"/>
                    <w:szCs w:val="21"/>
                    <w:highlight w:val="yellow"/>
                  </w:rPr>
                </w:rPrChange>
              </w:rPr>
              <w:t>—</w:t>
            </w:r>
          </w:p>
        </w:tc>
      </w:tr>
      <w:tr w:rsidR="000D4838" w:rsidRPr="00830A80" w14:paraId="5A208468" w14:textId="77777777">
        <w:trPr>
          <w:cantSplit/>
          <w:jc w:val="center"/>
        </w:trPr>
        <w:tc>
          <w:tcPr>
            <w:tcW w:w="2575" w:type="dxa"/>
            <w:tcBorders>
              <w:top w:val="nil"/>
              <w:left w:val="nil"/>
              <w:bottom w:val="nil"/>
              <w:right w:val="nil"/>
            </w:tcBorders>
            <w:shd w:val="clear" w:color="auto" w:fill="FFFFFF"/>
            <w:tcMar>
              <w:top w:w="30" w:type="dxa"/>
              <w:left w:w="55" w:type="dxa"/>
              <w:bottom w:w="30" w:type="dxa"/>
              <w:right w:w="55" w:type="dxa"/>
            </w:tcMar>
          </w:tcPr>
          <w:p w14:paraId="40EBE4A9" w14:textId="77777777" w:rsidR="000D4838" w:rsidRPr="00830A80" w:rsidRDefault="00000000">
            <w:pPr>
              <w:spacing w:after="0" w:line="228" w:lineRule="auto"/>
              <w:rPr>
                <w:rFonts w:cs="Times New Roman"/>
                <w:color w:val="000000"/>
                <w:sz w:val="21"/>
                <w:szCs w:val="21"/>
                <w:rPrChange w:id="62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24" w:author="Office User" w:date="2026-09-11T14:53:00Z" w16du:dateUtc="2026-09-11T06:53:00Z">
                  <w:rPr>
                    <w:rFonts w:cs="Times New Roman"/>
                    <w:color w:val="000000"/>
                    <w:sz w:val="21"/>
                    <w:szCs w:val="21"/>
                    <w:highlight w:val="yellow"/>
                  </w:rPr>
                </w:rPrChange>
              </w:rPr>
              <w:t>Competition reporting and approval</w:t>
            </w:r>
          </w:p>
        </w:tc>
        <w:tc>
          <w:tcPr>
            <w:tcW w:w="1860" w:type="dxa"/>
            <w:tcBorders>
              <w:top w:val="nil"/>
              <w:left w:val="nil"/>
              <w:bottom w:val="nil"/>
              <w:right w:val="nil"/>
            </w:tcBorders>
            <w:shd w:val="clear" w:color="auto" w:fill="FFFFFF"/>
            <w:tcMar>
              <w:top w:w="30" w:type="dxa"/>
              <w:left w:w="55" w:type="dxa"/>
              <w:bottom w:w="30" w:type="dxa"/>
              <w:right w:w="55" w:type="dxa"/>
            </w:tcMar>
          </w:tcPr>
          <w:p w14:paraId="34AFEE21" w14:textId="77777777" w:rsidR="000D4838" w:rsidRPr="00830A80" w:rsidRDefault="00000000">
            <w:pPr>
              <w:spacing w:after="0" w:line="228" w:lineRule="auto"/>
              <w:jc w:val="center"/>
              <w:rPr>
                <w:rFonts w:cs="Times New Roman"/>
                <w:color w:val="000000"/>
                <w:sz w:val="21"/>
                <w:szCs w:val="21"/>
                <w:rPrChange w:id="62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26" w:author="Office User" w:date="2026-09-11T14:53:00Z" w16du:dateUtc="2026-09-11T06:53:00Z">
                  <w:rPr>
                    <w:rFonts w:cs="Times New Roman"/>
                    <w:color w:val="000000"/>
                    <w:sz w:val="21"/>
                    <w:szCs w:val="21"/>
                    <w:highlight w:val="yellow"/>
                  </w:rPr>
                </w:rPrChange>
              </w:rPr>
              <w:t>1</w:t>
            </w:r>
          </w:p>
        </w:tc>
        <w:tc>
          <w:tcPr>
            <w:tcW w:w="2299" w:type="dxa"/>
            <w:tcBorders>
              <w:top w:val="nil"/>
              <w:left w:val="nil"/>
              <w:bottom w:val="nil"/>
              <w:right w:val="nil"/>
            </w:tcBorders>
            <w:shd w:val="clear" w:color="auto" w:fill="FFFFFF"/>
            <w:tcMar>
              <w:top w:w="30" w:type="dxa"/>
              <w:left w:w="55" w:type="dxa"/>
              <w:bottom w:w="30" w:type="dxa"/>
              <w:right w:w="55" w:type="dxa"/>
            </w:tcMar>
          </w:tcPr>
          <w:p w14:paraId="5C4F2D72" w14:textId="77777777" w:rsidR="000D4838" w:rsidRPr="00830A80" w:rsidRDefault="00000000">
            <w:pPr>
              <w:spacing w:after="0" w:line="228" w:lineRule="auto"/>
              <w:jc w:val="center"/>
              <w:rPr>
                <w:rFonts w:cs="Times New Roman"/>
                <w:color w:val="000000"/>
                <w:sz w:val="21"/>
                <w:szCs w:val="21"/>
                <w:rPrChange w:id="62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28" w:author="Office User" w:date="2026-09-11T14:53:00Z" w16du:dateUtc="2026-09-11T06:53:00Z">
                  <w:rPr>
                    <w:rFonts w:cs="Times New Roman"/>
                    <w:color w:val="000000"/>
                    <w:sz w:val="21"/>
                    <w:szCs w:val="21"/>
                    <w:highlight w:val="yellow"/>
                  </w:rPr>
                </w:rPrChange>
              </w:rPr>
              <w:t>2</w:t>
            </w:r>
          </w:p>
        </w:tc>
        <w:tc>
          <w:tcPr>
            <w:tcW w:w="1530" w:type="dxa"/>
            <w:tcBorders>
              <w:top w:val="nil"/>
              <w:left w:val="nil"/>
              <w:bottom w:val="nil"/>
              <w:right w:val="nil"/>
            </w:tcBorders>
            <w:shd w:val="clear" w:color="auto" w:fill="FFFFFF"/>
            <w:tcMar>
              <w:top w:w="30" w:type="dxa"/>
              <w:left w:w="55" w:type="dxa"/>
              <w:bottom w:w="30" w:type="dxa"/>
              <w:right w:w="55" w:type="dxa"/>
            </w:tcMar>
          </w:tcPr>
          <w:p w14:paraId="648F56DD" w14:textId="77777777" w:rsidR="000D4838" w:rsidRPr="00830A80" w:rsidRDefault="00000000">
            <w:pPr>
              <w:spacing w:after="0" w:line="228" w:lineRule="auto"/>
              <w:jc w:val="center"/>
              <w:rPr>
                <w:rFonts w:cs="Times New Roman"/>
                <w:color w:val="000000"/>
                <w:sz w:val="21"/>
                <w:szCs w:val="21"/>
                <w:rPrChange w:id="62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30" w:author="Office User" w:date="2026-09-11T14:53:00Z" w16du:dateUtc="2026-09-11T06:53:00Z">
                  <w:rPr>
                    <w:rFonts w:cs="Times New Roman"/>
                    <w:color w:val="000000"/>
                    <w:sz w:val="21"/>
                    <w:szCs w:val="21"/>
                    <w:highlight w:val="yellow"/>
                  </w:rPr>
                </w:rPrChange>
              </w:rPr>
              <w:t>13</w:t>
            </w:r>
          </w:p>
        </w:tc>
        <w:tc>
          <w:tcPr>
            <w:tcW w:w="1265" w:type="dxa"/>
            <w:tcBorders>
              <w:top w:val="nil"/>
              <w:left w:val="nil"/>
              <w:bottom w:val="nil"/>
              <w:right w:val="nil"/>
            </w:tcBorders>
            <w:shd w:val="clear" w:color="auto" w:fill="FFFFFF"/>
            <w:tcMar>
              <w:top w:w="30" w:type="dxa"/>
              <w:left w:w="55" w:type="dxa"/>
              <w:bottom w:w="30" w:type="dxa"/>
              <w:right w:w="55" w:type="dxa"/>
            </w:tcMar>
          </w:tcPr>
          <w:p w14:paraId="6A043E10" w14:textId="77777777" w:rsidR="000D4838" w:rsidRPr="00830A80" w:rsidRDefault="00000000">
            <w:pPr>
              <w:spacing w:after="0" w:line="228" w:lineRule="auto"/>
              <w:jc w:val="center"/>
              <w:rPr>
                <w:rFonts w:cs="Times New Roman"/>
                <w:color w:val="000000"/>
                <w:sz w:val="21"/>
                <w:szCs w:val="21"/>
                <w:rPrChange w:id="63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32" w:author="Office User" w:date="2026-09-11T14:53:00Z" w16du:dateUtc="2026-09-11T06:53:00Z">
                  <w:rPr>
                    <w:rFonts w:cs="Times New Roman"/>
                    <w:color w:val="000000"/>
                    <w:sz w:val="21"/>
                    <w:szCs w:val="21"/>
                    <w:highlight w:val="yellow"/>
                  </w:rPr>
                </w:rPrChange>
              </w:rPr>
              <w:t>81.25</w:t>
            </w:r>
          </w:p>
        </w:tc>
        <w:tc>
          <w:tcPr>
            <w:tcW w:w="5921" w:type="dxa"/>
            <w:tcBorders>
              <w:top w:val="nil"/>
              <w:left w:val="nil"/>
              <w:bottom w:val="nil"/>
              <w:right w:val="nil"/>
            </w:tcBorders>
            <w:shd w:val="clear" w:color="auto" w:fill="FFFFFF"/>
            <w:tcMar>
              <w:top w:w="30" w:type="dxa"/>
              <w:left w:w="55" w:type="dxa"/>
              <w:bottom w:w="30" w:type="dxa"/>
              <w:right w:w="55" w:type="dxa"/>
            </w:tcMar>
          </w:tcPr>
          <w:p w14:paraId="3FCDED97" w14:textId="77777777" w:rsidR="000D4838" w:rsidRPr="00830A80" w:rsidRDefault="00000000">
            <w:pPr>
              <w:spacing w:after="0" w:line="228" w:lineRule="auto"/>
              <w:rPr>
                <w:rFonts w:cs="Times New Roman"/>
                <w:color w:val="000000"/>
                <w:sz w:val="21"/>
                <w:szCs w:val="21"/>
                <w:rPrChange w:id="63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34" w:author="Office User" w:date="2026-09-11T14:53:00Z" w16du:dateUtc="2026-09-11T06:53:00Z">
                  <w:rPr>
                    <w:rFonts w:cs="Times New Roman"/>
                    <w:color w:val="000000"/>
                    <w:sz w:val="21"/>
                    <w:szCs w:val="21"/>
                    <w:highlight w:val="yellow"/>
                  </w:rPr>
                </w:rPrChange>
              </w:rPr>
              <w:t>For large competitions, include medical personnel, risk assessment, and reporting/approval procedures; distinguish from classroom teaching.</w:t>
            </w:r>
          </w:p>
        </w:tc>
      </w:tr>
      <w:tr w:rsidR="000D4838" w:rsidRPr="00830A80" w14:paraId="44F8D696" w14:textId="77777777">
        <w:trPr>
          <w:cantSplit/>
          <w:jc w:val="center"/>
        </w:trPr>
        <w:tc>
          <w:tcPr>
            <w:tcW w:w="2575" w:type="dxa"/>
            <w:tcBorders>
              <w:top w:val="nil"/>
              <w:left w:val="nil"/>
              <w:bottom w:val="single" w:sz="12" w:space="0" w:color="000000"/>
              <w:right w:val="nil"/>
            </w:tcBorders>
            <w:shd w:val="clear" w:color="auto" w:fill="FFFFFF"/>
            <w:tcMar>
              <w:top w:w="30" w:type="dxa"/>
              <w:left w:w="55" w:type="dxa"/>
              <w:bottom w:w="30" w:type="dxa"/>
              <w:right w:w="55" w:type="dxa"/>
            </w:tcMar>
          </w:tcPr>
          <w:p w14:paraId="2C847FB8" w14:textId="77777777" w:rsidR="000D4838" w:rsidRPr="00830A80" w:rsidRDefault="00000000">
            <w:pPr>
              <w:spacing w:after="0" w:line="228" w:lineRule="auto"/>
              <w:rPr>
                <w:rFonts w:cs="Times New Roman"/>
                <w:color w:val="000000"/>
                <w:sz w:val="21"/>
                <w:szCs w:val="21"/>
                <w:rPrChange w:id="63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36" w:author="Office User" w:date="2026-09-11T14:53:00Z" w16du:dateUtc="2026-09-11T06:53:00Z">
                  <w:rPr>
                    <w:rFonts w:cs="Times New Roman"/>
                    <w:color w:val="000000"/>
                    <w:sz w:val="21"/>
                    <w:szCs w:val="21"/>
                    <w:highlight w:val="yellow"/>
                  </w:rPr>
                </w:rPrChange>
              </w:rPr>
              <w:t>Personnel performance standards</w:t>
            </w:r>
          </w:p>
        </w:tc>
        <w:tc>
          <w:tcPr>
            <w:tcW w:w="1860" w:type="dxa"/>
            <w:tcBorders>
              <w:top w:val="nil"/>
              <w:left w:val="nil"/>
              <w:bottom w:val="single" w:sz="12" w:space="0" w:color="000000"/>
              <w:right w:val="nil"/>
            </w:tcBorders>
            <w:shd w:val="clear" w:color="auto" w:fill="FFFFFF"/>
            <w:tcMar>
              <w:top w:w="30" w:type="dxa"/>
              <w:left w:w="55" w:type="dxa"/>
              <w:bottom w:w="30" w:type="dxa"/>
              <w:right w:w="55" w:type="dxa"/>
            </w:tcMar>
          </w:tcPr>
          <w:p w14:paraId="72248BEF" w14:textId="77777777" w:rsidR="000D4838" w:rsidRPr="00830A80" w:rsidRDefault="00000000">
            <w:pPr>
              <w:spacing w:after="0" w:line="228" w:lineRule="auto"/>
              <w:jc w:val="center"/>
              <w:rPr>
                <w:rFonts w:cs="Times New Roman"/>
                <w:color w:val="000000"/>
                <w:sz w:val="21"/>
                <w:szCs w:val="21"/>
                <w:rPrChange w:id="637"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38" w:author="Office User" w:date="2026-09-11T14:53:00Z" w16du:dateUtc="2026-09-11T06:53:00Z">
                  <w:rPr>
                    <w:rFonts w:cs="Times New Roman"/>
                    <w:color w:val="000000"/>
                    <w:sz w:val="21"/>
                    <w:szCs w:val="21"/>
                    <w:highlight w:val="yellow"/>
                  </w:rPr>
                </w:rPrChange>
              </w:rPr>
              <w:t>1</w:t>
            </w:r>
          </w:p>
        </w:tc>
        <w:tc>
          <w:tcPr>
            <w:tcW w:w="2299" w:type="dxa"/>
            <w:tcBorders>
              <w:top w:val="nil"/>
              <w:left w:val="nil"/>
              <w:bottom w:val="single" w:sz="12" w:space="0" w:color="000000"/>
              <w:right w:val="nil"/>
            </w:tcBorders>
            <w:shd w:val="clear" w:color="auto" w:fill="FFFFFF"/>
            <w:tcMar>
              <w:top w:w="30" w:type="dxa"/>
              <w:left w:w="55" w:type="dxa"/>
              <w:bottom w:w="30" w:type="dxa"/>
              <w:right w:w="55" w:type="dxa"/>
            </w:tcMar>
          </w:tcPr>
          <w:p w14:paraId="7F1944B5" w14:textId="77777777" w:rsidR="000D4838" w:rsidRPr="00830A80" w:rsidRDefault="00000000">
            <w:pPr>
              <w:spacing w:after="0" w:line="228" w:lineRule="auto"/>
              <w:jc w:val="center"/>
              <w:rPr>
                <w:rFonts w:cs="Times New Roman"/>
                <w:color w:val="000000"/>
                <w:sz w:val="21"/>
                <w:szCs w:val="21"/>
                <w:rPrChange w:id="639"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40" w:author="Office User" w:date="2026-09-11T14:53:00Z" w16du:dateUtc="2026-09-11T06:53:00Z">
                  <w:rPr>
                    <w:rFonts w:cs="Times New Roman"/>
                    <w:color w:val="000000"/>
                    <w:sz w:val="21"/>
                    <w:szCs w:val="21"/>
                    <w:highlight w:val="yellow"/>
                  </w:rPr>
                </w:rPrChange>
              </w:rPr>
              <w:t>0</w:t>
            </w:r>
          </w:p>
        </w:tc>
        <w:tc>
          <w:tcPr>
            <w:tcW w:w="1530" w:type="dxa"/>
            <w:tcBorders>
              <w:top w:val="nil"/>
              <w:left w:val="nil"/>
              <w:bottom w:val="single" w:sz="12" w:space="0" w:color="000000"/>
              <w:right w:val="nil"/>
            </w:tcBorders>
            <w:shd w:val="clear" w:color="auto" w:fill="FFFFFF"/>
            <w:tcMar>
              <w:top w:w="30" w:type="dxa"/>
              <w:left w:w="55" w:type="dxa"/>
              <w:bottom w:w="30" w:type="dxa"/>
              <w:right w:w="55" w:type="dxa"/>
            </w:tcMar>
          </w:tcPr>
          <w:p w14:paraId="076DE1BF" w14:textId="77777777" w:rsidR="000D4838" w:rsidRPr="00830A80" w:rsidRDefault="00000000">
            <w:pPr>
              <w:spacing w:after="0" w:line="228" w:lineRule="auto"/>
              <w:jc w:val="center"/>
              <w:rPr>
                <w:rFonts w:cs="Times New Roman"/>
                <w:color w:val="000000"/>
                <w:sz w:val="21"/>
                <w:szCs w:val="21"/>
                <w:rPrChange w:id="641"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42" w:author="Office User" w:date="2026-09-11T14:53:00Z" w16du:dateUtc="2026-09-11T06:53:00Z">
                  <w:rPr>
                    <w:rFonts w:cs="Times New Roman"/>
                    <w:color w:val="000000"/>
                    <w:sz w:val="21"/>
                    <w:szCs w:val="21"/>
                    <w:highlight w:val="yellow"/>
                  </w:rPr>
                </w:rPrChange>
              </w:rPr>
              <w:t>15</w:t>
            </w:r>
          </w:p>
        </w:tc>
        <w:tc>
          <w:tcPr>
            <w:tcW w:w="1265" w:type="dxa"/>
            <w:tcBorders>
              <w:top w:val="nil"/>
              <w:left w:val="nil"/>
              <w:bottom w:val="single" w:sz="12" w:space="0" w:color="000000"/>
              <w:right w:val="nil"/>
            </w:tcBorders>
            <w:shd w:val="clear" w:color="auto" w:fill="FFFFFF"/>
            <w:tcMar>
              <w:top w:w="30" w:type="dxa"/>
              <w:left w:w="55" w:type="dxa"/>
              <w:bottom w:w="30" w:type="dxa"/>
              <w:right w:w="55" w:type="dxa"/>
            </w:tcMar>
          </w:tcPr>
          <w:p w14:paraId="1D7A17F5" w14:textId="77777777" w:rsidR="000D4838" w:rsidRPr="00830A80" w:rsidRDefault="00000000">
            <w:pPr>
              <w:spacing w:after="0" w:line="228" w:lineRule="auto"/>
              <w:jc w:val="center"/>
              <w:rPr>
                <w:rFonts w:cs="Times New Roman"/>
                <w:color w:val="000000"/>
                <w:sz w:val="21"/>
                <w:szCs w:val="21"/>
                <w:rPrChange w:id="643"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44" w:author="Office User" w:date="2026-09-11T14:53:00Z" w16du:dateUtc="2026-09-11T06:53:00Z">
                  <w:rPr>
                    <w:rFonts w:cs="Times New Roman"/>
                    <w:color w:val="000000"/>
                    <w:sz w:val="21"/>
                    <w:szCs w:val="21"/>
                    <w:highlight w:val="yellow"/>
                  </w:rPr>
                </w:rPrChange>
              </w:rPr>
              <w:t>93.75</w:t>
            </w:r>
          </w:p>
        </w:tc>
        <w:tc>
          <w:tcPr>
            <w:tcW w:w="5921" w:type="dxa"/>
            <w:tcBorders>
              <w:top w:val="nil"/>
              <w:left w:val="nil"/>
              <w:bottom w:val="single" w:sz="12" w:space="0" w:color="000000"/>
              <w:right w:val="nil"/>
            </w:tcBorders>
            <w:shd w:val="clear" w:color="auto" w:fill="FFFFFF"/>
            <w:tcMar>
              <w:top w:w="30" w:type="dxa"/>
              <w:left w:w="55" w:type="dxa"/>
              <w:bottom w:w="30" w:type="dxa"/>
              <w:right w:w="55" w:type="dxa"/>
            </w:tcMar>
          </w:tcPr>
          <w:p w14:paraId="6FF5D4FD" w14:textId="77777777" w:rsidR="000D4838" w:rsidRPr="00830A80" w:rsidRDefault="00000000">
            <w:pPr>
              <w:spacing w:after="0" w:line="228" w:lineRule="auto"/>
              <w:rPr>
                <w:rFonts w:cs="Times New Roman"/>
                <w:color w:val="000000"/>
                <w:sz w:val="21"/>
                <w:szCs w:val="21"/>
                <w:rPrChange w:id="645" w:author="Office User" w:date="2026-09-11T14:53:00Z" w16du:dateUtc="2026-09-11T06:53:00Z">
                  <w:rPr>
                    <w:rFonts w:cs="Times New Roman"/>
                    <w:color w:val="000000"/>
                    <w:sz w:val="21"/>
                    <w:szCs w:val="21"/>
                    <w:highlight w:val="yellow"/>
                  </w:rPr>
                </w:rPrChange>
              </w:rPr>
            </w:pPr>
            <w:r w:rsidRPr="00830A80">
              <w:rPr>
                <w:rFonts w:cs="Times New Roman"/>
                <w:color w:val="000000"/>
                <w:sz w:val="21"/>
                <w:szCs w:val="21"/>
                <w:rPrChange w:id="646" w:author="Office User" w:date="2026-09-11T14:53:00Z" w16du:dateUtc="2026-09-11T06:53:00Z">
                  <w:rPr>
                    <w:rFonts w:cs="Times New Roman"/>
                    <w:color w:val="000000"/>
                    <w:sz w:val="21"/>
                    <w:szCs w:val="21"/>
                    <w:highlight w:val="yellow"/>
                  </w:rPr>
                </w:rPrChange>
              </w:rPr>
              <w:t>Distinguish from classroom teaching.</w:t>
            </w:r>
          </w:p>
        </w:tc>
      </w:tr>
    </w:tbl>
    <w:p w14:paraId="194D08E5" w14:textId="77777777" w:rsidR="000D4838" w:rsidRPr="00830A80" w:rsidRDefault="00000000">
      <w:pPr>
        <w:spacing w:before="80" w:after="0"/>
        <w:rPr>
          <w:rFonts w:cs="Times New Roman"/>
          <w:sz w:val="24"/>
          <w:szCs w:val="24"/>
          <w:rPrChange w:id="647" w:author="Office User" w:date="2026-09-11T14:53:00Z" w16du:dateUtc="2026-09-11T06:53:00Z">
            <w:rPr>
              <w:rFonts w:cs="Times New Roman"/>
              <w:sz w:val="24"/>
              <w:szCs w:val="24"/>
              <w:highlight w:val="yellow"/>
            </w:rPr>
          </w:rPrChange>
        </w:rPr>
      </w:pPr>
      <w:r w:rsidRPr="00830A80">
        <w:rPr>
          <w:rFonts w:cs="Times New Roman"/>
          <w:b/>
          <w:bCs/>
          <w:sz w:val="24"/>
          <w:szCs w:val="24"/>
          <w:rPrChange w:id="648" w:author="Office User" w:date="2026-09-11T14:53:00Z" w16du:dateUtc="2026-09-11T06:53:00Z">
            <w:rPr>
              <w:rFonts w:cs="Times New Roman"/>
              <w:b/>
              <w:bCs/>
              <w:sz w:val="24"/>
              <w:szCs w:val="24"/>
              <w:highlight w:val="yellow"/>
            </w:rPr>
          </w:rPrChange>
        </w:rPr>
        <w:t xml:space="preserve">Note. </w:t>
      </w:r>
      <w:r w:rsidRPr="00830A80">
        <w:rPr>
          <w:rFonts w:cs="Times New Roman"/>
          <w:sz w:val="24"/>
          <w:szCs w:val="24"/>
          <w:rPrChange w:id="649" w:author="Office User" w:date="2026-09-11T14:53:00Z" w16du:dateUtc="2026-09-11T06:53:00Z">
            <w:rPr>
              <w:rFonts w:cs="Times New Roman"/>
              <w:sz w:val="24"/>
              <w:szCs w:val="24"/>
              <w:highlight w:val="yellow"/>
            </w:rPr>
          </w:rPrChange>
        </w:rPr>
        <w:t>Selection rates are displayed as percentages; all numerical values are reproduced from the source Sheet2 without recalculation. “—” indicates that no expert comment was recorded.</w:t>
      </w:r>
    </w:p>
    <w:p w14:paraId="3B5AE8D9" w14:textId="77777777" w:rsidR="000D4838" w:rsidRPr="00830A80" w:rsidRDefault="00000000">
      <w:pPr>
        <w:spacing w:after="0" w:line="240" w:lineRule="auto"/>
        <w:rPr>
          <w:rFonts w:cs="Times New Roman"/>
          <w:sz w:val="24"/>
          <w:szCs w:val="24"/>
          <w:rPrChange w:id="650" w:author="Office User" w:date="2026-09-11T14:53:00Z" w16du:dateUtc="2026-09-11T06:53:00Z">
            <w:rPr>
              <w:rFonts w:cs="Times New Roman"/>
              <w:sz w:val="24"/>
              <w:szCs w:val="24"/>
              <w:highlight w:val="yellow"/>
            </w:rPr>
          </w:rPrChange>
        </w:rPr>
      </w:pPr>
      <w:r w:rsidRPr="00830A80">
        <w:rPr>
          <w:rFonts w:cs="Times New Roman"/>
          <w:sz w:val="24"/>
          <w:szCs w:val="24"/>
        </w:rPr>
        <w:br w:type="page"/>
      </w:r>
    </w:p>
    <w:p w14:paraId="29A39464" w14:textId="77777777" w:rsidR="000D4838" w:rsidRPr="00830A80" w:rsidRDefault="00000000">
      <w:pPr>
        <w:keepNext/>
        <w:wordWrap w:val="0"/>
        <w:spacing w:after="80" w:line="240" w:lineRule="auto"/>
        <w:rPr>
          <w:rFonts w:eastAsia="宋体" w:cs="Times New Roman"/>
          <w:szCs w:val="21"/>
        </w:rPr>
      </w:pPr>
      <w:r w:rsidRPr="00830A80">
        <w:rPr>
          <w:rFonts w:cs="Times New Roman"/>
          <w:b/>
          <w:bCs/>
          <w:sz w:val="24"/>
          <w:szCs w:val="24"/>
          <w:rPrChange w:id="651" w:author="Office User" w:date="2026-09-11T14:53:00Z" w16du:dateUtc="2026-09-11T06:53:00Z">
            <w:rPr>
              <w:rFonts w:cs="Times New Roman"/>
              <w:b/>
              <w:bCs/>
              <w:sz w:val="24"/>
              <w:szCs w:val="24"/>
              <w:highlight w:val="yellow"/>
            </w:rPr>
          </w:rPrChange>
        </w:rPr>
        <w:lastRenderedPageBreak/>
        <w:t>Table S3. Second-Round Expert Consultation Results</w:t>
      </w:r>
    </w:p>
    <w:tbl>
      <w:tblPr>
        <w:tblW w:w="14976" w:type="dxa"/>
        <w:jc w:val="center"/>
        <w:tblLayout w:type="fixed"/>
        <w:tblLook w:val="04A0" w:firstRow="1" w:lastRow="0" w:firstColumn="1" w:lastColumn="0" w:noHBand="0" w:noVBand="1"/>
      </w:tblPr>
      <w:tblGrid>
        <w:gridCol w:w="5760"/>
        <w:gridCol w:w="2880"/>
        <w:gridCol w:w="3024"/>
        <w:gridCol w:w="3312"/>
      </w:tblGrid>
      <w:tr w:rsidR="000D4838" w:rsidRPr="00830A80" w14:paraId="0BB3CD12" w14:textId="77777777">
        <w:trPr>
          <w:cantSplit/>
          <w:tblHeader/>
          <w:jc w:val="center"/>
        </w:trPr>
        <w:tc>
          <w:tcPr>
            <w:tcW w:w="5760" w:type="dxa"/>
            <w:tcBorders>
              <w:top w:val="single" w:sz="8" w:space="0" w:color="000000"/>
              <w:bottom w:val="single" w:sz="8" w:space="0" w:color="000000"/>
            </w:tcBorders>
            <w:vAlign w:val="center"/>
          </w:tcPr>
          <w:p w14:paraId="038085B7" w14:textId="77777777" w:rsidR="000D4838" w:rsidRPr="00830A80" w:rsidRDefault="00000000">
            <w:pPr>
              <w:spacing w:after="0" w:line="228" w:lineRule="auto"/>
              <w:jc w:val="center"/>
              <w:rPr>
                <w:rFonts w:cs="Times New Roman"/>
                <w:b/>
                <w:bCs/>
                <w:szCs w:val="21"/>
              </w:rPr>
            </w:pPr>
            <w:r w:rsidRPr="00830A80">
              <w:rPr>
                <w:rFonts w:cs="Times New Roman"/>
                <w:b/>
                <w:bCs/>
                <w:sz w:val="24"/>
                <w:szCs w:val="24"/>
                <w:rPrChange w:id="652" w:author="Office User" w:date="2026-09-11T14:53:00Z" w16du:dateUtc="2026-09-11T06:53:00Z">
                  <w:rPr>
                    <w:rFonts w:cs="Times New Roman"/>
                    <w:b/>
                    <w:bCs/>
                    <w:sz w:val="24"/>
                    <w:szCs w:val="24"/>
                    <w:highlight w:val="yellow"/>
                  </w:rPr>
                </w:rPrChange>
              </w:rPr>
              <w:t>Indicator</w:t>
            </w:r>
          </w:p>
        </w:tc>
        <w:tc>
          <w:tcPr>
            <w:tcW w:w="2880" w:type="dxa"/>
            <w:tcBorders>
              <w:top w:val="single" w:sz="8" w:space="0" w:color="000000"/>
              <w:bottom w:val="single" w:sz="8" w:space="0" w:color="000000"/>
            </w:tcBorders>
            <w:vAlign w:val="center"/>
          </w:tcPr>
          <w:p w14:paraId="74967899" w14:textId="77777777" w:rsidR="000D4838" w:rsidRPr="00830A80" w:rsidRDefault="00000000">
            <w:pPr>
              <w:wordWrap w:val="0"/>
              <w:spacing w:after="0" w:line="228" w:lineRule="auto"/>
              <w:jc w:val="center"/>
              <w:rPr>
                <w:rFonts w:cs="Times New Roman"/>
                <w:b/>
                <w:bCs/>
                <w:szCs w:val="21"/>
              </w:rPr>
            </w:pPr>
            <w:r w:rsidRPr="00830A80">
              <w:rPr>
                <w:rFonts w:cs="Times New Roman"/>
                <w:b/>
                <w:bCs/>
                <w:sz w:val="24"/>
                <w:szCs w:val="24"/>
                <w:rPrChange w:id="653" w:author="Office User" w:date="2026-09-11T14:53:00Z" w16du:dateUtc="2026-09-11T06:53:00Z">
                  <w:rPr>
                    <w:rFonts w:cs="Times New Roman"/>
                    <w:b/>
                    <w:bCs/>
                    <w:sz w:val="24"/>
                    <w:szCs w:val="24"/>
                    <w:highlight w:val="yellow"/>
                  </w:rPr>
                </w:rPrChange>
              </w:rPr>
              <w:t>Mean (M)</w:t>
            </w:r>
          </w:p>
        </w:tc>
        <w:tc>
          <w:tcPr>
            <w:tcW w:w="3024" w:type="dxa"/>
            <w:tcBorders>
              <w:top w:val="single" w:sz="8" w:space="0" w:color="000000"/>
              <w:bottom w:val="single" w:sz="8" w:space="0" w:color="000000"/>
            </w:tcBorders>
            <w:vAlign w:val="center"/>
          </w:tcPr>
          <w:p w14:paraId="4B9D6B7C" w14:textId="77777777" w:rsidR="000D4838" w:rsidRPr="00830A80" w:rsidRDefault="00000000">
            <w:pPr>
              <w:wordWrap w:val="0"/>
              <w:spacing w:after="0" w:line="228" w:lineRule="auto"/>
              <w:jc w:val="center"/>
              <w:rPr>
                <w:rFonts w:cs="Times New Roman"/>
                <w:b/>
                <w:bCs/>
                <w:szCs w:val="21"/>
              </w:rPr>
            </w:pPr>
            <w:r w:rsidRPr="00830A80">
              <w:rPr>
                <w:rFonts w:cs="Times New Roman"/>
                <w:b/>
                <w:bCs/>
                <w:sz w:val="24"/>
                <w:szCs w:val="24"/>
                <w:rPrChange w:id="654" w:author="Office User" w:date="2026-09-11T14:53:00Z" w16du:dateUtc="2026-09-11T06:53:00Z">
                  <w:rPr>
                    <w:rFonts w:cs="Times New Roman"/>
                    <w:b/>
                    <w:bCs/>
                    <w:sz w:val="24"/>
                    <w:szCs w:val="24"/>
                    <w:highlight w:val="yellow"/>
                  </w:rPr>
                </w:rPrChange>
              </w:rPr>
              <w:t>Standard deviation (SD)</w:t>
            </w:r>
          </w:p>
        </w:tc>
        <w:tc>
          <w:tcPr>
            <w:tcW w:w="3312" w:type="dxa"/>
            <w:tcBorders>
              <w:top w:val="single" w:sz="8" w:space="0" w:color="000000"/>
              <w:bottom w:val="single" w:sz="8" w:space="0" w:color="000000"/>
            </w:tcBorders>
            <w:vAlign w:val="center"/>
          </w:tcPr>
          <w:p w14:paraId="71314F15" w14:textId="77777777" w:rsidR="000D4838" w:rsidRPr="00830A80" w:rsidRDefault="00000000">
            <w:pPr>
              <w:wordWrap w:val="0"/>
              <w:spacing w:after="0" w:line="228" w:lineRule="auto"/>
              <w:jc w:val="center"/>
              <w:rPr>
                <w:rFonts w:cs="Times New Roman"/>
                <w:b/>
                <w:bCs/>
                <w:szCs w:val="21"/>
              </w:rPr>
            </w:pPr>
            <w:r w:rsidRPr="00830A80">
              <w:rPr>
                <w:rFonts w:cs="Times New Roman"/>
                <w:b/>
                <w:bCs/>
                <w:sz w:val="24"/>
                <w:szCs w:val="24"/>
                <w:rPrChange w:id="655" w:author="Office User" w:date="2026-09-11T14:53:00Z" w16du:dateUtc="2026-09-11T06:53:00Z">
                  <w:rPr>
                    <w:rFonts w:cs="Times New Roman"/>
                    <w:b/>
                    <w:bCs/>
                    <w:sz w:val="24"/>
                    <w:szCs w:val="24"/>
                    <w:highlight w:val="yellow"/>
                  </w:rPr>
                </w:rPrChange>
              </w:rPr>
              <w:t>Coefficient of variation (CV)</w:t>
            </w:r>
          </w:p>
        </w:tc>
      </w:tr>
      <w:tr w:rsidR="000D4838" w:rsidRPr="00830A80" w14:paraId="552715E2" w14:textId="77777777">
        <w:trPr>
          <w:cantSplit/>
          <w:jc w:val="center"/>
        </w:trPr>
        <w:tc>
          <w:tcPr>
            <w:tcW w:w="5760" w:type="dxa"/>
            <w:vAlign w:val="center"/>
          </w:tcPr>
          <w:p w14:paraId="0BCEE95C"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56" w:author="Office User" w:date="2026-09-11T14:53:00Z" w16du:dateUtc="2026-09-11T06:53:00Z">
                  <w:rPr>
                    <w:rFonts w:cs="Times New Roman"/>
                    <w:sz w:val="24"/>
                    <w:szCs w:val="24"/>
                    <w:highlight w:val="yellow"/>
                  </w:rPr>
                </w:rPrChange>
              </w:rPr>
              <w:t>Personal physical fitness</w:t>
            </w:r>
          </w:p>
        </w:tc>
        <w:tc>
          <w:tcPr>
            <w:tcW w:w="2880" w:type="dxa"/>
            <w:vAlign w:val="center"/>
          </w:tcPr>
          <w:p w14:paraId="1BDB1C48" w14:textId="77777777" w:rsidR="000D4838" w:rsidRPr="00830A80" w:rsidRDefault="00000000">
            <w:pPr>
              <w:spacing w:after="0" w:line="228" w:lineRule="auto"/>
              <w:jc w:val="center"/>
              <w:rPr>
                <w:rFonts w:cs="Times New Roman"/>
              </w:rPr>
            </w:pPr>
            <w:r w:rsidRPr="00830A80">
              <w:rPr>
                <w:rFonts w:cs="Times New Roman"/>
                <w:sz w:val="24"/>
                <w:rPrChange w:id="657" w:author="Office User" w:date="2026-09-11T14:53:00Z" w16du:dateUtc="2026-09-11T06:53:00Z">
                  <w:rPr>
                    <w:rFonts w:cs="Times New Roman"/>
                    <w:sz w:val="24"/>
                    <w:highlight w:val="yellow"/>
                  </w:rPr>
                </w:rPrChange>
              </w:rPr>
              <w:t>4.88</w:t>
            </w:r>
          </w:p>
        </w:tc>
        <w:tc>
          <w:tcPr>
            <w:tcW w:w="3024" w:type="dxa"/>
            <w:vAlign w:val="center"/>
          </w:tcPr>
          <w:p w14:paraId="3FD8AFED" w14:textId="77777777" w:rsidR="000D4838" w:rsidRPr="00830A80" w:rsidRDefault="00000000">
            <w:pPr>
              <w:spacing w:after="0" w:line="228" w:lineRule="auto"/>
              <w:jc w:val="center"/>
              <w:rPr>
                <w:rFonts w:cs="Times New Roman"/>
              </w:rPr>
            </w:pPr>
            <w:r w:rsidRPr="00830A80">
              <w:rPr>
                <w:rFonts w:cs="Times New Roman"/>
                <w:sz w:val="24"/>
                <w:rPrChange w:id="658" w:author="Office User" w:date="2026-09-11T14:53:00Z" w16du:dateUtc="2026-09-11T06:53:00Z">
                  <w:rPr>
                    <w:rFonts w:cs="Times New Roman"/>
                    <w:sz w:val="24"/>
                    <w:highlight w:val="yellow"/>
                  </w:rPr>
                </w:rPrChange>
              </w:rPr>
              <w:t>0.50</w:t>
            </w:r>
          </w:p>
        </w:tc>
        <w:tc>
          <w:tcPr>
            <w:tcW w:w="3312" w:type="dxa"/>
            <w:vAlign w:val="center"/>
          </w:tcPr>
          <w:p w14:paraId="76E1F2A8" w14:textId="77777777" w:rsidR="000D4838" w:rsidRPr="00830A80" w:rsidRDefault="00000000">
            <w:pPr>
              <w:spacing w:after="0" w:line="228" w:lineRule="auto"/>
              <w:jc w:val="center"/>
              <w:rPr>
                <w:rFonts w:cs="Times New Roman"/>
              </w:rPr>
            </w:pPr>
            <w:r w:rsidRPr="00830A80">
              <w:rPr>
                <w:rFonts w:cs="Times New Roman"/>
                <w:sz w:val="24"/>
                <w:rPrChange w:id="659" w:author="Office User" w:date="2026-09-11T14:53:00Z" w16du:dateUtc="2026-09-11T06:53:00Z">
                  <w:rPr>
                    <w:rFonts w:cs="Times New Roman"/>
                    <w:sz w:val="24"/>
                    <w:highlight w:val="yellow"/>
                  </w:rPr>
                </w:rPrChange>
              </w:rPr>
              <w:t>0.10</w:t>
            </w:r>
          </w:p>
        </w:tc>
      </w:tr>
      <w:tr w:rsidR="000D4838" w:rsidRPr="00830A80" w14:paraId="5DD4AA9A" w14:textId="77777777">
        <w:trPr>
          <w:cantSplit/>
          <w:jc w:val="center"/>
        </w:trPr>
        <w:tc>
          <w:tcPr>
            <w:tcW w:w="5760" w:type="dxa"/>
            <w:vAlign w:val="center"/>
          </w:tcPr>
          <w:p w14:paraId="577F6CDF"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60" w:author="Office User" w:date="2026-09-11T14:53:00Z" w16du:dateUtc="2026-09-11T06:53:00Z">
                  <w:rPr>
                    <w:rFonts w:cs="Times New Roman"/>
                    <w:sz w:val="24"/>
                    <w:szCs w:val="24"/>
                    <w:highlight w:val="yellow"/>
                  </w:rPr>
                </w:rPrChange>
              </w:rPr>
              <w:t>Sports injury history</w:t>
            </w:r>
          </w:p>
        </w:tc>
        <w:tc>
          <w:tcPr>
            <w:tcW w:w="2880" w:type="dxa"/>
            <w:vAlign w:val="center"/>
          </w:tcPr>
          <w:p w14:paraId="4E8084D2" w14:textId="77777777" w:rsidR="000D4838" w:rsidRPr="00830A80" w:rsidRDefault="00000000">
            <w:pPr>
              <w:spacing w:after="0" w:line="228" w:lineRule="auto"/>
              <w:jc w:val="center"/>
              <w:rPr>
                <w:rFonts w:cs="Times New Roman"/>
              </w:rPr>
            </w:pPr>
            <w:r w:rsidRPr="00830A80">
              <w:rPr>
                <w:rFonts w:cs="Times New Roman"/>
                <w:sz w:val="24"/>
                <w:rPrChange w:id="661" w:author="Office User" w:date="2026-09-11T14:53:00Z" w16du:dateUtc="2026-09-11T06:53:00Z">
                  <w:rPr>
                    <w:rFonts w:cs="Times New Roman"/>
                    <w:sz w:val="24"/>
                    <w:highlight w:val="yellow"/>
                  </w:rPr>
                </w:rPrChange>
              </w:rPr>
              <w:t>4.13</w:t>
            </w:r>
          </w:p>
        </w:tc>
        <w:tc>
          <w:tcPr>
            <w:tcW w:w="3024" w:type="dxa"/>
            <w:vAlign w:val="center"/>
          </w:tcPr>
          <w:p w14:paraId="33745604" w14:textId="77777777" w:rsidR="000D4838" w:rsidRPr="00830A80" w:rsidRDefault="00000000">
            <w:pPr>
              <w:spacing w:after="0" w:line="228" w:lineRule="auto"/>
              <w:jc w:val="center"/>
              <w:rPr>
                <w:rFonts w:cs="Times New Roman"/>
              </w:rPr>
            </w:pPr>
            <w:r w:rsidRPr="00830A80">
              <w:rPr>
                <w:rFonts w:cs="Times New Roman"/>
                <w:sz w:val="24"/>
                <w:rPrChange w:id="662" w:author="Office User" w:date="2026-09-11T14:53:00Z" w16du:dateUtc="2026-09-11T06:53:00Z">
                  <w:rPr>
                    <w:rFonts w:cs="Times New Roman"/>
                    <w:sz w:val="24"/>
                    <w:highlight w:val="yellow"/>
                  </w:rPr>
                </w:rPrChange>
              </w:rPr>
              <w:t>0.89</w:t>
            </w:r>
          </w:p>
        </w:tc>
        <w:tc>
          <w:tcPr>
            <w:tcW w:w="3312" w:type="dxa"/>
            <w:vAlign w:val="center"/>
          </w:tcPr>
          <w:p w14:paraId="1114963F"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663" w:author="Office User" w:date="2026-09-11T14:53:00Z" w16du:dateUtc="2026-09-11T06:53:00Z">
                  <w:rPr>
                    <w:rFonts w:cs="Times New Roman"/>
                    <w:sz w:val="24"/>
                    <w:highlight w:val="yellow"/>
                  </w:rPr>
                </w:rPrChange>
              </w:rPr>
              <w:t>0.21</w:t>
            </w:r>
          </w:p>
        </w:tc>
      </w:tr>
      <w:tr w:rsidR="000D4838" w:rsidRPr="00830A80" w14:paraId="769950CF" w14:textId="77777777">
        <w:trPr>
          <w:cantSplit/>
          <w:jc w:val="center"/>
        </w:trPr>
        <w:tc>
          <w:tcPr>
            <w:tcW w:w="5760" w:type="dxa"/>
            <w:vAlign w:val="center"/>
          </w:tcPr>
          <w:p w14:paraId="42A1CD3B"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64" w:author="Office User" w:date="2026-09-11T14:53:00Z" w16du:dateUtc="2026-09-11T06:53:00Z">
                  <w:rPr>
                    <w:rFonts w:cs="Times New Roman"/>
                    <w:sz w:val="24"/>
                    <w:szCs w:val="24"/>
                    <w:highlight w:val="yellow"/>
                  </w:rPr>
                </w:rPrChange>
              </w:rPr>
              <w:t>Major illness history</w:t>
            </w:r>
          </w:p>
        </w:tc>
        <w:tc>
          <w:tcPr>
            <w:tcW w:w="2880" w:type="dxa"/>
            <w:vAlign w:val="center"/>
          </w:tcPr>
          <w:p w14:paraId="544B30DE" w14:textId="77777777" w:rsidR="000D4838" w:rsidRPr="00830A80" w:rsidRDefault="00000000">
            <w:pPr>
              <w:spacing w:after="0" w:line="228" w:lineRule="auto"/>
              <w:jc w:val="center"/>
              <w:rPr>
                <w:rFonts w:cs="Times New Roman"/>
              </w:rPr>
            </w:pPr>
            <w:r w:rsidRPr="00830A80">
              <w:rPr>
                <w:rFonts w:cs="Times New Roman"/>
                <w:sz w:val="24"/>
                <w:rPrChange w:id="665" w:author="Office User" w:date="2026-09-11T14:53:00Z" w16du:dateUtc="2026-09-11T06:53:00Z">
                  <w:rPr>
                    <w:rFonts w:cs="Times New Roman"/>
                    <w:sz w:val="24"/>
                    <w:highlight w:val="yellow"/>
                  </w:rPr>
                </w:rPrChange>
              </w:rPr>
              <w:t>4.38</w:t>
            </w:r>
          </w:p>
        </w:tc>
        <w:tc>
          <w:tcPr>
            <w:tcW w:w="3024" w:type="dxa"/>
            <w:vAlign w:val="center"/>
          </w:tcPr>
          <w:p w14:paraId="639E85B8" w14:textId="77777777" w:rsidR="000D4838" w:rsidRPr="00830A80" w:rsidRDefault="00000000">
            <w:pPr>
              <w:spacing w:after="0" w:line="228" w:lineRule="auto"/>
              <w:jc w:val="center"/>
              <w:rPr>
                <w:rFonts w:cs="Times New Roman"/>
              </w:rPr>
            </w:pPr>
            <w:r w:rsidRPr="00830A80">
              <w:rPr>
                <w:rFonts w:cs="Times New Roman"/>
                <w:sz w:val="24"/>
                <w:rPrChange w:id="666" w:author="Office User" w:date="2026-09-11T14:53:00Z" w16du:dateUtc="2026-09-11T06:53:00Z">
                  <w:rPr>
                    <w:rFonts w:cs="Times New Roman"/>
                    <w:sz w:val="24"/>
                    <w:highlight w:val="yellow"/>
                  </w:rPr>
                </w:rPrChange>
              </w:rPr>
              <w:t>1.15</w:t>
            </w:r>
          </w:p>
        </w:tc>
        <w:tc>
          <w:tcPr>
            <w:tcW w:w="3312" w:type="dxa"/>
            <w:vAlign w:val="center"/>
          </w:tcPr>
          <w:p w14:paraId="537CD236"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667" w:author="Office User" w:date="2026-09-11T14:53:00Z" w16du:dateUtc="2026-09-11T06:53:00Z">
                  <w:rPr>
                    <w:rFonts w:cs="Times New Roman"/>
                    <w:sz w:val="24"/>
                    <w:highlight w:val="yellow"/>
                  </w:rPr>
                </w:rPrChange>
              </w:rPr>
              <w:t>0.26</w:t>
            </w:r>
          </w:p>
        </w:tc>
      </w:tr>
      <w:tr w:rsidR="000D4838" w:rsidRPr="00830A80" w14:paraId="5AD6029F" w14:textId="77777777">
        <w:trPr>
          <w:cantSplit/>
          <w:jc w:val="center"/>
        </w:trPr>
        <w:tc>
          <w:tcPr>
            <w:tcW w:w="5760" w:type="dxa"/>
            <w:vAlign w:val="center"/>
          </w:tcPr>
          <w:p w14:paraId="72BE0451"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68" w:author="Office User" w:date="2026-09-11T14:53:00Z" w16du:dateUtc="2026-09-11T06:53:00Z">
                  <w:rPr>
                    <w:rFonts w:cs="Times New Roman"/>
                    <w:sz w:val="24"/>
                    <w:szCs w:val="24"/>
                    <w:highlight w:val="yellow"/>
                  </w:rPr>
                </w:rPrChange>
              </w:rPr>
              <w:t>Extreme psychological states</w:t>
            </w:r>
          </w:p>
        </w:tc>
        <w:tc>
          <w:tcPr>
            <w:tcW w:w="2880" w:type="dxa"/>
            <w:vAlign w:val="center"/>
          </w:tcPr>
          <w:p w14:paraId="7EB87FA6" w14:textId="77777777" w:rsidR="000D4838" w:rsidRPr="00830A80" w:rsidRDefault="00000000">
            <w:pPr>
              <w:spacing w:after="0" w:line="228" w:lineRule="auto"/>
              <w:jc w:val="center"/>
              <w:rPr>
                <w:rFonts w:cs="Times New Roman"/>
              </w:rPr>
            </w:pPr>
            <w:r w:rsidRPr="00830A80">
              <w:rPr>
                <w:rFonts w:cs="Times New Roman"/>
                <w:sz w:val="24"/>
                <w:rPrChange w:id="669" w:author="Office User" w:date="2026-09-11T14:53:00Z" w16du:dateUtc="2026-09-11T06:53:00Z">
                  <w:rPr>
                    <w:rFonts w:cs="Times New Roman"/>
                    <w:sz w:val="24"/>
                    <w:highlight w:val="yellow"/>
                  </w:rPr>
                </w:rPrChange>
              </w:rPr>
              <w:t>4.13</w:t>
            </w:r>
          </w:p>
        </w:tc>
        <w:tc>
          <w:tcPr>
            <w:tcW w:w="3024" w:type="dxa"/>
            <w:vAlign w:val="center"/>
          </w:tcPr>
          <w:p w14:paraId="0705F6A0" w14:textId="77777777" w:rsidR="000D4838" w:rsidRPr="00830A80" w:rsidRDefault="00000000">
            <w:pPr>
              <w:spacing w:after="0" w:line="228" w:lineRule="auto"/>
              <w:jc w:val="center"/>
              <w:rPr>
                <w:rFonts w:cs="Times New Roman"/>
              </w:rPr>
            </w:pPr>
            <w:r w:rsidRPr="00830A80">
              <w:rPr>
                <w:rFonts w:cs="Times New Roman"/>
                <w:sz w:val="24"/>
                <w:rPrChange w:id="670" w:author="Office User" w:date="2026-09-11T14:53:00Z" w16du:dateUtc="2026-09-11T06:53:00Z">
                  <w:rPr>
                    <w:rFonts w:cs="Times New Roman"/>
                    <w:sz w:val="24"/>
                    <w:highlight w:val="yellow"/>
                  </w:rPr>
                </w:rPrChange>
              </w:rPr>
              <w:t>0.89</w:t>
            </w:r>
          </w:p>
        </w:tc>
        <w:tc>
          <w:tcPr>
            <w:tcW w:w="3312" w:type="dxa"/>
            <w:vAlign w:val="center"/>
          </w:tcPr>
          <w:p w14:paraId="0AD2FA39"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671" w:author="Office User" w:date="2026-09-11T14:53:00Z" w16du:dateUtc="2026-09-11T06:53:00Z">
                  <w:rPr>
                    <w:rFonts w:cs="Times New Roman"/>
                    <w:sz w:val="24"/>
                    <w:highlight w:val="yellow"/>
                  </w:rPr>
                </w:rPrChange>
              </w:rPr>
              <w:t>0.21</w:t>
            </w:r>
          </w:p>
        </w:tc>
      </w:tr>
      <w:tr w:rsidR="000D4838" w:rsidRPr="00830A80" w14:paraId="68102673" w14:textId="77777777">
        <w:trPr>
          <w:cantSplit/>
          <w:jc w:val="center"/>
        </w:trPr>
        <w:tc>
          <w:tcPr>
            <w:tcW w:w="5760" w:type="dxa"/>
            <w:vAlign w:val="center"/>
          </w:tcPr>
          <w:p w14:paraId="5F2F6427"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72" w:author="Office User" w:date="2026-09-11T14:53:00Z" w16du:dateUtc="2026-09-11T06:53:00Z">
                  <w:rPr>
                    <w:rFonts w:cs="Times New Roman"/>
                    <w:sz w:val="24"/>
                    <w:szCs w:val="24"/>
                    <w:highlight w:val="yellow"/>
                  </w:rPr>
                </w:rPrChange>
              </w:rPr>
              <w:t>Fair-play awareness</w:t>
            </w:r>
          </w:p>
        </w:tc>
        <w:tc>
          <w:tcPr>
            <w:tcW w:w="2880" w:type="dxa"/>
            <w:vAlign w:val="center"/>
          </w:tcPr>
          <w:p w14:paraId="38221691" w14:textId="77777777" w:rsidR="000D4838" w:rsidRPr="00830A80" w:rsidRDefault="00000000">
            <w:pPr>
              <w:spacing w:after="0" w:line="228" w:lineRule="auto"/>
              <w:jc w:val="center"/>
              <w:rPr>
                <w:rFonts w:cs="Times New Roman"/>
              </w:rPr>
            </w:pPr>
            <w:r w:rsidRPr="00830A80">
              <w:rPr>
                <w:rFonts w:cs="Times New Roman"/>
                <w:sz w:val="24"/>
                <w:rPrChange w:id="673" w:author="Office User" w:date="2026-09-11T14:53:00Z" w16du:dateUtc="2026-09-11T06:53:00Z">
                  <w:rPr>
                    <w:rFonts w:cs="Times New Roman"/>
                    <w:sz w:val="24"/>
                    <w:highlight w:val="yellow"/>
                  </w:rPr>
                </w:rPrChange>
              </w:rPr>
              <w:t>4.31</w:t>
            </w:r>
          </w:p>
        </w:tc>
        <w:tc>
          <w:tcPr>
            <w:tcW w:w="3024" w:type="dxa"/>
            <w:vAlign w:val="center"/>
          </w:tcPr>
          <w:p w14:paraId="0EC88FD2" w14:textId="77777777" w:rsidR="000D4838" w:rsidRPr="00830A80" w:rsidRDefault="00000000">
            <w:pPr>
              <w:spacing w:after="0" w:line="228" w:lineRule="auto"/>
              <w:jc w:val="center"/>
              <w:rPr>
                <w:rFonts w:cs="Times New Roman"/>
              </w:rPr>
            </w:pPr>
            <w:r w:rsidRPr="00830A80">
              <w:rPr>
                <w:rFonts w:cs="Times New Roman"/>
                <w:sz w:val="24"/>
                <w:rPrChange w:id="674" w:author="Office User" w:date="2026-09-11T14:53:00Z" w16du:dateUtc="2026-09-11T06:53:00Z">
                  <w:rPr>
                    <w:rFonts w:cs="Times New Roman"/>
                    <w:sz w:val="24"/>
                    <w:highlight w:val="yellow"/>
                  </w:rPr>
                </w:rPrChange>
              </w:rPr>
              <w:t>0.79</w:t>
            </w:r>
          </w:p>
        </w:tc>
        <w:tc>
          <w:tcPr>
            <w:tcW w:w="3312" w:type="dxa"/>
            <w:vAlign w:val="center"/>
          </w:tcPr>
          <w:p w14:paraId="3F422848"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675" w:author="Office User" w:date="2026-09-11T14:53:00Z" w16du:dateUtc="2026-09-11T06:53:00Z">
                  <w:rPr>
                    <w:rFonts w:cs="Times New Roman"/>
                    <w:sz w:val="24"/>
                    <w:highlight w:val="yellow"/>
                  </w:rPr>
                </w:rPrChange>
              </w:rPr>
              <w:t>0.18</w:t>
            </w:r>
          </w:p>
        </w:tc>
      </w:tr>
      <w:tr w:rsidR="000D4838" w:rsidRPr="00830A80" w14:paraId="4D669D00" w14:textId="77777777">
        <w:trPr>
          <w:cantSplit/>
          <w:jc w:val="center"/>
        </w:trPr>
        <w:tc>
          <w:tcPr>
            <w:tcW w:w="5760" w:type="dxa"/>
            <w:vAlign w:val="center"/>
          </w:tcPr>
          <w:p w14:paraId="4E9FF0E1"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76" w:author="Office User" w:date="2026-09-11T14:53:00Z" w16du:dateUtc="2026-09-11T06:53:00Z">
                  <w:rPr>
                    <w:rFonts w:cs="Times New Roman"/>
                    <w:sz w:val="24"/>
                    <w:szCs w:val="24"/>
                    <w:highlight w:val="yellow"/>
                  </w:rPr>
                </w:rPrChange>
              </w:rPr>
              <w:t>Risk prevention awareness</w:t>
            </w:r>
          </w:p>
        </w:tc>
        <w:tc>
          <w:tcPr>
            <w:tcW w:w="2880" w:type="dxa"/>
            <w:vAlign w:val="center"/>
          </w:tcPr>
          <w:p w14:paraId="68E8BF2D" w14:textId="77777777" w:rsidR="000D4838" w:rsidRPr="00830A80" w:rsidRDefault="00000000">
            <w:pPr>
              <w:spacing w:after="0" w:line="228" w:lineRule="auto"/>
              <w:jc w:val="center"/>
              <w:rPr>
                <w:rFonts w:cs="Times New Roman"/>
              </w:rPr>
            </w:pPr>
            <w:r w:rsidRPr="00830A80">
              <w:rPr>
                <w:rFonts w:cs="Times New Roman"/>
                <w:sz w:val="24"/>
                <w:rPrChange w:id="677" w:author="Office User" w:date="2026-09-11T14:53:00Z" w16du:dateUtc="2026-09-11T06:53:00Z">
                  <w:rPr>
                    <w:rFonts w:cs="Times New Roman"/>
                    <w:sz w:val="24"/>
                    <w:highlight w:val="yellow"/>
                  </w:rPr>
                </w:rPrChange>
              </w:rPr>
              <w:t>4.81</w:t>
            </w:r>
          </w:p>
        </w:tc>
        <w:tc>
          <w:tcPr>
            <w:tcW w:w="3024" w:type="dxa"/>
            <w:vAlign w:val="center"/>
          </w:tcPr>
          <w:p w14:paraId="43FB2093" w14:textId="77777777" w:rsidR="000D4838" w:rsidRPr="00830A80" w:rsidRDefault="00000000">
            <w:pPr>
              <w:spacing w:after="0" w:line="228" w:lineRule="auto"/>
              <w:jc w:val="center"/>
              <w:rPr>
                <w:rFonts w:cs="Times New Roman"/>
              </w:rPr>
            </w:pPr>
            <w:r w:rsidRPr="00830A80">
              <w:rPr>
                <w:rFonts w:cs="Times New Roman"/>
                <w:sz w:val="24"/>
                <w:rPrChange w:id="678" w:author="Office User" w:date="2026-09-11T14:53:00Z" w16du:dateUtc="2026-09-11T06:53:00Z">
                  <w:rPr>
                    <w:rFonts w:cs="Times New Roman"/>
                    <w:sz w:val="24"/>
                    <w:highlight w:val="yellow"/>
                  </w:rPr>
                </w:rPrChange>
              </w:rPr>
              <w:t>0.40</w:t>
            </w:r>
          </w:p>
        </w:tc>
        <w:tc>
          <w:tcPr>
            <w:tcW w:w="3312" w:type="dxa"/>
            <w:vAlign w:val="center"/>
          </w:tcPr>
          <w:p w14:paraId="141D9194" w14:textId="77777777" w:rsidR="000D4838" w:rsidRPr="00830A80" w:rsidRDefault="00000000">
            <w:pPr>
              <w:spacing w:after="0" w:line="228" w:lineRule="auto"/>
              <w:jc w:val="center"/>
              <w:rPr>
                <w:rFonts w:cs="Times New Roman"/>
              </w:rPr>
            </w:pPr>
            <w:r w:rsidRPr="00830A80">
              <w:rPr>
                <w:rFonts w:cs="Times New Roman"/>
                <w:sz w:val="24"/>
                <w:rPrChange w:id="679" w:author="Office User" w:date="2026-09-11T14:53:00Z" w16du:dateUtc="2026-09-11T06:53:00Z">
                  <w:rPr>
                    <w:rFonts w:cs="Times New Roman"/>
                    <w:sz w:val="24"/>
                    <w:highlight w:val="yellow"/>
                  </w:rPr>
                </w:rPrChange>
              </w:rPr>
              <w:t>0.08</w:t>
            </w:r>
          </w:p>
        </w:tc>
      </w:tr>
      <w:tr w:rsidR="000D4838" w:rsidRPr="00830A80" w14:paraId="7898A8F8" w14:textId="77777777">
        <w:trPr>
          <w:cantSplit/>
          <w:jc w:val="center"/>
        </w:trPr>
        <w:tc>
          <w:tcPr>
            <w:tcW w:w="5760" w:type="dxa"/>
            <w:vAlign w:val="center"/>
          </w:tcPr>
          <w:p w14:paraId="74A1F8B7"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80" w:author="Office User" w:date="2026-09-11T14:53:00Z" w16du:dateUtc="2026-09-11T06:53:00Z">
                  <w:rPr>
                    <w:rFonts w:cs="Times New Roman"/>
                    <w:sz w:val="24"/>
                    <w:szCs w:val="24"/>
                    <w:highlight w:val="yellow"/>
                  </w:rPr>
                </w:rPrChange>
              </w:rPr>
              <w:t>Scientific exercise knowledge</w:t>
            </w:r>
          </w:p>
        </w:tc>
        <w:tc>
          <w:tcPr>
            <w:tcW w:w="2880" w:type="dxa"/>
            <w:vAlign w:val="center"/>
          </w:tcPr>
          <w:p w14:paraId="04CF7E05" w14:textId="77777777" w:rsidR="000D4838" w:rsidRPr="00830A80" w:rsidRDefault="00000000">
            <w:pPr>
              <w:spacing w:after="0" w:line="228" w:lineRule="auto"/>
              <w:jc w:val="center"/>
              <w:rPr>
                <w:rFonts w:cs="Times New Roman"/>
              </w:rPr>
            </w:pPr>
            <w:r w:rsidRPr="00830A80">
              <w:rPr>
                <w:rFonts w:cs="Times New Roman"/>
                <w:sz w:val="24"/>
                <w:rPrChange w:id="681" w:author="Office User" w:date="2026-09-11T14:53:00Z" w16du:dateUtc="2026-09-11T06:53:00Z">
                  <w:rPr>
                    <w:rFonts w:cs="Times New Roman"/>
                    <w:sz w:val="24"/>
                    <w:highlight w:val="yellow"/>
                  </w:rPr>
                </w:rPrChange>
              </w:rPr>
              <w:t>4.75</w:t>
            </w:r>
          </w:p>
        </w:tc>
        <w:tc>
          <w:tcPr>
            <w:tcW w:w="3024" w:type="dxa"/>
            <w:vAlign w:val="center"/>
          </w:tcPr>
          <w:p w14:paraId="27222AC2" w14:textId="77777777" w:rsidR="000D4838" w:rsidRPr="00830A80" w:rsidRDefault="00000000">
            <w:pPr>
              <w:spacing w:after="0" w:line="228" w:lineRule="auto"/>
              <w:jc w:val="center"/>
              <w:rPr>
                <w:rFonts w:cs="Times New Roman"/>
              </w:rPr>
            </w:pPr>
            <w:r w:rsidRPr="00830A80">
              <w:rPr>
                <w:rFonts w:cs="Times New Roman"/>
                <w:sz w:val="24"/>
                <w:rPrChange w:id="682" w:author="Office User" w:date="2026-09-11T14:53:00Z" w16du:dateUtc="2026-09-11T06:53:00Z">
                  <w:rPr>
                    <w:rFonts w:cs="Times New Roman"/>
                    <w:sz w:val="24"/>
                    <w:highlight w:val="yellow"/>
                  </w:rPr>
                </w:rPrChange>
              </w:rPr>
              <w:t>0.45</w:t>
            </w:r>
          </w:p>
        </w:tc>
        <w:tc>
          <w:tcPr>
            <w:tcW w:w="3312" w:type="dxa"/>
            <w:vAlign w:val="center"/>
          </w:tcPr>
          <w:p w14:paraId="64CF1D01" w14:textId="77777777" w:rsidR="000D4838" w:rsidRPr="00830A80" w:rsidRDefault="00000000">
            <w:pPr>
              <w:spacing w:after="0" w:line="228" w:lineRule="auto"/>
              <w:jc w:val="center"/>
              <w:rPr>
                <w:rFonts w:cs="Times New Roman"/>
              </w:rPr>
            </w:pPr>
            <w:r w:rsidRPr="00830A80">
              <w:rPr>
                <w:rFonts w:cs="Times New Roman"/>
                <w:sz w:val="24"/>
                <w:rPrChange w:id="683" w:author="Office User" w:date="2026-09-11T14:53:00Z" w16du:dateUtc="2026-09-11T06:53:00Z">
                  <w:rPr>
                    <w:rFonts w:cs="Times New Roman"/>
                    <w:sz w:val="24"/>
                    <w:highlight w:val="yellow"/>
                  </w:rPr>
                </w:rPrChange>
              </w:rPr>
              <w:t>0.09</w:t>
            </w:r>
          </w:p>
        </w:tc>
      </w:tr>
      <w:tr w:rsidR="000D4838" w:rsidRPr="00830A80" w14:paraId="660BFA79" w14:textId="77777777">
        <w:trPr>
          <w:cantSplit/>
          <w:jc w:val="center"/>
        </w:trPr>
        <w:tc>
          <w:tcPr>
            <w:tcW w:w="5760" w:type="dxa"/>
            <w:vAlign w:val="center"/>
          </w:tcPr>
          <w:p w14:paraId="13972ABB"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84" w:author="Office User" w:date="2026-09-11T14:53:00Z" w16du:dateUtc="2026-09-11T06:53:00Z">
                  <w:rPr>
                    <w:rFonts w:cs="Times New Roman"/>
                    <w:sz w:val="24"/>
                    <w:szCs w:val="24"/>
                    <w:highlight w:val="yellow"/>
                  </w:rPr>
                </w:rPrChange>
              </w:rPr>
              <w:t>Exercise-load management</w:t>
            </w:r>
          </w:p>
        </w:tc>
        <w:tc>
          <w:tcPr>
            <w:tcW w:w="2880" w:type="dxa"/>
            <w:vAlign w:val="center"/>
          </w:tcPr>
          <w:p w14:paraId="294F0C58" w14:textId="77777777" w:rsidR="000D4838" w:rsidRPr="00830A80" w:rsidRDefault="00000000">
            <w:pPr>
              <w:spacing w:after="0" w:line="228" w:lineRule="auto"/>
              <w:jc w:val="center"/>
              <w:rPr>
                <w:rFonts w:cs="Times New Roman"/>
              </w:rPr>
            </w:pPr>
            <w:r w:rsidRPr="00830A80">
              <w:rPr>
                <w:rFonts w:cs="Times New Roman"/>
                <w:sz w:val="24"/>
                <w:rPrChange w:id="685" w:author="Office User" w:date="2026-09-11T14:53:00Z" w16du:dateUtc="2026-09-11T06:53:00Z">
                  <w:rPr>
                    <w:rFonts w:cs="Times New Roman"/>
                    <w:sz w:val="24"/>
                    <w:highlight w:val="yellow"/>
                  </w:rPr>
                </w:rPrChange>
              </w:rPr>
              <w:t>4.75</w:t>
            </w:r>
          </w:p>
        </w:tc>
        <w:tc>
          <w:tcPr>
            <w:tcW w:w="3024" w:type="dxa"/>
            <w:vAlign w:val="center"/>
          </w:tcPr>
          <w:p w14:paraId="58995F96" w14:textId="77777777" w:rsidR="000D4838" w:rsidRPr="00830A80" w:rsidRDefault="00000000">
            <w:pPr>
              <w:spacing w:after="0" w:line="228" w:lineRule="auto"/>
              <w:jc w:val="center"/>
              <w:rPr>
                <w:rFonts w:cs="Times New Roman"/>
              </w:rPr>
            </w:pPr>
            <w:r w:rsidRPr="00830A80">
              <w:rPr>
                <w:rFonts w:cs="Times New Roman"/>
                <w:sz w:val="24"/>
                <w:rPrChange w:id="686" w:author="Office User" w:date="2026-09-11T14:53:00Z" w16du:dateUtc="2026-09-11T06:53:00Z">
                  <w:rPr>
                    <w:rFonts w:cs="Times New Roman"/>
                    <w:sz w:val="24"/>
                    <w:highlight w:val="yellow"/>
                  </w:rPr>
                </w:rPrChange>
              </w:rPr>
              <w:t>0.45</w:t>
            </w:r>
          </w:p>
        </w:tc>
        <w:tc>
          <w:tcPr>
            <w:tcW w:w="3312" w:type="dxa"/>
            <w:vAlign w:val="center"/>
          </w:tcPr>
          <w:p w14:paraId="0EF4F29C" w14:textId="77777777" w:rsidR="000D4838" w:rsidRPr="00830A80" w:rsidRDefault="00000000">
            <w:pPr>
              <w:spacing w:after="0" w:line="228" w:lineRule="auto"/>
              <w:jc w:val="center"/>
              <w:rPr>
                <w:rFonts w:cs="Times New Roman"/>
              </w:rPr>
            </w:pPr>
            <w:r w:rsidRPr="00830A80">
              <w:rPr>
                <w:rFonts w:cs="Times New Roman"/>
                <w:sz w:val="24"/>
                <w:rPrChange w:id="687" w:author="Office User" w:date="2026-09-11T14:53:00Z" w16du:dateUtc="2026-09-11T06:53:00Z">
                  <w:rPr>
                    <w:rFonts w:cs="Times New Roman"/>
                    <w:sz w:val="24"/>
                    <w:highlight w:val="yellow"/>
                  </w:rPr>
                </w:rPrChange>
              </w:rPr>
              <w:t>0.09</w:t>
            </w:r>
          </w:p>
        </w:tc>
      </w:tr>
      <w:tr w:rsidR="000D4838" w:rsidRPr="00830A80" w14:paraId="2D5B57C5" w14:textId="77777777">
        <w:trPr>
          <w:cantSplit/>
          <w:jc w:val="center"/>
        </w:trPr>
        <w:tc>
          <w:tcPr>
            <w:tcW w:w="5760" w:type="dxa"/>
            <w:vAlign w:val="center"/>
          </w:tcPr>
          <w:p w14:paraId="7494EFD0"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88" w:author="Office User" w:date="2026-09-11T14:53:00Z" w16du:dateUtc="2026-09-11T06:53:00Z">
                  <w:rPr>
                    <w:rFonts w:cs="Times New Roman"/>
                    <w:sz w:val="24"/>
                    <w:szCs w:val="24"/>
                    <w:highlight w:val="yellow"/>
                  </w:rPr>
                </w:rPrChange>
              </w:rPr>
              <w:t>Technical movement standardization</w:t>
            </w:r>
          </w:p>
        </w:tc>
        <w:tc>
          <w:tcPr>
            <w:tcW w:w="2880" w:type="dxa"/>
            <w:vAlign w:val="center"/>
          </w:tcPr>
          <w:p w14:paraId="10C0E212" w14:textId="77777777" w:rsidR="000D4838" w:rsidRPr="00830A80" w:rsidRDefault="00000000">
            <w:pPr>
              <w:spacing w:after="0" w:line="228" w:lineRule="auto"/>
              <w:jc w:val="center"/>
              <w:rPr>
                <w:rFonts w:cs="Times New Roman"/>
              </w:rPr>
            </w:pPr>
            <w:r w:rsidRPr="00830A80">
              <w:rPr>
                <w:rFonts w:cs="Times New Roman"/>
                <w:sz w:val="24"/>
                <w:rPrChange w:id="689" w:author="Office User" w:date="2026-09-11T14:53:00Z" w16du:dateUtc="2026-09-11T06:53:00Z">
                  <w:rPr>
                    <w:rFonts w:cs="Times New Roman"/>
                    <w:sz w:val="24"/>
                    <w:highlight w:val="yellow"/>
                  </w:rPr>
                </w:rPrChange>
              </w:rPr>
              <w:t>4.50</w:t>
            </w:r>
          </w:p>
        </w:tc>
        <w:tc>
          <w:tcPr>
            <w:tcW w:w="3024" w:type="dxa"/>
            <w:vAlign w:val="center"/>
          </w:tcPr>
          <w:p w14:paraId="52AD8868" w14:textId="77777777" w:rsidR="000D4838" w:rsidRPr="00830A80" w:rsidRDefault="00000000">
            <w:pPr>
              <w:spacing w:after="0" w:line="228" w:lineRule="auto"/>
              <w:jc w:val="center"/>
              <w:rPr>
                <w:rFonts w:cs="Times New Roman"/>
              </w:rPr>
            </w:pPr>
            <w:r w:rsidRPr="00830A80">
              <w:rPr>
                <w:rFonts w:cs="Times New Roman"/>
                <w:sz w:val="24"/>
                <w:rPrChange w:id="690" w:author="Office User" w:date="2026-09-11T14:53:00Z" w16du:dateUtc="2026-09-11T06:53:00Z">
                  <w:rPr>
                    <w:rFonts w:cs="Times New Roman"/>
                    <w:sz w:val="24"/>
                    <w:highlight w:val="yellow"/>
                  </w:rPr>
                </w:rPrChange>
              </w:rPr>
              <w:t>0.63</w:t>
            </w:r>
          </w:p>
        </w:tc>
        <w:tc>
          <w:tcPr>
            <w:tcW w:w="3312" w:type="dxa"/>
            <w:vAlign w:val="center"/>
          </w:tcPr>
          <w:p w14:paraId="6656DCA3" w14:textId="77777777" w:rsidR="000D4838" w:rsidRPr="00830A80" w:rsidRDefault="00000000">
            <w:pPr>
              <w:spacing w:after="0" w:line="228" w:lineRule="auto"/>
              <w:jc w:val="center"/>
              <w:rPr>
                <w:rFonts w:cs="Times New Roman"/>
              </w:rPr>
            </w:pPr>
            <w:r w:rsidRPr="00830A80">
              <w:rPr>
                <w:rFonts w:cs="Times New Roman"/>
                <w:sz w:val="24"/>
                <w:rPrChange w:id="691" w:author="Office User" w:date="2026-09-11T14:53:00Z" w16du:dateUtc="2026-09-11T06:53:00Z">
                  <w:rPr>
                    <w:rFonts w:cs="Times New Roman"/>
                    <w:sz w:val="24"/>
                    <w:highlight w:val="yellow"/>
                  </w:rPr>
                </w:rPrChange>
              </w:rPr>
              <w:t>0.14</w:t>
            </w:r>
          </w:p>
        </w:tc>
      </w:tr>
      <w:tr w:rsidR="000D4838" w:rsidRPr="00830A80" w14:paraId="29889120" w14:textId="77777777">
        <w:trPr>
          <w:cantSplit/>
          <w:jc w:val="center"/>
        </w:trPr>
        <w:tc>
          <w:tcPr>
            <w:tcW w:w="5760" w:type="dxa"/>
            <w:vAlign w:val="center"/>
          </w:tcPr>
          <w:p w14:paraId="2442F264"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92" w:author="Office User" w:date="2026-09-11T14:53:00Z" w16du:dateUtc="2026-09-11T06:53:00Z">
                  <w:rPr>
                    <w:rFonts w:cs="Times New Roman"/>
                    <w:sz w:val="24"/>
                    <w:szCs w:val="24"/>
                    <w:highlight w:val="yellow"/>
                  </w:rPr>
                </w:rPrChange>
              </w:rPr>
              <w:t>Exercise frequency</w:t>
            </w:r>
          </w:p>
        </w:tc>
        <w:tc>
          <w:tcPr>
            <w:tcW w:w="2880" w:type="dxa"/>
            <w:vAlign w:val="center"/>
          </w:tcPr>
          <w:p w14:paraId="3759A74B" w14:textId="77777777" w:rsidR="000D4838" w:rsidRPr="00830A80" w:rsidRDefault="00000000">
            <w:pPr>
              <w:spacing w:after="0" w:line="228" w:lineRule="auto"/>
              <w:jc w:val="center"/>
              <w:rPr>
                <w:rFonts w:cs="Times New Roman"/>
              </w:rPr>
            </w:pPr>
            <w:r w:rsidRPr="00830A80">
              <w:rPr>
                <w:rFonts w:cs="Times New Roman"/>
                <w:sz w:val="24"/>
                <w:rPrChange w:id="693" w:author="Office User" w:date="2026-09-11T14:53:00Z" w16du:dateUtc="2026-09-11T06:53:00Z">
                  <w:rPr>
                    <w:rFonts w:cs="Times New Roman"/>
                    <w:sz w:val="24"/>
                    <w:highlight w:val="yellow"/>
                  </w:rPr>
                </w:rPrChange>
              </w:rPr>
              <w:t>4.06</w:t>
            </w:r>
          </w:p>
        </w:tc>
        <w:tc>
          <w:tcPr>
            <w:tcW w:w="3024" w:type="dxa"/>
            <w:vAlign w:val="center"/>
          </w:tcPr>
          <w:p w14:paraId="0573AE3C" w14:textId="77777777" w:rsidR="000D4838" w:rsidRPr="00830A80" w:rsidRDefault="00000000">
            <w:pPr>
              <w:spacing w:after="0" w:line="228" w:lineRule="auto"/>
              <w:jc w:val="center"/>
              <w:rPr>
                <w:rFonts w:cs="Times New Roman"/>
              </w:rPr>
            </w:pPr>
            <w:r w:rsidRPr="00830A80">
              <w:rPr>
                <w:rFonts w:cs="Times New Roman"/>
                <w:sz w:val="24"/>
                <w:rPrChange w:id="694" w:author="Office User" w:date="2026-09-11T14:53:00Z" w16du:dateUtc="2026-09-11T06:53:00Z">
                  <w:rPr>
                    <w:rFonts w:cs="Times New Roman"/>
                    <w:sz w:val="24"/>
                    <w:highlight w:val="yellow"/>
                  </w:rPr>
                </w:rPrChange>
              </w:rPr>
              <w:t>0.25</w:t>
            </w:r>
          </w:p>
        </w:tc>
        <w:tc>
          <w:tcPr>
            <w:tcW w:w="3312" w:type="dxa"/>
            <w:vAlign w:val="center"/>
          </w:tcPr>
          <w:p w14:paraId="41EFD9F0" w14:textId="77777777" w:rsidR="000D4838" w:rsidRPr="00830A80" w:rsidRDefault="00000000">
            <w:pPr>
              <w:spacing w:after="0" w:line="228" w:lineRule="auto"/>
              <w:jc w:val="center"/>
              <w:rPr>
                <w:rFonts w:cs="Times New Roman"/>
              </w:rPr>
            </w:pPr>
            <w:r w:rsidRPr="00830A80">
              <w:rPr>
                <w:rFonts w:cs="Times New Roman"/>
                <w:sz w:val="24"/>
                <w:rPrChange w:id="695" w:author="Office User" w:date="2026-09-11T14:53:00Z" w16du:dateUtc="2026-09-11T06:53:00Z">
                  <w:rPr>
                    <w:rFonts w:cs="Times New Roman"/>
                    <w:sz w:val="24"/>
                    <w:highlight w:val="yellow"/>
                  </w:rPr>
                </w:rPrChange>
              </w:rPr>
              <w:t>0.06</w:t>
            </w:r>
          </w:p>
        </w:tc>
      </w:tr>
      <w:tr w:rsidR="000D4838" w:rsidRPr="00830A80" w14:paraId="6319E296" w14:textId="77777777">
        <w:trPr>
          <w:cantSplit/>
          <w:jc w:val="center"/>
        </w:trPr>
        <w:tc>
          <w:tcPr>
            <w:tcW w:w="5760" w:type="dxa"/>
            <w:vAlign w:val="center"/>
          </w:tcPr>
          <w:p w14:paraId="7734304B"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696" w:author="Office User" w:date="2026-09-11T14:53:00Z" w16du:dateUtc="2026-09-11T06:53:00Z">
                  <w:rPr>
                    <w:rFonts w:cs="Times New Roman"/>
                    <w:sz w:val="24"/>
                    <w:szCs w:val="24"/>
                    <w:highlight w:val="yellow"/>
                  </w:rPr>
                </w:rPrChange>
              </w:rPr>
              <w:t>Lifestyle habits</w:t>
            </w:r>
          </w:p>
        </w:tc>
        <w:tc>
          <w:tcPr>
            <w:tcW w:w="2880" w:type="dxa"/>
            <w:vAlign w:val="center"/>
          </w:tcPr>
          <w:p w14:paraId="282DABE0" w14:textId="77777777" w:rsidR="000D4838" w:rsidRPr="00830A80" w:rsidRDefault="00000000">
            <w:pPr>
              <w:spacing w:after="0" w:line="228" w:lineRule="auto"/>
              <w:jc w:val="center"/>
              <w:rPr>
                <w:rFonts w:cs="Times New Roman"/>
              </w:rPr>
            </w:pPr>
            <w:r w:rsidRPr="00830A80">
              <w:rPr>
                <w:rFonts w:cs="Times New Roman"/>
                <w:sz w:val="24"/>
                <w:rPrChange w:id="697" w:author="Office User" w:date="2026-09-11T14:53:00Z" w16du:dateUtc="2026-09-11T06:53:00Z">
                  <w:rPr>
                    <w:rFonts w:cs="Times New Roman"/>
                    <w:sz w:val="24"/>
                    <w:highlight w:val="yellow"/>
                  </w:rPr>
                </w:rPrChange>
              </w:rPr>
              <w:t>4.31</w:t>
            </w:r>
          </w:p>
        </w:tc>
        <w:tc>
          <w:tcPr>
            <w:tcW w:w="3024" w:type="dxa"/>
            <w:vAlign w:val="center"/>
          </w:tcPr>
          <w:p w14:paraId="7B278929" w14:textId="77777777" w:rsidR="000D4838" w:rsidRPr="00830A80" w:rsidRDefault="00000000">
            <w:pPr>
              <w:spacing w:after="0" w:line="228" w:lineRule="auto"/>
              <w:jc w:val="center"/>
              <w:rPr>
                <w:rFonts w:cs="Times New Roman"/>
              </w:rPr>
            </w:pPr>
            <w:r w:rsidRPr="00830A80">
              <w:rPr>
                <w:rFonts w:cs="Times New Roman"/>
                <w:sz w:val="24"/>
                <w:rPrChange w:id="698" w:author="Office User" w:date="2026-09-11T14:53:00Z" w16du:dateUtc="2026-09-11T06:53:00Z">
                  <w:rPr>
                    <w:rFonts w:cs="Times New Roman"/>
                    <w:sz w:val="24"/>
                    <w:highlight w:val="yellow"/>
                  </w:rPr>
                </w:rPrChange>
              </w:rPr>
              <w:t>0.70</w:t>
            </w:r>
          </w:p>
        </w:tc>
        <w:tc>
          <w:tcPr>
            <w:tcW w:w="3312" w:type="dxa"/>
            <w:vAlign w:val="center"/>
          </w:tcPr>
          <w:p w14:paraId="36C5F377"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699" w:author="Office User" w:date="2026-09-11T14:53:00Z" w16du:dateUtc="2026-09-11T06:53:00Z">
                  <w:rPr>
                    <w:rFonts w:cs="Times New Roman"/>
                    <w:sz w:val="24"/>
                    <w:highlight w:val="yellow"/>
                  </w:rPr>
                </w:rPrChange>
              </w:rPr>
              <w:t>0.16</w:t>
            </w:r>
          </w:p>
        </w:tc>
      </w:tr>
      <w:tr w:rsidR="000D4838" w:rsidRPr="00830A80" w14:paraId="65C071E2" w14:textId="77777777">
        <w:trPr>
          <w:cantSplit/>
          <w:jc w:val="center"/>
        </w:trPr>
        <w:tc>
          <w:tcPr>
            <w:tcW w:w="5760" w:type="dxa"/>
            <w:vAlign w:val="center"/>
          </w:tcPr>
          <w:p w14:paraId="731683D5"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00" w:author="Office User" w:date="2026-09-11T14:53:00Z" w16du:dateUtc="2026-09-11T06:53:00Z">
                  <w:rPr>
                    <w:rFonts w:cs="Times New Roman"/>
                    <w:sz w:val="24"/>
                    <w:szCs w:val="24"/>
                    <w:highlight w:val="yellow"/>
                  </w:rPr>
                </w:rPrChange>
              </w:rPr>
              <w:t>Venue and equipment adequacy</w:t>
            </w:r>
          </w:p>
        </w:tc>
        <w:tc>
          <w:tcPr>
            <w:tcW w:w="2880" w:type="dxa"/>
            <w:vAlign w:val="center"/>
          </w:tcPr>
          <w:p w14:paraId="41CC7F6F" w14:textId="77777777" w:rsidR="000D4838" w:rsidRPr="00830A80" w:rsidRDefault="00000000">
            <w:pPr>
              <w:spacing w:after="0" w:line="228" w:lineRule="auto"/>
              <w:jc w:val="center"/>
              <w:rPr>
                <w:rFonts w:cs="Times New Roman"/>
              </w:rPr>
            </w:pPr>
            <w:r w:rsidRPr="00830A80">
              <w:rPr>
                <w:rFonts w:cs="Times New Roman"/>
                <w:sz w:val="24"/>
                <w:rPrChange w:id="701" w:author="Office User" w:date="2026-09-11T14:53:00Z" w16du:dateUtc="2026-09-11T06:53:00Z">
                  <w:rPr>
                    <w:rFonts w:cs="Times New Roman"/>
                    <w:sz w:val="24"/>
                    <w:highlight w:val="yellow"/>
                  </w:rPr>
                </w:rPrChange>
              </w:rPr>
              <w:t>4.63</w:t>
            </w:r>
          </w:p>
        </w:tc>
        <w:tc>
          <w:tcPr>
            <w:tcW w:w="3024" w:type="dxa"/>
            <w:vAlign w:val="center"/>
          </w:tcPr>
          <w:p w14:paraId="5D41A54E" w14:textId="77777777" w:rsidR="000D4838" w:rsidRPr="00830A80" w:rsidRDefault="00000000">
            <w:pPr>
              <w:spacing w:after="0" w:line="228" w:lineRule="auto"/>
              <w:jc w:val="center"/>
              <w:rPr>
                <w:rFonts w:cs="Times New Roman"/>
              </w:rPr>
            </w:pPr>
            <w:r w:rsidRPr="00830A80">
              <w:rPr>
                <w:rFonts w:cs="Times New Roman"/>
                <w:sz w:val="24"/>
                <w:rPrChange w:id="702" w:author="Office User" w:date="2026-09-11T14:53:00Z" w16du:dateUtc="2026-09-11T06:53:00Z">
                  <w:rPr>
                    <w:rFonts w:cs="Times New Roman"/>
                    <w:sz w:val="24"/>
                    <w:highlight w:val="yellow"/>
                  </w:rPr>
                </w:rPrChange>
              </w:rPr>
              <w:t>0.62</w:t>
            </w:r>
          </w:p>
        </w:tc>
        <w:tc>
          <w:tcPr>
            <w:tcW w:w="3312" w:type="dxa"/>
            <w:vAlign w:val="center"/>
          </w:tcPr>
          <w:p w14:paraId="3A6F9553" w14:textId="77777777" w:rsidR="000D4838" w:rsidRPr="00830A80" w:rsidRDefault="00000000">
            <w:pPr>
              <w:spacing w:after="0" w:line="228" w:lineRule="auto"/>
              <w:jc w:val="center"/>
              <w:rPr>
                <w:rFonts w:cs="Times New Roman"/>
              </w:rPr>
            </w:pPr>
            <w:r w:rsidRPr="00830A80">
              <w:rPr>
                <w:rFonts w:cs="Times New Roman"/>
                <w:sz w:val="24"/>
                <w:rPrChange w:id="703" w:author="Office User" w:date="2026-09-11T14:53:00Z" w16du:dateUtc="2026-09-11T06:53:00Z">
                  <w:rPr>
                    <w:rFonts w:cs="Times New Roman"/>
                    <w:sz w:val="24"/>
                    <w:highlight w:val="yellow"/>
                  </w:rPr>
                </w:rPrChange>
              </w:rPr>
              <w:t>0.13</w:t>
            </w:r>
          </w:p>
        </w:tc>
      </w:tr>
      <w:tr w:rsidR="000D4838" w:rsidRPr="00830A80" w14:paraId="1A7595A0" w14:textId="77777777">
        <w:trPr>
          <w:cantSplit/>
          <w:jc w:val="center"/>
        </w:trPr>
        <w:tc>
          <w:tcPr>
            <w:tcW w:w="5760" w:type="dxa"/>
            <w:vAlign w:val="center"/>
          </w:tcPr>
          <w:p w14:paraId="22DDD80D"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04" w:author="Office User" w:date="2026-09-11T14:53:00Z" w16du:dateUtc="2026-09-11T06:53:00Z">
                  <w:rPr>
                    <w:rFonts w:cs="Times New Roman"/>
                    <w:sz w:val="24"/>
                    <w:szCs w:val="24"/>
                    <w:highlight w:val="yellow"/>
                  </w:rPr>
                </w:rPrChange>
              </w:rPr>
              <w:t>Venue and equipment maintenance</w:t>
            </w:r>
          </w:p>
        </w:tc>
        <w:tc>
          <w:tcPr>
            <w:tcW w:w="2880" w:type="dxa"/>
            <w:vAlign w:val="center"/>
          </w:tcPr>
          <w:p w14:paraId="33B6223F" w14:textId="77777777" w:rsidR="000D4838" w:rsidRPr="00830A80" w:rsidRDefault="00000000">
            <w:pPr>
              <w:spacing w:after="0" w:line="228" w:lineRule="auto"/>
              <w:jc w:val="center"/>
              <w:rPr>
                <w:rFonts w:cs="Times New Roman"/>
              </w:rPr>
            </w:pPr>
            <w:r w:rsidRPr="00830A80">
              <w:rPr>
                <w:rFonts w:cs="Times New Roman"/>
                <w:sz w:val="24"/>
                <w:rPrChange w:id="705" w:author="Office User" w:date="2026-09-11T14:53:00Z" w16du:dateUtc="2026-09-11T06:53:00Z">
                  <w:rPr>
                    <w:rFonts w:cs="Times New Roman"/>
                    <w:sz w:val="24"/>
                    <w:highlight w:val="yellow"/>
                  </w:rPr>
                </w:rPrChange>
              </w:rPr>
              <w:t>4.75</w:t>
            </w:r>
          </w:p>
        </w:tc>
        <w:tc>
          <w:tcPr>
            <w:tcW w:w="3024" w:type="dxa"/>
            <w:vAlign w:val="center"/>
          </w:tcPr>
          <w:p w14:paraId="6D4C9537" w14:textId="77777777" w:rsidR="000D4838" w:rsidRPr="00830A80" w:rsidRDefault="00000000">
            <w:pPr>
              <w:spacing w:after="0" w:line="228" w:lineRule="auto"/>
              <w:jc w:val="center"/>
              <w:rPr>
                <w:rFonts w:cs="Times New Roman"/>
              </w:rPr>
            </w:pPr>
            <w:r w:rsidRPr="00830A80">
              <w:rPr>
                <w:rFonts w:cs="Times New Roman"/>
                <w:sz w:val="24"/>
                <w:rPrChange w:id="706" w:author="Office User" w:date="2026-09-11T14:53:00Z" w16du:dateUtc="2026-09-11T06:53:00Z">
                  <w:rPr>
                    <w:rFonts w:cs="Times New Roman"/>
                    <w:sz w:val="24"/>
                    <w:highlight w:val="yellow"/>
                  </w:rPr>
                </w:rPrChange>
              </w:rPr>
              <w:t>0.45</w:t>
            </w:r>
          </w:p>
        </w:tc>
        <w:tc>
          <w:tcPr>
            <w:tcW w:w="3312" w:type="dxa"/>
            <w:vAlign w:val="center"/>
          </w:tcPr>
          <w:p w14:paraId="2E054004" w14:textId="77777777" w:rsidR="000D4838" w:rsidRPr="00830A80" w:rsidRDefault="00000000">
            <w:pPr>
              <w:spacing w:after="0" w:line="228" w:lineRule="auto"/>
              <w:jc w:val="center"/>
              <w:rPr>
                <w:rFonts w:cs="Times New Roman"/>
              </w:rPr>
            </w:pPr>
            <w:r w:rsidRPr="00830A80">
              <w:rPr>
                <w:rFonts w:cs="Times New Roman"/>
                <w:sz w:val="24"/>
                <w:rPrChange w:id="707" w:author="Office User" w:date="2026-09-11T14:53:00Z" w16du:dateUtc="2026-09-11T06:53:00Z">
                  <w:rPr>
                    <w:rFonts w:cs="Times New Roman"/>
                    <w:sz w:val="24"/>
                    <w:highlight w:val="yellow"/>
                  </w:rPr>
                </w:rPrChange>
              </w:rPr>
              <w:t>0.09</w:t>
            </w:r>
          </w:p>
        </w:tc>
      </w:tr>
      <w:tr w:rsidR="000D4838" w:rsidRPr="00830A80" w14:paraId="35C88690" w14:textId="77777777">
        <w:trPr>
          <w:cantSplit/>
          <w:jc w:val="center"/>
        </w:trPr>
        <w:tc>
          <w:tcPr>
            <w:tcW w:w="5760" w:type="dxa"/>
            <w:vAlign w:val="center"/>
          </w:tcPr>
          <w:p w14:paraId="2BF9C922"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08" w:author="Office User" w:date="2026-09-11T14:53:00Z" w16du:dateUtc="2026-09-11T06:53:00Z">
                  <w:rPr>
                    <w:rFonts w:cs="Times New Roman"/>
                    <w:sz w:val="24"/>
                    <w:szCs w:val="24"/>
                    <w:highlight w:val="yellow"/>
                  </w:rPr>
                </w:rPrChange>
              </w:rPr>
              <w:t>Use of protective sports equipment</w:t>
            </w:r>
          </w:p>
        </w:tc>
        <w:tc>
          <w:tcPr>
            <w:tcW w:w="2880" w:type="dxa"/>
            <w:vAlign w:val="center"/>
          </w:tcPr>
          <w:p w14:paraId="28A5E50F" w14:textId="77777777" w:rsidR="000D4838" w:rsidRPr="00830A80" w:rsidRDefault="00000000">
            <w:pPr>
              <w:spacing w:after="0" w:line="228" w:lineRule="auto"/>
              <w:jc w:val="center"/>
              <w:rPr>
                <w:rFonts w:cs="Times New Roman"/>
              </w:rPr>
            </w:pPr>
            <w:r w:rsidRPr="00830A80">
              <w:rPr>
                <w:rFonts w:cs="Times New Roman"/>
                <w:sz w:val="24"/>
                <w:rPrChange w:id="709" w:author="Office User" w:date="2026-09-11T14:53:00Z" w16du:dateUtc="2026-09-11T06:53:00Z">
                  <w:rPr>
                    <w:rFonts w:cs="Times New Roman"/>
                    <w:sz w:val="24"/>
                    <w:highlight w:val="yellow"/>
                  </w:rPr>
                </w:rPrChange>
              </w:rPr>
              <w:t>4.44</w:t>
            </w:r>
          </w:p>
        </w:tc>
        <w:tc>
          <w:tcPr>
            <w:tcW w:w="3024" w:type="dxa"/>
            <w:vAlign w:val="center"/>
          </w:tcPr>
          <w:p w14:paraId="7F5143C4" w14:textId="77777777" w:rsidR="000D4838" w:rsidRPr="00830A80" w:rsidRDefault="00000000">
            <w:pPr>
              <w:spacing w:after="0" w:line="228" w:lineRule="auto"/>
              <w:jc w:val="center"/>
              <w:rPr>
                <w:rFonts w:cs="Times New Roman"/>
              </w:rPr>
            </w:pPr>
            <w:r w:rsidRPr="00830A80">
              <w:rPr>
                <w:rFonts w:cs="Times New Roman"/>
                <w:sz w:val="24"/>
                <w:rPrChange w:id="710" w:author="Office User" w:date="2026-09-11T14:53:00Z" w16du:dateUtc="2026-09-11T06:53:00Z">
                  <w:rPr>
                    <w:rFonts w:cs="Times New Roman"/>
                    <w:sz w:val="24"/>
                    <w:highlight w:val="yellow"/>
                  </w:rPr>
                </w:rPrChange>
              </w:rPr>
              <w:t>0.73</w:t>
            </w:r>
          </w:p>
        </w:tc>
        <w:tc>
          <w:tcPr>
            <w:tcW w:w="3312" w:type="dxa"/>
            <w:vAlign w:val="center"/>
          </w:tcPr>
          <w:p w14:paraId="6BA1B5CE"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11" w:author="Office User" w:date="2026-09-11T14:53:00Z" w16du:dateUtc="2026-09-11T06:53:00Z">
                  <w:rPr>
                    <w:rFonts w:cs="Times New Roman"/>
                    <w:sz w:val="24"/>
                    <w:highlight w:val="yellow"/>
                  </w:rPr>
                </w:rPrChange>
              </w:rPr>
              <w:t>0.16</w:t>
            </w:r>
          </w:p>
        </w:tc>
      </w:tr>
      <w:tr w:rsidR="000D4838" w:rsidRPr="00830A80" w14:paraId="2D3B7171" w14:textId="77777777">
        <w:trPr>
          <w:cantSplit/>
          <w:jc w:val="center"/>
        </w:trPr>
        <w:tc>
          <w:tcPr>
            <w:tcW w:w="5760" w:type="dxa"/>
            <w:vAlign w:val="center"/>
          </w:tcPr>
          <w:p w14:paraId="68DF1D59"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12" w:author="Office User" w:date="2026-09-11T14:53:00Z" w16du:dateUtc="2026-09-11T06:53:00Z">
                  <w:rPr>
                    <w:rFonts w:cs="Times New Roman"/>
                    <w:sz w:val="24"/>
                    <w:szCs w:val="24"/>
                    <w:highlight w:val="yellow"/>
                  </w:rPr>
                </w:rPrChange>
              </w:rPr>
              <w:t>Weather conditions</w:t>
            </w:r>
          </w:p>
        </w:tc>
        <w:tc>
          <w:tcPr>
            <w:tcW w:w="2880" w:type="dxa"/>
            <w:vAlign w:val="center"/>
          </w:tcPr>
          <w:p w14:paraId="5275D3C5" w14:textId="77777777" w:rsidR="000D4838" w:rsidRPr="00830A80" w:rsidRDefault="00000000">
            <w:pPr>
              <w:spacing w:after="0" w:line="228" w:lineRule="auto"/>
              <w:jc w:val="center"/>
              <w:rPr>
                <w:rFonts w:cs="Times New Roman"/>
              </w:rPr>
            </w:pPr>
            <w:r w:rsidRPr="00830A80">
              <w:rPr>
                <w:rFonts w:cs="Times New Roman"/>
                <w:sz w:val="24"/>
                <w:rPrChange w:id="713" w:author="Office User" w:date="2026-09-11T14:53:00Z" w16du:dateUtc="2026-09-11T06:53:00Z">
                  <w:rPr>
                    <w:rFonts w:cs="Times New Roman"/>
                    <w:sz w:val="24"/>
                    <w:highlight w:val="yellow"/>
                  </w:rPr>
                </w:rPrChange>
              </w:rPr>
              <w:t>4.00</w:t>
            </w:r>
          </w:p>
        </w:tc>
        <w:tc>
          <w:tcPr>
            <w:tcW w:w="3024" w:type="dxa"/>
            <w:vAlign w:val="center"/>
          </w:tcPr>
          <w:p w14:paraId="0D4A10C0" w14:textId="77777777" w:rsidR="000D4838" w:rsidRPr="00830A80" w:rsidRDefault="00000000">
            <w:pPr>
              <w:spacing w:after="0" w:line="228" w:lineRule="auto"/>
              <w:jc w:val="center"/>
              <w:rPr>
                <w:rFonts w:cs="Times New Roman"/>
              </w:rPr>
            </w:pPr>
            <w:r w:rsidRPr="00830A80">
              <w:rPr>
                <w:rFonts w:cs="Times New Roman"/>
                <w:sz w:val="24"/>
                <w:rPrChange w:id="714" w:author="Office User" w:date="2026-09-11T14:53:00Z" w16du:dateUtc="2026-09-11T06:53:00Z">
                  <w:rPr>
                    <w:rFonts w:cs="Times New Roman"/>
                    <w:sz w:val="24"/>
                    <w:highlight w:val="yellow"/>
                  </w:rPr>
                </w:rPrChange>
              </w:rPr>
              <w:t>0.89</w:t>
            </w:r>
          </w:p>
        </w:tc>
        <w:tc>
          <w:tcPr>
            <w:tcW w:w="3312" w:type="dxa"/>
            <w:vAlign w:val="center"/>
          </w:tcPr>
          <w:p w14:paraId="6D71439B"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15" w:author="Office User" w:date="2026-09-11T14:53:00Z" w16du:dateUtc="2026-09-11T06:53:00Z">
                  <w:rPr>
                    <w:rFonts w:cs="Times New Roman"/>
                    <w:sz w:val="24"/>
                    <w:highlight w:val="yellow"/>
                  </w:rPr>
                </w:rPrChange>
              </w:rPr>
              <w:t>0.22</w:t>
            </w:r>
          </w:p>
        </w:tc>
      </w:tr>
      <w:tr w:rsidR="000D4838" w:rsidRPr="00830A80" w14:paraId="2210DAB2" w14:textId="77777777">
        <w:trPr>
          <w:cantSplit/>
          <w:jc w:val="center"/>
        </w:trPr>
        <w:tc>
          <w:tcPr>
            <w:tcW w:w="5760" w:type="dxa"/>
            <w:vAlign w:val="center"/>
          </w:tcPr>
          <w:p w14:paraId="5C7BD7B0"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16" w:author="Office User" w:date="2026-09-11T14:53:00Z" w16du:dateUtc="2026-09-11T06:53:00Z">
                  <w:rPr>
                    <w:rFonts w:cs="Times New Roman"/>
                    <w:sz w:val="24"/>
                    <w:szCs w:val="24"/>
                    <w:highlight w:val="yellow"/>
                  </w:rPr>
                </w:rPrChange>
              </w:rPr>
              <w:t>Geographic and climatic differences</w:t>
            </w:r>
          </w:p>
        </w:tc>
        <w:tc>
          <w:tcPr>
            <w:tcW w:w="2880" w:type="dxa"/>
            <w:vAlign w:val="center"/>
          </w:tcPr>
          <w:p w14:paraId="160E5A66" w14:textId="77777777" w:rsidR="000D4838" w:rsidRPr="00830A80" w:rsidRDefault="00000000">
            <w:pPr>
              <w:spacing w:after="0" w:line="228" w:lineRule="auto"/>
              <w:jc w:val="center"/>
              <w:rPr>
                <w:rFonts w:cs="Times New Roman"/>
              </w:rPr>
            </w:pPr>
            <w:r w:rsidRPr="00830A80">
              <w:rPr>
                <w:rFonts w:cs="Times New Roman"/>
                <w:sz w:val="24"/>
                <w:rPrChange w:id="717" w:author="Office User" w:date="2026-09-11T14:53:00Z" w16du:dateUtc="2026-09-11T06:53:00Z">
                  <w:rPr>
                    <w:rFonts w:cs="Times New Roman"/>
                    <w:sz w:val="24"/>
                    <w:highlight w:val="yellow"/>
                  </w:rPr>
                </w:rPrChange>
              </w:rPr>
              <w:t>3.50</w:t>
            </w:r>
          </w:p>
        </w:tc>
        <w:tc>
          <w:tcPr>
            <w:tcW w:w="3024" w:type="dxa"/>
            <w:vAlign w:val="center"/>
          </w:tcPr>
          <w:p w14:paraId="3FAEBE44" w14:textId="77777777" w:rsidR="000D4838" w:rsidRPr="00830A80" w:rsidRDefault="00000000">
            <w:pPr>
              <w:spacing w:after="0" w:line="228" w:lineRule="auto"/>
              <w:jc w:val="center"/>
              <w:rPr>
                <w:rFonts w:cs="Times New Roman"/>
              </w:rPr>
            </w:pPr>
            <w:r w:rsidRPr="00830A80">
              <w:rPr>
                <w:rFonts w:cs="Times New Roman"/>
                <w:sz w:val="24"/>
                <w:rPrChange w:id="718" w:author="Office User" w:date="2026-09-11T14:53:00Z" w16du:dateUtc="2026-09-11T06:53:00Z">
                  <w:rPr>
                    <w:rFonts w:cs="Times New Roman"/>
                    <w:sz w:val="24"/>
                    <w:highlight w:val="yellow"/>
                  </w:rPr>
                </w:rPrChange>
              </w:rPr>
              <w:t>0.89</w:t>
            </w:r>
          </w:p>
        </w:tc>
        <w:tc>
          <w:tcPr>
            <w:tcW w:w="3312" w:type="dxa"/>
            <w:vAlign w:val="center"/>
          </w:tcPr>
          <w:p w14:paraId="2DC60DEC"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19" w:author="Office User" w:date="2026-09-11T14:53:00Z" w16du:dateUtc="2026-09-11T06:53:00Z">
                  <w:rPr>
                    <w:rFonts w:cs="Times New Roman"/>
                    <w:sz w:val="24"/>
                    <w:highlight w:val="yellow"/>
                  </w:rPr>
                </w:rPrChange>
              </w:rPr>
              <w:t>0.26</w:t>
            </w:r>
          </w:p>
        </w:tc>
      </w:tr>
      <w:tr w:rsidR="000D4838" w:rsidRPr="00830A80" w14:paraId="0842BA4F" w14:textId="77777777">
        <w:trPr>
          <w:cantSplit/>
          <w:jc w:val="center"/>
        </w:trPr>
        <w:tc>
          <w:tcPr>
            <w:tcW w:w="5760" w:type="dxa"/>
            <w:vAlign w:val="center"/>
          </w:tcPr>
          <w:p w14:paraId="7BA2AED6"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20" w:author="Office User" w:date="2026-09-11T14:53:00Z" w16du:dateUtc="2026-09-11T06:53:00Z">
                  <w:rPr>
                    <w:rFonts w:cs="Times New Roman"/>
                    <w:sz w:val="24"/>
                    <w:szCs w:val="24"/>
                    <w:highlight w:val="yellow"/>
                  </w:rPr>
                </w:rPrChange>
              </w:rPr>
              <w:t>Sport-specific risk</w:t>
            </w:r>
          </w:p>
        </w:tc>
        <w:tc>
          <w:tcPr>
            <w:tcW w:w="2880" w:type="dxa"/>
            <w:vAlign w:val="center"/>
          </w:tcPr>
          <w:p w14:paraId="2B1A2F38" w14:textId="77777777" w:rsidR="000D4838" w:rsidRPr="00830A80" w:rsidRDefault="00000000">
            <w:pPr>
              <w:spacing w:after="0" w:line="228" w:lineRule="auto"/>
              <w:jc w:val="center"/>
              <w:rPr>
                <w:rFonts w:cs="Times New Roman"/>
              </w:rPr>
            </w:pPr>
            <w:r w:rsidRPr="00830A80">
              <w:rPr>
                <w:rFonts w:cs="Times New Roman"/>
                <w:sz w:val="24"/>
                <w:rPrChange w:id="721" w:author="Office User" w:date="2026-09-11T14:53:00Z" w16du:dateUtc="2026-09-11T06:53:00Z">
                  <w:rPr>
                    <w:rFonts w:cs="Times New Roman"/>
                    <w:sz w:val="24"/>
                    <w:highlight w:val="yellow"/>
                  </w:rPr>
                </w:rPrChange>
              </w:rPr>
              <w:t>4.56</w:t>
            </w:r>
          </w:p>
        </w:tc>
        <w:tc>
          <w:tcPr>
            <w:tcW w:w="3024" w:type="dxa"/>
            <w:vAlign w:val="center"/>
          </w:tcPr>
          <w:p w14:paraId="26924B57" w14:textId="77777777" w:rsidR="000D4838" w:rsidRPr="00830A80" w:rsidRDefault="00000000">
            <w:pPr>
              <w:spacing w:after="0" w:line="228" w:lineRule="auto"/>
              <w:jc w:val="center"/>
              <w:rPr>
                <w:rFonts w:cs="Times New Roman"/>
              </w:rPr>
            </w:pPr>
            <w:r w:rsidRPr="00830A80">
              <w:rPr>
                <w:rFonts w:cs="Times New Roman"/>
                <w:sz w:val="24"/>
                <w:rPrChange w:id="722" w:author="Office User" w:date="2026-09-11T14:53:00Z" w16du:dateUtc="2026-09-11T06:53:00Z">
                  <w:rPr>
                    <w:rFonts w:cs="Times New Roman"/>
                    <w:sz w:val="24"/>
                    <w:highlight w:val="yellow"/>
                  </w:rPr>
                </w:rPrChange>
              </w:rPr>
              <w:t>0.51</w:t>
            </w:r>
          </w:p>
        </w:tc>
        <w:tc>
          <w:tcPr>
            <w:tcW w:w="3312" w:type="dxa"/>
            <w:vAlign w:val="center"/>
          </w:tcPr>
          <w:p w14:paraId="556113D5" w14:textId="77777777" w:rsidR="000D4838" w:rsidRPr="00830A80" w:rsidRDefault="00000000">
            <w:pPr>
              <w:spacing w:after="0" w:line="228" w:lineRule="auto"/>
              <w:jc w:val="center"/>
              <w:rPr>
                <w:rFonts w:cs="Times New Roman"/>
              </w:rPr>
            </w:pPr>
            <w:r w:rsidRPr="00830A80">
              <w:rPr>
                <w:rFonts w:cs="Times New Roman"/>
                <w:sz w:val="24"/>
                <w:rPrChange w:id="723" w:author="Office User" w:date="2026-09-11T14:53:00Z" w16du:dateUtc="2026-09-11T06:53:00Z">
                  <w:rPr>
                    <w:rFonts w:cs="Times New Roman"/>
                    <w:sz w:val="24"/>
                    <w:highlight w:val="yellow"/>
                  </w:rPr>
                </w:rPrChange>
              </w:rPr>
              <w:t>0.11</w:t>
            </w:r>
          </w:p>
        </w:tc>
      </w:tr>
      <w:tr w:rsidR="000D4838" w:rsidRPr="00830A80" w14:paraId="6E2A1F8E" w14:textId="77777777">
        <w:trPr>
          <w:cantSplit/>
          <w:jc w:val="center"/>
        </w:trPr>
        <w:tc>
          <w:tcPr>
            <w:tcW w:w="5760" w:type="dxa"/>
            <w:vAlign w:val="center"/>
          </w:tcPr>
          <w:p w14:paraId="02F219B5"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24" w:author="Office User" w:date="2026-09-11T14:53:00Z" w16du:dateUtc="2026-09-11T06:53:00Z">
                  <w:rPr>
                    <w:rFonts w:cs="Times New Roman"/>
                    <w:sz w:val="24"/>
                    <w:szCs w:val="24"/>
                    <w:highlight w:val="yellow"/>
                  </w:rPr>
                </w:rPrChange>
              </w:rPr>
              <w:t>Officiating decision risk</w:t>
            </w:r>
          </w:p>
        </w:tc>
        <w:tc>
          <w:tcPr>
            <w:tcW w:w="2880" w:type="dxa"/>
            <w:vAlign w:val="center"/>
          </w:tcPr>
          <w:p w14:paraId="1CD0E04A" w14:textId="77777777" w:rsidR="000D4838" w:rsidRPr="00830A80" w:rsidRDefault="00000000">
            <w:pPr>
              <w:spacing w:after="0" w:line="228" w:lineRule="auto"/>
              <w:jc w:val="center"/>
              <w:rPr>
                <w:rFonts w:cs="Times New Roman"/>
              </w:rPr>
            </w:pPr>
            <w:r w:rsidRPr="00830A80">
              <w:rPr>
                <w:rFonts w:cs="Times New Roman"/>
                <w:sz w:val="24"/>
                <w:rPrChange w:id="725" w:author="Office User" w:date="2026-09-11T14:53:00Z" w16du:dateUtc="2026-09-11T06:53:00Z">
                  <w:rPr>
                    <w:rFonts w:cs="Times New Roman"/>
                    <w:sz w:val="24"/>
                    <w:highlight w:val="yellow"/>
                  </w:rPr>
                </w:rPrChange>
              </w:rPr>
              <w:t>4.00</w:t>
            </w:r>
          </w:p>
        </w:tc>
        <w:tc>
          <w:tcPr>
            <w:tcW w:w="3024" w:type="dxa"/>
            <w:vAlign w:val="center"/>
          </w:tcPr>
          <w:p w14:paraId="14393ED2" w14:textId="77777777" w:rsidR="000D4838" w:rsidRPr="00830A80" w:rsidRDefault="00000000">
            <w:pPr>
              <w:spacing w:after="0" w:line="228" w:lineRule="auto"/>
              <w:jc w:val="center"/>
              <w:rPr>
                <w:rFonts w:cs="Times New Roman"/>
              </w:rPr>
            </w:pPr>
            <w:r w:rsidRPr="00830A80">
              <w:rPr>
                <w:rFonts w:cs="Times New Roman"/>
                <w:sz w:val="24"/>
                <w:rPrChange w:id="726" w:author="Office User" w:date="2026-09-11T14:53:00Z" w16du:dateUtc="2026-09-11T06:53:00Z">
                  <w:rPr>
                    <w:rFonts w:cs="Times New Roman"/>
                    <w:sz w:val="24"/>
                    <w:highlight w:val="yellow"/>
                  </w:rPr>
                </w:rPrChange>
              </w:rPr>
              <w:t>1.15</w:t>
            </w:r>
          </w:p>
        </w:tc>
        <w:tc>
          <w:tcPr>
            <w:tcW w:w="3312" w:type="dxa"/>
            <w:vAlign w:val="center"/>
          </w:tcPr>
          <w:p w14:paraId="732BB0CA"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27" w:author="Office User" w:date="2026-09-11T14:53:00Z" w16du:dateUtc="2026-09-11T06:53:00Z">
                  <w:rPr>
                    <w:rFonts w:cs="Times New Roman"/>
                    <w:sz w:val="24"/>
                    <w:highlight w:val="yellow"/>
                  </w:rPr>
                </w:rPrChange>
              </w:rPr>
              <w:t>0.29</w:t>
            </w:r>
          </w:p>
        </w:tc>
      </w:tr>
      <w:tr w:rsidR="000D4838" w:rsidRPr="00830A80" w14:paraId="403A09F3" w14:textId="77777777">
        <w:trPr>
          <w:cantSplit/>
          <w:jc w:val="center"/>
        </w:trPr>
        <w:tc>
          <w:tcPr>
            <w:tcW w:w="5760" w:type="dxa"/>
            <w:vAlign w:val="center"/>
          </w:tcPr>
          <w:p w14:paraId="61097342"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28" w:author="Office User" w:date="2026-09-11T14:53:00Z" w16du:dateUtc="2026-09-11T06:53:00Z">
                  <w:rPr>
                    <w:rFonts w:cs="Times New Roman"/>
                    <w:sz w:val="24"/>
                    <w:szCs w:val="24"/>
                    <w:highlight w:val="yellow"/>
                  </w:rPr>
                </w:rPrChange>
              </w:rPr>
              <w:t>Spectator-related risk</w:t>
            </w:r>
          </w:p>
        </w:tc>
        <w:tc>
          <w:tcPr>
            <w:tcW w:w="2880" w:type="dxa"/>
            <w:vAlign w:val="center"/>
          </w:tcPr>
          <w:p w14:paraId="4297A1BD" w14:textId="77777777" w:rsidR="000D4838" w:rsidRPr="00830A80" w:rsidRDefault="00000000">
            <w:pPr>
              <w:spacing w:after="0" w:line="228" w:lineRule="auto"/>
              <w:jc w:val="center"/>
              <w:rPr>
                <w:rFonts w:cs="Times New Roman"/>
              </w:rPr>
            </w:pPr>
            <w:r w:rsidRPr="00830A80">
              <w:rPr>
                <w:rFonts w:cs="Times New Roman"/>
                <w:sz w:val="24"/>
                <w:rPrChange w:id="729" w:author="Office User" w:date="2026-09-11T14:53:00Z" w16du:dateUtc="2026-09-11T06:53:00Z">
                  <w:rPr>
                    <w:rFonts w:cs="Times New Roman"/>
                    <w:sz w:val="24"/>
                    <w:highlight w:val="yellow"/>
                  </w:rPr>
                </w:rPrChange>
              </w:rPr>
              <w:t>3.50</w:t>
            </w:r>
          </w:p>
        </w:tc>
        <w:tc>
          <w:tcPr>
            <w:tcW w:w="3024" w:type="dxa"/>
            <w:vAlign w:val="center"/>
          </w:tcPr>
          <w:p w14:paraId="4E24A5AD" w14:textId="77777777" w:rsidR="000D4838" w:rsidRPr="00830A80" w:rsidRDefault="00000000">
            <w:pPr>
              <w:spacing w:after="0" w:line="228" w:lineRule="auto"/>
              <w:jc w:val="center"/>
              <w:rPr>
                <w:rFonts w:cs="Times New Roman"/>
              </w:rPr>
            </w:pPr>
            <w:r w:rsidRPr="00830A80">
              <w:rPr>
                <w:rFonts w:cs="Times New Roman"/>
                <w:sz w:val="24"/>
                <w:rPrChange w:id="730" w:author="Office User" w:date="2026-09-11T14:53:00Z" w16du:dateUtc="2026-09-11T06:53:00Z">
                  <w:rPr>
                    <w:rFonts w:cs="Times New Roman"/>
                    <w:sz w:val="24"/>
                    <w:highlight w:val="yellow"/>
                  </w:rPr>
                </w:rPrChange>
              </w:rPr>
              <w:t>0.97</w:t>
            </w:r>
          </w:p>
        </w:tc>
        <w:tc>
          <w:tcPr>
            <w:tcW w:w="3312" w:type="dxa"/>
            <w:vAlign w:val="center"/>
          </w:tcPr>
          <w:p w14:paraId="6EF4CBC4"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31" w:author="Office User" w:date="2026-09-11T14:53:00Z" w16du:dateUtc="2026-09-11T06:53:00Z">
                  <w:rPr>
                    <w:rFonts w:cs="Times New Roman"/>
                    <w:sz w:val="24"/>
                    <w:highlight w:val="yellow"/>
                  </w:rPr>
                </w:rPrChange>
              </w:rPr>
              <w:t>0.28</w:t>
            </w:r>
          </w:p>
        </w:tc>
      </w:tr>
      <w:tr w:rsidR="000D4838" w:rsidRPr="00830A80" w14:paraId="5F2121D3" w14:textId="77777777">
        <w:trPr>
          <w:cantSplit/>
          <w:jc w:val="center"/>
        </w:trPr>
        <w:tc>
          <w:tcPr>
            <w:tcW w:w="5760" w:type="dxa"/>
            <w:vAlign w:val="center"/>
          </w:tcPr>
          <w:p w14:paraId="0D9C90C3"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32" w:author="Office User" w:date="2026-09-11T14:53:00Z" w16du:dateUtc="2026-09-11T06:53:00Z">
                  <w:rPr>
                    <w:rFonts w:cs="Times New Roman"/>
                    <w:sz w:val="24"/>
                    <w:szCs w:val="24"/>
                    <w:highlight w:val="yellow"/>
                  </w:rPr>
                </w:rPrChange>
              </w:rPr>
              <w:t>Competition intensity</w:t>
            </w:r>
          </w:p>
        </w:tc>
        <w:tc>
          <w:tcPr>
            <w:tcW w:w="2880" w:type="dxa"/>
            <w:vAlign w:val="center"/>
          </w:tcPr>
          <w:p w14:paraId="4A6A4861" w14:textId="77777777" w:rsidR="000D4838" w:rsidRPr="00830A80" w:rsidRDefault="00000000">
            <w:pPr>
              <w:spacing w:after="0" w:line="228" w:lineRule="auto"/>
              <w:jc w:val="center"/>
              <w:rPr>
                <w:rFonts w:cs="Times New Roman"/>
              </w:rPr>
            </w:pPr>
            <w:r w:rsidRPr="00830A80">
              <w:rPr>
                <w:rFonts w:cs="Times New Roman"/>
                <w:sz w:val="24"/>
                <w:rPrChange w:id="733" w:author="Office User" w:date="2026-09-11T14:53:00Z" w16du:dateUtc="2026-09-11T06:53:00Z">
                  <w:rPr>
                    <w:rFonts w:cs="Times New Roman"/>
                    <w:sz w:val="24"/>
                    <w:highlight w:val="yellow"/>
                  </w:rPr>
                </w:rPrChange>
              </w:rPr>
              <w:t>4.44</w:t>
            </w:r>
          </w:p>
        </w:tc>
        <w:tc>
          <w:tcPr>
            <w:tcW w:w="3024" w:type="dxa"/>
            <w:vAlign w:val="center"/>
          </w:tcPr>
          <w:p w14:paraId="6A678C46" w14:textId="77777777" w:rsidR="000D4838" w:rsidRPr="00830A80" w:rsidRDefault="00000000">
            <w:pPr>
              <w:spacing w:after="0" w:line="228" w:lineRule="auto"/>
              <w:jc w:val="center"/>
              <w:rPr>
                <w:rFonts w:cs="Times New Roman"/>
              </w:rPr>
            </w:pPr>
            <w:r w:rsidRPr="00830A80">
              <w:rPr>
                <w:rFonts w:cs="Times New Roman"/>
                <w:sz w:val="24"/>
                <w:rPrChange w:id="734" w:author="Office User" w:date="2026-09-11T14:53:00Z" w16du:dateUtc="2026-09-11T06:53:00Z">
                  <w:rPr>
                    <w:rFonts w:cs="Times New Roman"/>
                    <w:sz w:val="24"/>
                    <w:highlight w:val="yellow"/>
                  </w:rPr>
                </w:rPrChange>
              </w:rPr>
              <w:t>0.73</w:t>
            </w:r>
          </w:p>
        </w:tc>
        <w:tc>
          <w:tcPr>
            <w:tcW w:w="3312" w:type="dxa"/>
            <w:vAlign w:val="center"/>
          </w:tcPr>
          <w:p w14:paraId="217D4DDF"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35" w:author="Office User" w:date="2026-09-11T14:53:00Z" w16du:dateUtc="2026-09-11T06:53:00Z">
                  <w:rPr>
                    <w:rFonts w:cs="Times New Roman"/>
                    <w:sz w:val="24"/>
                    <w:highlight w:val="yellow"/>
                  </w:rPr>
                </w:rPrChange>
              </w:rPr>
              <w:t>0.16</w:t>
            </w:r>
          </w:p>
        </w:tc>
      </w:tr>
      <w:tr w:rsidR="000D4838" w:rsidRPr="00830A80" w14:paraId="775490D0" w14:textId="77777777">
        <w:trPr>
          <w:cantSplit/>
          <w:jc w:val="center"/>
        </w:trPr>
        <w:tc>
          <w:tcPr>
            <w:tcW w:w="5760" w:type="dxa"/>
            <w:vAlign w:val="center"/>
          </w:tcPr>
          <w:p w14:paraId="151B963D"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36" w:author="Office User" w:date="2026-09-11T14:53:00Z" w16du:dateUtc="2026-09-11T06:53:00Z">
                  <w:rPr>
                    <w:rFonts w:cs="Times New Roman"/>
                    <w:sz w:val="24"/>
                    <w:szCs w:val="24"/>
                    <w:highlight w:val="yellow"/>
                  </w:rPr>
                </w:rPrChange>
              </w:rPr>
              <w:t>Exercise risk transfer</w:t>
            </w:r>
          </w:p>
        </w:tc>
        <w:tc>
          <w:tcPr>
            <w:tcW w:w="2880" w:type="dxa"/>
            <w:vAlign w:val="center"/>
          </w:tcPr>
          <w:p w14:paraId="5E5F5BEE" w14:textId="77777777" w:rsidR="000D4838" w:rsidRPr="00830A80" w:rsidRDefault="00000000">
            <w:pPr>
              <w:spacing w:after="0" w:line="228" w:lineRule="auto"/>
              <w:jc w:val="center"/>
              <w:rPr>
                <w:rFonts w:cs="Times New Roman"/>
              </w:rPr>
            </w:pPr>
            <w:r w:rsidRPr="00830A80">
              <w:rPr>
                <w:rFonts w:cs="Times New Roman"/>
                <w:sz w:val="24"/>
                <w:rPrChange w:id="737" w:author="Office User" w:date="2026-09-11T14:53:00Z" w16du:dateUtc="2026-09-11T06:53:00Z">
                  <w:rPr>
                    <w:rFonts w:cs="Times New Roman"/>
                    <w:sz w:val="24"/>
                    <w:highlight w:val="yellow"/>
                  </w:rPr>
                </w:rPrChange>
              </w:rPr>
              <w:t>4.88</w:t>
            </w:r>
          </w:p>
        </w:tc>
        <w:tc>
          <w:tcPr>
            <w:tcW w:w="3024" w:type="dxa"/>
            <w:vAlign w:val="center"/>
          </w:tcPr>
          <w:p w14:paraId="0B569507" w14:textId="77777777" w:rsidR="000D4838" w:rsidRPr="00830A80" w:rsidRDefault="00000000">
            <w:pPr>
              <w:spacing w:after="0" w:line="228" w:lineRule="auto"/>
              <w:jc w:val="center"/>
              <w:rPr>
                <w:rFonts w:cs="Times New Roman"/>
              </w:rPr>
            </w:pPr>
            <w:r w:rsidRPr="00830A80">
              <w:rPr>
                <w:rFonts w:cs="Times New Roman"/>
                <w:sz w:val="24"/>
                <w:rPrChange w:id="738" w:author="Office User" w:date="2026-09-11T14:53:00Z" w16du:dateUtc="2026-09-11T06:53:00Z">
                  <w:rPr>
                    <w:rFonts w:cs="Times New Roman"/>
                    <w:sz w:val="24"/>
                    <w:highlight w:val="yellow"/>
                  </w:rPr>
                </w:rPrChange>
              </w:rPr>
              <w:t>0.50</w:t>
            </w:r>
          </w:p>
        </w:tc>
        <w:tc>
          <w:tcPr>
            <w:tcW w:w="3312" w:type="dxa"/>
            <w:vAlign w:val="center"/>
          </w:tcPr>
          <w:p w14:paraId="139FDFAC" w14:textId="77777777" w:rsidR="000D4838" w:rsidRPr="00830A80" w:rsidRDefault="00000000">
            <w:pPr>
              <w:spacing w:after="0" w:line="228" w:lineRule="auto"/>
              <w:jc w:val="center"/>
              <w:rPr>
                <w:rFonts w:cs="Times New Roman"/>
              </w:rPr>
            </w:pPr>
            <w:r w:rsidRPr="00830A80">
              <w:rPr>
                <w:rFonts w:cs="Times New Roman"/>
                <w:sz w:val="24"/>
                <w:rPrChange w:id="739" w:author="Office User" w:date="2026-09-11T14:53:00Z" w16du:dateUtc="2026-09-11T06:53:00Z">
                  <w:rPr>
                    <w:rFonts w:cs="Times New Roman"/>
                    <w:sz w:val="24"/>
                    <w:highlight w:val="yellow"/>
                  </w:rPr>
                </w:rPrChange>
              </w:rPr>
              <w:t>0.10</w:t>
            </w:r>
          </w:p>
        </w:tc>
      </w:tr>
      <w:tr w:rsidR="000D4838" w:rsidRPr="00830A80" w14:paraId="40265774" w14:textId="77777777">
        <w:trPr>
          <w:cantSplit/>
          <w:jc w:val="center"/>
        </w:trPr>
        <w:tc>
          <w:tcPr>
            <w:tcW w:w="5760" w:type="dxa"/>
            <w:vAlign w:val="center"/>
          </w:tcPr>
          <w:p w14:paraId="024478C6"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40" w:author="Office User" w:date="2026-09-11T14:53:00Z" w16du:dateUtc="2026-09-11T06:53:00Z">
                  <w:rPr>
                    <w:rFonts w:cs="Times New Roman"/>
                    <w:sz w:val="24"/>
                    <w:szCs w:val="24"/>
                    <w:highlight w:val="yellow"/>
                  </w:rPr>
                </w:rPrChange>
              </w:rPr>
              <w:t>Organizational coordination capacity</w:t>
            </w:r>
          </w:p>
        </w:tc>
        <w:tc>
          <w:tcPr>
            <w:tcW w:w="2880" w:type="dxa"/>
            <w:vAlign w:val="center"/>
          </w:tcPr>
          <w:p w14:paraId="17D9E520" w14:textId="77777777" w:rsidR="000D4838" w:rsidRPr="00830A80" w:rsidRDefault="00000000">
            <w:pPr>
              <w:spacing w:after="0" w:line="228" w:lineRule="auto"/>
              <w:jc w:val="center"/>
              <w:rPr>
                <w:rFonts w:cs="Times New Roman"/>
              </w:rPr>
            </w:pPr>
            <w:r w:rsidRPr="00830A80">
              <w:rPr>
                <w:rFonts w:cs="Times New Roman"/>
                <w:sz w:val="24"/>
                <w:rPrChange w:id="741" w:author="Office User" w:date="2026-09-11T14:53:00Z" w16du:dateUtc="2026-09-11T06:53:00Z">
                  <w:rPr>
                    <w:rFonts w:cs="Times New Roman"/>
                    <w:sz w:val="24"/>
                    <w:highlight w:val="yellow"/>
                  </w:rPr>
                </w:rPrChange>
              </w:rPr>
              <w:t>4.13</w:t>
            </w:r>
          </w:p>
        </w:tc>
        <w:tc>
          <w:tcPr>
            <w:tcW w:w="3024" w:type="dxa"/>
            <w:vAlign w:val="center"/>
          </w:tcPr>
          <w:p w14:paraId="1D37C203" w14:textId="77777777" w:rsidR="000D4838" w:rsidRPr="00830A80" w:rsidRDefault="00000000">
            <w:pPr>
              <w:spacing w:after="0" w:line="228" w:lineRule="auto"/>
              <w:jc w:val="center"/>
              <w:rPr>
                <w:rFonts w:cs="Times New Roman"/>
              </w:rPr>
            </w:pPr>
            <w:r w:rsidRPr="00830A80">
              <w:rPr>
                <w:rFonts w:cs="Times New Roman"/>
                <w:sz w:val="24"/>
                <w:rPrChange w:id="742" w:author="Office User" w:date="2026-09-11T14:53:00Z" w16du:dateUtc="2026-09-11T06:53:00Z">
                  <w:rPr>
                    <w:rFonts w:cs="Times New Roman"/>
                    <w:sz w:val="24"/>
                    <w:highlight w:val="yellow"/>
                  </w:rPr>
                </w:rPrChange>
              </w:rPr>
              <w:t>0.89</w:t>
            </w:r>
          </w:p>
        </w:tc>
        <w:tc>
          <w:tcPr>
            <w:tcW w:w="3312" w:type="dxa"/>
            <w:vAlign w:val="center"/>
          </w:tcPr>
          <w:p w14:paraId="7F1ABF35"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43" w:author="Office User" w:date="2026-09-11T14:53:00Z" w16du:dateUtc="2026-09-11T06:53:00Z">
                  <w:rPr>
                    <w:rFonts w:cs="Times New Roman"/>
                    <w:sz w:val="24"/>
                    <w:highlight w:val="yellow"/>
                  </w:rPr>
                </w:rPrChange>
              </w:rPr>
              <w:t>0.21</w:t>
            </w:r>
          </w:p>
        </w:tc>
      </w:tr>
      <w:tr w:rsidR="000D4838" w:rsidRPr="00830A80" w14:paraId="59FF5CF2" w14:textId="77777777">
        <w:trPr>
          <w:cantSplit/>
          <w:jc w:val="center"/>
        </w:trPr>
        <w:tc>
          <w:tcPr>
            <w:tcW w:w="5760" w:type="dxa"/>
            <w:vAlign w:val="center"/>
          </w:tcPr>
          <w:p w14:paraId="19F5D915"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44" w:author="Office User" w:date="2026-09-11T14:53:00Z" w16du:dateUtc="2026-09-11T06:53:00Z">
                  <w:rPr>
                    <w:rFonts w:cs="Times New Roman"/>
                    <w:sz w:val="24"/>
                    <w:szCs w:val="24"/>
                    <w:highlight w:val="yellow"/>
                  </w:rPr>
                </w:rPrChange>
              </w:rPr>
              <w:t>Emergency response plan development</w:t>
            </w:r>
          </w:p>
        </w:tc>
        <w:tc>
          <w:tcPr>
            <w:tcW w:w="2880" w:type="dxa"/>
            <w:vAlign w:val="center"/>
          </w:tcPr>
          <w:p w14:paraId="0795A93D" w14:textId="77777777" w:rsidR="000D4838" w:rsidRPr="00830A80" w:rsidRDefault="00000000">
            <w:pPr>
              <w:spacing w:after="0" w:line="228" w:lineRule="auto"/>
              <w:jc w:val="center"/>
              <w:rPr>
                <w:rFonts w:cs="Times New Roman"/>
              </w:rPr>
            </w:pPr>
            <w:r w:rsidRPr="00830A80">
              <w:rPr>
                <w:rFonts w:cs="Times New Roman"/>
                <w:sz w:val="24"/>
                <w:rPrChange w:id="745" w:author="Office User" w:date="2026-09-11T14:53:00Z" w16du:dateUtc="2026-09-11T06:53:00Z">
                  <w:rPr>
                    <w:rFonts w:cs="Times New Roman"/>
                    <w:sz w:val="24"/>
                    <w:highlight w:val="yellow"/>
                  </w:rPr>
                </w:rPrChange>
              </w:rPr>
              <w:t>4.38</w:t>
            </w:r>
          </w:p>
        </w:tc>
        <w:tc>
          <w:tcPr>
            <w:tcW w:w="3024" w:type="dxa"/>
            <w:vAlign w:val="center"/>
          </w:tcPr>
          <w:p w14:paraId="138A3BE4" w14:textId="77777777" w:rsidR="000D4838" w:rsidRPr="00830A80" w:rsidRDefault="00000000">
            <w:pPr>
              <w:spacing w:after="0" w:line="228" w:lineRule="auto"/>
              <w:jc w:val="center"/>
              <w:rPr>
                <w:rFonts w:cs="Times New Roman"/>
              </w:rPr>
            </w:pPr>
            <w:r w:rsidRPr="00830A80">
              <w:rPr>
                <w:rFonts w:cs="Times New Roman"/>
                <w:sz w:val="24"/>
                <w:rPrChange w:id="746" w:author="Office User" w:date="2026-09-11T14:53:00Z" w16du:dateUtc="2026-09-11T06:53:00Z">
                  <w:rPr>
                    <w:rFonts w:cs="Times New Roman"/>
                    <w:sz w:val="24"/>
                    <w:highlight w:val="yellow"/>
                  </w:rPr>
                </w:rPrChange>
              </w:rPr>
              <w:t>1.15</w:t>
            </w:r>
          </w:p>
        </w:tc>
        <w:tc>
          <w:tcPr>
            <w:tcW w:w="3312" w:type="dxa"/>
            <w:vAlign w:val="center"/>
          </w:tcPr>
          <w:p w14:paraId="39284C2E"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47" w:author="Office User" w:date="2026-09-11T14:53:00Z" w16du:dateUtc="2026-09-11T06:53:00Z">
                  <w:rPr>
                    <w:rFonts w:cs="Times New Roman"/>
                    <w:sz w:val="24"/>
                    <w:highlight w:val="yellow"/>
                  </w:rPr>
                </w:rPrChange>
              </w:rPr>
              <w:t>0.26</w:t>
            </w:r>
          </w:p>
        </w:tc>
      </w:tr>
      <w:tr w:rsidR="000D4838" w:rsidRPr="00830A80" w14:paraId="1AE0B28C" w14:textId="77777777">
        <w:trPr>
          <w:cantSplit/>
          <w:jc w:val="center"/>
        </w:trPr>
        <w:tc>
          <w:tcPr>
            <w:tcW w:w="5760" w:type="dxa"/>
            <w:vAlign w:val="center"/>
          </w:tcPr>
          <w:p w14:paraId="349DA0C2"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48" w:author="Office User" w:date="2026-09-11T14:53:00Z" w16du:dateUtc="2026-09-11T06:53:00Z">
                  <w:rPr>
                    <w:rFonts w:cs="Times New Roman"/>
                    <w:sz w:val="24"/>
                    <w:szCs w:val="24"/>
                    <w:highlight w:val="yellow"/>
                  </w:rPr>
                </w:rPrChange>
              </w:rPr>
              <w:t>Activity management network</w:t>
            </w:r>
          </w:p>
        </w:tc>
        <w:tc>
          <w:tcPr>
            <w:tcW w:w="2880" w:type="dxa"/>
            <w:vAlign w:val="center"/>
          </w:tcPr>
          <w:p w14:paraId="1E2CFB16" w14:textId="77777777" w:rsidR="000D4838" w:rsidRPr="00830A80" w:rsidRDefault="00000000">
            <w:pPr>
              <w:spacing w:after="0" w:line="228" w:lineRule="auto"/>
              <w:jc w:val="center"/>
              <w:rPr>
                <w:rFonts w:cs="Times New Roman"/>
              </w:rPr>
            </w:pPr>
            <w:r w:rsidRPr="00830A80">
              <w:rPr>
                <w:rFonts w:cs="Times New Roman"/>
                <w:sz w:val="24"/>
                <w:rPrChange w:id="749" w:author="Office User" w:date="2026-09-11T14:53:00Z" w16du:dateUtc="2026-09-11T06:53:00Z">
                  <w:rPr>
                    <w:rFonts w:cs="Times New Roman"/>
                    <w:sz w:val="24"/>
                    <w:highlight w:val="yellow"/>
                  </w:rPr>
                </w:rPrChange>
              </w:rPr>
              <w:t>4.13</w:t>
            </w:r>
          </w:p>
        </w:tc>
        <w:tc>
          <w:tcPr>
            <w:tcW w:w="3024" w:type="dxa"/>
            <w:vAlign w:val="center"/>
          </w:tcPr>
          <w:p w14:paraId="3EA92ED8" w14:textId="77777777" w:rsidR="000D4838" w:rsidRPr="00830A80" w:rsidRDefault="00000000">
            <w:pPr>
              <w:spacing w:after="0" w:line="228" w:lineRule="auto"/>
              <w:jc w:val="center"/>
              <w:rPr>
                <w:rFonts w:cs="Times New Roman"/>
              </w:rPr>
            </w:pPr>
            <w:r w:rsidRPr="00830A80">
              <w:rPr>
                <w:rFonts w:cs="Times New Roman"/>
                <w:sz w:val="24"/>
                <w:rPrChange w:id="750" w:author="Office User" w:date="2026-09-11T14:53:00Z" w16du:dateUtc="2026-09-11T06:53:00Z">
                  <w:rPr>
                    <w:rFonts w:cs="Times New Roman"/>
                    <w:sz w:val="24"/>
                    <w:highlight w:val="yellow"/>
                  </w:rPr>
                </w:rPrChange>
              </w:rPr>
              <w:t>0.89</w:t>
            </w:r>
          </w:p>
        </w:tc>
        <w:tc>
          <w:tcPr>
            <w:tcW w:w="3312" w:type="dxa"/>
            <w:vAlign w:val="center"/>
          </w:tcPr>
          <w:p w14:paraId="7B76E29E"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51" w:author="Office User" w:date="2026-09-11T14:53:00Z" w16du:dateUtc="2026-09-11T06:53:00Z">
                  <w:rPr>
                    <w:rFonts w:cs="Times New Roman"/>
                    <w:sz w:val="24"/>
                    <w:highlight w:val="yellow"/>
                  </w:rPr>
                </w:rPrChange>
              </w:rPr>
              <w:t>0.21</w:t>
            </w:r>
          </w:p>
        </w:tc>
      </w:tr>
      <w:tr w:rsidR="000D4838" w:rsidRPr="00830A80" w14:paraId="1E7665DE" w14:textId="77777777">
        <w:trPr>
          <w:cantSplit/>
          <w:jc w:val="center"/>
        </w:trPr>
        <w:tc>
          <w:tcPr>
            <w:tcW w:w="5760" w:type="dxa"/>
            <w:vAlign w:val="center"/>
          </w:tcPr>
          <w:p w14:paraId="392E74F5"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52" w:author="Office User" w:date="2026-09-11T14:53:00Z" w16du:dateUtc="2026-09-11T06:53:00Z">
                  <w:rPr>
                    <w:rFonts w:cs="Times New Roman"/>
                    <w:sz w:val="24"/>
                    <w:szCs w:val="24"/>
                    <w:highlight w:val="yellow"/>
                  </w:rPr>
                </w:rPrChange>
              </w:rPr>
              <w:t>Standardized equipment use</w:t>
            </w:r>
          </w:p>
        </w:tc>
        <w:tc>
          <w:tcPr>
            <w:tcW w:w="2880" w:type="dxa"/>
            <w:vAlign w:val="center"/>
          </w:tcPr>
          <w:p w14:paraId="4649BB83" w14:textId="77777777" w:rsidR="000D4838" w:rsidRPr="00830A80" w:rsidRDefault="00000000">
            <w:pPr>
              <w:spacing w:after="0" w:line="228" w:lineRule="auto"/>
              <w:jc w:val="center"/>
              <w:rPr>
                <w:rFonts w:cs="Times New Roman"/>
              </w:rPr>
            </w:pPr>
            <w:r w:rsidRPr="00830A80">
              <w:rPr>
                <w:rFonts w:cs="Times New Roman"/>
                <w:sz w:val="24"/>
                <w:rPrChange w:id="753" w:author="Office User" w:date="2026-09-11T14:53:00Z" w16du:dateUtc="2026-09-11T06:53:00Z">
                  <w:rPr>
                    <w:rFonts w:cs="Times New Roman"/>
                    <w:sz w:val="24"/>
                    <w:highlight w:val="yellow"/>
                  </w:rPr>
                </w:rPrChange>
              </w:rPr>
              <w:t>4.31</w:t>
            </w:r>
          </w:p>
        </w:tc>
        <w:tc>
          <w:tcPr>
            <w:tcW w:w="3024" w:type="dxa"/>
            <w:vAlign w:val="center"/>
          </w:tcPr>
          <w:p w14:paraId="15AB68A2" w14:textId="77777777" w:rsidR="000D4838" w:rsidRPr="00830A80" w:rsidRDefault="00000000">
            <w:pPr>
              <w:spacing w:after="0" w:line="228" w:lineRule="auto"/>
              <w:jc w:val="center"/>
              <w:rPr>
                <w:rFonts w:cs="Times New Roman"/>
              </w:rPr>
            </w:pPr>
            <w:r w:rsidRPr="00830A80">
              <w:rPr>
                <w:rFonts w:cs="Times New Roman"/>
                <w:sz w:val="24"/>
                <w:rPrChange w:id="754" w:author="Office User" w:date="2026-09-11T14:53:00Z" w16du:dateUtc="2026-09-11T06:53:00Z">
                  <w:rPr>
                    <w:rFonts w:cs="Times New Roman"/>
                    <w:sz w:val="24"/>
                    <w:highlight w:val="yellow"/>
                  </w:rPr>
                </w:rPrChange>
              </w:rPr>
              <w:t>0.79</w:t>
            </w:r>
          </w:p>
        </w:tc>
        <w:tc>
          <w:tcPr>
            <w:tcW w:w="3312" w:type="dxa"/>
            <w:vAlign w:val="center"/>
          </w:tcPr>
          <w:p w14:paraId="6BD9D2BC"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55" w:author="Office User" w:date="2026-09-11T14:53:00Z" w16du:dateUtc="2026-09-11T06:53:00Z">
                  <w:rPr>
                    <w:rFonts w:cs="Times New Roman"/>
                    <w:sz w:val="24"/>
                    <w:highlight w:val="yellow"/>
                  </w:rPr>
                </w:rPrChange>
              </w:rPr>
              <w:t>0.18</w:t>
            </w:r>
          </w:p>
        </w:tc>
      </w:tr>
      <w:tr w:rsidR="000D4838" w:rsidRPr="00830A80" w14:paraId="59035B83" w14:textId="77777777">
        <w:trPr>
          <w:cantSplit/>
          <w:jc w:val="center"/>
        </w:trPr>
        <w:tc>
          <w:tcPr>
            <w:tcW w:w="5760" w:type="dxa"/>
            <w:vAlign w:val="center"/>
          </w:tcPr>
          <w:p w14:paraId="3F2EBAF5"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56" w:author="Office User" w:date="2026-09-11T14:53:00Z" w16du:dateUtc="2026-09-11T06:53:00Z">
                  <w:rPr>
                    <w:rFonts w:cs="Times New Roman"/>
                    <w:sz w:val="24"/>
                    <w:szCs w:val="24"/>
                    <w:highlight w:val="yellow"/>
                  </w:rPr>
                </w:rPrChange>
              </w:rPr>
              <w:t>Venue management personnel</w:t>
            </w:r>
          </w:p>
        </w:tc>
        <w:tc>
          <w:tcPr>
            <w:tcW w:w="2880" w:type="dxa"/>
            <w:vAlign w:val="center"/>
          </w:tcPr>
          <w:p w14:paraId="7EC72384" w14:textId="77777777" w:rsidR="000D4838" w:rsidRPr="00830A80" w:rsidRDefault="00000000">
            <w:pPr>
              <w:spacing w:after="0" w:line="228" w:lineRule="auto"/>
              <w:jc w:val="center"/>
              <w:rPr>
                <w:rFonts w:cs="Times New Roman"/>
              </w:rPr>
            </w:pPr>
            <w:r w:rsidRPr="00830A80">
              <w:rPr>
                <w:rFonts w:cs="Times New Roman"/>
                <w:sz w:val="24"/>
                <w:rPrChange w:id="757" w:author="Office User" w:date="2026-09-11T14:53:00Z" w16du:dateUtc="2026-09-11T06:53:00Z">
                  <w:rPr>
                    <w:rFonts w:cs="Times New Roman"/>
                    <w:sz w:val="24"/>
                    <w:highlight w:val="yellow"/>
                  </w:rPr>
                </w:rPrChange>
              </w:rPr>
              <w:t>4.81</w:t>
            </w:r>
          </w:p>
        </w:tc>
        <w:tc>
          <w:tcPr>
            <w:tcW w:w="3024" w:type="dxa"/>
            <w:vAlign w:val="center"/>
          </w:tcPr>
          <w:p w14:paraId="38AA68FA" w14:textId="77777777" w:rsidR="000D4838" w:rsidRPr="00830A80" w:rsidRDefault="00000000">
            <w:pPr>
              <w:spacing w:after="0" w:line="228" w:lineRule="auto"/>
              <w:jc w:val="center"/>
              <w:rPr>
                <w:rFonts w:cs="Times New Roman"/>
              </w:rPr>
            </w:pPr>
            <w:r w:rsidRPr="00830A80">
              <w:rPr>
                <w:rFonts w:cs="Times New Roman"/>
                <w:sz w:val="24"/>
                <w:rPrChange w:id="758" w:author="Office User" w:date="2026-09-11T14:53:00Z" w16du:dateUtc="2026-09-11T06:53:00Z">
                  <w:rPr>
                    <w:rFonts w:cs="Times New Roman"/>
                    <w:sz w:val="24"/>
                    <w:highlight w:val="yellow"/>
                  </w:rPr>
                </w:rPrChange>
              </w:rPr>
              <w:t>0.40</w:t>
            </w:r>
          </w:p>
        </w:tc>
        <w:tc>
          <w:tcPr>
            <w:tcW w:w="3312" w:type="dxa"/>
            <w:vAlign w:val="center"/>
          </w:tcPr>
          <w:p w14:paraId="7C8A198E" w14:textId="77777777" w:rsidR="000D4838" w:rsidRPr="00830A80" w:rsidRDefault="00000000">
            <w:pPr>
              <w:spacing w:after="0" w:line="228" w:lineRule="auto"/>
              <w:jc w:val="center"/>
              <w:rPr>
                <w:rFonts w:cs="Times New Roman"/>
              </w:rPr>
            </w:pPr>
            <w:r w:rsidRPr="00830A80">
              <w:rPr>
                <w:rFonts w:cs="Times New Roman"/>
                <w:sz w:val="24"/>
                <w:rPrChange w:id="759" w:author="Office User" w:date="2026-09-11T14:53:00Z" w16du:dateUtc="2026-09-11T06:53:00Z">
                  <w:rPr>
                    <w:rFonts w:cs="Times New Roman"/>
                    <w:sz w:val="24"/>
                    <w:highlight w:val="yellow"/>
                  </w:rPr>
                </w:rPrChange>
              </w:rPr>
              <w:t>0.08</w:t>
            </w:r>
          </w:p>
        </w:tc>
      </w:tr>
      <w:tr w:rsidR="000D4838" w:rsidRPr="00830A80" w14:paraId="4A1EC29A" w14:textId="77777777">
        <w:trPr>
          <w:cantSplit/>
          <w:jc w:val="center"/>
        </w:trPr>
        <w:tc>
          <w:tcPr>
            <w:tcW w:w="5760" w:type="dxa"/>
            <w:vAlign w:val="center"/>
          </w:tcPr>
          <w:p w14:paraId="70DAA540"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60" w:author="Office User" w:date="2026-09-11T14:53:00Z" w16du:dateUtc="2026-09-11T06:53:00Z">
                  <w:rPr>
                    <w:rFonts w:cs="Times New Roman"/>
                    <w:sz w:val="24"/>
                    <w:szCs w:val="24"/>
                    <w:highlight w:val="yellow"/>
                  </w:rPr>
                </w:rPrChange>
              </w:rPr>
              <w:t>Teacher instructional competence</w:t>
            </w:r>
          </w:p>
        </w:tc>
        <w:tc>
          <w:tcPr>
            <w:tcW w:w="2880" w:type="dxa"/>
            <w:vAlign w:val="center"/>
          </w:tcPr>
          <w:p w14:paraId="0F028156" w14:textId="77777777" w:rsidR="000D4838" w:rsidRPr="00830A80" w:rsidRDefault="00000000">
            <w:pPr>
              <w:spacing w:after="0" w:line="228" w:lineRule="auto"/>
              <w:jc w:val="center"/>
              <w:rPr>
                <w:rFonts w:cs="Times New Roman"/>
              </w:rPr>
            </w:pPr>
            <w:r w:rsidRPr="00830A80">
              <w:rPr>
                <w:rFonts w:cs="Times New Roman"/>
                <w:sz w:val="24"/>
                <w:rPrChange w:id="761" w:author="Office User" w:date="2026-09-11T14:53:00Z" w16du:dateUtc="2026-09-11T06:53:00Z">
                  <w:rPr>
                    <w:rFonts w:cs="Times New Roman"/>
                    <w:sz w:val="24"/>
                    <w:highlight w:val="yellow"/>
                  </w:rPr>
                </w:rPrChange>
              </w:rPr>
              <w:t>4.75</w:t>
            </w:r>
          </w:p>
        </w:tc>
        <w:tc>
          <w:tcPr>
            <w:tcW w:w="3024" w:type="dxa"/>
            <w:vAlign w:val="center"/>
          </w:tcPr>
          <w:p w14:paraId="6E288819" w14:textId="77777777" w:rsidR="000D4838" w:rsidRPr="00830A80" w:rsidRDefault="00000000">
            <w:pPr>
              <w:spacing w:after="0" w:line="228" w:lineRule="auto"/>
              <w:jc w:val="center"/>
              <w:rPr>
                <w:rFonts w:cs="Times New Roman"/>
              </w:rPr>
            </w:pPr>
            <w:r w:rsidRPr="00830A80">
              <w:rPr>
                <w:rFonts w:cs="Times New Roman"/>
                <w:sz w:val="24"/>
                <w:rPrChange w:id="762" w:author="Office User" w:date="2026-09-11T14:53:00Z" w16du:dateUtc="2026-09-11T06:53:00Z">
                  <w:rPr>
                    <w:rFonts w:cs="Times New Roman"/>
                    <w:sz w:val="24"/>
                    <w:highlight w:val="yellow"/>
                  </w:rPr>
                </w:rPrChange>
              </w:rPr>
              <w:t>0.45</w:t>
            </w:r>
          </w:p>
        </w:tc>
        <w:tc>
          <w:tcPr>
            <w:tcW w:w="3312" w:type="dxa"/>
            <w:vAlign w:val="center"/>
          </w:tcPr>
          <w:p w14:paraId="23FA0857" w14:textId="77777777" w:rsidR="000D4838" w:rsidRPr="00830A80" w:rsidRDefault="00000000">
            <w:pPr>
              <w:spacing w:after="0" w:line="228" w:lineRule="auto"/>
              <w:jc w:val="center"/>
              <w:rPr>
                <w:rFonts w:cs="Times New Roman"/>
              </w:rPr>
            </w:pPr>
            <w:r w:rsidRPr="00830A80">
              <w:rPr>
                <w:rFonts w:cs="Times New Roman"/>
                <w:sz w:val="24"/>
                <w:rPrChange w:id="763" w:author="Office User" w:date="2026-09-11T14:53:00Z" w16du:dateUtc="2026-09-11T06:53:00Z">
                  <w:rPr>
                    <w:rFonts w:cs="Times New Roman"/>
                    <w:sz w:val="24"/>
                    <w:highlight w:val="yellow"/>
                  </w:rPr>
                </w:rPrChange>
              </w:rPr>
              <w:t>0.09</w:t>
            </w:r>
          </w:p>
        </w:tc>
      </w:tr>
      <w:tr w:rsidR="000D4838" w:rsidRPr="00830A80" w14:paraId="739F2E95" w14:textId="77777777">
        <w:trPr>
          <w:cantSplit/>
          <w:jc w:val="center"/>
        </w:trPr>
        <w:tc>
          <w:tcPr>
            <w:tcW w:w="5760" w:type="dxa"/>
            <w:vAlign w:val="center"/>
          </w:tcPr>
          <w:p w14:paraId="191C7559"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64" w:author="Office User" w:date="2026-09-11T14:53:00Z" w16du:dateUtc="2026-09-11T06:53:00Z">
                  <w:rPr>
                    <w:rFonts w:cs="Times New Roman"/>
                    <w:sz w:val="24"/>
                    <w:szCs w:val="24"/>
                    <w:highlight w:val="yellow"/>
                  </w:rPr>
                </w:rPrChange>
              </w:rPr>
              <w:t>Teacher emergency response capability</w:t>
            </w:r>
          </w:p>
        </w:tc>
        <w:tc>
          <w:tcPr>
            <w:tcW w:w="2880" w:type="dxa"/>
            <w:vAlign w:val="center"/>
          </w:tcPr>
          <w:p w14:paraId="73CEA448" w14:textId="77777777" w:rsidR="000D4838" w:rsidRPr="00830A80" w:rsidRDefault="00000000">
            <w:pPr>
              <w:spacing w:after="0" w:line="228" w:lineRule="auto"/>
              <w:jc w:val="center"/>
              <w:rPr>
                <w:rFonts w:cs="Times New Roman"/>
              </w:rPr>
            </w:pPr>
            <w:r w:rsidRPr="00830A80">
              <w:rPr>
                <w:rFonts w:cs="Times New Roman"/>
                <w:sz w:val="24"/>
                <w:rPrChange w:id="765" w:author="Office User" w:date="2026-09-11T14:53:00Z" w16du:dateUtc="2026-09-11T06:53:00Z">
                  <w:rPr>
                    <w:rFonts w:cs="Times New Roman"/>
                    <w:sz w:val="24"/>
                    <w:highlight w:val="yellow"/>
                  </w:rPr>
                </w:rPrChange>
              </w:rPr>
              <w:t>4.75</w:t>
            </w:r>
          </w:p>
        </w:tc>
        <w:tc>
          <w:tcPr>
            <w:tcW w:w="3024" w:type="dxa"/>
            <w:vAlign w:val="center"/>
          </w:tcPr>
          <w:p w14:paraId="59814CE6" w14:textId="77777777" w:rsidR="000D4838" w:rsidRPr="00830A80" w:rsidRDefault="00000000">
            <w:pPr>
              <w:spacing w:after="0" w:line="228" w:lineRule="auto"/>
              <w:jc w:val="center"/>
              <w:rPr>
                <w:rFonts w:cs="Times New Roman"/>
              </w:rPr>
            </w:pPr>
            <w:r w:rsidRPr="00830A80">
              <w:rPr>
                <w:rFonts w:cs="Times New Roman"/>
                <w:sz w:val="24"/>
                <w:rPrChange w:id="766" w:author="Office User" w:date="2026-09-11T14:53:00Z" w16du:dateUtc="2026-09-11T06:53:00Z">
                  <w:rPr>
                    <w:rFonts w:cs="Times New Roman"/>
                    <w:sz w:val="24"/>
                    <w:highlight w:val="yellow"/>
                  </w:rPr>
                </w:rPrChange>
              </w:rPr>
              <w:t>0.45</w:t>
            </w:r>
          </w:p>
        </w:tc>
        <w:tc>
          <w:tcPr>
            <w:tcW w:w="3312" w:type="dxa"/>
            <w:vAlign w:val="center"/>
          </w:tcPr>
          <w:p w14:paraId="506FFF3A" w14:textId="77777777" w:rsidR="000D4838" w:rsidRPr="00830A80" w:rsidRDefault="00000000">
            <w:pPr>
              <w:spacing w:after="0" w:line="228" w:lineRule="auto"/>
              <w:jc w:val="center"/>
              <w:rPr>
                <w:rFonts w:cs="Times New Roman"/>
              </w:rPr>
            </w:pPr>
            <w:r w:rsidRPr="00830A80">
              <w:rPr>
                <w:rFonts w:cs="Times New Roman"/>
                <w:sz w:val="24"/>
                <w:rPrChange w:id="767" w:author="Office User" w:date="2026-09-11T14:53:00Z" w16du:dateUtc="2026-09-11T06:53:00Z">
                  <w:rPr>
                    <w:rFonts w:cs="Times New Roman"/>
                    <w:sz w:val="24"/>
                    <w:highlight w:val="yellow"/>
                  </w:rPr>
                </w:rPrChange>
              </w:rPr>
              <w:t>0.09</w:t>
            </w:r>
          </w:p>
        </w:tc>
      </w:tr>
      <w:tr w:rsidR="000D4838" w:rsidRPr="00830A80" w14:paraId="39B33C13" w14:textId="77777777">
        <w:trPr>
          <w:cantSplit/>
          <w:jc w:val="center"/>
        </w:trPr>
        <w:tc>
          <w:tcPr>
            <w:tcW w:w="5760" w:type="dxa"/>
            <w:vAlign w:val="center"/>
          </w:tcPr>
          <w:p w14:paraId="3CCAF427"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68" w:author="Office User" w:date="2026-09-11T14:53:00Z" w16du:dateUtc="2026-09-11T06:53:00Z">
                  <w:rPr>
                    <w:rFonts w:cs="Times New Roman"/>
                    <w:sz w:val="24"/>
                    <w:szCs w:val="24"/>
                    <w:highlight w:val="yellow"/>
                  </w:rPr>
                </w:rPrChange>
              </w:rPr>
              <w:t>Fulfillment of teacher responsibilities</w:t>
            </w:r>
          </w:p>
        </w:tc>
        <w:tc>
          <w:tcPr>
            <w:tcW w:w="2880" w:type="dxa"/>
            <w:vAlign w:val="center"/>
          </w:tcPr>
          <w:p w14:paraId="510556E8" w14:textId="77777777" w:rsidR="000D4838" w:rsidRPr="00830A80" w:rsidRDefault="00000000">
            <w:pPr>
              <w:spacing w:after="0" w:line="228" w:lineRule="auto"/>
              <w:jc w:val="center"/>
              <w:rPr>
                <w:rFonts w:cs="Times New Roman"/>
              </w:rPr>
            </w:pPr>
            <w:r w:rsidRPr="00830A80">
              <w:rPr>
                <w:rFonts w:cs="Times New Roman"/>
                <w:sz w:val="24"/>
                <w:rPrChange w:id="769" w:author="Office User" w:date="2026-09-11T14:53:00Z" w16du:dateUtc="2026-09-11T06:53:00Z">
                  <w:rPr>
                    <w:rFonts w:cs="Times New Roman"/>
                    <w:sz w:val="24"/>
                    <w:highlight w:val="yellow"/>
                  </w:rPr>
                </w:rPrChange>
              </w:rPr>
              <w:t>4.50</w:t>
            </w:r>
          </w:p>
        </w:tc>
        <w:tc>
          <w:tcPr>
            <w:tcW w:w="3024" w:type="dxa"/>
            <w:vAlign w:val="center"/>
          </w:tcPr>
          <w:p w14:paraId="54E3DAD8" w14:textId="77777777" w:rsidR="000D4838" w:rsidRPr="00830A80" w:rsidRDefault="00000000">
            <w:pPr>
              <w:spacing w:after="0" w:line="228" w:lineRule="auto"/>
              <w:jc w:val="center"/>
              <w:rPr>
                <w:rFonts w:cs="Times New Roman"/>
              </w:rPr>
            </w:pPr>
            <w:r w:rsidRPr="00830A80">
              <w:rPr>
                <w:rFonts w:cs="Times New Roman"/>
                <w:sz w:val="24"/>
                <w:rPrChange w:id="770" w:author="Office User" w:date="2026-09-11T14:53:00Z" w16du:dateUtc="2026-09-11T06:53:00Z">
                  <w:rPr>
                    <w:rFonts w:cs="Times New Roman"/>
                    <w:sz w:val="24"/>
                    <w:highlight w:val="yellow"/>
                  </w:rPr>
                </w:rPrChange>
              </w:rPr>
              <w:t>0.63</w:t>
            </w:r>
          </w:p>
        </w:tc>
        <w:tc>
          <w:tcPr>
            <w:tcW w:w="3312" w:type="dxa"/>
            <w:vAlign w:val="center"/>
          </w:tcPr>
          <w:p w14:paraId="444F8522" w14:textId="77777777" w:rsidR="000D4838" w:rsidRPr="00830A80" w:rsidRDefault="00000000">
            <w:pPr>
              <w:spacing w:after="0" w:line="228" w:lineRule="auto"/>
              <w:jc w:val="center"/>
              <w:rPr>
                <w:rFonts w:cs="Times New Roman"/>
              </w:rPr>
            </w:pPr>
            <w:r w:rsidRPr="00830A80">
              <w:rPr>
                <w:rFonts w:cs="Times New Roman"/>
                <w:sz w:val="24"/>
                <w:rPrChange w:id="771" w:author="Office User" w:date="2026-09-11T14:53:00Z" w16du:dateUtc="2026-09-11T06:53:00Z">
                  <w:rPr>
                    <w:rFonts w:cs="Times New Roman"/>
                    <w:sz w:val="24"/>
                    <w:highlight w:val="yellow"/>
                  </w:rPr>
                </w:rPrChange>
              </w:rPr>
              <w:t>0.14</w:t>
            </w:r>
          </w:p>
        </w:tc>
      </w:tr>
      <w:tr w:rsidR="000D4838" w:rsidRPr="00830A80" w14:paraId="2C045142" w14:textId="77777777">
        <w:trPr>
          <w:cantSplit/>
          <w:jc w:val="center"/>
        </w:trPr>
        <w:tc>
          <w:tcPr>
            <w:tcW w:w="5760" w:type="dxa"/>
            <w:vAlign w:val="center"/>
          </w:tcPr>
          <w:p w14:paraId="2C146CC3"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72" w:author="Office User" w:date="2026-09-11T14:53:00Z" w16du:dateUtc="2026-09-11T06:53:00Z">
                  <w:rPr>
                    <w:rFonts w:cs="Times New Roman"/>
                    <w:sz w:val="24"/>
                    <w:szCs w:val="24"/>
                    <w:highlight w:val="yellow"/>
                  </w:rPr>
                </w:rPrChange>
              </w:rPr>
              <w:t>Teacher risk perception</w:t>
            </w:r>
          </w:p>
        </w:tc>
        <w:tc>
          <w:tcPr>
            <w:tcW w:w="2880" w:type="dxa"/>
            <w:vAlign w:val="center"/>
          </w:tcPr>
          <w:p w14:paraId="269D2FBC" w14:textId="77777777" w:rsidR="000D4838" w:rsidRPr="00830A80" w:rsidRDefault="00000000">
            <w:pPr>
              <w:spacing w:after="0" w:line="228" w:lineRule="auto"/>
              <w:jc w:val="center"/>
              <w:rPr>
                <w:rFonts w:cs="Times New Roman"/>
              </w:rPr>
            </w:pPr>
            <w:r w:rsidRPr="00830A80">
              <w:rPr>
                <w:rFonts w:cs="Times New Roman"/>
                <w:sz w:val="24"/>
                <w:rPrChange w:id="773" w:author="Office User" w:date="2026-09-11T14:53:00Z" w16du:dateUtc="2026-09-11T06:53:00Z">
                  <w:rPr>
                    <w:rFonts w:cs="Times New Roman"/>
                    <w:sz w:val="24"/>
                    <w:highlight w:val="yellow"/>
                  </w:rPr>
                </w:rPrChange>
              </w:rPr>
              <w:t>4.06</w:t>
            </w:r>
          </w:p>
        </w:tc>
        <w:tc>
          <w:tcPr>
            <w:tcW w:w="3024" w:type="dxa"/>
            <w:vAlign w:val="center"/>
          </w:tcPr>
          <w:p w14:paraId="773D104B" w14:textId="77777777" w:rsidR="000D4838" w:rsidRPr="00830A80" w:rsidRDefault="00000000">
            <w:pPr>
              <w:spacing w:after="0" w:line="228" w:lineRule="auto"/>
              <w:jc w:val="center"/>
              <w:rPr>
                <w:rFonts w:cs="Times New Roman"/>
              </w:rPr>
            </w:pPr>
            <w:r w:rsidRPr="00830A80">
              <w:rPr>
                <w:rFonts w:cs="Times New Roman"/>
                <w:sz w:val="24"/>
                <w:rPrChange w:id="774" w:author="Office User" w:date="2026-09-11T14:53:00Z" w16du:dateUtc="2026-09-11T06:53:00Z">
                  <w:rPr>
                    <w:rFonts w:cs="Times New Roman"/>
                    <w:sz w:val="24"/>
                    <w:highlight w:val="yellow"/>
                  </w:rPr>
                </w:rPrChange>
              </w:rPr>
              <w:t>0.25</w:t>
            </w:r>
          </w:p>
        </w:tc>
        <w:tc>
          <w:tcPr>
            <w:tcW w:w="3312" w:type="dxa"/>
            <w:vAlign w:val="center"/>
          </w:tcPr>
          <w:p w14:paraId="7CA6F4A5" w14:textId="77777777" w:rsidR="000D4838" w:rsidRPr="00830A80" w:rsidRDefault="00000000">
            <w:pPr>
              <w:spacing w:after="0" w:line="228" w:lineRule="auto"/>
              <w:jc w:val="center"/>
              <w:rPr>
                <w:rFonts w:cs="Times New Roman"/>
              </w:rPr>
            </w:pPr>
            <w:r w:rsidRPr="00830A80">
              <w:rPr>
                <w:rFonts w:cs="Times New Roman"/>
                <w:sz w:val="24"/>
                <w:rPrChange w:id="775" w:author="Office User" w:date="2026-09-11T14:53:00Z" w16du:dateUtc="2026-09-11T06:53:00Z">
                  <w:rPr>
                    <w:rFonts w:cs="Times New Roman"/>
                    <w:sz w:val="24"/>
                    <w:highlight w:val="yellow"/>
                  </w:rPr>
                </w:rPrChange>
              </w:rPr>
              <w:t>0.06</w:t>
            </w:r>
          </w:p>
        </w:tc>
      </w:tr>
      <w:tr w:rsidR="000D4838" w:rsidRPr="00830A80" w14:paraId="169F0C98" w14:textId="77777777">
        <w:trPr>
          <w:cantSplit/>
          <w:jc w:val="center"/>
        </w:trPr>
        <w:tc>
          <w:tcPr>
            <w:tcW w:w="5760" w:type="dxa"/>
            <w:vAlign w:val="center"/>
          </w:tcPr>
          <w:p w14:paraId="3CAE196F"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76" w:author="Office User" w:date="2026-09-11T14:53:00Z" w16du:dateUtc="2026-09-11T06:53:00Z">
                  <w:rPr>
                    <w:rFonts w:cs="Times New Roman"/>
                    <w:sz w:val="24"/>
                    <w:szCs w:val="24"/>
                    <w:highlight w:val="yellow"/>
                  </w:rPr>
                </w:rPrChange>
              </w:rPr>
              <w:t>Competition organization and scheduling</w:t>
            </w:r>
          </w:p>
        </w:tc>
        <w:tc>
          <w:tcPr>
            <w:tcW w:w="2880" w:type="dxa"/>
            <w:vAlign w:val="center"/>
          </w:tcPr>
          <w:p w14:paraId="7E128399" w14:textId="77777777" w:rsidR="000D4838" w:rsidRPr="00830A80" w:rsidRDefault="00000000">
            <w:pPr>
              <w:spacing w:after="0" w:line="228" w:lineRule="auto"/>
              <w:jc w:val="center"/>
              <w:rPr>
                <w:rFonts w:cs="Times New Roman"/>
              </w:rPr>
            </w:pPr>
            <w:r w:rsidRPr="00830A80">
              <w:rPr>
                <w:rFonts w:cs="Times New Roman"/>
                <w:sz w:val="24"/>
                <w:rPrChange w:id="777" w:author="Office User" w:date="2026-09-11T14:53:00Z" w16du:dateUtc="2026-09-11T06:53:00Z">
                  <w:rPr>
                    <w:rFonts w:cs="Times New Roman"/>
                    <w:sz w:val="24"/>
                    <w:highlight w:val="yellow"/>
                  </w:rPr>
                </w:rPrChange>
              </w:rPr>
              <w:t>4.31</w:t>
            </w:r>
          </w:p>
        </w:tc>
        <w:tc>
          <w:tcPr>
            <w:tcW w:w="3024" w:type="dxa"/>
            <w:vAlign w:val="center"/>
          </w:tcPr>
          <w:p w14:paraId="274F8157" w14:textId="77777777" w:rsidR="000D4838" w:rsidRPr="00830A80" w:rsidRDefault="00000000">
            <w:pPr>
              <w:spacing w:after="0" w:line="228" w:lineRule="auto"/>
              <w:jc w:val="center"/>
              <w:rPr>
                <w:rFonts w:cs="Times New Roman"/>
              </w:rPr>
            </w:pPr>
            <w:r w:rsidRPr="00830A80">
              <w:rPr>
                <w:rFonts w:cs="Times New Roman"/>
                <w:sz w:val="24"/>
                <w:rPrChange w:id="778" w:author="Office User" w:date="2026-09-11T14:53:00Z" w16du:dateUtc="2026-09-11T06:53:00Z">
                  <w:rPr>
                    <w:rFonts w:cs="Times New Roman"/>
                    <w:sz w:val="24"/>
                    <w:highlight w:val="yellow"/>
                  </w:rPr>
                </w:rPrChange>
              </w:rPr>
              <w:t>0.70</w:t>
            </w:r>
          </w:p>
        </w:tc>
        <w:tc>
          <w:tcPr>
            <w:tcW w:w="3312" w:type="dxa"/>
            <w:vAlign w:val="center"/>
          </w:tcPr>
          <w:p w14:paraId="3021AAB7"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79" w:author="Office User" w:date="2026-09-11T14:53:00Z" w16du:dateUtc="2026-09-11T06:53:00Z">
                  <w:rPr>
                    <w:rFonts w:cs="Times New Roman"/>
                    <w:sz w:val="24"/>
                    <w:highlight w:val="yellow"/>
                  </w:rPr>
                </w:rPrChange>
              </w:rPr>
              <w:t>0.16</w:t>
            </w:r>
          </w:p>
        </w:tc>
      </w:tr>
      <w:tr w:rsidR="000D4838" w:rsidRPr="00830A80" w14:paraId="3133C696" w14:textId="77777777">
        <w:trPr>
          <w:cantSplit/>
          <w:jc w:val="center"/>
        </w:trPr>
        <w:tc>
          <w:tcPr>
            <w:tcW w:w="5760" w:type="dxa"/>
            <w:vAlign w:val="center"/>
          </w:tcPr>
          <w:p w14:paraId="6EB2DC16"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80" w:author="Office User" w:date="2026-09-11T14:53:00Z" w16du:dateUtc="2026-09-11T06:53:00Z">
                  <w:rPr>
                    <w:rFonts w:cs="Times New Roman"/>
                    <w:sz w:val="24"/>
                    <w:szCs w:val="24"/>
                    <w:highlight w:val="yellow"/>
                  </w:rPr>
                </w:rPrChange>
              </w:rPr>
              <w:t>Health management training</w:t>
            </w:r>
          </w:p>
        </w:tc>
        <w:tc>
          <w:tcPr>
            <w:tcW w:w="2880" w:type="dxa"/>
            <w:vAlign w:val="center"/>
          </w:tcPr>
          <w:p w14:paraId="5EB23306" w14:textId="77777777" w:rsidR="000D4838" w:rsidRPr="00830A80" w:rsidRDefault="00000000">
            <w:pPr>
              <w:spacing w:after="0" w:line="228" w:lineRule="auto"/>
              <w:jc w:val="center"/>
              <w:rPr>
                <w:rFonts w:cs="Times New Roman"/>
              </w:rPr>
            </w:pPr>
            <w:r w:rsidRPr="00830A80">
              <w:rPr>
                <w:rFonts w:cs="Times New Roman"/>
                <w:sz w:val="24"/>
                <w:rPrChange w:id="781" w:author="Office User" w:date="2026-09-11T14:53:00Z" w16du:dateUtc="2026-09-11T06:53:00Z">
                  <w:rPr>
                    <w:rFonts w:cs="Times New Roman"/>
                    <w:sz w:val="24"/>
                    <w:highlight w:val="yellow"/>
                  </w:rPr>
                </w:rPrChange>
              </w:rPr>
              <w:t>4.44</w:t>
            </w:r>
          </w:p>
        </w:tc>
        <w:tc>
          <w:tcPr>
            <w:tcW w:w="3024" w:type="dxa"/>
            <w:vAlign w:val="center"/>
          </w:tcPr>
          <w:p w14:paraId="755C50C2" w14:textId="77777777" w:rsidR="000D4838" w:rsidRPr="00830A80" w:rsidRDefault="00000000">
            <w:pPr>
              <w:spacing w:after="0" w:line="228" w:lineRule="auto"/>
              <w:jc w:val="center"/>
              <w:rPr>
                <w:rFonts w:cs="Times New Roman"/>
              </w:rPr>
            </w:pPr>
            <w:r w:rsidRPr="00830A80">
              <w:rPr>
                <w:rFonts w:cs="Times New Roman"/>
                <w:sz w:val="24"/>
                <w:rPrChange w:id="782" w:author="Office User" w:date="2026-09-11T14:53:00Z" w16du:dateUtc="2026-09-11T06:53:00Z">
                  <w:rPr>
                    <w:rFonts w:cs="Times New Roman"/>
                    <w:sz w:val="24"/>
                    <w:highlight w:val="yellow"/>
                  </w:rPr>
                </w:rPrChange>
              </w:rPr>
              <w:t>0.63</w:t>
            </w:r>
          </w:p>
        </w:tc>
        <w:tc>
          <w:tcPr>
            <w:tcW w:w="3312" w:type="dxa"/>
            <w:vAlign w:val="center"/>
          </w:tcPr>
          <w:p w14:paraId="71930BAC" w14:textId="77777777" w:rsidR="000D4838" w:rsidRPr="00830A80" w:rsidRDefault="00000000">
            <w:pPr>
              <w:spacing w:after="0" w:line="228" w:lineRule="auto"/>
              <w:jc w:val="center"/>
              <w:rPr>
                <w:rFonts w:cs="Times New Roman"/>
              </w:rPr>
            </w:pPr>
            <w:r w:rsidRPr="00830A80">
              <w:rPr>
                <w:rFonts w:cs="Times New Roman"/>
                <w:sz w:val="24"/>
                <w:rPrChange w:id="783" w:author="Office User" w:date="2026-09-11T14:53:00Z" w16du:dateUtc="2026-09-11T06:53:00Z">
                  <w:rPr>
                    <w:rFonts w:cs="Times New Roman"/>
                    <w:sz w:val="24"/>
                    <w:highlight w:val="yellow"/>
                  </w:rPr>
                </w:rPrChange>
              </w:rPr>
              <w:t>0.14</w:t>
            </w:r>
          </w:p>
        </w:tc>
      </w:tr>
      <w:tr w:rsidR="000D4838" w:rsidRPr="00830A80" w14:paraId="68833330" w14:textId="77777777">
        <w:trPr>
          <w:cantSplit/>
          <w:jc w:val="center"/>
        </w:trPr>
        <w:tc>
          <w:tcPr>
            <w:tcW w:w="5760" w:type="dxa"/>
            <w:vAlign w:val="center"/>
          </w:tcPr>
          <w:p w14:paraId="2A564122"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84" w:author="Office User" w:date="2026-09-11T14:53:00Z" w16du:dateUtc="2026-09-11T06:53:00Z">
                  <w:rPr>
                    <w:rFonts w:cs="Times New Roman"/>
                    <w:sz w:val="24"/>
                    <w:szCs w:val="24"/>
                    <w:highlight w:val="yellow"/>
                  </w:rPr>
                </w:rPrChange>
              </w:rPr>
              <w:t>Order maintenance and supervision</w:t>
            </w:r>
          </w:p>
        </w:tc>
        <w:tc>
          <w:tcPr>
            <w:tcW w:w="2880" w:type="dxa"/>
            <w:vAlign w:val="center"/>
          </w:tcPr>
          <w:p w14:paraId="4A0D8A9F" w14:textId="77777777" w:rsidR="000D4838" w:rsidRPr="00830A80" w:rsidRDefault="00000000">
            <w:pPr>
              <w:spacing w:after="0" w:line="228" w:lineRule="auto"/>
              <w:jc w:val="center"/>
              <w:rPr>
                <w:rFonts w:cs="Times New Roman"/>
              </w:rPr>
            </w:pPr>
            <w:r w:rsidRPr="00830A80">
              <w:rPr>
                <w:rFonts w:cs="Times New Roman"/>
                <w:sz w:val="24"/>
                <w:rPrChange w:id="785" w:author="Office User" w:date="2026-09-11T14:53:00Z" w16du:dateUtc="2026-09-11T06:53:00Z">
                  <w:rPr>
                    <w:rFonts w:cs="Times New Roman"/>
                    <w:sz w:val="24"/>
                    <w:highlight w:val="yellow"/>
                  </w:rPr>
                </w:rPrChange>
              </w:rPr>
              <w:t>4.00</w:t>
            </w:r>
          </w:p>
        </w:tc>
        <w:tc>
          <w:tcPr>
            <w:tcW w:w="3024" w:type="dxa"/>
            <w:vAlign w:val="center"/>
          </w:tcPr>
          <w:p w14:paraId="048BC45E" w14:textId="77777777" w:rsidR="000D4838" w:rsidRPr="00830A80" w:rsidRDefault="00000000">
            <w:pPr>
              <w:spacing w:after="0" w:line="228" w:lineRule="auto"/>
              <w:jc w:val="center"/>
              <w:rPr>
                <w:rFonts w:cs="Times New Roman"/>
              </w:rPr>
            </w:pPr>
            <w:r w:rsidRPr="00830A80">
              <w:rPr>
                <w:rFonts w:cs="Times New Roman"/>
                <w:sz w:val="24"/>
                <w:rPrChange w:id="786" w:author="Office User" w:date="2026-09-11T14:53:00Z" w16du:dateUtc="2026-09-11T06:53:00Z">
                  <w:rPr>
                    <w:rFonts w:cs="Times New Roman"/>
                    <w:sz w:val="24"/>
                    <w:highlight w:val="yellow"/>
                  </w:rPr>
                </w:rPrChange>
              </w:rPr>
              <w:t>0.73</w:t>
            </w:r>
          </w:p>
        </w:tc>
        <w:tc>
          <w:tcPr>
            <w:tcW w:w="3312" w:type="dxa"/>
            <w:vAlign w:val="center"/>
          </w:tcPr>
          <w:p w14:paraId="00F8EC05"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87" w:author="Office User" w:date="2026-09-11T14:53:00Z" w16du:dateUtc="2026-09-11T06:53:00Z">
                  <w:rPr>
                    <w:rFonts w:cs="Times New Roman"/>
                    <w:sz w:val="24"/>
                    <w:highlight w:val="yellow"/>
                  </w:rPr>
                </w:rPrChange>
              </w:rPr>
              <w:t>0.18</w:t>
            </w:r>
          </w:p>
        </w:tc>
      </w:tr>
      <w:tr w:rsidR="000D4838" w:rsidRPr="00830A80" w14:paraId="52E55798" w14:textId="77777777">
        <w:trPr>
          <w:cantSplit/>
          <w:jc w:val="center"/>
        </w:trPr>
        <w:tc>
          <w:tcPr>
            <w:tcW w:w="5760" w:type="dxa"/>
            <w:vAlign w:val="center"/>
          </w:tcPr>
          <w:p w14:paraId="0C4F9B33"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88" w:author="Office User" w:date="2026-09-11T14:53:00Z" w16du:dateUtc="2026-09-11T06:53:00Z">
                  <w:rPr>
                    <w:rFonts w:cs="Times New Roman"/>
                    <w:sz w:val="24"/>
                    <w:szCs w:val="24"/>
                    <w:highlight w:val="yellow"/>
                  </w:rPr>
                </w:rPrChange>
              </w:rPr>
              <w:t>Competition reporting and approval</w:t>
            </w:r>
          </w:p>
        </w:tc>
        <w:tc>
          <w:tcPr>
            <w:tcW w:w="2880" w:type="dxa"/>
            <w:vAlign w:val="center"/>
          </w:tcPr>
          <w:p w14:paraId="65019B8A" w14:textId="77777777" w:rsidR="000D4838" w:rsidRPr="00830A80" w:rsidRDefault="00000000">
            <w:pPr>
              <w:spacing w:after="0" w:line="228" w:lineRule="auto"/>
              <w:jc w:val="center"/>
              <w:rPr>
                <w:rFonts w:cs="Times New Roman"/>
              </w:rPr>
            </w:pPr>
            <w:r w:rsidRPr="00830A80">
              <w:rPr>
                <w:rFonts w:cs="Times New Roman"/>
                <w:sz w:val="24"/>
                <w:rPrChange w:id="789" w:author="Office User" w:date="2026-09-11T14:53:00Z" w16du:dateUtc="2026-09-11T06:53:00Z">
                  <w:rPr>
                    <w:rFonts w:cs="Times New Roman"/>
                    <w:sz w:val="24"/>
                    <w:highlight w:val="yellow"/>
                  </w:rPr>
                </w:rPrChange>
              </w:rPr>
              <w:t>4.31</w:t>
            </w:r>
          </w:p>
        </w:tc>
        <w:tc>
          <w:tcPr>
            <w:tcW w:w="3024" w:type="dxa"/>
            <w:vAlign w:val="center"/>
          </w:tcPr>
          <w:p w14:paraId="09B8D6D3" w14:textId="77777777" w:rsidR="000D4838" w:rsidRPr="00830A80" w:rsidRDefault="00000000">
            <w:pPr>
              <w:spacing w:after="0" w:line="228" w:lineRule="auto"/>
              <w:jc w:val="center"/>
              <w:rPr>
                <w:rFonts w:cs="Times New Roman"/>
              </w:rPr>
            </w:pPr>
            <w:r w:rsidRPr="00830A80">
              <w:rPr>
                <w:rFonts w:cs="Times New Roman"/>
                <w:sz w:val="24"/>
                <w:rPrChange w:id="790" w:author="Office User" w:date="2026-09-11T14:53:00Z" w16du:dateUtc="2026-09-11T06:53:00Z">
                  <w:rPr>
                    <w:rFonts w:cs="Times New Roman"/>
                    <w:sz w:val="24"/>
                    <w:highlight w:val="yellow"/>
                  </w:rPr>
                </w:rPrChange>
              </w:rPr>
              <w:t>0.48</w:t>
            </w:r>
          </w:p>
        </w:tc>
        <w:tc>
          <w:tcPr>
            <w:tcW w:w="3312" w:type="dxa"/>
            <w:vAlign w:val="center"/>
          </w:tcPr>
          <w:p w14:paraId="13162064" w14:textId="77777777" w:rsidR="000D4838" w:rsidRPr="00830A80" w:rsidRDefault="00000000">
            <w:pPr>
              <w:spacing w:after="0" w:line="228" w:lineRule="auto"/>
              <w:jc w:val="center"/>
              <w:rPr>
                <w:rFonts w:cs="Times New Roman"/>
              </w:rPr>
            </w:pPr>
            <w:r w:rsidRPr="00830A80">
              <w:rPr>
                <w:rFonts w:cs="Times New Roman"/>
                <w:sz w:val="24"/>
                <w:rPrChange w:id="791" w:author="Office User" w:date="2026-09-11T14:53:00Z" w16du:dateUtc="2026-09-11T06:53:00Z">
                  <w:rPr>
                    <w:rFonts w:cs="Times New Roman"/>
                    <w:sz w:val="24"/>
                    <w:highlight w:val="yellow"/>
                  </w:rPr>
                </w:rPrChange>
              </w:rPr>
              <w:t>0.11</w:t>
            </w:r>
          </w:p>
        </w:tc>
      </w:tr>
      <w:tr w:rsidR="000D4838" w:rsidRPr="00830A80" w14:paraId="77D14CFB" w14:textId="77777777">
        <w:trPr>
          <w:cantSplit/>
          <w:jc w:val="center"/>
        </w:trPr>
        <w:tc>
          <w:tcPr>
            <w:tcW w:w="5760" w:type="dxa"/>
            <w:tcBorders>
              <w:bottom w:val="single" w:sz="8" w:space="0" w:color="000000"/>
            </w:tcBorders>
            <w:vAlign w:val="center"/>
          </w:tcPr>
          <w:p w14:paraId="435E560F" w14:textId="77777777" w:rsidR="000D4838" w:rsidRPr="00830A80" w:rsidRDefault="00000000">
            <w:pPr>
              <w:wordWrap w:val="0"/>
              <w:spacing w:after="0" w:line="228" w:lineRule="auto"/>
              <w:rPr>
                <w:rFonts w:cs="Times New Roman"/>
                <w:b/>
                <w:bCs/>
                <w:szCs w:val="21"/>
              </w:rPr>
            </w:pPr>
            <w:r w:rsidRPr="00830A80">
              <w:rPr>
                <w:rFonts w:cs="Times New Roman"/>
                <w:sz w:val="24"/>
                <w:szCs w:val="24"/>
                <w:rPrChange w:id="792" w:author="Office User" w:date="2026-09-11T14:53:00Z" w16du:dateUtc="2026-09-11T06:53:00Z">
                  <w:rPr>
                    <w:rFonts w:cs="Times New Roman"/>
                    <w:sz w:val="24"/>
                    <w:szCs w:val="24"/>
                    <w:highlight w:val="yellow"/>
                  </w:rPr>
                </w:rPrChange>
              </w:rPr>
              <w:t>Personnel performance standards</w:t>
            </w:r>
          </w:p>
        </w:tc>
        <w:tc>
          <w:tcPr>
            <w:tcW w:w="2880" w:type="dxa"/>
            <w:tcBorders>
              <w:bottom w:val="single" w:sz="8" w:space="0" w:color="000000"/>
            </w:tcBorders>
            <w:vAlign w:val="center"/>
          </w:tcPr>
          <w:p w14:paraId="1518503F" w14:textId="77777777" w:rsidR="000D4838" w:rsidRPr="00830A80" w:rsidRDefault="00000000">
            <w:pPr>
              <w:spacing w:after="0" w:line="228" w:lineRule="auto"/>
              <w:jc w:val="center"/>
              <w:rPr>
                <w:rFonts w:cs="Times New Roman"/>
              </w:rPr>
            </w:pPr>
            <w:r w:rsidRPr="00830A80">
              <w:rPr>
                <w:rFonts w:cs="Times New Roman"/>
                <w:sz w:val="24"/>
                <w:rPrChange w:id="793" w:author="Office User" w:date="2026-09-11T14:53:00Z" w16du:dateUtc="2026-09-11T06:53:00Z">
                  <w:rPr>
                    <w:rFonts w:cs="Times New Roman"/>
                    <w:sz w:val="24"/>
                    <w:highlight w:val="yellow"/>
                  </w:rPr>
                </w:rPrChange>
              </w:rPr>
              <w:t>3.81</w:t>
            </w:r>
          </w:p>
        </w:tc>
        <w:tc>
          <w:tcPr>
            <w:tcW w:w="3024" w:type="dxa"/>
            <w:tcBorders>
              <w:bottom w:val="single" w:sz="8" w:space="0" w:color="000000"/>
            </w:tcBorders>
            <w:vAlign w:val="center"/>
          </w:tcPr>
          <w:p w14:paraId="60CB4FB6" w14:textId="77777777" w:rsidR="000D4838" w:rsidRPr="00830A80" w:rsidRDefault="00000000">
            <w:pPr>
              <w:spacing w:after="0" w:line="228" w:lineRule="auto"/>
              <w:jc w:val="center"/>
              <w:rPr>
                <w:rFonts w:cs="Times New Roman"/>
              </w:rPr>
            </w:pPr>
            <w:r w:rsidRPr="00830A80">
              <w:rPr>
                <w:rFonts w:cs="Times New Roman"/>
                <w:sz w:val="24"/>
                <w:rPrChange w:id="794" w:author="Office User" w:date="2026-09-11T14:53:00Z" w16du:dateUtc="2026-09-11T06:53:00Z">
                  <w:rPr>
                    <w:rFonts w:cs="Times New Roman"/>
                    <w:sz w:val="24"/>
                    <w:highlight w:val="yellow"/>
                  </w:rPr>
                </w:rPrChange>
              </w:rPr>
              <w:t>0.91</w:t>
            </w:r>
          </w:p>
        </w:tc>
        <w:tc>
          <w:tcPr>
            <w:tcW w:w="3312" w:type="dxa"/>
            <w:tcBorders>
              <w:bottom w:val="single" w:sz="8" w:space="0" w:color="000000"/>
            </w:tcBorders>
            <w:vAlign w:val="center"/>
          </w:tcPr>
          <w:p w14:paraId="72BDD640" w14:textId="77777777" w:rsidR="000D4838" w:rsidRPr="00830A80" w:rsidRDefault="00000000">
            <w:pPr>
              <w:spacing w:after="0" w:line="228" w:lineRule="auto"/>
              <w:jc w:val="center"/>
              <w:rPr>
                <w:rFonts w:eastAsia="宋体" w:cs="Times New Roman"/>
                <w:lang w:eastAsia="zh-CN"/>
              </w:rPr>
            </w:pPr>
            <w:r w:rsidRPr="00830A80">
              <w:rPr>
                <w:rFonts w:cs="Times New Roman"/>
                <w:sz w:val="24"/>
                <w:rPrChange w:id="795" w:author="Office User" w:date="2026-09-11T14:53:00Z" w16du:dateUtc="2026-09-11T06:53:00Z">
                  <w:rPr>
                    <w:rFonts w:cs="Times New Roman"/>
                    <w:sz w:val="24"/>
                    <w:highlight w:val="yellow"/>
                  </w:rPr>
                </w:rPrChange>
              </w:rPr>
              <w:t>0.24</w:t>
            </w:r>
          </w:p>
        </w:tc>
      </w:tr>
    </w:tbl>
    <w:p w14:paraId="3383436D" w14:textId="77777777" w:rsidR="000D4838" w:rsidRPr="00830A80" w:rsidRDefault="00000000">
      <w:pPr>
        <w:spacing w:before="60" w:after="0" w:line="240" w:lineRule="auto"/>
        <w:rPr>
          <w:rFonts w:eastAsia="宋体" w:cs="Times New Roman"/>
          <w:b/>
          <w:color w:val="EE0000"/>
          <w:sz w:val="24"/>
          <w:szCs w:val="24"/>
          <w:lang w:eastAsia="zh-CN"/>
        </w:rPr>
      </w:pPr>
      <w:r w:rsidRPr="00830A80">
        <w:rPr>
          <w:rFonts w:eastAsia="宋体" w:cs="Times New Roman"/>
          <w:b/>
          <w:color w:val="EE0000"/>
          <w:sz w:val="24"/>
          <w:szCs w:val="24"/>
          <w:lang w:eastAsia="zh-CN"/>
        </w:rPr>
        <w:br w:type="page"/>
      </w:r>
    </w:p>
    <w:p w14:paraId="4DBE8B62" w14:textId="77777777" w:rsidR="000D4838" w:rsidRPr="00830A80" w:rsidRDefault="00000000">
      <w:pPr>
        <w:keepNext/>
        <w:wordWrap w:val="0"/>
        <w:spacing w:after="80" w:line="240" w:lineRule="auto"/>
        <w:rPr>
          <w:rFonts w:eastAsia="宋体" w:cs="Times New Roman"/>
          <w:szCs w:val="21"/>
        </w:rPr>
      </w:pPr>
      <w:r w:rsidRPr="00830A80">
        <w:rPr>
          <w:rFonts w:cs="Times New Roman"/>
          <w:b/>
          <w:bCs/>
          <w:sz w:val="24"/>
          <w:szCs w:val="24"/>
        </w:rPr>
        <w:lastRenderedPageBreak/>
        <w:t>Table S4. Third-Round Expert Consultation Results</w:t>
      </w:r>
    </w:p>
    <w:tbl>
      <w:tblPr>
        <w:tblW w:w="14976" w:type="dxa"/>
        <w:jc w:val="center"/>
        <w:tblLayout w:type="fixed"/>
        <w:tblLook w:val="04A0" w:firstRow="1" w:lastRow="0" w:firstColumn="1" w:lastColumn="0" w:noHBand="0" w:noVBand="1"/>
      </w:tblPr>
      <w:tblGrid>
        <w:gridCol w:w="5760"/>
        <w:gridCol w:w="2880"/>
        <w:gridCol w:w="3024"/>
        <w:gridCol w:w="3312"/>
      </w:tblGrid>
      <w:tr w:rsidR="000D4838" w:rsidRPr="00830A80" w14:paraId="3BF5EA85" w14:textId="77777777">
        <w:trPr>
          <w:cantSplit/>
          <w:tblHeader/>
          <w:jc w:val="center"/>
        </w:trPr>
        <w:tc>
          <w:tcPr>
            <w:tcW w:w="5760" w:type="dxa"/>
            <w:tcBorders>
              <w:top w:val="single" w:sz="8" w:space="0" w:color="000000"/>
              <w:bottom w:val="single" w:sz="8" w:space="0" w:color="000000"/>
            </w:tcBorders>
            <w:vAlign w:val="center"/>
          </w:tcPr>
          <w:p w14:paraId="21F5FFD3" w14:textId="77777777" w:rsidR="000D4838" w:rsidRPr="00830A80" w:rsidRDefault="00000000">
            <w:pPr>
              <w:spacing w:after="0" w:line="228" w:lineRule="auto"/>
              <w:jc w:val="center"/>
              <w:rPr>
                <w:rFonts w:cs="Times New Roman"/>
                <w:b/>
                <w:bCs/>
                <w:szCs w:val="21"/>
              </w:rPr>
            </w:pPr>
            <w:r w:rsidRPr="00830A80">
              <w:rPr>
                <w:rFonts w:cs="Times New Roman"/>
                <w:b/>
                <w:bCs/>
                <w:sz w:val="24"/>
                <w:szCs w:val="24"/>
              </w:rPr>
              <w:t>Indicator</w:t>
            </w:r>
          </w:p>
        </w:tc>
        <w:tc>
          <w:tcPr>
            <w:tcW w:w="2880" w:type="dxa"/>
            <w:tcBorders>
              <w:top w:val="single" w:sz="8" w:space="0" w:color="000000"/>
              <w:bottom w:val="single" w:sz="8" w:space="0" w:color="000000"/>
            </w:tcBorders>
            <w:vAlign w:val="center"/>
          </w:tcPr>
          <w:p w14:paraId="75641798" w14:textId="77777777" w:rsidR="000D4838" w:rsidRPr="00830A80" w:rsidRDefault="00000000">
            <w:pPr>
              <w:wordWrap w:val="0"/>
              <w:spacing w:after="0" w:line="228" w:lineRule="auto"/>
              <w:jc w:val="center"/>
              <w:rPr>
                <w:rFonts w:cs="Times New Roman"/>
                <w:b/>
                <w:bCs/>
                <w:szCs w:val="21"/>
              </w:rPr>
            </w:pPr>
            <w:r w:rsidRPr="00830A80">
              <w:rPr>
                <w:rFonts w:cs="Times New Roman"/>
                <w:b/>
                <w:bCs/>
                <w:sz w:val="24"/>
                <w:szCs w:val="24"/>
              </w:rPr>
              <w:t>Mean (M)</w:t>
            </w:r>
          </w:p>
        </w:tc>
        <w:tc>
          <w:tcPr>
            <w:tcW w:w="3024" w:type="dxa"/>
            <w:tcBorders>
              <w:top w:val="single" w:sz="8" w:space="0" w:color="000000"/>
              <w:bottom w:val="single" w:sz="8" w:space="0" w:color="000000"/>
            </w:tcBorders>
            <w:vAlign w:val="center"/>
          </w:tcPr>
          <w:p w14:paraId="1BEA092C" w14:textId="77777777" w:rsidR="000D4838" w:rsidRPr="00830A80" w:rsidRDefault="00000000">
            <w:pPr>
              <w:wordWrap w:val="0"/>
              <w:spacing w:after="0" w:line="228" w:lineRule="auto"/>
              <w:jc w:val="center"/>
              <w:rPr>
                <w:rFonts w:cs="Times New Roman"/>
                <w:b/>
                <w:bCs/>
                <w:szCs w:val="21"/>
              </w:rPr>
            </w:pPr>
            <w:r w:rsidRPr="00830A80">
              <w:rPr>
                <w:rFonts w:cs="Times New Roman"/>
                <w:b/>
                <w:bCs/>
                <w:sz w:val="24"/>
                <w:szCs w:val="24"/>
              </w:rPr>
              <w:t>Standard deviation (SD)</w:t>
            </w:r>
          </w:p>
        </w:tc>
        <w:tc>
          <w:tcPr>
            <w:tcW w:w="3312" w:type="dxa"/>
            <w:tcBorders>
              <w:top w:val="single" w:sz="8" w:space="0" w:color="000000"/>
              <w:bottom w:val="single" w:sz="8" w:space="0" w:color="000000"/>
            </w:tcBorders>
            <w:vAlign w:val="center"/>
          </w:tcPr>
          <w:p w14:paraId="7C6EA67C" w14:textId="77777777" w:rsidR="000D4838" w:rsidRPr="00830A80" w:rsidRDefault="00000000">
            <w:pPr>
              <w:wordWrap w:val="0"/>
              <w:spacing w:after="0" w:line="228" w:lineRule="auto"/>
              <w:jc w:val="center"/>
              <w:rPr>
                <w:rFonts w:cs="Times New Roman"/>
                <w:b/>
                <w:bCs/>
                <w:szCs w:val="21"/>
              </w:rPr>
            </w:pPr>
            <w:r w:rsidRPr="00830A80">
              <w:rPr>
                <w:rFonts w:cs="Times New Roman"/>
                <w:b/>
                <w:bCs/>
                <w:sz w:val="24"/>
                <w:szCs w:val="24"/>
              </w:rPr>
              <w:t>Coefficient of variation (CV)</w:t>
            </w:r>
          </w:p>
        </w:tc>
      </w:tr>
      <w:tr w:rsidR="000D4838" w:rsidRPr="00830A80" w14:paraId="1721B12F" w14:textId="77777777">
        <w:trPr>
          <w:cantSplit/>
          <w:jc w:val="center"/>
        </w:trPr>
        <w:tc>
          <w:tcPr>
            <w:tcW w:w="5760" w:type="dxa"/>
            <w:vAlign w:val="center"/>
          </w:tcPr>
          <w:p w14:paraId="6432B360" w14:textId="77777777" w:rsidR="000D4838" w:rsidRPr="00830A80" w:rsidRDefault="00000000">
            <w:pPr>
              <w:wordWrap w:val="0"/>
              <w:spacing w:after="0" w:line="228" w:lineRule="auto"/>
              <w:rPr>
                <w:rFonts w:cs="Times New Roman"/>
                <w:szCs w:val="21"/>
              </w:rPr>
            </w:pPr>
            <w:r w:rsidRPr="00830A80">
              <w:rPr>
                <w:rFonts w:cs="Times New Roman"/>
                <w:sz w:val="24"/>
                <w:szCs w:val="24"/>
              </w:rPr>
              <w:t>Personal physical fitness</w:t>
            </w:r>
          </w:p>
        </w:tc>
        <w:tc>
          <w:tcPr>
            <w:tcW w:w="2880" w:type="dxa"/>
            <w:vAlign w:val="center"/>
          </w:tcPr>
          <w:p w14:paraId="08185986" w14:textId="77777777" w:rsidR="000D4838" w:rsidRPr="00830A80" w:rsidRDefault="00000000">
            <w:pPr>
              <w:spacing w:after="0" w:line="228" w:lineRule="auto"/>
              <w:jc w:val="center"/>
              <w:rPr>
                <w:rFonts w:cs="Times New Roman"/>
              </w:rPr>
            </w:pPr>
            <w:r w:rsidRPr="00830A80">
              <w:rPr>
                <w:rFonts w:cs="Times New Roman"/>
                <w:sz w:val="24"/>
              </w:rPr>
              <w:t>4.88</w:t>
            </w:r>
          </w:p>
        </w:tc>
        <w:tc>
          <w:tcPr>
            <w:tcW w:w="3024" w:type="dxa"/>
            <w:vAlign w:val="center"/>
          </w:tcPr>
          <w:p w14:paraId="292F0F85" w14:textId="77777777" w:rsidR="000D4838" w:rsidRPr="00830A80" w:rsidRDefault="00000000">
            <w:pPr>
              <w:spacing w:after="0" w:line="228" w:lineRule="auto"/>
              <w:jc w:val="center"/>
              <w:rPr>
                <w:rFonts w:cs="Times New Roman"/>
              </w:rPr>
            </w:pPr>
            <w:r w:rsidRPr="00830A80">
              <w:rPr>
                <w:rFonts w:cs="Times New Roman"/>
                <w:sz w:val="24"/>
              </w:rPr>
              <w:t>0.50</w:t>
            </w:r>
          </w:p>
        </w:tc>
        <w:tc>
          <w:tcPr>
            <w:tcW w:w="3312" w:type="dxa"/>
            <w:vAlign w:val="center"/>
          </w:tcPr>
          <w:p w14:paraId="0D7330BE" w14:textId="77777777" w:rsidR="000D4838" w:rsidRPr="00830A80" w:rsidRDefault="00000000">
            <w:pPr>
              <w:spacing w:after="0" w:line="228" w:lineRule="auto"/>
              <w:jc w:val="center"/>
              <w:rPr>
                <w:rFonts w:cs="Times New Roman"/>
              </w:rPr>
            </w:pPr>
            <w:r w:rsidRPr="00830A80">
              <w:rPr>
                <w:rFonts w:cs="Times New Roman"/>
                <w:sz w:val="24"/>
              </w:rPr>
              <w:t>0.10</w:t>
            </w:r>
          </w:p>
        </w:tc>
      </w:tr>
      <w:tr w:rsidR="000D4838" w:rsidRPr="00830A80" w14:paraId="6717921B" w14:textId="77777777">
        <w:trPr>
          <w:cantSplit/>
          <w:jc w:val="center"/>
        </w:trPr>
        <w:tc>
          <w:tcPr>
            <w:tcW w:w="5760" w:type="dxa"/>
            <w:vAlign w:val="center"/>
          </w:tcPr>
          <w:p w14:paraId="0297087B" w14:textId="77777777" w:rsidR="000D4838" w:rsidRPr="00830A80" w:rsidRDefault="00000000">
            <w:pPr>
              <w:wordWrap w:val="0"/>
              <w:spacing w:after="0" w:line="228" w:lineRule="auto"/>
              <w:rPr>
                <w:rFonts w:eastAsia="宋体" w:cs="Times New Roman"/>
                <w:color w:val="EE0000"/>
                <w:szCs w:val="21"/>
                <w:lang w:eastAsia="zh-CN"/>
              </w:rPr>
            </w:pPr>
            <w:r w:rsidRPr="00830A80">
              <w:rPr>
                <w:rFonts w:cs="Times New Roman"/>
                <w:sz w:val="24"/>
                <w:szCs w:val="24"/>
              </w:rPr>
              <w:t>Sports injury history</w:t>
            </w:r>
          </w:p>
        </w:tc>
        <w:tc>
          <w:tcPr>
            <w:tcW w:w="2880" w:type="dxa"/>
            <w:vAlign w:val="center"/>
          </w:tcPr>
          <w:p w14:paraId="772D1732" w14:textId="77777777" w:rsidR="000D4838" w:rsidRPr="00830A80" w:rsidRDefault="00000000">
            <w:pPr>
              <w:spacing w:after="0" w:line="228" w:lineRule="auto"/>
              <w:jc w:val="center"/>
              <w:rPr>
                <w:rFonts w:cs="Times New Roman"/>
              </w:rPr>
            </w:pPr>
            <w:r w:rsidRPr="00830A80">
              <w:rPr>
                <w:rFonts w:cs="Times New Roman"/>
                <w:sz w:val="24"/>
              </w:rPr>
              <w:t>4.13</w:t>
            </w:r>
          </w:p>
        </w:tc>
        <w:tc>
          <w:tcPr>
            <w:tcW w:w="3024" w:type="dxa"/>
            <w:vAlign w:val="center"/>
          </w:tcPr>
          <w:p w14:paraId="17DFC212" w14:textId="77777777" w:rsidR="000D4838" w:rsidRPr="00830A80" w:rsidRDefault="00000000">
            <w:pPr>
              <w:spacing w:after="0" w:line="228" w:lineRule="auto"/>
              <w:jc w:val="center"/>
              <w:rPr>
                <w:rFonts w:cs="Times New Roman"/>
              </w:rPr>
            </w:pPr>
            <w:r w:rsidRPr="00830A80">
              <w:rPr>
                <w:rFonts w:cs="Times New Roman"/>
                <w:sz w:val="24"/>
              </w:rPr>
              <w:t>1.09</w:t>
            </w:r>
          </w:p>
        </w:tc>
        <w:tc>
          <w:tcPr>
            <w:tcW w:w="3312" w:type="dxa"/>
            <w:vAlign w:val="center"/>
          </w:tcPr>
          <w:p w14:paraId="7E24DBF7" w14:textId="77777777" w:rsidR="000D4838" w:rsidRPr="00830A80" w:rsidRDefault="00000000">
            <w:pPr>
              <w:spacing w:after="0" w:line="228" w:lineRule="auto"/>
              <w:jc w:val="center"/>
              <w:rPr>
                <w:rFonts w:cs="Times New Roman"/>
              </w:rPr>
            </w:pPr>
            <w:r w:rsidRPr="00830A80">
              <w:rPr>
                <w:rFonts w:cs="Times New Roman"/>
                <w:sz w:val="24"/>
              </w:rPr>
              <w:t>0.26</w:t>
            </w:r>
          </w:p>
        </w:tc>
      </w:tr>
      <w:tr w:rsidR="000D4838" w:rsidRPr="00830A80" w14:paraId="0F23A04C" w14:textId="77777777">
        <w:trPr>
          <w:cantSplit/>
          <w:jc w:val="center"/>
        </w:trPr>
        <w:tc>
          <w:tcPr>
            <w:tcW w:w="5760" w:type="dxa"/>
            <w:vAlign w:val="center"/>
          </w:tcPr>
          <w:p w14:paraId="0E4D0DEC" w14:textId="77777777" w:rsidR="000D4838" w:rsidRPr="00830A80" w:rsidRDefault="00000000">
            <w:pPr>
              <w:wordWrap w:val="0"/>
              <w:spacing w:after="0" w:line="228" w:lineRule="auto"/>
              <w:rPr>
                <w:rFonts w:cs="Times New Roman"/>
                <w:szCs w:val="21"/>
              </w:rPr>
            </w:pPr>
            <w:r w:rsidRPr="00830A80">
              <w:rPr>
                <w:rFonts w:cs="Times New Roman"/>
                <w:sz w:val="24"/>
                <w:szCs w:val="24"/>
              </w:rPr>
              <w:t>Major illness history</w:t>
            </w:r>
          </w:p>
        </w:tc>
        <w:tc>
          <w:tcPr>
            <w:tcW w:w="2880" w:type="dxa"/>
            <w:vAlign w:val="center"/>
          </w:tcPr>
          <w:p w14:paraId="3D1BD0BB" w14:textId="77777777" w:rsidR="000D4838" w:rsidRPr="00830A80" w:rsidRDefault="00000000">
            <w:pPr>
              <w:spacing w:after="0" w:line="228" w:lineRule="auto"/>
              <w:jc w:val="center"/>
              <w:rPr>
                <w:rFonts w:cs="Times New Roman"/>
              </w:rPr>
            </w:pPr>
            <w:r w:rsidRPr="00830A80">
              <w:rPr>
                <w:rFonts w:cs="Times New Roman"/>
                <w:sz w:val="24"/>
              </w:rPr>
              <w:t>4.81</w:t>
            </w:r>
          </w:p>
        </w:tc>
        <w:tc>
          <w:tcPr>
            <w:tcW w:w="3024" w:type="dxa"/>
            <w:vAlign w:val="center"/>
          </w:tcPr>
          <w:p w14:paraId="6F236009" w14:textId="77777777" w:rsidR="000D4838" w:rsidRPr="00830A80" w:rsidRDefault="00000000">
            <w:pPr>
              <w:spacing w:after="0" w:line="228" w:lineRule="auto"/>
              <w:jc w:val="center"/>
              <w:rPr>
                <w:rFonts w:cs="Times New Roman"/>
              </w:rPr>
            </w:pPr>
            <w:r w:rsidRPr="00830A80">
              <w:rPr>
                <w:rFonts w:cs="Times New Roman"/>
                <w:sz w:val="24"/>
              </w:rPr>
              <w:t>0.40</w:t>
            </w:r>
          </w:p>
        </w:tc>
        <w:tc>
          <w:tcPr>
            <w:tcW w:w="3312" w:type="dxa"/>
            <w:vAlign w:val="center"/>
          </w:tcPr>
          <w:p w14:paraId="3B282BC3" w14:textId="77777777" w:rsidR="000D4838" w:rsidRPr="00830A80" w:rsidRDefault="00000000">
            <w:pPr>
              <w:spacing w:after="0" w:line="228" w:lineRule="auto"/>
              <w:jc w:val="center"/>
              <w:rPr>
                <w:rFonts w:cs="Times New Roman"/>
              </w:rPr>
            </w:pPr>
            <w:r w:rsidRPr="00830A80">
              <w:rPr>
                <w:rFonts w:cs="Times New Roman"/>
                <w:sz w:val="24"/>
              </w:rPr>
              <w:t>0.08</w:t>
            </w:r>
          </w:p>
        </w:tc>
      </w:tr>
      <w:tr w:rsidR="000D4838" w:rsidRPr="00830A80" w14:paraId="6D7A98CB" w14:textId="77777777">
        <w:trPr>
          <w:cantSplit/>
          <w:jc w:val="center"/>
        </w:trPr>
        <w:tc>
          <w:tcPr>
            <w:tcW w:w="5760" w:type="dxa"/>
            <w:vAlign w:val="center"/>
          </w:tcPr>
          <w:p w14:paraId="64C94FE2" w14:textId="77777777" w:rsidR="000D4838" w:rsidRPr="00830A80" w:rsidRDefault="00000000">
            <w:pPr>
              <w:wordWrap w:val="0"/>
              <w:spacing w:after="0" w:line="228" w:lineRule="auto"/>
              <w:rPr>
                <w:rFonts w:cs="Times New Roman"/>
                <w:szCs w:val="21"/>
              </w:rPr>
            </w:pPr>
            <w:r w:rsidRPr="00830A80">
              <w:rPr>
                <w:rFonts w:cs="Times New Roman"/>
                <w:sz w:val="24"/>
                <w:szCs w:val="24"/>
              </w:rPr>
              <w:t>Extreme psychological states</w:t>
            </w:r>
          </w:p>
        </w:tc>
        <w:tc>
          <w:tcPr>
            <w:tcW w:w="2880" w:type="dxa"/>
            <w:vAlign w:val="center"/>
          </w:tcPr>
          <w:p w14:paraId="1A0A8DDC" w14:textId="77777777" w:rsidR="000D4838" w:rsidRPr="00830A80" w:rsidRDefault="00000000">
            <w:pPr>
              <w:spacing w:after="0" w:line="228" w:lineRule="auto"/>
              <w:jc w:val="center"/>
              <w:rPr>
                <w:rFonts w:cs="Times New Roman"/>
              </w:rPr>
            </w:pPr>
            <w:r w:rsidRPr="00830A80">
              <w:rPr>
                <w:rFonts w:cs="Times New Roman"/>
                <w:sz w:val="24"/>
              </w:rPr>
              <w:t>4.13</w:t>
            </w:r>
          </w:p>
        </w:tc>
        <w:tc>
          <w:tcPr>
            <w:tcW w:w="3024" w:type="dxa"/>
            <w:vAlign w:val="center"/>
          </w:tcPr>
          <w:p w14:paraId="21F0F4F5" w14:textId="77777777" w:rsidR="000D4838" w:rsidRPr="00830A80" w:rsidRDefault="00000000">
            <w:pPr>
              <w:spacing w:after="0" w:line="228" w:lineRule="auto"/>
              <w:jc w:val="center"/>
              <w:rPr>
                <w:rFonts w:cs="Times New Roman"/>
              </w:rPr>
            </w:pPr>
            <w:r w:rsidRPr="00830A80">
              <w:rPr>
                <w:rFonts w:cs="Times New Roman"/>
                <w:sz w:val="24"/>
              </w:rPr>
              <w:t>0.81</w:t>
            </w:r>
          </w:p>
        </w:tc>
        <w:tc>
          <w:tcPr>
            <w:tcW w:w="3312" w:type="dxa"/>
            <w:vAlign w:val="center"/>
          </w:tcPr>
          <w:p w14:paraId="33F23226" w14:textId="77777777" w:rsidR="000D4838" w:rsidRPr="00830A80" w:rsidRDefault="00000000">
            <w:pPr>
              <w:spacing w:after="0" w:line="228" w:lineRule="auto"/>
              <w:jc w:val="center"/>
              <w:rPr>
                <w:rFonts w:cs="Times New Roman"/>
              </w:rPr>
            </w:pPr>
            <w:r w:rsidRPr="00830A80">
              <w:rPr>
                <w:rFonts w:cs="Times New Roman"/>
                <w:sz w:val="24"/>
              </w:rPr>
              <w:t>0.20</w:t>
            </w:r>
          </w:p>
        </w:tc>
      </w:tr>
      <w:tr w:rsidR="000D4838" w:rsidRPr="00830A80" w14:paraId="5202FBFB" w14:textId="77777777">
        <w:trPr>
          <w:cantSplit/>
          <w:jc w:val="center"/>
        </w:trPr>
        <w:tc>
          <w:tcPr>
            <w:tcW w:w="5760" w:type="dxa"/>
            <w:vAlign w:val="center"/>
          </w:tcPr>
          <w:p w14:paraId="13449E68" w14:textId="77777777" w:rsidR="000D4838" w:rsidRPr="00830A80" w:rsidRDefault="00000000">
            <w:pPr>
              <w:wordWrap w:val="0"/>
              <w:spacing w:after="0" w:line="228" w:lineRule="auto"/>
              <w:rPr>
                <w:rFonts w:cs="Times New Roman"/>
                <w:szCs w:val="21"/>
              </w:rPr>
            </w:pPr>
            <w:r w:rsidRPr="00830A80">
              <w:rPr>
                <w:rFonts w:cs="Times New Roman"/>
                <w:sz w:val="24"/>
                <w:szCs w:val="24"/>
              </w:rPr>
              <w:t>Fair-play awareness</w:t>
            </w:r>
          </w:p>
        </w:tc>
        <w:tc>
          <w:tcPr>
            <w:tcW w:w="2880" w:type="dxa"/>
            <w:vAlign w:val="center"/>
          </w:tcPr>
          <w:p w14:paraId="4A7DBC98" w14:textId="77777777" w:rsidR="000D4838" w:rsidRPr="00830A80" w:rsidRDefault="00000000">
            <w:pPr>
              <w:spacing w:after="0" w:line="228" w:lineRule="auto"/>
              <w:jc w:val="center"/>
              <w:rPr>
                <w:rFonts w:cs="Times New Roman"/>
              </w:rPr>
            </w:pPr>
            <w:r w:rsidRPr="00830A80">
              <w:rPr>
                <w:rFonts w:cs="Times New Roman"/>
                <w:sz w:val="24"/>
              </w:rPr>
              <w:t>4.19</w:t>
            </w:r>
          </w:p>
        </w:tc>
        <w:tc>
          <w:tcPr>
            <w:tcW w:w="3024" w:type="dxa"/>
            <w:vAlign w:val="center"/>
          </w:tcPr>
          <w:p w14:paraId="54B8F1A1" w14:textId="77777777" w:rsidR="000D4838" w:rsidRPr="00830A80" w:rsidRDefault="00000000">
            <w:pPr>
              <w:spacing w:after="0" w:line="228" w:lineRule="auto"/>
              <w:jc w:val="center"/>
              <w:rPr>
                <w:rFonts w:cs="Times New Roman"/>
              </w:rPr>
            </w:pPr>
            <w:r w:rsidRPr="00830A80">
              <w:rPr>
                <w:rFonts w:cs="Times New Roman"/>
                <w:sz w:val="24"/>
              </w:rPr>
              <w:t>0.83</w:t>
            </w:r>
          </w:p>
        </w:tc>
        <w:tc>
          <w:tcPr>
            <w:tcW w:w="3312" w:type="dxa"/>
            <w:vAlign w:val="center"/>
          </w:tcPr>
          <w:p w14:paraId="561A823B" w14:textId="77777777" w:rsidR="000D4838" w:rsidRPr="00830A80" w:rsidRDefault="00000000">
            <w:pPr>
              <w:spacing w:after="0" w:line="228" w:lineRule="auto"/>
              <w:jc w:val="center"/>
              <w:rPr>
                <w:rFonts w:cs="Times New Roman"/>
              </w:rPr>
            </w:pPr>
            <w:r w:rsidRPr="00830A80">
              <w:rPr>
                <w:rFonts w:cs="Times New Roman"/>
                <w:sz w:val="24"/>
              </w:rPr>
              <w:t>0.20</w:t>
            </w:r>
          </w:p>
        </w:tc>
      </w:tr>
      <w:tr w:rsidR="000D4838" w:rsidRPr="00830A80" w14:paraId="2F7F74F2" w14:textId="77777777">
        <w:trPr>
          <w:cantSplit/>
          <w:jc w:val="center"/>
        </w:trPr>
        <w:tc>
          <w:tcPr>
            <w:tcW w:w="5760" w:type="dxa"/>
            <w:vAlign w:val="center"/>
          </w:tcPr>
          <w:p w14:paraId="5789B143" w14:textId="77777777" w:rsidR="000D4838" w:rsidRPr="00830A80" w:rsidRDefault="00000000">
            <w:pPr>
              <w:wordWrap w:val="0"/>
              <w:spacing w:after="0" w:line="228" w:lineRule="auto"/>
              <w:rPr>
                <w:rFonts w:cs="Times New Roman"/>
                <w:szCs w:val="21"/>
              </w:rPr>
            </w:pPr>
            <w:r w:rsidRPr="00830A80">
              <w:rPr>
                <w:rFonts w:cs="Times New Roman"/>
                <w:sz w:val="24"/>
                <w:szCs w:val="24"/>
              </w:rPr>
              <w:t>Risk prevention awareness</w:t>
            </w:r>
          </w:p>
        </w:tc>
        <w:tc>
          <w:tcPr>
            <w:tcW w:w="2880" w:type="dxa"/>
            <w:vAlign w:val="center"/>
          </w:tcPr>
          <w:p w14:paraId="58623274" w14:textId="77777777" w:rsidR="000D4838" w:rsidRPr="00830A80" w:rsidRDefault="00000000">
            <w:pPr>
              <w:spacing w:after="0" w:line="228" w:lineRule="auto"/>
              <w:jc w:val="center"/>
              <w:rPr>
                <w:rFonts w:cs="Times New Roman"/>
              </w:rPr>
            </w:pPr>
            <w:r w:rsidRPr="00830A80">
              <w:rPr>
                <w:rFonts w:cs="Times New Roman"/>
                <w:sz w:val="24"/>
              </w:rPr>
              <w:t>4.81</w:t>
            </w:r>
          </w:p>
        </w:tc>
        <w:tc>
          <w:tcPr>
            <w:tcW w:w="3024" w:type="dxa"/>
            <w:vAlign w:val="center"/>
          </w:tcPr>
          <w:p w14:paraId="4A36612F" w14:textId="77777777" w:rsidR="000D4838" w:rsidRPr="00830A80" w:rsidRDefault="00000000">
            <w:pPr>
              <w:spacing w:after="0" w:line="228" w:lineRule="auto"/>
              <w:jc w:val="center"/>
              <w:rPr>
                <w:rFonts w:cs="Times New Roman"/>
              </w:rPr>
            </w:pPr>
            <w:r w:rsidRPr="00830A80">
              <w:rPr>
                <w:rFonts w:cs="Times New Roman"/>
                <w:sz w:val="24"/>
              </w:rPr>
              <w:t>0.40</w:t>
            </w:r>
          </w:p>
        </w:tc>
        <w:tc>
          <w:tcPr>
            <w:tcW w:w="3312" w:type="dxa"/>
            <w:vAlign w:val="center"/>
          </w:tcPr>
          <w:p w14:paraId="233B2822" w14:textId="77777777" w:rsidR="000D4838" w:rsidRPr="00830A80" w:rsidRDefault="00000000">
            <w:pPr>
              <w:spacing w:after="0" w:line="228" w:lineRule="auto"/>
              <w:jc w:val="center"/>
              <w:rPr>
                <w:rFonts w:cs="Times New Roman"/>
              </w:rPr>
            </w:pPr>
            <w:r w:rsidRPr="00830A80">
              <w:rPr>
                <w:rFonts w:cs="Times New Roman"/>
                <w:sz w:val="24"/>
              </w:rPr>
              <w:t>0.08</w:t>
            </w:r>
          </w:p>
        </w:tc>
      </w:tr>
      <w:tr w:rsidR="000D4838" w:rsidRPr="00830A80" w14:paraId="2673C4FE" w14:textId="77777777">
        <w:trPr>
          <w:cantSplit/>
          <w:jc w:val="center"/>
        </w:trPr>
        <w:tc>
          <w:tcPr>
            <w:tcW w:w="5760" w:type="dxa"/>
            <w:vAlign w:val="center"/>
          </w:tcPr>
          <w:p w14:paraId="47B64486" w14:textId="77777777" w:rsidR="000D4838" w:rsidRPr="00830A80" w:rsidRDefault="00000000">
            <w:pPr>
              <w:wordWrap w:val="0"/>
              <w:spacing w:after="0" w:line="228" w:lineRule="auto"/>
              <w:rPr>
                <w:rFonts w:cs="Times New Roman"/>
                <w:szCs w:val="21"/>
              </w:rPr>
            </w:pPr>
            <w:r w:rsidRPr="00830A80">
              <w:rPr>
                <w:rFonts w:cs="Times New Roman"/>
                <w:sz w:val="24"/>
                <w:szCs w:val="24"/>
              </w:rPr>
              <w:t>Scientific exercise knowledge</w:t>
            </w:r>
          </w:p>
        </w:tc>
        <w:tc>
          <w:tcPr>
            <w:tcW w:w="2880" w:type="dxa"/>
            <w:vAlign w:val="center"/>
          </w:tcPr>
          <w:p w14:paraId="366FB600" w14:textId="77777777" w:rsidR="000D4838" w:rsidRPr="00830A80" w:rsidRDefault="00000000">
            <w:pPr>
              <w:spacing w:after="0" w:line="228" w:lineRule="auto"/>
              <w:jc w:val="center"/>
              <w:rPr>
                <w:rFonts w:cs="Times New Roman"/>
              </w:rPr>
            </w:pPr>
            <w:r w:rsidRPr="00830A80">
              <w:rPr>
                <w:rFonts w:cs="Times New Roman"/>
                <w:sz w:val="24"/>
              </w:rPr>
              <w:t>4.75</w:t>
            </w:r>
          </w:p>
        </w:tc>
        <w:tc>
          <w:tcPr>
            <w:tcW w:w="3024" w:type="dxa"/>
            <w:vAlign w:val="center"/>
          </w:tcPr>
          <w:p w14:paraId="76A5F85C" w14:textId="77777777" w:rsidR="000D4838" w:rsidRPr="00830A80" w:rsidRDefault="00000000">
            <w:pPr>
              <w:spacing w:after="0" w:line="228" w:lineRule="auto"/>
              <w:jc w:val="center"/>
              <w:rPr>
                <w:rFonts w:cs="Times New Roman"/>
              </w:rPr>
            </w:pPr>
            <w:r w:rsidRPr="00830A80">
              <w:rPr>
                <w:rFonts w:cs="Times New Roman"/>
                <w:sz w:val="24"/>
              </w:rPr>
              <w:t>0.45</w:t>
            </w:r>
          </w:p>
        </w:tc>
        <w:tc>
          <w:tcPr>
            <w:tcW w:w="3312" w:type="dxa"/>
            <w:vAlign w:val="center"/>
          </w:tcPr>
          <w:p w14:paraId="5835E3DF" w14:textId="77777777" w:rsidR="000D4838" w:rsidRPr="00830A80" w:rsidRDefault="00000000">
            <w:pPr>
              <w:spacing w:after="0" w:line="228" w:lineRule="auto"/>
              <w:jc w:val="center"/>
              <w:rPr>
                <w:rFonts w:cs="Times New Roman"/>
              </w:rPr>
            </w:pPr>
            <w:r w:rsidRPr="00830A80">
              <w:rPr>
                <w:rFonts w:cs="Times New Roman"/>
                <w:sz w:val="24"/>
              </w:rPr>
              <w:t>0.09</w:t>
            </w:r>
          </w:p>
        </w:tc>
      </w:tr>
      <w:tr w:rsidR="000D4838" w:rsidRPr="00830A80" w14:paraId="7D5CD868" w14:textId="77777777">
        <w:trPr>
          <w:cantSplit/>
          <w:jc w:val="center"/>
        </w:trPr>
        <w:tc>
          <w:tcPr>
            <w:tcW w:w="5760" w:type="dxa"/>
            <w:vAlign w:val="center"/>
          </w:tcPr>
          <w:p w14:paraId="42591C17" w14:textId="77777777" w:rsidR="000D4838" w:rsidRPr="00830A80" w:rsidRDefault="00000000">
            <w:pPr>
              <w:wordWrap w:val="0"/>
              <w:spacing w:after="0" w:line="228" w:lineRule="auto"/>
              <w:rPr>
                <w:rFonts w:cs="Times New Roman"/>
                <w:szCs w:val="21"/>
              </w:rPr>
            </w:pPr>
            <w:r w:rsidRPr="00830A80">
              <w:rPr>
                <w:rFonts w:cs="Times New Roman"/>
                <w:sz w:val="24"/>
                <w:szCs w:val="24"/>
              </w:rPr>
              <w:t>Exercise-load management</w:t>
            </w:r>
          </w:p>
        </w:tc>
        <w:tc>
          <w:tcPr>
            <w:tcW w:w="2880" w:type="dxa"/>
            <w:vAlign w:val="center"/>
          </w:tcPr>
          <w:p w14:paraId="6F9773B2" w14:textId="77777777" w:rsidR="000D4838" w:rsidRPr="00830A80" w:rsidRDefault="00000000">
            <w:pPr>
              <w:spacing w:after="0" w:line="228" w:lineRule="auto"/>
              <w:jc w:val="center"/>
              <w:rPr>
                <w:rFonts w:cs="Times New Roman"/>
              </w:rPr>
            </w:pPr>
            <w:r w:rsidRPr="00830A80">
              <w:rPr>
                <w:rFonts w:cs="Times New Roman"/>
                <w:sz w:val="24"/>
              </w:rPr>
              <w:t>4.75</w:t>
            </w:r>
          </w:p>
        </w:tc>
        <w:tc>
          <w:tcPr>
            <w:tcW w:w="3024" w:type="dxa"/>
            <w:vAlign w:val="center"/>
          </w:tcPr>
          <w:p w14:paraId="203E6F99" w14:textId="77777777" w:rsidR="000D4838" w:rsidRPr="00830A80" w:rsidRDefault="00000000">
            <w:pPr>
              <w:spacing w:after="0" w:line="228" w:lineRule="auto"/>
              <w:jc w:val="center"/>
              <w:rPr>
                <w:rFonts w:cs="Times New Roman"/>
              </w:rPr>
            </w:pPr>
            <w:r w:rsidRPr="00830A80">
              <w:rPr>
                <w:rFonts w:cs="Times New Roman"/>
                <w:sz w:val="24"/>
              </w:rPr>
              <w:t>0.45</w:t>
            </w:r>
          </w:p>
        </w:tc>
        <w:tc>
          <w:tcPr>
            <w:tcW w:w="3312" w:type="dxa"/>
            <w:vAlign w:val="center"/>
          </w:tcPr>
          <w:p w14:paraId="164C04B2" w14:textId="77777777" w:rsidR="000D4838" w:rsidRPr="00830A80" w:rsidRDefault="00000000">
            <w:pPr>
              <w:spacing w:after="0" w:line="228" w:lineRule="auto"/>
              <w:jc w:val="center"/>
              <w:rPr>
                <w:rFonts w:cs="Times New Roman"/>
              </w:rPr>
            </w:pPr>
            <w:r w:rsidRPr="00830A80">
              <w:rPr>
                <w:rFonts w:cs="Times New Roman"/>
                <w:sz w:val="24"/>
              </w:rPr>
              <w:t>0.09</w:t>
            </w:r>
          </w:p>
        </w:tc>
      </w:tr>
      <w:tr w:rsidR="000D4838" w:rsidRPr="00830A80" w14:paraId="7CE66A17" w14:textId="77777777">
        <w:trPr>
          <w:cantSplit/>
          <w:jc w:val="center"/>
        </w:trPr>
        <w:tc>
          <w:tcPr>
            <w:tcW w:w="5760" w:type="dxa"/>
            <w:vAlign w:val="center"/>
          </w:tcPr>
          <w:p w14:paraId="6DE71360" w14:textId="77777777" w:rsidR="000D4838" w:rsidRPr="00830A80" w:rsidRDefault="00000000">
            <w:pPr>
              <w:wordWrap w:val="0"/>
              <w:spacing w:after="0" w:line="228" w:lineRule="auto"/>
              <w:rPr>
                <w:rFonts w:cs="Times New Roman"/>
                <w:szCs w:val="21"/>
              </w:rPr>
            </w:pPr>
            <w:r w:rsidRPr="00830A80">
              <w:rPr>
                <w:rFonts w:cs="Times New Roman"/>
                <w:sz w:val="24"/>
                <w:szCs w:val="24"/>
              </w:rPr>
              <w:t>Technical movement standardization</w:t>
            </w:r>
          </w:p>
        </w:tc>
        <w:tc>
          <w:tcPr>
            <w:tcW w:w="2880" w:type="dxa"/>
            <w:vAlign w:val="center"/>
          </w:tcPr>
          <w:p w14:paraId="54DF44FB" w14:textId="77777777" w:rsidR="000D4838" w:rsidRPr="00830A80" w:rsidRDefault="00000000">
            <w:pPr>
              <w:spacing w:after="0" w:line="228" w:lineRule="auto"/>
              <w:jc w:val="center"/>
              <w:rPr>
                <w:rFonts w:cs="Times New Roman"/>
              </w:rPr>
            </w:pPr>
            <w:r w:rsidRPr="00830A80">
              <w:rPr>
                <w:rFonts w:cs="Times New Roman"/>
                <w:sz w:val="24"/>
              </w:rPr>
              <w:t>4.50</w:t>
            </w:r>
          </w:p>
        </w:tc>
        <w:tc>
          <w:tcPr>
            <w:tcW w:w="3024" w:type="dxa"/>
            <w:vAlign w:val="center"/>
          </w:tcPr>
          <w:p w14:paraId="14663BCF" w14:textId="77777777" w:rsidR="000D4838" w:rsidRPr="00830A80" w:rsidRDefault="00000000">
            <w:pPr>
              <w:spacing w:after="0" w:line="228" w:lineRule="auto"/>
              <w:jc w:val="center"/>
              <w:rPr>
                <w:rFonts w:cs="Times New Roman"/>
              </w:rPr>
            </w:pPr>
            <w:r w:rsidRPr="00830A80">
              <w:rPr>
                <w:rFonts w:cs="Times New Roman"/>
                <w:sz w:val="24"/>
              </w:rPr>
              <w:t>0.63</w:t>
            </w:r>
          </w:p>
        </w:tc>
        <w:tc>
          <w:tcPr>
            <w:tcW w:w="3312" w:type="dxa"/>
            <w:vAlign w:val="center"/>
          </w:tcPr>
          <w:p w14:paraId="311139E2" w14:textId="77777777" w:rsidR="000D4838" w:rsidRPr="00830A80" w:rsidRDefault="00000000">
            <w:pPr>
              <w:spacing w:after="0" w:line="228" w:lineRule="auto"/>
              <w:jc w:val="center"/>
              <w:rPr>
                <w:rFonts w:cs="Times New Roman"/>
              </w:rPr>
            </w:pPr>
            <w:r w:rsidRPr="00830A80">
              <w:rPr>
                <w:rFonts w:cs="Times New Roman"/>
                <w:sz w:val="24"/>
              </w:rPr>
              <w:t>0.14</w:t>
            </w:r>
          </w:p>
        </w:tc>
      </w:tr>
      <w:tr w:rsidR="000D4838" w:rsidRPr="00830A80" w14:paraId="344FDDAD" w14:textId="77777777">
        <w:trPr>
          <w:cantSplit/>
          <w:jc w:val="center"/>
        </w:trPr>
        <w:tc>
          <w:tcPr>
            <w:tcW w:w="5760" w:type="dxa"/>
            <w:vAlign w:val="center"/>
          </w:tcPr>
          <w:p w14:paraId="2E80F023" w14:textId="77777777" w:rsidR="000D4838" w:rsidRPr="00830A80" w:rsidRDefault="00000000">
            <w:pPr>
              <w:wordWrap w:val="0"/>
              <w:spacing w:after="0" w:line="228" w:lineRule="auto"/>
              <w:rPr>
                <w:rFonts w:cs="Times New Roman"/>
                <w:szCs w:val="21"/>
              </w:rPr>
            </w:pPr>
            <w:r w:rsidRPr="00830A80">
              <w:rPr>
                <w:rFonts w:cs="Times New Roman"/>
                <w:sz w:val="24"/>
                <w:szCs w:val="24"/>
              </w:rPr>
              <w:t>Exercise frequency</w:t>
            </w:r>
          </w:p>
        </w:tc>
        <w:tc>
          <w:tcPr>
            <w:tcW w:w="2880" w:type="dxa"/>
            <w:vAlign w:val="center"/>
          </w:tcPr>
          <w:p w14:paraId="23894B41" w14:textId="77777777" w:rsidR="000D4838" w:rsidRPr="00830A80" w:rsidRDefault="00000000">
            <w:pPr>
              <w:spacing w:after="0" w:line="228" w:lineRule="auto"/>
              <w:jc w:val="center"/>
              <w:rPr>
                <w:rFonts w:cs="Times New Roman"/>
              </w:rPr>
            </w:pPr>
            <w:r w:rsidRPr="00830A80">
              <w:rPr>
                <w:rFonts w:cs="Times New Roman"/>
                <w:sz w:val="24"/>
              </w:rPr>
              <w:t>4.06</w:t>
            </w:r>
          </w:p>
        </w:tc>
        <w:tc>
          <w:tcPr>
            <w:tcW w:w="3024" w:type="dxa"/>
            <w:vAlign w:val="center"/>
          </w:tcPr>
          <w:p w14:paraId="6518BC9A" w14:textId="77777777" w:rsidR="000D4838" w:rsidRPr="00830A80" w:rsidRDefault="00000000">
            <w:pPr>
              <w:spacing w:after="0" w:line="228" w:lineRule="auto"/>
              <w:jc w:val="center"/>
              <w:rPr>
                <w:rFonts w:cs="Times New Roman"/>
              </w:rPr>
            </w:pPr>
            <w:r w:rsidRPr="00830A80">
              <w:rPr>
                <w:rFonts w:cs="Times New Roman"/>
                <w:sz w:val="24"/>
              </w:rPr>
              <w:t>0.25</w:t>
            </w:r>
          </w:p>
        </w:tc>
        <w:tc>
          <w:tcPr>
            <w:tcW w:w="3312" w:type="dxa"/>
            <w:vAlign w:val="center"/>
          </w:tcPr>
          <w:p w14:paraId="01083E6F" w14:textId="77777777" w:rsidR="000D4838" w:rsidRPr="00830A80" w:rsidRDefault="00000000">
            <w:pPr>
              <w:spacing w:after="0" w:line="228" w:lineRule="auto"/>
              <w:jc w:val="center"/>
              <w:rPr>
                <w:rFonts w:cs="Times New Roman"/>
              </w:rPr>
            </w:pPr>
            <w:r w:rsidRPr="00830A80">
              <w:rPr>
                <w:rFonts w:cs="Times New Roman"/>
                <w:sz w:val="24"/>
              </w:rPr>
              <w:t>0.06</w:t>
            </w:r>
          </w:p>
        </w:tc>
      </w:tr>
      <w:tr w:rsidR="000D4838" w:rsidRPr="00830A80" w14:paraId="666CD285" w14:textId="77777777">
        <w:trPr>
          <w:cantSplit/>
          <w:jc w:val="center"/>
        </w:trPr>
        <w:tc>
          <w:tcPr>
            <w:tcW w:w="5760" w:type="dxa"/>
            <w:vAlign w:val="center"/>
          </w:tcPr>
          <w:p w14:paraId="76F7F5E9" w14:textId="77777777" w:rsidR="000D4838" w:rsidRPr="00830A80" w:rsidRDefault="00000000">
            <w:pPr>
              <w:wordWrap w:val="0"/>
              <w:spacing w:after="0" w:line="228" w:lineRule="auto"/>
              <w:rPr>
                <w:rFonts w:cs="Times New Roman"/>
                <w:color w:val="EE0000"/>
                <w:szCs w:val="21"/>
              </w:rPr>
            </w:pPr>
            <w:r w:rsidRPr="00830A80">
              <w:rPr>
                <w:rFonts w:cs="Times New Roman"/>
                <w:sz w:val="24"/>
                <w:szCs w:val="24"/>
              </w:rPr>
              <w:t>Lifestyle habits</w:t>
            </w:r>
          </w:p>
        </w:tc>
        <w:tc>
          <w:tcPr>
            <w:tcW w:w="2880" w:type="dxa"/>
            <w:vAlign w:val="center"/>
          </w:tcPr>
          <w:p w14:paraId="21A1DC9A" w14:textId="77777777" w:rsidR="000D4838" w:rsidRPr="00830A80" w:rsidRDefault="00000000">
            <w:pPr>
              <w:spacing w:after="0" w:line="228" w:lineRule="auto"/>
              <w:jc w:val="center"/>
              <w:rPr>
                <w:rFonts w:cs="Times New Roman"/>
              </w:rPr>
            </w:pPr>
            <w:r w:rsidRPr="00830A80">
              <w:rPr>
                <w:rFonts w:cs="Times New Roman"/>
                <w:sz w:val="24"/>
              </w:rPr>
              <w:t>4.13</w:t>
            </w:r>
          </w:p>
        </w:tc>
        <w:tc>
          <w:tcPr>
            <w:tcW w:w="3024" w:type="dxa"/>
            <w:vAlign w:val="center"/>
          </w:tcPr>
          <w:p w14:paraId="5998BFDC" w14:textId="77777777" w:rsidR="000D4838" w:rsidRPr="00830A80" w:rsidRDefault="00000000">
            <w:pPr>
              <w:spacing w:after="0" w:line="228" w:lineRule="auto"/>
              <w:jc w:val="center"/>
              <w:rPr>
                <w:rFonts w:cs="Times New Roman"/>
              </w:rPr>
            </w:pPr>
            <w:r w:rsidRPr="00830A80">
              <w:rPr>
                <w:rFonts w:cs="Times New Roman"/>
                <w:sz w:val="24"/>
              </w:rPr>
              <w:t>0.96</w:t>
            </w:r>
          </w:p>
        </w:tc>
        <w:tc>
          <w:tcPr>
            <w:tcW w:w="3312" w:type="dxa"/>
            <w:vAlign w:val="center"/>
          </w:tcPr>
          <w:p w14:paraId="54053270" w14:textId="77777777" w:rsidR="000D4838" w:rsidRPr="00830A80" w:rsidRDefault="00000000">
            <w:pPr>
              <w:spacing w:after="0" w:line="228" w:lineRule="auto"/>
              <w:jc w:val="center"/>
              <w:rPr>
                <w:rFonts w:eastAsia="宋体" w:cs="Times New Roman"/>
                <w:lang w:eastAsia="zh-CN"/>
              </w:rPr>
            </w:pPr>
            <w:r w:rsidRPr="00830A80">
              <w:rPr>
                <w:rFonts w:cs="Times New Roman"/>
                <w:sz w:val="24"/>
              </w:rPr>
              <w:t>0.23</w:t>
            </w:r>
          </w:p>
        </w:tc>
      </w:tr>
      <w:tr w:rsidR="000D4838" w:rsidRPr="00830A80" w14:paraId="6F45C463" w14:textId="77777777">
        <w:trPr>
          <w:cantSplit/>
          <w:jc w:val="center"/>
        </w:trPr>
        <w:tc>
          <w:tcPr>
            <w:tcW w:w="5760" w:type="dxa"/>
            <w:vAlign w:val="center"/>
          </w:tcPr>
          <w:p w14:paraId="77D51E5E" w14:textId="77777777" w:rsidR="000D4838" w:rsidRPr="00830A80" w:rsidRDefault="00000000">
            <w:pPr>
              <w:wordWrap w:val="0"/>
              <w:spacing w:after="0" w:line="228" w:lineRule="auto"/>
              <w:rPr>
                <w:rFonts w:cs="Times New Roman"/>
                <w:szCs w:val="21"/>
              </w:rPr>
            </w:pPr>
            <w:r w:rsidRPr="00830A80">
              <w:rPr>
                <w:rFonts w:cs="Times New Roman"/>
                <w:sz w:val="24"/>
                <w:szCs w:val="24"/>
              </w:rPr>
              <w:t>Venue and equipment adequacy</w:t>
            </w:r>
          </w:p>
        </w:tc>
        <w:tc>
          <w:tcPr>
            <w:tcW w:w="2880" w:type="dxa"/>
            <w:vAlign w:val="center"/>
          </w:tcPr>
          <w:p w14:paraId="45FAE51F" w14:textId="77777777" w:rsidR="000D4838" w:rsidRPr="00830A80" w:rsidRDefault="00000000">
            <w:pPr>
              <w:spacing w:after="0" w:line="228" w:lineRule="auto"/>
              <w:jc w:val="center"/>
              <w:rPr>
                <w:rFonts w:cs="Times New Roman"/>
              </w:rPr>
            </w:pPr>
            <w:r w:rsidRPr="00830A80">
              <w:rPr>
                <w:rFonts w:cs="Times New Roman"/>
                <w:sz w:val="24"/>
              </w:rPr>
              <w:t>4.63</w:t>
            </w:r>
          </w:p>
        </w:tc>
        <w:tc>
          <w:tcPr>
            <w:tcW w:w="3024" w:type="dxa"/>
            <w:vAlign w:val="center"/>
          </w:tcPr>
          <w:p w14:paraId="4534C288" w14:textId="77777777" w:rsidR="000D4838" w:rsidRPr="00830A80" w:rsidRDefault="00000000">
            <w:pPr>
              <w:spacing w:after="0" w:line="228" w:lineRule="auto"/>
              <w:jc w:val="center"/>
              <w:rPr>
                <w:rFonts w:cs="Times New Roman"/>
              </w:rPr>
            </w:pPr>
            <w:r w:rsidRPr="00830A80">
              <w:rPr>
                <w:rFonts w:cs="Times New Roman"/>
                <w:sz w:val="24"/>
              </w:rPr>
              <w:t>0.62</w:t>
            </w:r>
          </w:p>
        </w:tc>
        <w:tc>
          <w:tcPr>
            <w:tcW w:w="3312" w:type="dxa"/>
            <w:vAlign w:val="center"/>
          </w:tcPr>
          <w:p w14:paraId="1417C74E" w14:textId="77777777" w:rsidR="000D4838" w:rsidRPr="00830A80" w:rsidRDefault="00000000">
            <w:pPr>
              <w:spacing w:after="0" w:line="228" w:lineRule="auto"/>
              <w:jc w:val="center"/>
              <w:rPr>
                <w:rFonts w:cs="Times New Roman"/>
              </w:rPr>
            </w:pPr>
            <w:r w:rsidRPr="00830A80">
              <w:rPr>
                <w:rFonts w:cs="Times New Roman"/>
                <w:sz w:val="24"/>
              </w:rPr>
              <w:t>0.13</w:t>
            </w:r>
          </w:p>
        </w:tc>
      </w:tr>
      <w:tr w:rsidR="000D4838" w:rsidRPr="00830A80" w14:paraId="21AAD0B3" w14:textId="77777777">
        <w:trPr>
          <w:cantSplit/>
          <w:jc w:val="center"/>
        </w:trPr>
        <w:tc>
          <w:tcPr>
            <w:tcW w:w="5760" w:type="dxa"/>
            <w:vAlign w:val="center"/>
          </w:tcPr>
          <w:p w14:paraId="628C0DFD" w14:textId="77777777" w:rsidR="000D4838" w:rsidRPr="00830A80" w:rsidRDefault="00000000">
            <w:pPr>
              <w:wordWrap w:val="0"/>
              <w:spacing w:after="0" w:line="228" w:lineRule="auto"/>
              <w:rPr>
                <w:rFonts w:cs="Times New Roman"/>
                <w:szCs w:val="21"/>
              </w:rPr>
            </w:pPr>
            <w:r w:rsidRPr="00830A80">
              <w:rPr>
                <w:rFonts w:cs="Times New Roman"/>
                <w:sz w:val="24"/>
                <w:szCs w:val="24"/>
              </w:rPr>
              <w:t>Venue and equipment maintenance</w:t>
            </w:r>
          </w:p>
        </w:tc>
        <w:tc>
          <w:tcPr>
            <w:tcW w:w="2880" w:type="dxa"/>
            <w:vAlign w:val="center"/>
          </w:tcPr>
          <w:p w14:paraId="32017EB3" w14:textId="77777777" w:rsidR="000D4838" w:rsidRPr="00830A80" w:rsidRDefault="00000000">
            <w:pPr>
              <w:spacing w:after="0" w:line="228" w:lineRule="auto"/>
              <w:jc w:val="center"/>
              <w:rPr>
                <w:rFonts w:cs="Times New Roman"/>
              </w:rPr>
            </w:pPr>
            <w:r w:rsidRPr="00830A80">
              <w:rPr>
                <w:rFonts w:cs="Times New Roman"/>
                <w:sz w:val="24"/>
              </w:rPr>
              <w:t>4.75</w:t>
            </w:r>
          </w:p>
        </w:tc>
        <w:tc>
          <w:tcPr>
            <w:tcW w:w="3024" w:type="dxa"/>
            <w:vAlign w:val="center"/>
          </w:tcPr>
          <w:p w14:paraId="7E66600E" w14:textId="77777777" w:rsidR="000D4838" w:rsidRPr="00830A80" w:rsidRDefault="00000000">
            <w:pPr>
              <w:spacing w:after="0" w:line="228" w:lineRule="auto"/>
              <w:jc w:val="center"/>
              <w:rPr>
                <w:rFonts w:cs="Times New Roman"/>
              </w:rPr>
            </w:pPr>
            <w:r w:rsidRPr="00830A80">
              <w:rPr>
                <w:rFonts w:cs="Times New Roman"/>
                <w:sz w:val="24"/>
              </w:rPr>
              <w:t>0.45</w:t>
            </w:r>
          </w:p>
        </w:tc>
        <w:tc>
          <w:tcPr>
            <w:tcW w:w="3312" w:type="dxa"/>
            <w:vAlign w:val="center"/>
          </w:tcPr>
          <w:p w14:paraId="388000C8" w14:textId="77777777" w:rsidR="000D4838" w:rsidRPr="00830A80" w:rsidRDefault="00000000">
            <w:pPr>
              <w:spacing w:after="0" w:line="228" w:lineRule="auto"/>
              <w:jc w:val="center"/>
              <w:rPr>
                <w:rFonts w:cs="Times New Roman"/>
              </w:rPr>
            </w:pPr>
            <w:r w:rsidRPr="00830A80">
              <w:rPr>
                <w:rFonts w:cs="Times New Roman"/>
                <w:sz w:val="24"/>
              </w:rPr>
              <w:t>0.09</w:t>
            </w:r>
          </w:p>
        </w:tc>
      </w:tr>
      <w:tr w:rsidR="000D4838" w:rsidRPr="00830A80" w14:paraId="02D1D2D4" w14:textId="77777777">
        <w:trPr>
          <w:cantSplit/>
          <w:jc w:val="center"/>
        </w:trPr>
        <w:tc>
          <w:tcPr>
            <w:tcW w:w="5760" w:type="dxa"/>
            <w:vAlign w:val="center"/>
          </w:tcPr>
          <w:p w14:paraId="311526EA" w14:textId="77777777" w:rsidR="000D4838" w:rsidRPr="00830A80" w:rsidRDefault="00000000">
            <w:pPr>
              <w:wordWrap w:val="0"/>
              <w:spacing w:after="0" w:line="228" w:lineRule="auto"/>
              <w:rPr>
                <w:rFonts w:cs="Times New Roman"/>
                <w:szCs w:val="21"/>
              </w:rPr>
            </w:pPr>
            <w:r w:rsidRPr="00830A80">
              <w:rPr>
                <w:rFonts w:cs="Times New Roman"/>
                <w:sz w:val="24"/>
                <w:szCs w:val="24"/>
              </w:rPr>
              <w:t>Use of protective sports equipment</w:t>
            </w:r>
          </w:p>
        </w:tc>
        <w:tc>
          <w:tcPr>
            <w:tcW w:w="2880" w:type="dxa"/>
            <w:vAlign w:val="center"/>
          </w:tcPr>
          <w:p w14:paraId="1382A837" w14:textId="77777777" w:rsidR="000D4838" w:rsidRPr="00830A80" w:rsidRDefault="00000000">
            <w:pPr>
              <w:spacing w:after="0" w:line="228" w:lineRule="auto"/>
              <w:jc w:val="center"/>
              <w:rPr>
                <w:rFonts w:cs="Times New Roman"/>
              </w:rPr>
            </w:pPr>
            <w:r w:rsidRPr="00830A80">
              <w:rPr>
                <w:rFonts w:cs="Times New Roman"/>
                <w:sz w:val="24"/>
              </w:rPr>
              <w:t>4.50</w:t>
            </w:r>
          </w:p>
        </w:tc>
        <w:tc>
          <w:tcPr>
            <w:tcW w:w="3024" w:type="dxa"/>
            <w:vAlign w:val="center"/>
          </w:tcPr>
          <w:p w14:paraId="167C0B38" w14:textId="77777777" w:rsidR="000D4838" w:rsidRPr="00830A80" w:rsidRDefault="00000000">
            <w:pPr>
              <w:spacing w:after="0" w:line="228" w:lineRule="auto"/>
              <w:jc w:val="center"/>
              <w:rPr>
                <w:rFonts w:cs="Times New Roman"/>
              </w:rPr>
            </w:pPr>
            <w:r w:rsidRPr="00830A80">
              <w:rPr>
                <w:rFonts w:cs="Times New Roman"/>
                <w:sz w:val="24"/>
              </w:rPr>
              <w:t>0.52</w:t>
            </w:r>
          </w:p>
        </w:tc>
        <w:tc>
          <w:tcPr>
            <w:tcW w:w="3312" w:type="dxa"/>
            <w:vAlign w:val="center"/>
          </w:tcPr>
          <w:p w14:paraId="2FC71087" w14:textId="77777777" w:rsidR="000D4838" w:rsidRPr="00830A80" w:rsidRDefault="00000000">
            <w:pPr>
              <w:spacing w:after="0" w:line="228" w:lineRule="auto"/>
              <w:jc w:val="center"/>
              <w:rPr>
                <w:rFonts w:cs="Times New Roman"/>
              </w:rPr>
            </w:pPr>
            <w:r w:rsidRPr="00830A80">
              <w:rPr>
                <w:rFonts w:cs="Times New Roman"/>
                <w:sz w:val="24"/>
              </w:rPr>
              <w:t>0.11</w:t>
            </w:r>
          </w:p>
        </w:tc>
      </w:tr>
      <w:tr w:rsidR="000D4838" w:rsidRPr="00830A80" w14:paraId="278AD237" w14:textId="77777777">
        <w:trPr>
          <w:cantSplit/>
          <w:jc w:val="center"/>
        </w:trPr>
        <w:tc>
          <w:tcPr>
            <w:tcW w:w="5760" w:type="dxa"/>
            <w:vAlign w:val="center"/>
          </w:tcPr>
          <w:p w14:paraId="4691C2F1" w14:textId="77777777" w:rsidR="000D4838" w:rsidRPr="00830A80" w:rsidRDefault="00000000">
            <w:pPr>
              <w:wordWrap w:val="0"/>
              <w:spacing w:after="0" w:line="228" w:lineRule="auto"/>
              <w:rPr>
                <w:rFonts w:cs="Times New Roman"/>
                <w:szCs w:val="21"/>
              </w:rPr>
            </w:pPr>
            <w:r w:rsidRPr="00830A80">
              <w:rPr>
                <w:rFonts w:cs="Times New Roman"/>
                <w:sz w:val="24"/>
                <w:szCs w:val="24"/>
              </w:rPr>
              <w:t>Weather conditions</w:t>
            </w:r>
          </w:p>
        </w:tc>
        <w:tc>
          <w:tcPr>
            <w:tcW w:w="2880" w:type="dxa"/>
            <w:vAlign w:val="center"/>
          </w:tcPr>
          <w:p w14:paraId="60F06CAC" w14:textId="77777777" w:rsidR="000D4838" w:rsidRPr="00830A80" w:rsidRDefault="00000000">
            <w:pPr>
              <w:spacing w:after="0" w:line="228" w:lineRule="auto"/>
              <w:jc w:val="center"/>
              <w:rPr>
                <w:rFonts w:cs="Times New Roman"/>
              </w:rPr>
            </w:pPr>
            <w:r w:rsidRPr="00830A80">
              <w:rPr>
                <w:rFonts w:cs="Times New Roman"/>
                <w:sz w:val="24"/>
              </w:rPr>
              <w:t>4.44</w:t>
            </w:r>
          </w:p>
        </w:tc>
        <w:tc>
          <w:tcPr>
            <w:tcW w:w="3024" w:type="dxa"/>
            <w:vAlign w:val="center"/>
          </w:tcPr>
          <w:p w14:paraId="0285DA28" w14:textId="77777777" w:rsidR="000D4838" w:rsidRPr="00830A80" w:rsidRDefault="00000000">
            <w:pPr>
              <w:spacing w:after="0" w:line="228" w:lineRule="auto"/>
              <w:jc w:val="center"/>
              <w:rPr>
                <w:rFonts w:cs="Times New Roman"/>
              </w:rPr>
            </w:pPr>
            <w:r w:rsidRPr="00830A80">
              <w:rPr>
                <w:rFonts w:cs="Times New Roman"/>
                <w:sz w:val="24"/>
              </w:rPr>
              <w:t>0.63</w:t>
            </w:r>
          </w:p>
        </w:tc>
        <w:tc>
          <w:tcPr>
            <w:tcW w:w="3312" w:type="dxa"/>
            <w:vAlign w:val="center"/>
          </w:tcPr>
          <w:p w14:paraId="640ED193" w14:textId="77777777" w:rsidR="000D4838" w:rsidRPr="00830A80" w:rsidRDefault="00000000">
            <w:pPr>
              <w:spacing w:after="0" w:line="228" w:lineRule="auto"/>
              <w:jc w:val="center"/>
              <w:rPr>
                <w:rFonts w:cs="Times New Roman"/>
              </w:rPr>
            </w:pPr>
            <w:r w:rsidRPr="00830A80">
              <w:rPr>
                <w:rFonts w:cs="Times New Roman"/>
                <w:sz w:val="24"/>
              </w:rPr>
              <w:t>0.14</w:t>
            </w:r>
          </w:p>
        </w:tc>
      </w:tr>
      <w:tr w:rsidR="000D4838" w:rsidRPr="00830A80" w14:paraId="44848CBA" w14:textId="77777777">
        <w:trPr>
          <w:cantSplit/>
          <w:jc w:val="center"/>
        </w:trPr>
        <w:tc>
          <w:tcPr>
            <w:tcW w:w="5760" w:type="dxa"/>
            <w:vAlign w:val="center"/>
          </w:tcPr>
          <w:p w14:paraId="13AF6259" w14:textId="77777777" w:rsidR="000D4838" w:rsidRPr="00830A80" w:rsidRDefault="00000000">
            <w:pPr>
              <w:wordWrap w:val="0"/>
              <w:spacing w:after="0" w:line="228" w:lineRule="auto"/>
              <w:rPr>
                <w:rFonts w:cs="Times New Roman"/>
                <w:szCs w:val="21"/>
              </w:rPr>
            </w:pPr>
            <w:r w:rsidRPr="00830A80">
              <w:rPr>
                <w:rFonts w:cs="Times New Roman"/>
                <w:sz w:val="24"/>
                <w:szCs w:val="24"/>
              </w:rPr>
              <w:t>Geographic and climatic differences</w:t>
            </w:r>
          </w:p>
        </w:tc>
        <w:tc>
          <w:tcPr>
            <w:tcW w:w="2880" w:type="dxa"/>
            <w:vAlign w:val="center"/>
          </w:tcPr>
          <w:p w14:paraId="4A5CA60E" w14:textId="77777777" w:rsidR="000D4838" w:rsidRPr="00830A80" w:rsidRDefault="00000000">
            <w:pPr>
              <w:spacing w:after="0" w:line="228" w:lineRule="auto"/>
              <w:jc w:val="center"/>
              <w:rPr>
                <w:rFonts w:cs="Times New Roman"/>
              </w:rPr>
            </w:pPr>
            <w:r w:rsidRPr="00830A80">
              <w:rPr>
                <w:rFonts w:cs="Times New Roman"/>
                <w:sz w:val="24"/>
              </w:rPr>
              <w:t>4.06</w:t>
            </w:r>
          </w:p>
        </w:tc>
        <w:tc>
          <w:tcPr>
            <w:tcW w:w="3024" w:type="dxa"/>
            <w:vAlign w:val="center"/>
          </w:tcPr>
          <w:p w14:paraId="5F5B49FD" w14:textId="77777777" w:rsidR="000D4838" w:rsidRPr="00830A80" w:rsidRDefault="00000000">
            <w:pPr>
              <w:spacing w:after="0" w:line="228" w:lineRule="auto"/>
              <w:jc w:val="center"/>
              <w:rPr>
                <w:rFonts w:cs="Times New Roman"/>
              </w:rPr>
            </w:pPr>
            <w:r w:rsidRPr="00830A80">
              <w:rPr>
                <w:rFonts w:cs="Times New Roman"/>
                <w:sz w:val="24"/>
              </w:rPr>
              <w:t>0.77</w:t>
            </w:r>
          </w:p>
        </w:tc>
        <w:tc>
          <w:tcPr>
            <w:tcW w:w="3312" w:type="dxa"/>
            <w:vAlign w:val="center"/>
          </w:tcPr>
          <w:p w14:paraId="4C32661F" w14:textId="77777777" w:rsidR="000D4838" w:rsidRPr="00830A80" w:rsidRDefault="00000000">
            <w:pPr>
              <w:spacing w:after="0" w:line="228" w:lineRule="auto"/>
              <w:jc w:val="center"/>
              <w:rPr>
                <w:rFonts w:cs="Times New Roman"/>
              </w:rPr>
            </w:pPr>
            <w:r w:rsidRPr="00830A80">
              <w:rPr>
                <w:rFonts w:cs="Times New Roman"/>
                <w:sz w:val="24"/>
              </w:rPr>
              <w:t>0.19</w:t>
            </w:r>
          </w:p>
        </w:tc>
      </w:tr>
      <w:tr w:rsidR="000D4838" w:rsidRPr="00830A80" w14:paraId="3B5E5F8B" w14:textId="77777777">
        <w:trPr>
          <w:cantSplit/>
          <w:jc w:val="center"/>
        </w:trPr>
        <w:tc>
          <w:tcPr>
            <w:tcW w:w="5760" w:type="dxa"/>
            <w:vAlign w:val="center"/>
          </w:tcPr>
          <w:p w14:paraId="2C1790C4" w14:textId="77777777" w:rsidR="000D4838" w:rsidRPr="00830A80" w:rsidRDefault="00000000">
            <w:pPr>
              <w:wordWrap w:val="0"/>
              <w:spacing w:after="0" w:line="228" w:lineRule="auto"/>
              <w:rPr>
                <w:rFonts w:cs="Times New Roman"/>
                <w:szCs w:val="21"/>
              </w:rPr>
            </w:pPr>
            <w:r w:rsidRPr="00830A80">
              <w:rPr>
                <w:rFonts w:cs="Times New Roman"/>
                <w:sz w:val="24"/>
                <w:szCs w:val="24"/>
              </w:rPr>
              <w:t>Sport-specific risk</w:t>
            </w:r>
          </w:p>
        </w:tc>
        <w:tc>
          <w:tcPr>
            <w:tcW w:w="2880" w:type="dxa"/>
            <w:vAlign w:val="center"/>
          </w:tcPr>
          <w:p w14:paraId="1F1976D6" w14:textId="77777777" w:rsidR="000D4838" w:rsidRPr="00830A80" w:rsidRDefault="00000000">
            <w:pPr>
              <w:spacing w:after="0" w:line="228" w:lineRule="auto"/>
              <w:jc w:val="center"/>
              <w:rPr>
                <w:rFonts w:cs="Times New Roman"/>
              </w:rPr>
            </w:pPr>
            <w:r w:rsidRPr="00830A80">
              <w:rPr>
                <w:rFonts w:cs="Times New Roman"/>
                <w:sz w:val="24"/>
              </w:rPr>
              <w:t>4.56</w:t>
            </w:r>
          </w:p>
        </w:tc>
        <w:tc>
          <w:tcPr>
            <w:tcW w:w="3024" w:type="dxa"/>
            <w:vAlign w:val="center"/>
          </w:tcPr>
          <w:p w14:paraId="2EF0BC18" w14:textId="77777777" w:rsidR="000D4838" w:rsidRPr="00830A80" w:rsidRDefault="00000000">
            <w:pPr>
              <w:spacing w:after="0" w:line="228" w:lineRule="auto"/>
              <w:jc w:val="center"/>
              <w:rPr>
                <w:rFonts w:cs="Times New Roman"/>
              </w:rPr>
            </w:pPr>
            <w:r w:rsidRPr="00830A80">
              <w:rPr>
                <w:rFonts w:cs="Times New Roman"/>
                <w:sz w:val="24"/>
              </w:rPr>
              <w:t>0.51</w:t>
            </w:r>
          </w:p>
        </w:tc>
        <w:tc>
          <w:tcPr>
            <w:tcW w:w="3312" w:type="dxa"/>
            <w:vAlign w:val="center"/>
          </w:tcPr>
          <w:p w14:paraId="646CC214" w14:textId="77777777" w:rsidR="000D4838" w:rsidRPr="00830A80" w:rsidRDefault="00000000">
            <w:pPr>
              <w:spacing w:after="0" w:line="228" w:lineRule="auto"/>
              <w:jc w:val="center"/>
              <w:rPr>
                <w:rFonts w:cs="Times New Roman"/>
              </w:rPr>
            </w:pPr>
            <w:r w:rsidRPr="00830A80">
              <w:rPr>
                <w:rFonts w:cs="Times New Roman"/>
                <w:sz w:val="24"/>
              </w:rPr>
              <w:t>0.11</w:t>
            </w:r>
          </w:p>
        </w:tc>
      </w:tr>
      <w:tr w:rsidR="000D4838" w:rsidRPr="00830A80" w14:paraId="62601B78" w14:textId="77777777">
        <w:trPr>
          <w:cantSplit/>
          <w:jc w:val="center"/>
        </w:trPr>
        <w:tc>
          <w:tcPr>
            <w:tcW w:w="5760" w:type="dxa"/>
            <w:vAlign w:val="center"/>
          </w:tcPr>
          <w:p w14:paraId="2E842F04" w14:textId="77777777" w:rsidR="000D4838" w:rsidRPr="00830A80" w:rsidRDefault="00000000">
            <w:pPr>
              <w:wordWrap w:val="0"/>
              <w:spacing w:after="0" w:line="228" w:lineRule="auto"/>
              <w:rPr>
                <w:rFonts w:eastAsia="宋体" w:cs="Times New Roman"/>
                <w:color w:val="EE0000"/>
                <w:szCs w:val="21"/>
                <w:lang w:eastAsia="zh-CN"/>
              </w:rPr>
            </w:pPr>
            <w:r w:rsidRPr="00830A80">
              <w:rPr>
                <w:rFonts w:cs="Times New Roman"/>
                <w:sz w:val="24"/>
                <w:szCs w:val="24"/>
              </w:rPr>
              <w:t>Officiating decision risk</w:t>
            </w:r>
          </w:p>
        </w:tc>
        <w:tc>
          <w:tcPr>
            <w:tcW w:w="2880" w:type="dxa"/>
            <w:vAlign w:val="center"/>
          </w:tcPr>
          <w:p w14:paraId="200C65ED" w14:textId="77777777" w:rsidR="000D4838" w:rsidRPr="00830A80" w:rsidRDefault="00000000">
            <w:pPr>
              <w:spacing w:after="0" w:line="228" w:lineRule="auto"/>
              <w:jc w:val="center"/>
              <w:rPr>
                <w:rFonts w:cs="Times New Roman"/>
              </w:rPr>
            </w:pPr>
            <w:r w:rsidRPr="00830A80">
              <w:rPr>
                <w:rFonts w:cs="Times New Roman"/>
                <w:sz w:val="24"/>
              </w:rPr>
              <w:t>3.75</w:t>
            </w:r>
          </w:p>
        </w:tc>
        <w:tc>
          <w:tcPr>
            <w:tcW w:w="3024" w:type="dxa"/>
            <w:vAlign w:val="center"/>
          </w:tcPr>
          <w:p w14:paraId="16AEF4CA" w14:textId="77777777" w:rsidR="000D4838" w:rsidRPr="00830A80" w:rsidRDefault="00000000">
            <w:pPr>
              <w:spacing w:after="0" w:line="228" w:lineRule="auto"/>
              <w:jc w:val="center"/>
              <w:rPr>
                <w:rFonts w:cs="Times New Roman"/>
              </w:rPr>
            </w:pPr>
            <w:r w:rsidRPr="00830A80">
              <w:rPr>
                <w:rFonts w:cs="Times New Roman"/>
                <w:sz w:val="24"/>
              </w:rPr>
              <w:t>0.86</w:t>
            </w:r>
          </w:p>
        </w:tc>
        <w:tc>
          <w:tcPr>
            <w:tcW w:w="3312" w:type="dxa"/>
            <w:vAlign w:val="center"/>
          </w:tcPr>
          <w:p w14:paraId="50F1ABFE" w14:textId="77777777" w:rsidR="000D4838" w:rsidRPr="00830A80" w:rsidRDefault="00000000">
            <w:pPr>
              <w:spacing w:after="0" w:line="228" w:lineRule="auto"/>
              <w:jc w:val="center"/>
              <w:rPr>
                <w:rFonts w:cs="Times New Roman"/>
              </w:rPr>
            </w:pPr>
            <w:r w:rsidRPr="00830A80">
              <w:rPr>
                <w:rFonts w:cs="Times New Roman"/>
                <w:sz w:val="24"/>
              </w:rPr>
              <w:t>0.23</w:t>
            </w:r>
          </w:p>
        </w:tc>
      </w:tr>
      <w:tr w:rsidR="000D4838" w:rsidRPr="00830A80" w14:paraId="4F89B8EE" w14:textId="77777777">
        <w:trPr>
          <w:cantSplit/>
          <w:jc w:val="center"/>
        </w:trPr>
        <w:tc>
          <w:tcPr>
            <w:tcW w:w="5760" w:type="dxa"/>
            <w:vAlign w:val="center"/>
          </w:tcPr>
          <w:p w14:paraId="1C0AAF86" w14:textId="77777777" w:rsidR="000D4838" w:rsidRPr="00830A80" w:rsidRDefault="00000000">
            <w:pPr>
              <w:wordWrap w:val="0"/>
              <w:spacing w:after="0" w:line="228" w:lineRule="auto"/>
              <w:rPr>
                <w:rFonts w:cs="Times New Roman"/>
                <w:szCs w:val="21"/>
              </w:rPr>
            </w:pPr>
            <w:r w:rsidRPr="00830A80">
              <w:rPr>
                <w:rFonts w:cs="Times New Roman"/>
                <w:sz w:val="24"/>
                <w:szCs w:val="24"/>
              </w:rPr>
              <w:t>Spectator-related risk</w:t>
            </w:r>
          </w:p>
        </w:tc>
        <w:tc>
          <w:tcPr>
            <w:tcW w:w="2880" w:type="dxa"/>
            <w:vAlign w:val="center"/>
          </w:tcPr>
          <w:p w14:paraId="60FC74DB" w14:textId="77777777" w:rsidR="000D4838" w:rsidRPr="00830A80" w:rsidRDefault="00000000">
            <w:pPr>
              <w:spacing w:after="0" w:line="228" w:lineRule="auto"/>
              <w:jc w:val="center"/>
              <w:rPr>
                <w:rFonts w:cs="Times New Roman"/>
              </w:rPr>
            </w:pPr>
            <w:r w:rsidRPr="00830A80">
              <w:rPr>
                <w:rFonts w:cs="Times New Roman"/>
                <w:sz w:val="24"/>
              </w:rPr>
              <w:t>3.50</w:t>
            </w:r>
          </w:p>
        </w:tc>
        <w:tc>
          <w:tcPr>
            <w:tcW w:w="3024" w:type="dxa"/>
            <w:vAlign w:val="center"/>
          </w:tcPr>
          <w:p w14:paraId="501BD2D8" w14:textId="77777777" w:rsidR="000D4838" w:rsidRPr="00830A80" w:rsidRDefault="00000000">
            <w:pPr>
              <w:spacing w:after="0" w:line="228" w:lineRule="auto"/>
              <w:jc w:val="center"/>
              <w:rPr>
                <w:rFonts w:cs="Times New Roman"/>
              </w:rPr>
            </w:pPr>
            <w:r w:rsidRPr="00830A80">
              <w:rPr>
                <w:rFonts w:cs="Times New Roman"/>
                <w:sz w:val="24"/>
              </w:rPr>
              <w:t>0.63</w:t>
            </w:r>
          </w:p>
        </w:tc>
        <w:tc>
          <w:tcPr>
            <w:tcW w:w="3312" w:type="dxa"/>
            <w:vAlign w:val="center"/>
          </w:tcPr>
          <w:p w14:paraId="567487C7" w14:textId="77777777" w:rsidR="000D4838" w:rsidRPr="00830A80" w:rsidRDefault="00000000">
            <w:pPr>
              <w:spacing w:after="0" w:line="228" w:lineRule="auto"/>
              <w:jc w:val="center"/>
              <w:rPr>
                <w:rFonts w:cs="Times New Roman"/>
              </w:rPr>
            </w:pPr>
            <w:r w:rsidRPr="00830A80">
              <w:rPr>
                <w:rFonts w:cs="Times New Roman"/>
                <w:sz w:val="24"/>
              </w:rPr>
              <w:t>0.18</w:t>
            </w:r>
          </w:p>
        </w:tc>
      </w:tr>
      <w:tr w:rsidR="000D4838" w:rsidRPr="00830A80" w14:paraId="75502720" w14:textId="77777777">
        <w:trPr>
          <w:cantSplit/>
          <w:jc w:val="center"/>
        </w:trPr>
        <w:tc>
          <w:tcPr>
            <w:tcW w:w="5760" w:type="dxa"/>
            <w:vAlign w:val="center"/>
          </w:tcPr>
          <w:p w14:paraId="718861EB" w14:textId="77777777" w:rsidR="000D4838" w:rsidRPr="00830A80" w:rsidRDefault="00000000">
            <w:pPr>
              <w:wordWrap w:val="0"/>
              <w:spacing w:after="0" w:line="228" w:lineRule="auto"/>
              <w:rPr>
                <w:rFonts w:cs="Times New Roman"/>
                <w:szCs w:val="21"/>
              </w:rPr>
            </w:pPr>
            <w:r w:rsidRPr="00830A80">
              <w:rPr>
                <w:rFonts w:cs="Times New Roman"/>
                <w:sz w:val="24"/>
                <w:szCs w:val="24"/>
              </w:rPr>
              <w:t>Competition intensity</w:t>
            </w:r>
          </w:p>
        </w:tc>
        <w:tc>
          <w:tcPr>
            <w:tcW w:w="2880" w:type="dxa"/>
            <w:vAlign w:val="center"/>
          </w:tcPr>
          <w:p w14:paraId="18215DF3" w14:textId="77777777" w:rsidR="000D4838" w:rsidRPr="00830A80" w:rsidRDefault="00000000">
            <w:pPr>
              <w:spacing w:after="0" w:line="228" w:lineRule="auto"/>
              <w:jc w:val="center"/>
              <w:rPr>
                <w:rFonts w:cs="Times New Roman"/>
              </w:rPr>
            </w:pPr>
            <w:r w:rsidRPr="00830A80">
              <w:rPr>
                <w:rFonts w:cs="Times New Roman"/>
                <w:sz w:val="24"/>
              </w:rPr>
              <w:t>4.13</w:t>
            </w:r>
          </w:p>
        </w:tc>
        <w:tc>
          <w:tcPr>
            <w:tcW w:w="3024" w:type="dxa"/>
            <w:vAlign w:val="center"/>
          </w:tcPr>
          <w:p w14:paraId="531DE434" w14:textId="77777777" w:rsidR="000D4838" w:rsidRPr="00830A80" w:rsidRDefault="00000000">
            <w:pPr>
              <w:spacing w:after="0" w:line="228" w:lineRule="auto"/>
              <w:jc w:val="center"/>
              <w:rPr>
                <w:rFonts w:cs="Times New Roman"/>
              </w:rPr>
            </w:pPr>
            <w:r w:rsidRPr="00830A80">
              <w:rPr>
                <w:rFonts w:cs="Times New Roman"/>
                <w:sz w:val="24"/>
              </w:rPr>
              <w:t>0.72</w:t>
            </w:r>
          </w:p>
        </w:tc>
        <w:tc>
          <w:tcPr>
            <w:tcW w:w="3312" w:type="dxa"/>
            <w:vAlign w:val="center"/>
          </w:tcPr>
          <w:p w14:paraId="3CC8902F" w14:textId="77777777" w:rsidR="000D4838" w:rsidRPr="00830A80" w:rsidRDefault="00000000">
            <w:pPr>
              <w:spacing w:after="0" w:line="228" w:lineRule="auto"/>
              <w:jc w:val="center"/>
              <w:rPr>
                <w:rFonts w:cs="Times New Roman"/>
              </w:rPr>
            </w:pPr>
            <w:r w:rsidRPr="00830A80">
              <w:rPr>
                <w:rFonts w:cs="Times New Roman"/>
                <w:sz w:val="24"/>
              </w:rPr>
              <w:t>0.17</w:t>
            </w:r>
          </w:p>
        </w:tc>
      </w:tr>
      <w:tr w:rsidR="000D4838" w:rsidRPr="00830A80" w14:paraId="3704B2DB" w14:textId="77777777">
        <w:trPr>
          <w:cantSplit/>
          <w:jc w:val="center"/>
        </w:trPr>
        <w:tc>
          <w:tcPr>
            <w:tcW w:w="5760" w:type="dxa"/>
            <w:vAlign w:val="center"/>
          </w:tcPr>
          <w:p w14:paraId="1EF9DE7A" w14:textId="77777777" w:rsidR="000D4838" w:rsidRPr="00830A80" w:rsidRDefault="00000000">
            <w:pPr>
              <w:wordWrap w:val="0"/>
              <w:spacing w:after="0" w:line="228" w:lineRule="auto"/>
              <w:rPr>
                <w:rFonts w:cs="Times New Roman"/>
                <w:szCs w:val="21"/>
              </w:rPr>
            </w:pPr>
            <w:r w:rsidRPr="00830A80">
              <w:rPr>
                <w:rFonts w:cs="Times New Roman"/>
                <w:sz w:val="24"/>
                <w:szCs w:val="24"/>
              </w:rPr>
              <w:t>Exercise risk transfer</w:t>
            </w:r>
          </w:p>
        </w:tc>
        <w:tc>
          <w:tcPr>
            <w:tcW w:w="2880" w:type="dxa"/>
            <w:vAlign w:val="center"/>
          </w:tcPr>
          <w:p w14:paraId="72D8BEB7" w14:textId="77777777" w:rsidR="000D4838" w:rsidRPr="00830A80" w:rsidRDefault="00000000">
            <w:pPr>
              <w:spacing w:after="0" w:line="228" w:lineRule="auto"/>
              <w:jc w:val="center"/>
              <w:rPr>
                <w:rFonts w:cs="Times New Roman"/>
              </w:rPr>
            </w:pPr>
            <w:r w:rsidRPr="00830A80">
              <w:rPr>
                <w:rFonts w:cs="Times New Roman"/>
                <w:sz w:val="24"/>
              </w:rPr>
              <w:t>4.44</w:t>
            </w:r>
          </w:p>
        </w:tc>
        <w:tc>
          <w:tcPr>
            <w:tcW w:w="3024" w:type="dxa"/>
            <w:vAlign w:val="center"/>
          </w:tcPr>
          <w:p w14:paraId="00196EDE" w14:textId="77777777" w:rsidR="000D4838" w:rsidRPr="00830A80" w:rsidRDefault="00000000">
            <w:pPr>
              <w:spacing w:after="0" w:line="228" w:lineRule="auto"/>
              <w:jc w:val="center"/>
              <w:rPr>
                <w:rFonts w:cs="Times New Roman"/>
              </w:rPr>
            </w:pPr>
            <w:r w:rsidRPr="00830A80">
              <w:rPr>
                <w:rFonts w:cs="Times New Roman"/>
                <w:sz w:val="24"/>
              </w:rPr>
              <w:t>0.63</w:t>
            </w:r>
          </w:p>
        </w:tc>
        <w:tc>
          <w:tcPr>
            <w:tcW w:w="3312" w:type="dxa"/>
            <w:vAlign w:val="center"/>
          </w:tcPr>
          <w:p w14:paraId="6ABEDBD7" w14:textId="77777777" w:rsidR="000D4838" w:rsidRPr="00830A80" w:rsidRDefault="00000000">
            <w:pPr>
              <w:spacing w:after="0" w:line="228" w:lineRule="auto"/>
              <w:jc w:val="center"/>
              <w:rPr>
                <w:rFonts w:cs="Times New Roman"/>
              </w:rPr>
            </w:pPr>
            <w:r w:rsidRPr="00830A80">
              <w:rPr>
                <w:rFonts w:cs="Times New Roman"/>
                <w:sz w:val="24"/>
              </w:rPr>
              <w:t>0.14</w:t>
            </w:r>
          </w:p>
        </w:tc>
      </w:tr>
      <w:tr w:rsidR="000D4838" w:rsidRPr="00830A80" w14:paraId="572440D7" w14:textId="77777777">
        <w:trPr>
          <w:cantSplit/>
          <w:jc w:val="center"/>
        </w:trPr>
        <w:tc>
          <w:tcPr>
            <w:tcW w:w="5760" w:type="dxa"/>
            <w:vAlign w:val="center"/>
          </w:tcPr>
          <w:p w14:paraId="4A4E4450" w14:textId="77777777" w:rsidR="000D4838" w:rsidRPr="00830A80" w:rsidRDefault="00000000">
            <w:pPr>
              <w:wordWrap w:val="0"/>
              <w:spacing w:after="0" w:line="228" w:lineRule="auto"/>
              <w:rPr>
                <w:rFonts w:cs="Times New Roman"/>
                <w:szCs w:val="21"/>
              </w:rPr>
            </w:pPr>
            <w:r w:rsidRPr="00830A80">
              <w:rPr>
                <w:rFonts w:cs="Times New Roman"/>
                <w:sz w:val="24"/>
                <w:szCs w:val="24"/>
              </w:rPr>
              <w:t>Organizational coordination capacity</w:t>
            </w:r>
          </w:p>
        </w:tc>
        <w:tc>
          <w:tcPr>
            <w:tcW w:w="2880" w:type="dxa"/>
            <w:vAlign w:val="center"/>
          </w:tcPr>
          <w:p w14:paraId="379F9937" w14:textId="77777777" w:rsidR="000D4838" w:rsidRPr="00830A80" w:rsidRDefault="00000000">
            <w:pPr>
              <w:spacing w:after="0" w:line="228" w:lineRule="auto"/>
              <w:jc w:val="center"/>
              <w:rPr>
                <w:rFonts w:cs="Times New Roman"/>
              </w:rPr>
            </w:pPr>
            <w:r w:rsidRPr="00830A80">
              <w:rPr>
                <w:rFonts w:cs="Times New Roman"/>
                <w:sz w:val="24"/>
              </w:rPr>
              <w:t>4.06</w:t>
            </w:r>
          </w:p>
        </w:tc>
        <w:tc>
          <w:tcPr>
            <w:tcW w:w="3024" w:type="dxa"/>
            <w:vAlign w:val="center"/>
          </w:tcPr>
          <w:p w14:paraId="00C598E5" w14:textId="77777777" w:rsidR="000D4838" w:rsidRPr="00830A80" w:rsidRDefault="00000000">
            <w:pPr>
              <w:spacing w:after="0" w:line="228" w:lineRule="auto"/>
              <w:jc w:val="center"/>
              <w:rPr>
                <w:rFonts w:cs="Times New Roman"/>
              </w:rPr>
            </w:pPr>
            <w:r w:rsidRPr="00830A80">
              <w:rPr>
                <w:rFonts w:cs="Times New Roman"/>
                <w:sz w:val="24"/>
              </w:rPr>
              <w:t>0.68</w:t>
            </w:r>
          </w:p>
        </w:tc>
        <w:tc>
          <w:tcPr>
            <w:tcW w:w="3312" w:type="dxa"/>
            <w:vAlign w:val="center"/>
          </w:tcPr>
          <w:p w14:paraId="3787285D" w14:textId="77777777" w:rsidR="000D4838" w:rsidRPr="00830A80" w:rsidRDefault="00000000">
            <w:pPr>
              <w:spacing w:after="0" w:line="228" w:lineRule="auto"/>
              <w:jc w:val="center"/>
              <w:rPr>
                <w:rFonts w:cs="Times New Roman"/>
              </w:rPr>
            </w:pPr>
            <w:r w:rsidRPr="00830A80">
              <w:rPr>
                <w:rFonts w:cs="Times New Roman"/>
                <w:sz w:val="24"/>
              </w:rPr>
              <w:t>0.17</w:t>
            </w:r>
          </w:p>
        </w:tc>
      </w:tr>
      <w:tr w:rsidR="000D4838" w:rsidRPr="00830A80" w14:paraId="6D53328A" w14:textId="77777777">
        <w:trPr>
          <w:cantSplit/>
          <w:jc w:val="center"/>
        </w:trPr>
        <w:tc>
          <w:tcPr>
            <w:tcW w:w="5760" w:type="dxa"/>
            <w:vAlign w:val="center"/>
          </w:tcPr>
          <w:p w14:paraId="24D8613B" w14:textId="77777777" w:rsidR="000D4838" w:rsidRPr="00830A80" w:rsidRDefault="00000000">
            <w:pPr>
              <w:wordWrap w:val="0"/>
              <w:spacing w:after="0" w:line="228" w:lineRule="auto"/>
              <w:rPr>
                <w:rFonts w:cs="Times New Roman"/>
                <w:szCs w:val="21"/>
              </w:rPr>
            </w:pPr>
            <w:r w:rsidRPr="00830A80">
              <w:rPr>
                <w:rFonts w:cs="Times New Roman"/>
                <w:sz w:val="24"/>
                <w:szCs w:val="24"/>
              </w:rPr>
              <w:t>Emergency response plan development</w:t>
            </w:r>
          </w:p>
        </w:tc>
        <w:tc>
          <w:tcPr>
            <w:tcW w:w="2880" w:type="dxa"/>
            <w:vAlign w:val="center"/>
          </w:tcPr>
          <w:p w14:paraId="1C16E835" w14:textId="77777777" w:rsidR="000D4838" w:rsidRPr="00830A80" w:rsidRDefault="00000000">
            <w:pPr>
              <w:spacing w:after="0" w:line="228" w:lineRule="auto"/>
              <w:jc w:val="center"/>
              <w:rPr>
                <w:rFonts w:cs="Times New Roman"/>
              </w:rPr>
            </w:pPr>
            <w:r w:rsidRPr="00830A80">
              <w:rPr>
                <w:rFonts w:cs="Times New Roman"/>
                <w:sz w:val="24"/>
              </w:rPr>
              <w:t>4.31</w:t>
            </w:r>
          </w:p>
        </w:tc>
        <w:tc>
          <w:tcPr>
            <w:tcW w:w="3024" w:type="dxa"/>
            <w:vAlign w:val="center"/>
          </w:tcPr>
          <w:p w14:paraId="35D6EF94" w14:textId="77777777" w:rsidR="000D4838" w:rsidRPr="00830A80" w:rsidRDefault="00000000">
            <w:pPr>
              <w:spacing w:after="0" w:line="228" w:lineRule="auto"/>
              <w:jc w:val="center"/>
              <w:rPr>
                <w:rFonts w:cs="Times New Roman"/>
              </w:rPr>
            </w:pPr>
            <w:r w:rsidRPr="00830A80">
              <w:rPr>
                <w:rFonts w:cs="Times New Roman"/>
                <w:sz w:val="24"/>
              </w:rPr>
              <w:t>0.48</w:t>
            </w:r>
          </w:p>
        </w:tc>
        <w:tc>
          <w:tcPr>
            <w:tcW w:w="3312" w:type="dxa"/>
            <w:vAlign w:val="center"/>
          </w:tcPr>
          <w:p w14:paraId="11B1CEB2" w14:textId="77777777" w:rsidR="000D4838" w:rsidRPr="00830A80" w:rsidRDefault="00000000">
            <w:pPr>
              <w:spacing w:after="0" w:line="228" w:lineRule="auto"/>
              <w:jc w:val="center"/>
              <w:rPr>
                <w:rFonts w:cs="Times New Roman"/>
              </w:rPr>
            </w:pPr>
            <w:r w:rsidRPr="00830A80">
              <w:rPr>
                <w:rFonts w:cs="Times New Roman"/>
                <w:sz w:val="24"/>
              </w:rPr>
              <w:t>0.11</w:t>
            </w:r>
          </w:p>
        </w:tc>
      </w:tr>
      <w:tr w:rsidR="000D4838" w:rsidRPr="00830A80" w14:paraId="0C72F8D4" w14:textId="77777777">
        <w:trPr>
          <w:cantSplit/>
          <w:jc w:val="center"/>
        </w:trPr>
        <w:tc>
          <w:tcPr>
            <w:tcW w:w="5760" w:type="dxa"/>
            <w:vAlign w:val="center"/>
          </w:tcPr>
          <w:p w14:paraId="2BC6DAF6" w14:textId="77777777" w:rsidR="000D4838" w:rsidRPr="00830A80" w:rsidRDefault="00000000">
            <w:pPr>
              <w:wordWrap w:val="0"/>
              <w:spacing w:after="0" w:line="228" w:lineRule="auto"/>
              <w:rPr>
                <w:rFonts w:cs="Times New Roman"/>
                <w:szCs w:val="21"/>
              </w:rPr>
            </w:pPr>
            <w:r w:rsidRPr="00830A80">
              <w:rPr>
                <w:rFonts w:cs="Times New Roman"/>
                <w:sz w:val="24"/>
                <w:szCs w:val="24"/>
              </w:rPr>
              <w:t>Activity management network</w:t>
            </w:r>
          </w:p>
        </w:tc>
        <w:tc>
          <w:tcPr>
            <w:tcW w:w="2880" w:type="dxa"/>
            <w:vAlign w:val="center"/>
          </w:tcPr>
          <w:p w14:paraId="06CAC864" w14:textId="77777777" w:rsidR="000D4838" w:rsidRPr="00830A80" w:rsidRDefault="00000000">
            <w:pPr>
              <w:spacing w:after="0" w:line="228" w:lineRule="auto"/>
              <w:jc w:val="center"/>
              <w:rPr>
                <w:rFonts w:cs="Times New Roman"/>
              </w:rPr>
            </w:pPr>
            <w:r w:rsidRPr="00830A80">
              <w:rPr>
                <w:rFonts w:cs="Times New Roman"/>
                <w:sz w:val="24"/>
              </w:rPr>
              <w:t>3.75</w:t>
            </w:r>
          </w:p>
        </w:tc>
        <w:tc>
          <w:tcPr>
            <w:tcW w:w="3024" w:type="dxa"/>
            <w:vAlign w:val="center"/>
          </w:tcPr>
          <w:p w14:paraId="2C766092" w14:textId="77777777" w:rsidR="000D4838" w:rsidRPr="00830A80" w:rsidRDefault="00000000">
            <w:pPr>
              <w:spacing w:after="0" w:line="228" w:lineRule="auto"/>
              <w:jc w:val="center"/>
              <w:rPr>
                <w:rFonts w:cs="Times New Roman"/>
              </w:rPr>
            </w:pPr>
            <w:r w:rsidRPr="00830A80">
              <w:rPr>
                <w:rFonts w:cs="Times New Roman"/>
                <w:sz w:val="24"/>
              </w:rPr>
              <w:t>0.58</w:t>
            </w:r>
          </w:p>
        </w:tc>
        <w:tc>
          <w:tcPr>
            <w:tcW w:w="3312" w:type="dxa"/>
            <w:vAlign w:val="center"/>
          </w:tcPr>
          <w:p w14:paraId="54639C60" w14:textId="77777777" w:rsidR="000D4838" w:rsidRPr="00830A80" w:rsidRDefault="00000000">
            <w:pPr>
              <w:spacing w:after="0" w:line="228" w:lineRule="auto"/>
              <w:jc w:val="center"/>
              <w:rPr>
                <w:rFonts w:cs="Times New Roman"/>
              </w:rPr>
            </w:pPr>
            <w:r w:rsidRPr="00830A80">
              <w:rPr>
                <w:rFonts w:cs="Times New Roman"/>
                <w:sz w:val="24"/>
              </w:rPr>
              <w:t>0.15</w:t>
            </w:r>
          </w:p>
        </w:tc>
      </w:tr>
      <w:tr w:rsidR="000D4838" w:rsidRPr="00830A80" w14:paraId="37E7FB4F" w14:textId="77777777">
        <w:trPr>
          <w:cantSplit/>
          <w:jc w:val="center"/>
        </w:trPr>
        <w:tc>
          <w:tcPr>
            <w:tcW w:w="5760" w:type="dxa"/>
            <w:vAlign w:val="center"/>
          </w:tcPr>
          <w:p w14:paraId="31C08A59" w14:textId="77777777" w:rsidR="000D4838" w:rsidRPr="00830A80" w:rsidRDefault="00000000">
            <w:pPr>
              <w:wordWrap w:val="0"/>
              <w:spacing w:after="0" w:line="228" w:lineRule="auto"/>
              <w:rPr>
                <w:rFonts w:cs="Times New Roman"/>
                <w:szCs w:val="21"/>
              </w:rPr>
            </w:pPr>
            <w:r w:rsidRPr="00830A80">
              <w:rPr>
                <w:rFonts w:cs="Times New Roman"/>
                <w:sz w:val="24"/>
                <w:szCs w:val="24"/>
              </w:rPr>
              <w:t>Standardized equipment use</w:t>
            </w:r>
          </w:p>
        </w:tc>
        <w:tc>
          <w:tcPr>
            <w:tcW w:w="2880" w:type="dxa"/>
            <w:vAlign w:val="center"/>
          </w:tcPr>
          <w:p w14:paraId="42884E0D" w14:textId="77777777" w:rsidR="000D4838" w:rsidRPr="00830A80" w:rsidRDefault="00000000">
            <w:pPr>
              <w:spacing w:after="0" w:line="228" w:lineRule="auto"/>
              <w:jc w:val="center"/>
              <w:rPr>
                <w:rFonts w:cs="Times New Roman"/>
              </w:rPr>
            </w:pPr>
            <w:r w:rsidRPr="00830A80">
              <w:rPr>
                <w:rFonts w:cs="Times New Roman"/>
                <w:sz w:val="24"/>
              </w:rPr>
              <w:t>4.44</w:t>
            </w:r>
          </w:p>
        </w:tc>
        <w:tc>
          <w:tcPr>
            <w:tcW w:w="3024" w:type="dxa"/>
            <w:vAlign w:val="center"/>
          </w:tcPr>
          <w:p w14:paraId="02271AC6" w14:textId="77777777" w:rsidR="000D4838" w:rsidRPr="00830A80" w:rsidRDefault="00000000">
            <w:pPr>
              <w:spacing w:after="0" w:line="228" w:lineRule="auto"/>
              <w:jc w:val="center"/>
              <w:rPr>
                <w:rFonts w:cs="Times New Roman"/>
              </w:rPr>
            </w:pPr>
            <w:r w:rsidRPr="00830A80">
              <w:rPr>
                <w:rFonts w:cs="Times New Roman"/>
                <w:sz w:val="24"/>
              </w:rPr>
              <w:t>0.63</w:t>
            </w:r>
          </w:p>
        </w:tc>
        <w:tc>
          <w:tcPr>
            <w:tcW w:w="3312" w:type="dxa"/>
            <w:vAlign w:val="center"/>
          </w:tcPr>
          <w:p w14:paraId="313ACD6F" w14:textId="77777777" w:rsidR="000D4838" w:rsidRPr="00830A80" w:rsidRDefault="00000000">
            <w:pPr>
              <w:spacing w:after="0" w:line="228" w:lineRule="auto"/>
              <w:jc w:val="center"/>
              <w:rPr>
                <w:rFonts w:cs="Times New Roman"/>
              </w:rPr>
            </w:pPr>
            <w:r w:rsidRPr="00830A80">
              <w:rPr>
                <w:rFonts w:cs="Times New Roman"/>
                <w:sz w:val="24"/>
              </w:rPr>
              <w:t>0.14</w:t>
            </w:r>
          </w:p>
        </w:tc>
      </w:tr>
      <w:tr w:rsidR="000D4838" w:rsidRPr="00830A80" w14:paraId="6754797F" w14:textId="77777777">
        <w:trPr>
          <w:cantSplit/>
          <w:jc w:val="center"/>
        </w:trPr>
        <w:tc>
          <w:tcPr>
            <w:tcW w:w="5760" w:type="dxa"/>
            <w:vAlign w:val="center"/>
          </w:tcPr>
          <w:p w14:paraId="59A0EA54" w14:textId="77777777" w:rsidR="000D4838" w:rsidRPr="00830A80" w:rsidRDefault="00000000">
            <w:pPr>
              <w:wordWrap w:val="0"/>
              <w:spacing w:after="0" w:line="228" w:lineRule="auto"/>
              <w:rPr>
                <w:rFonts w:cs="Times New Roman"/>
                <w:szCs w:val="21"/>
              </w:rPr>
            </w:pPr>
            <w:r w:rsidRPr="00830A80">
              <w:rPr>
                <w:rFonts w:cs="Times New Roman"/>
                <w:sz w:val="24"/>
                <w:szCs w:val="24"/>
              </w:rPr>
              <w:t>Venue management personnel</w:t>
            </w:r>
          </w:p>
        </w:tc>
        <w:tc>
          <w:tcPr>
            <w:tcW w:w="2880" w:type="dxa"/>
            <w:vAlign w:val="center"/>
          </w:tcPr>
          <w:p w14:paraId="0D4A702F" w14:textId="77777777" w:rsidR="000D4838" w:rsidRPr="00830A80" w:rsidRDefault="00000000">
            <w:pPr>
              <w:spacing w:after="0" w:line="228" w:lineRule="auto"/>
              <w:jc w:val="center"/>
              <w:rPr>
                <w:rFonts w:cs="Times New Roman"/>
              </w:rPr>
            </w:pPr>
            <w:r w:rsidRPr="00830A80">
              <w:rPr>
                <w:rFonts w:cs="Times New Roman"/>
                <w:sz w:val="24"/>
              </w:rPr>
              <w:t>4.31</w:t>
            </w:r>
          </w:p>
        </w:tc>
        <w:tc>
          <w:tcPr>
            <w:tcW w:w="3024" w:type="dxa"/>
            <w:vAlign w:val="center"/>
          </w:tcPr>
          <w:p w14:paraId="7BBE827A" w14:textId="77777777" w:rsidR="000D4838" w:rsidRPr="00830A80" w:rsidRDefault="00000000">
            <w:pPr>
              <w:spacing w:after="0" w:line="228" w:lineRule="auto"/>
              <w:jc w:val="center"/>
              <w:rPr>
                <w:rFonts w:cs="Times New Roman"/>
              </w:rPr>
            </w:pPr>
            <w:r w:rsidRPr="00830A80">
              <w:rPr>
                <w:rFonts w:cs="Times New Roman"/>
                <w:sz w:val="24"/>
              </w:rPr>
              <w:t>0.60</w:t>
            </w:r>
          </w:p>
        </w:tc>
        <w:tc>
          <w:tcPr>
            <w:tcW w:w="3312" w:type="dxa"/>
            <w:vAlign w:val="center"/>
          </w:tcPr>
          <w:p w14:paraId="56A0867E" w14:textId="77777777" w:rsidR="000D4838" w:rsidRPr="00830A80" w:rsidRDefault="00000000">
            <w:pPr>
              <w:spacing w:after="0" w:line="228" w:lineRule="auto"/>
              <w:jc w:val="center"/>
              <w:rPr>
                <w:rFonts w:cs="Times New Roman"/>
              </w:rPr>
            </w:pPr>
            <w:r w:rsidRPr="00830A80">
              <w:rPr>
                <w:rFonts w:cs="Times New Roman"/>
                <w:sz w:val="24"/>
              </w:rPr>
              <w:t>0.14</w:t>
            </w:r>
          </w:p>
        </w:tc>
      </w:tr>
      <w:tr w:rsidR="000D4838" w:rsidRPr="00830A80" w14:paraId="1E766F98" w14:textId="77777777">
        <w:trPr>
          <w:cantSplit/>
          <w:jc w:val="center"/>
        </w:trPr>
        <w:tc>
          <w:tcPr>
            <w:tcW w:w="5760" w:type="dxa"/>
            <w:vAlign w:val="center"/>
          </w:tcPr>
          <w:p w14:paraId="2EC5E24B" w14:textId="77777777" w:rsidR="000D4838" w:rsidRPr="00830A80" w:rsidRDefault="00000000">
            <w:pPr>
              <w:wordWrap w:val="0"/>
              <w:spacing w:after="0" w:line="228" w:lineRule="auto"/>
              <w:rPr>
                <w:rFonts w:cs="Times New Roman"/>
                <w:szCs w:val="21"/>
              </w:rPr>
            </w:pPr>
            <w:r w:rsidRPr="00830A80">
              <w:rPr>
                <w:rFonts w:cs="Times New Roman"/>
                <w:sz w:val="24"/>
                <w:szCs w:val="24"/>
              </w:rPr>
              <w:t>Teacher instructional competence</w:t>
            </w:r>
          </w:p>
        </w:tc>
        <w:tc>
          <w:tcPr>
            <w:tcW w:w="2880" w:type="dxa"/>
            <w:vAlign w:val="center"/>
          </w:tcPr>
          <w:p w14:paraId="788712F6" w14:textId="77777777" w:rsidR="000D4838" w:rsidRPr="00830A80" w:rsidRDefault="00000000">
            <w:pPr>
              <w:spacing w:after="0" w:line="228" w:lineRule="auto"/>
              <w:jc w:val="center"/>
              <w:rPr>
                <w:rFonts w:cs="Times New Roman"/>
              </w:rPr>
            </w:pPr>
            <w:r w:rsidRPr="00830A80">
              <w:rPr>
                <w:rFonts w:cs="Times New Roman"/>
                <w:sz w:val="24"/>
              </w:rPr>
              <w:t>4.81</w:t>
            </w:r>
          </w:p>
        </w:tc>
        <w:tc>
          <w:tcPr>
            <w:tcW w:w="3024" w:type="dxa"/>
            <w:vAlign w:val="center"/>
          </w:tcPr>
          <w:p w14:paraId="70EF5EA6" w14:textId="77777777" w:rsidR="000D4838" w:rsidRPr="00830A80" w:rsidRDefault="00000000">
            <w:pPr>
              <w:spacing w:after="0" w:line="228" w:lineRule="auto"/>
              <w:jc w:val="center"/>
              <w:rPr>
                <w:rFonts w:cs="Times New Roman"/>
              </w:rPr>
            </w:pPr>
            <w:r w:rsidRPr="00830A80">
              <w:rPr>
                <w:rFonts w:cs="Times New Roman"/>
                <w:sz w:val="24"/>
              </w:rPr>
              <w:t>0.40</w:t>
            </w:r>
          </w:p>
        </w:tc>
        <w:tc>
          <w:tcPr>
            <w:tcW w:w="3312" w:type="dxa"/>
            <w:vAlign w:val="center"/>
          </w:tcPr>
          <w:p w14:paraId="2A0F0D1A" w14:textId="77777777" w:rsidR="000D4838" w:rsidRPr="00830A80" w:rsidRDefault="00000000">
            <w:pPr>
              <w:spacing w:after="0" w:line="228" w:lineRule="auto"/>
              <w:jc w:val="center"/>
              <w:rPr>
                <w:rFonts w:cs="Times New Roman"/>
              </w:rPr>
            </w:pPr>
            <w:r w:rsidRPr="00830A80">
              <w:rPr>
                <w:rFonts w:cs="Times New Roman"/>
                <w:sz w:val="24"/>
              </w:rPr>
              <w:t>0.08</w:t>
            </w:r>
          </w:p>
        </w:tc>
      </w:tr>
      <w:tr w:rsidR="000D4838" w:rsidRPr="00830A80" w14:paraId="0DA69B71" w14:textId="77777777">
        <w:trPr>
          <w:cantSplit/>
          <w:jc w:val="center"/>
        </w:trPr>
        <w:tc>
          <w:tcPr>
            <w:tcW w:w="5760" w:type="dxa"/>
            <w:vAlign w:val="center"/>
          </w:tcPr>
          <w:p w14:paraId="40A3E932" w14:textId="77777777" w:rsidR="000D4838" w:rsidRPr="00830A80" w:rsidRDefault="00000000">
            <w:pPr>
              <w:wordWrap w:val="0"/>
              <w:spacing w:after="0" w:line="228" w:lineRule="auto"/>
              <w:rPr>
                <w:rFonts w:cs="Times New Roman"/>
                <w:szCs w:val="21"/>
              </w:rPr>
            </w:pPr>
            <w:r w:rsidRPr="00830A80">
              <w:rPr>
                <w:rFonts w:cs="Times New Roman"/>
                <w:sz w:val="24"/>
                <w:szCs w:val="24"/>
              </w:rPr>
              <w:t>Teacher emergency response capability</w:t>
            </w:r>
          </w:p>
        </w:tc>
        <w:tc>
          <w:tcPr>
            <w:tcW w:w="2880" w:type="dxa"/>
            <w:vAlign w:val="center"/>
          </w:tcPr>
          <w:p w14:paraId="6B35E7DF" w14:textId="77777777" w:rsidR="000D4838" w:rsidRPr="00830A80" w:rsidRDefault="00000000">
            <w:pPr>
              <w:spacing w:after="0" w:line="228" w:lineRule="auto"/>
              <w:jc w:val="center"/>
              <w:rPr>
                <w:rFonts w:cs="Times New Roman"/>
              </w:rPr>
            </w:pPr>
            <w:r w:rsidRPr="00830A80">
              <w:rPr>
                <w:rFonts w:cs="Times New Roman"/>
                <w:sz w:val="24"/>
              </w:rPr>
              <w:t>4.56</w:t>
            </w:r>
          </w:p>
        </w:tc>
        <w:tc>
          <w:tcPr>
            <w:tcW w:w="3024" w:type="dxa"/>
            <w:vAlign w:val="center"/>
          </w:tcPr>
          <w:p w14:paraId="0E0D4582" w14:textId="77777777" w:rsidR="000D4838" w:rsidRPr="00830A80" w:rsidRDefault="00000000">
            <w:pPr>
              <w:spacing w:after="0" w:line="228" w:lineRule="auto"/>
              <w:jc w:val="center"/>
              <w:rPr>
                <w:rFonts w:cs="Times New Roman"/>
              </w:rPr>
            </w:pPr>
            <w:r w:rsidRPr="00830A80">
              <w:rPr>
                <w:rFonts w:cs="Times New Roman"/>
                <w:sz w:val="24"/>
              </w:rPr>
              <w:t>0.51</w:t>
            </w:r>
          </w:p>
        </w:tc>
        <w:tc>
          <w:tcPr>
            <w:tcW w:w="3312" w:type="dxa"/>
            <w:vAlign w:val="center"/>
          </w:tcPr>
          <w:p w14:paraId="2E304A7E" w14:textId="77777777" w:rsidR="000D4838" w:rsidRPr="00830A80" w:rsidRDefault="00000000">
            <w:pPr>
              <w:spacing w:after="0" w:line="228" w:lineRule="auto"/>
              <w:jc w:val="center"/>
              <w:rPr>
                <w:rFonts w:cs="Times New Roman"/>
              </w:rPr>
            </w:pPr>
            <w:r w:rsidRPr="00830A80">
              <w:rPr>
                <w:rFonts w:cs="Times New Roman"/>
                <w:sz w:val="24"/>
              </w:rPr>
              <w:t>0.11</w:t>
            </w:r>
          </w:p>
        </w:tc>
      </w:tr>
      <w:tr w:rsidR="000D4838" w:rsidRPr="00830A80" w14:paraId="267B9711" w14:textId="77777777">
        <w:trPr>
          <w:cantSplit/>
          <w:jc w:val="center"/>
        </w:trPr>
        <w:tc>
          <w:tcPr>
            <w:tcW w:w="5760" w:type="dxa"/>
            <w:vAlign w:val="center"/>
          </w:tcPr>
          <w:p w14:paraId="4BA60575" w14:textId="77777777" w:rsidR="000D4838" w:rsidRPr="00830A80" w:rsidRDefault="00000000">
            <w:pPr>
              <w:wordWrap w:val="0"/>
              <w:spacing w:after="0" w:line="228" w:lineRule="auto"/>
              <w:rPr>
                <w:rFonts w:cs="Times New Roman"/>
                <w:szCs w:val="21"/>
              </w:rPr>
            </w:pPr>
            <w:r w:rsidRPr="00830A80">
              <w:rPr>
                <w:rFonts w:cs="Times New Roman"/>
                <w:sz w:val="24"/>
                <w:szCs w:val="24"/>
              </w:rPr>
              <w:t>Fulfillment of teacher responsibilities</w:t>
            </w:r>
          </w:p>
        </w:tc>
        <w:tc>
          <w:tcPr>
            <w:tcW w:w="2880" w:type="dxa"/>
            <w:vAlign w:val="center"/>
          </w:tcPr>
          <w:p w14:paraId="3B2C3751" w14:textId="77777777" w:rsidR="000D4838" w:rsidRPr="00830A80" w:rsidRDefault="00000000">
            <w:pPr>
              <w:spacing w:after="0" w:line="228" w:lineRule="auto"/>
              <w:jc w:val="center"/>
              <w:rPr>
                <w:rFonts w:cs="Times New Roman"/>
              </w:rPr>
            </w:pPr>
            <w:r w:rsidRPr="00830A80">
              <w:rPr>
                <w:rFonts w:cs="Times New Roman"/>
                <w:sz w:val="24"/>
              </w:rPr>
              <w:t>4.50</w:t>
            </w:r>
          </w:p>
        </w:tc>
        <w:tc>
          <w:tcPr>
            <w:tcW w:w="3024" w:type="dxa"/>
            <w:vAlign w:val="center"/>
          </w:tcPr>
          <w:p w14:paraId="2A52E1CA" w14:textId="77777777" w:rsidR="000D4838" w:rsidRPr="00830A80" w:rsidRDefault="00000000">
            <w:pPr>
              <w:spacing w:after="0" w:line="228" w:lineRule="auto"/>
              <w:jc w:val="center"/>
              <w:rPr>
                <w:rFonts w:cs="Times New Roman"/>
              </w:rPr>
            </w:pPr>
            <w:r w:rsidRPr="00830A80">
              <w:rPr>
                <w:rFonts w:cs="Times New Roman"/>
                <w:sz w:val="24"/>
              </w:rPr>
              <w:t>0.52</w:t>
            </w:r>
          </w:p>
        </w:tc>
        <w:tc>
          <w:tcPr>
            <w:tcW w:w="3312" w:type="dxa"/>
            <w:vAlign w:val="center"/>
          </w:tcPr>
          <w:p w14:paraId="48ACC12C" w14:textId="77777777" w:rsidR="000D4838" w:rsidRPr="00830A80" w:rsidRDefault="00000000">
            <w:pPr>
              <w:spacing w:after="0" w:line="228" w:lineRule="auto"/>
              <w:jc w:val="center"/>
              <w:rPr>
                <w:rFonts w:cs="Times New Roman"/>
              </w:rPr>
            </w:pPr>
            <w:r w:rsidRPr="00830A80">
              <w:rPr>
                <w:rFonts w:cs="Times New Roman"/>
                <w:sz w:val="24"/>
              </w:rPr>
              <w:t>0.11</w:t>
            </w:r>
          </w:p>
        </w:tc>
      </w:tr>
      <w:tr w:rsidR="000D4838" w:rsidRPr="00830A80" w14:paraId="6B434BF1" w14:textId="77777777">
        <w:trPr>
          <w:cantSplit/>
          <w:jc w:val="center"/>
        </w:trPr>
        <w:tc>
          <w:tcPr>
            <w:tcW w:w="5760" w:type="dxa"/>
            <w:vAlign w:val="center"/>
          </w:tcPr>
          <w:p w14:paraId="6E5F3819" w14:textId="77777777" w:rsidR="000D4838" w:rsidRPr="00830A80" w:rsidRDefault="00000000">
            <w:pPr>
              <w:wordWrap w:val="0"/>
              <w:spacing w:after="0" w:line="228" w:lineRule="auto"/>
              <w:rPr>
                <w:rFonts w:cs="Times New Roman"/>
                <w:szCs w:val="21"/>
              </w:rPr>
            </w:pPr>
            <w:r w:rsidRPr="00830A80">
              <w:rPr>
                <w:rFonts w:cs="Times New Roman"/>
                <w:sz w:val="24"/>
                <w:szCs w:val="24"/>
              </w:rPr>
              <w:t>Teacher risk perception</w:t>
            </w:r>
          </w:p>
        </w:tc>
        <w:tc>
          <w:tcPr>
            <w:tcW w:w="2880" w:type="dxa"/>
            <w:vAlign w:val="center"/>
          </w:tcPr>
          <w:p w14:paraId="55F7F784" w14:textId="77777777" w:rsidR="000D4838" w:rsidRPr="00830A80" w:rsidRDefault="00000000">
            <w:pPr>
              <w:spacing w:after="0" w:line="228" w:lineRule="auto"/>
              <w:jc w:val="center"/>
              <w:rPr>
                <w:rFonts w:cs="Times New Roman"/>
              </w:rPr>
            </w:pPr>
            <w:r w:rsidRPr="00830A80">
              <w:rPr>
                <w:rFonts w:cs="Times New Roman"/>
                <w:sz w:val="24"/>
              </w:rPr>
              <w:t>4.56</w:t>
            </w:r>
          </w:p>
        </w:tc>
        <w:tc>
          <w:tcPr>
            <w:tcW w:w="3024" w:type="dxa"/>
            <w:vAlign w:val="center"/>
          </w:tcPr>
          <w:p w14:paraId="24DF541A" w14:textId="77777777" w:rsidR="000D4838" w:rsidRPr="00830A80" w:rsidRDefault="00000000">
            <w:pPr>
              <w:spacing w:after="0" w:line="228" w:lineRule="auto"/>
              <w:jc w:val="center"/>
              <w:rPr>
                <w:rFonts w:cs="Times New Roman"/>
              </w:rPr>
            </w:pPr>
            <w:r w:rsidRPr="00830A80">
              <w:rPr>
                <w:rFonts w:cs="Times New Roman"/>
                <w:sz w:val="24"/>
              </w:rPr>
              <w:t>0.51</w:t>
            </w:r>
          </w:p>
        </w:tc>
        <w:tc>
          <w:tcPr>
            <w:tcW w:w="3312" w:type="dxa"/>
            <w:vAlign w:val="center"/>
          </w:tcPr>
          <w:p w14:paraId="26AA386C" w14:textId="77777777" w:rsidR="000D4838" w:rsidRPr="00830A80" w:rsidRDefault="00000000">
            <w:pPr>
              <w:spacing w:after="0" w:line="228" w:lineRule="auto"/>
              <w:jc w:val="center"/>
              <w:rPr>
                <w:rFonts w:cs="Times New Roman"/>
              </w:rPr>
            </w:pPr>
            <w:r w:rsidRPr="00830A80">
              <w:rPr>
                <w:rFonts w:cs="Times New Roman"/>
                <w:sz w:val="24"/>
              </w:rPr>
              <w:t>0.11</w:t>
            </w:r>
          </w:p>
        </w:tc>
      </w:tr>
      <w:tr w:rsidR="000D4838" w:rsidRPr="00830A80" w14:paraId="334B13FB" w14:textId="77777777">
        <w:trPr>
          <w:cantSplit/>
          <w:jc w:val="center"/>
        </w:trPr>
        <w:tc>
          <w:tcPr>
            <w:tcW w:w="5760" w:type="dxa"/>
            <w:vAlign w:val="center"/>
          </w:tcPr>
          <w:p w14:paraId="0FC54C0C" w14:textId="77777777" w:rsidR="000D4838" w:rsidRPr="00830A80" w:rsidRDefault="00000000">
            <w:pPr>
              <w:wordWrap w:val="0"/>
              <w:spacing w:after="0" w:line="228" w:lineRule="auto"/>
              <w:rPr>
                <w:rFonts w:cs="Times New Roman"/>
                <w:szCs w:val="21"/>
              </w:rPr>
            </w:pPr>
            <w:r w:rsidRPr="00830A80">
              <w:rPr>
                <w:rFonts w:cs="Times New Roman"/>
                <w:sz w:val="24"/>
                <w:szCs w:val="24"/>
              </w:rPr>
              <w:t>Competition organization and scheduling</w:t>
            </w:r>
          </w:p>
        </w:tc>
        <w:tc>
          <w:tcPr>
            <w:tcW w:w="2880" w:type="dxa"/>
            <w:vAlign w:val="center"/>
          </w:tcPr>
          <w:p w14:paraId="1F0326A1" w14:textId="77777777" w:rsidR="000D4838" w:rsidRPr="00830A80" w:rsidRDefault="00000000">
            <w:pPr>
              <w:spacing w:after="0" w:line="228" w:lineRule="auto"/>
              <w:jc w:val="center"/>
              <w:rPr>
                <w:rFonts w:cs="Times New Roman"/>
              </w:rPr>
            </w:pPr>
            <w:r w:rsidRPr="00830A80">
              <w:rPr>
                <w:rFonts w:cs="Times New Roman"/>
                <w:sz w:val="24"/>
              </w:rPr>
              <w:t>4.38</w:t>
            </w:r>
          </w:p>
        </w:tc>
        <w:tc>
          <w:tcPr>
            <w:tcW w:w="3024" w:type="dxa"/>
            <w:vAlign w:val="center"/>
          </w:tcPr>
          <w:p w14:paraId="56ED9FCA" w14:textId="77777777" w:rsidR="000D4838" w:rsidRPr="00830A80" w:rsidRDefault="00000000">
            <w:pPr>
              <w:spacing w:after="0" w:line="228" w:lineRule="auto"/>
              <w:jc w:val="center"/>
              <w:rPr>
                <w:rFonts w:cs="Times New Roman"/>
              </w:rPr>
            </w:pPr>
            <w:r w:rsidRPr="00830A80">
              <w:rPr>
                <w:rFonts w:cs="Times New Roman"/>
                <w:sz w:val="24"/>
              </w:rPr>
              <w:t>0.50</w:t>
            </w:r>
          </w:p>
        </w:tc>
        <w:tc>
          <w:tcPr>
            <w:tcW w:w="3312" w:type="dxa"/>
            <w:vAlign w:val="center"/>
          </w:tcPr>
          <w:p w14:paraId="7517F626" w14:textId="77777777" w:rsidR="000D4838" w:rsidRPr="00830A80" w:rsidRDefault="00000000">
            <w:pPr>
              <w:spacing w:after="0" w:line="228" w:lineRule="auto"/>
              <w:jc w:val="center"/>
              <w:rPr>
                <w:rFonts w:cs="Times New Roman"/>
              </w:rPr>
            </w:pPr>
            <w:r w:rsidRPr="00830A80">
              <w:rPr>
                <w:rFonts w:cs="Times New Roman"/>
                <w:sz w:val="24"/>
              </w:rPr>
              <w:t>0.11</w:t>
            </w:r>
          </w:p>
        </w:tc>
      </w:tr>
      <w:tr w:rsidR="000D4838" w:rsidRPr="00830A80" w14:paraId="5A2318E5" w14:textId="77777777">
        <w:trPr>
          <w:cantSplit/>
          <w:jc w:val="center"/>
        </w:trPr>
        <w:tc>
          <w:tcPr>
            <w:tcW w:w="5760" w:type="dxa"/>
            <w:vAlign w:val="center"/>
          </w:tcPr>
          <w:p w14:paraId="624A478B" w14:textId="77777777" w:rsidR="000D4838" w:rsidRPr="00830A80" w:rsidRDefault="00000000">
            <w:pPr>
              <w:wordWrap w:val="0"/>
              <w:spacing w:after="0" w:line="228" w:lineRule="auto"/>
              <w:rPr>
                <w:rFonts w:cs="Times New Roman"/>
                <w:szCs w:val="21"/>
              </w:rPr>
            </w:pPr>
            <w:r w:rsidRPr="00830A80">
              <w:rPr>
                <w:rFonts w:cs="Times New Roman"/>
                <w:sz w:val="24"/>
                <w:szCs w:val="24"/>
              </w:rPr>
              <w:t>Health management training</w:t>
            </w:r>
          </w:p>
        </w:tc>
        <w:tc>
          <w:tcPr>
            <w:tcW w:w="2880" w:type="dxa"/>
            <w:vAlign w:val="center"/>
          </w:tcPr>
          <w:p w14:paraId="56A784A6" w14:textId="77777777" w:rsidR="000D4838" w:rsidRPr="00830A80" w:rsidRDefault="00000000">
            <w:pPr>
              <w:spacing w:after="0" w:line="228" w:lineRule="auto"/>
              <w:jc w:val="center"/>
              <w:rPr>
                <w:rFonts w:cs="Times New Roman"/>
              </w:rPr>
            </w:pPr>
            <w:r w:rsidRPr="00830A80">
              <w:rPr>
                <w:rFonts w:cs="Times New Roman"/>
                <w:sz w:val="24"/>
              </w:rPr>
              <w:t>4.25</w:t>
            </w:r>
          </w:p>
        </w:tc>
        <w:tc>
          <w:tcPr>
            <w:tcW w:w="3024" w:type="dxa"/>
            <w:vAlign w:val="center"/>
          </w:tcPr>
          <w:p w14:paraId="7398B662" w14:textId="77777777" w:rsidR="000D4838" w:rsidRPr="00830A80" w:rsidRDefault="00000000">
            <w:pPr>
              <w:spacing w:after="0" w:line="228" w:lineRule="auto"/>
              <w:jc w:val="center"/>
              <w:rPr>
                <w:rFonts w:cs="Times New Roman"/>
              </w:rPr>
            </w:pPr>
            <w:r w:rsidRPr="00830A80">
              <w:rPr>
                <w:rFonts w:cs="Times New Roman"/>
                <w:sz w:val="24"/>
              </w:rPr>
              <w:t>0.86</w:t>
            </w:r>
          </w:p>
        </w:tc>
        <w:tc>
          <w:tcPr>
            <w:tcW w:w="3312" w:type="dxa"/>
            <w:vAlign w:val="center"/>
          </w:tcPr>
          <w:p w14:paraId="4499C4E3" w14:textId="77777777" w:rsidR="000D4838" w:rsidRPr="00830A80" w:rsidRDefault="00000000">
            <w:pPr>
              <w:spacing w:after="0" w:line="228" w:lineRule="auto"/>
              <w:jc w:val="center"/>
              <w:rPr>
                <w:rFonts w:cs="Times New Roman"/>
              </w:rPr>
            </w:pPr>
            <w:r w:rsidRPr="00830A80">
              <w:rPr>
                <w:rFonts w:cs="Times New Roman"/>
                <w:sz w:val="24"/>
              </w:rPr>
              <w:t>0.20</w:t>
            </w:r>
          </w:p>
        </w:tc>
      </w:tr>
      <w:tr w:rsidR="000D4838" w:rsidRPr="00830A80" w14:paraId="33702EFC" w14:textId="77777777">
        <w:trPr>
          <w:cantSplit/>
          <w:jc w:val="center"/>
        </w:trPr>
        <w:tc>
          <w:tcPr>
            <w:tcW w:w="5760" w:type="dxa"/>
            <w:vAlign w:val="center"/>
          </w:tcPr>
          <w:p w14:paraId="0F7F00A1" w14:textId="77777777" w:rsidR="000D4838" w:rsidRPr="00830A80" w:rsidRDefault="00000000">
            <w:pPr>
              <w:wordWrap w:val="0"/>
              <w:spacing w:after="0" w:line="228" w:lineRule="auto"/>
              <w:rPr>
                <w:rFonts w:cs="Times New Roman"/>
                <w:color w:val="EE0000"/>
                <w:szCs w:val="21"/>
              </w:rPr>
            </w:pPr>
            <w:r w:rsidRPr="00830A80">
              <w:rPr>
                <w:rFonts w:cs="Times New Roman"/>
                <w:sz w:val="24"/>
                <w:szCs w:val="24"/>
              </w:rPr>
              <w:t>Order maintenance and supervision</w:t>
            </w:r>
          </w:p>
        </w:tc>
        <w:tc>
          <w:tcPr>
            <w:tcW w:w="2880" w:type="dxa"/>
            <w:vAlign w:val="center"/>
          </w:tcPr>
          <w:p w14:paraId="1647E87F" w14:textId="77777777" w:rsidR="000D4838" w:rsidRPr="00830A80" w:rsidRDefault="00000000">
            <w:pPr>
              <w:spacing w:after="0" w:line="228" w:lineRule="auto"/>
              <w:jc w:val="center"/>
              <w:rPr>
                <w:rFonts w:cs="Times New Roman"/>
              </w:rPr>
            </w:pPr>
            <w:r w:rsidRPr="00830A80">
              <w:rPr>
                <w:rFonts w:cs="Times New Roman"/>
                <w:sz w:val="24"/>
              </w:rPr>
              <w:t>3.94</w:t>
            </w:r>
          </w:p>
        </w:tc>
        <w:tc>
          <w:tcPr>
            <w:tcW w:w="3024" w:type="dxa"/>
            <w:vAlign w:val="center"/>
          </w:tcPr>
          <w:p w14:paraId="5FAF18F7" w14:textId="77777777" w:rsidR="000D4838" w:rsidRPr="00830A80" w:rsidRDefault="00000000">
            <w:pPr>
              <w:spacing w:after="0" w:line="228" w:lineRule="auto"/>
              <w:jc w:val="center"/>
              <w:rPr>
                <w:rFonts w:cs="Times New Roman"/>
              </w:rPr>
            </w:pPr>
            <w:r w:rsidRPr="00830A80">
              <w:rPr>
                <w:rFonts w:cs="Times New Roman"/>
                <w:sz w:val="24"/>
              </w:rPr>
              <w:t>0.85</w:t>
            </w:r>
          </w:p>
        </w:tc>
        <w:tc>
          <w:tcPr>
            <w:tcW w:w="3312" w:type="dxa"/>
            <w:vAlign w:val="center"/>
          </w:tcPr>
          <w:p w14:paraId="5B5DAAD9" w14:textId="77777777" w:rsidR="000D4838" w:rsidRPr="00830A80" w:rsidRDefault="00000000">
            <w:pPr>
              <w:spacing w:after="0" w:line="228" w:lineRule="auto"/>
              <w:jc w:val="center"/>
              <w:rPr>
                <w:rFonts w:eastAsia="宋体" w:cs="Times New Roman"/>
                <w:lang w:eastAsia="zh-CN"/>
              </w:rPr>
            </w:pPr>
            <w:r w:rsidRPr="00830A80">
              <w:rPr>
                <w:rFonts w:cs="Times New Roman"/>
                <w:sz w:val="24"/>
              </w:rPr>
              <w:t>0.22</w:t>
            </w:r>
          </w:p>
        </w:tc>
      </w:tr>
      <w:tr w:rsidR="000D4838" w:rsidRPr="00830A80" w14:paraId="395C6F5F" w14:textId="77777777">
        <w:trPr>
          <w:cantSplit/>
          <w:jc w:val="center"/>
        </w:trPr>
        <w:tc>
          <w:tcPr>
            <w:tcW w:w="5760" w:type="dxa"/>
            <w:vAlign w:val="center"/>
          </w:tcPr>
          <w:p w14:paraId="71C73F74" w14:textId="77777777" w:rsidR="000D4838" w:rsidRPr="00830A80" w:rsidRDefault="00000000">
            <w:pPr>
              <w:wordWrap w:val="0"/>
              <w:spacing w:after="0" w:line="228" w:lineRule="auto"/>
              <w:rPr>
                <w:rFonts w:cs="Times New Roman"/>
                <w:szCs w:val="21"/>
              </w:rPr>
            </w:pPr>
            <w:r w:rsidRPr="00830A80">
              <w:rPr>
                <w:rFonts w:cs="Times New Roman"/>
                <w:sz w:val="24"/>
                <w:szCs w:val="24"/>
              </w:rPr>
              <w:t>Competition reporting and approval</w:t>
            </w:r>
          </w:p>
        </w:tc>
        <w:tc>
          <w:tcPr>
            <w:tcW w:w="2880" w:type="dxa"/>
            <w:vAlign w:val="center"/>
          </w:tcPr>
          <w:p w14:paraId="03DA310B" w14:textId="77777777" w:rsidR="000D4838" w:rsidRPr="00830A80" w:rsidRDefault="00000000">
            <w:pPr>
              <w:spacing w:after="0" w:line="228" w:lineRule="auto"/>
              <w:jc w:val="center"/>
              <w:rPr>
                <w:rFonts w:cs="Times New Roman"/>
              </w:rPr>
            </w:pPr>
            <w:r w:rsidRPr="00830A80">
              <w:rPr>
                <w:rFonts w:cs="Times New Roman"/>
                <w:sz w:val="24"/>
              </w:rPr>
              <w:t>4.13</w:t>
            </w:r>
          </w:p>
        </w:tc>
        <w:tc>
          <w:tcPr>
            <w:tcW w:w="3024" w:type="dxa"/>
            <w:vAlign w:val="center"/>
          </w:tcPr>
          <w:p w14:paraId="649815B0" w14:textId="77777777" w:rsidR="000D4838" w:rsidRPr="00830A80" w:rsidRDefault="00000000">
            <w:pPr>
              <w:spacing w:after="0" w:line="228" w:lineRule="auto"/>
              <w:jc w:val="center"/>
              <w:rPr>
                <w:rFonts w:cs="Times New Roman"/>
              </w:rPr>
            </w:pPr>
            <w:r w:rsidRPr="00830A80">
              <w:rPr>
                <w:rFonts w:cs="Times New Roman"/>
                <w:sz w:val="24"/>
              </w:rPr>
              <w:t>0.62</w:t>
            </w:r>
          </w:p>
        </w:tc>
        <w:tc>
          <w:tcPr>
            <w:tcW w:w="3312" w:type="dxa"/>
            <w:vAlign w:val="center"/>
          </w:tcPr>
          <w:p w14:paraId="3984DE99" w14:textId="77777777" w:rsidR="000D4838" w:rsidRPr="00830A80" w:rsidRDefault="00000000">
            <w:pPr>
              <w:spacing w:after="0" w:line="228" w:lineRule="auto"/>
              <w:jc w:val="center"/>
              <w:rPr>
                <w:rFonts w:cs="Times New Roman"/>
              </w:rPr>
            </w:pPr>
            <w:r w:rsidRPr="00830A80">
              <w:rPr>
                <w:rFonts w:cs="Times New Roman"/>
                <w:sz w:val="24"/>
              </w:rPr>
              <w:t>0.15</w:t>
            </w:r>
          </w:p>
        </w:tc>
      </w:tr>
      <w:tr w:rsidR="000D4838" w:rsidRPr="00830A80" w14:paraId="7E135D8E" w14:textId="77777777">
        <w:trPr>
          <w:cantSplit/>
          <w:jc w:val="center"/>
        </w:trPr>
        <w:tc>
          <w:tcPr>
            <w:tcW w:w="5760" w:type="dxa"/>
            <w:tcBorders>
              <w:bottom w:val="single" w:sz="8" w:space="0" w:color="000000"/>
            </w:tcBorders>
            <w:vAlign w:val="center"/>
          </w:tcPr>
          <w:p w14:paraId="2A29568C" w14:textId="77777777" w:rsidR="000D4838" w:rsidRPr="00830A80" w:rsidRDefault="00000000">
            <w:pPr>
              <w:wordWrap w:val="0"/>
              <w:spacing w:after="0" w:line="228" w:lineRule="auto"/>
              <w:rPr>
                <w:rFonts w:cs="Times New Roman"/>
                <w:szCs w:val="21"/>
              </w:rPr>
            </w:pPr>
            <w:r w:rsidRPr="00830A80">
              <w:rPr>
                <w:rFonts w:cs="Times New Roman"/>
                <w:sz w:val="24"/>
                <w:szCs w:val="24"/>
              </w:rPr>
              <w:t>Personnel performance standards</w:t>
            </w:r>
          </w:p>
        </w:tc>
        <w:tc>
          <w:tcPr>
            <w:tcW w:w="2880" w:type="dxa"/>
            <w:tcBorders>
              <w:bottom w:val="single" w:sz="8" w:space="0" w:color="000000"/>
            </w:tcBorders>
            <w:vAlign w:val="center"/>
          </w:tcPr>
          <w:p w14:paraId="0EE9F3D5" w14:textId="77777777" w:rsidR="000D4838" w:rsidRPr="00830A80" w:rsidRDefault="00000000">
            <w:pPr>
              <w:spacing w:after="0" w:line="228" w:lineRule="auto"/>
              <w:jc w:val="center"/>
              <w:rPr>
                <w:rFonts w:cs="Times New Roman"/>
              </w:rPr>
            </w:pPr>
            <w:r w:rsidRPr="00830A80">
              <w:rPr>
                <w:rFonts w:cs="Times New Roman"/>
                <w:sz w:val="24"/>
              </w:rPr>
              <w:t>4.06</w:t>
            </w:r>
          </w:p>
        </w:tc>
        <w:tc>
          <w:tcPr>
            <w:tcW w:w="3024" w:type="dxa"/>
            <w:tcBorders>
              <w:bottom w:val="single" w:sz="8" w:space="0" w:color="000000"/>
            </w:tcBorders>
            <w:vAlign w:val="center"/>
          </w:tcPr>
          <w:p w14:paraId="403BE3FB" w14:textId="77777777" w:rsidR="000D4838" w:rsidRPr="00830A80" w:rsidRDefault="00000000">
            <w:pPr>
              <w:spacing w:after="0" w:line="228" w:lineRule="auto"/>
              <w:jc w:val="center"/>
              <w:rPr>
                <w:rFonts w:cs="Times New Roman"/>
              </w:rPr>
            </w:pPr>
            <w:r w:rsidRPr="00830A80">
              <w:rPr>
                <w:rFonts w:cs="Times New Roman"/>
                <w:sz w:val="24"/>
              </w:rPr>
              <w:t>0.57</w:t>
            </w:r>
          </w:p>
        </w:tc>
        <w:tc>
          <w:tcPr>
            <w:tcW w:w="3312" w:type="dxa"/>
            <w:tcBorders>
              <w:bottom w:val="single" w:sz="8" w:space="0" w:color="000000"/>
            </w:tcBorders>
            <w:vAlign w:val="center"/>
          </w:tcPr>
          <w:p w14:paraId="54A5F776" w14:textId="77777777" w:rsidR="000D4838" w:rsidRPr="00830A80" w:rsidRDefault="00000000">
            <w:pPr>
              <w:spacing w:after="0" w:line="228" w:lineRule="auto"/>
              <w:jc w:val="center"/>
              <w:rPr>
                <w:rFonts w:cs="Times New Roman"/>
              </w:rPr>
            </w:pPr>
            <w:r w:rsidRPr="00830A80">
              <w:rPr>
                <w:rFonts w:cs="Times New Roman"/>
                <w:sz w:val="24"/>
              </w:rPr>
              <w:t>0.14</w:t>
            </w:r>
          </w:p>
        </w:tc>
      </w:tr>
    </w:tbl>
    <w:p w14:paraId="47F8FBCF" w14:textId="77777777" w:rsidR="000D4838" w:rsidRPr="00830A80" w:rsidRDefault="00000000">
      <w:pPr>
        <w:spacing w:before="60" w:after="0" w:line="240" w:lineRule="auto"/>
        <w:rPr>
          <w:rFonts w:cs="Times New Roman"/>
          <w:b/>
          <w:sz w:val="24"/>
          <w:szCs w:val="24"/>
        </w:rPr>
      </w:pPr>
      <w:r w:rsidRPr="00830A80">
        <w:rPr>
          <w:rFonts w:cs="Times New Roman"/>
          <w:b/>
          <w:sz w:val="24"/>
          <w:szCs w:val="24"/>
        </w:rPr>
        <w:br w:type="page"/>
      </w:r>
    </w:p>
    <w:p w14:paraId="35E10B57" w14:textId="77777777" w:rsidR="000D4838" w:rsidRPr="00830A80" w:rsidRDefault="00000000">
      <w:pPr>
        <w:keepNext/>
        <w:spacing w:after="80" w:line="240" w:lineRule="auto"/>
        <w:rPr>
          <w:rFonts w:cs="Times New Roman"/>
          <w:sz w:val="24"/>
          <w:szCs w:val="24"/>
        </w:rPr>
      </w:pPr>
      <w:r w:rsidRPr="00830A80">
        <w:rPr>
          <w:rFonts w:cs="Times New Roman"/>
          <w:b/>
          <w:sz w:val="24"/>
          <w:szCs w:val="24"/>
        </w:rPr>
        <w:lastRenderedPageBreak/>
        <w:t>Table S</w:t>
      </w:r>
      <w:r w:rsidRPr="00830A80">
        <w:rPr>
          <w:rFonts w:cs="Times New Roman"/>
          <w:b/>
          <w:sz w:val="24"/>
          <w:szCs w:val="24"/>
          <w:lang w:eastAsia="zh-CN"/>
        </w:rPr>
        <w:t>5</w:t>
      </w:r>
      <w:r w:rsidRPr="00830A80">
        <w:rPr>
          <w:rFonts w:cs="Times New Roman"/>
          <w:b/>
          <w:sz w:val="24"/>
          <w:szCs w:val="24"/>
        </w:rPr>
        <w:t>. University Student Survey Questionnaire</w:t>
      </w:r>
    </w:p>
    <w:p w14:paraId="157CEBF7" w14:textId="77777777" w:rsidR="000D4838" w:rsidRPr="00830A80" w:rsidRDefault="00000000">
      <w:pPr>
        <w:spacing w:after="40" w:line="240" w:lineRule="auto"/>
        <w:rPr>
          <w:rFonts w:cs="Times New Roman"/>
          <w:sz w:val="24"/>
          <w:szCs w:val="24"/>
        </w:rPr>
      </w:pPr>
      <w:r w:rsidRPr="00830A80">
        <w:rPr>
          <w:rFonts w:cs="Times New Roman"/>
          <w:i/>
          <w:sz w:val="24"/>
          <w:szCs w:val="24"/>
        </w:rPr>
        <w:t>Study: “Identification, Assessment, and Proactive Control Mechanisms of Sports-Related Risks Among University Students”</w:t>
      </w:r>
    </w:p>
    <w:p w14:paraId="747510A9" w14:textId="77777777" w:rsidR="000D4838" w:rsidRPr="00830A80" w:rsidRDefault="00000000">
      <w:pPr>
        <w:spacing w:after="40" w:line="240" w:lineRule="auto"/>
        <w:rPr>
          <w:rFonts w:cs="Times New Roman"/>
          <w:sz w:val="24"/>
          <w:szCs w:val="24"/>
        </w:rPr>
      </w:pPr>
      <w:r w:rsidRPr="00830A80">
        <w:rPr>
          <w:rFonts w:cs="Times New Roman"/>
          <w:sz w:val="24"/>
          <w:szCs w:val="24"/>
        </w:rPr>
        <w:t>Dear Student,</w:t>
      </w:r>
    </w:p>
    <w:p w14:paraId="4A0D0A7F" w14:textId="77777777" w:rsidR="000D4838" w:rsidRPr="00830A80" w:rsidRDefault="00000000">
      <w:pPr>
        <w:spacing w:after="40" w:line="240" w:lineRule="auto"/>
        <w:rPr>
          <w:rFonts w:cs="Times New Roman"/>
          <w:sz w:val="24"/>
          <w:szCs w:val="24"/>
        </w:rPr>
      </w:pPr>
      <w:r w:rsidRPr="00830A80">
        <w:rPr>
          <w:rFonts w:cs="Times New Roman"/>
          <w:sz w:val="24"/>
          <w:szCs w:val="24"/>
        </w:rPr>
        <w:t>This questionnaire concerns sports-related risks among university students. Thank you for taking the time to complete it. Completion will take approximately 10–15 minutes. Please select the option that best reflects your own circumstances.</w:t>
      </w:r>
    </w:p>
    <w:p w14:paraId="71588193" w14:textId="77777777" w:rsidR="000D4838" w:rsidRPr="00830A80" w:rsidRDefault="00000000">
      <w:pPr>
        <w:spacing w:after="40" w:line="240" w:lineRule="auto"/>
        <w:rPr>
          <w:rFonts w:cs="Times New Roman"/>
          <w:sz w:val="24"/>
          <w:szCs w:val="24"/>
        </w:rPr>
      </w:pPr>
      <w:r w:rsidRPr="00830A80">
        <w:rPr>
          <w:rFonts w:cs="Times New Roman"/>
          <w:sz w:val="24"/>
          <w:szCs w:val="24"/>
        </w:rPr>
        <w:t>This questionnaire is intended only for university students currently enrolled at higher education institutions in Sichuan. The information collected will be kept strictly confidential and used solely for research under the Sichuan Provincial Social Sciences Planning Project (SC22B101).</w:t>
      </w:r>
    </w:p>
    <w:p w14:paraId="6B6FE3A1" w14:textId="77777777" w:rsidR="000D4838" w:rsidRPr="00830A80" w:rsidRDefault="00000000">
      <w:pPr>
        <w:spacing w:after="40" w:line="240" w:lineRule="auto"/>
        <w:rPr>
          <w:rFonts w:cs="Times New Roman"/>
          <w:sz w:val="24"/>
          <w:szCs w:val="24"/>
        </w:rPr>
      </w:pPr>
      <w:r w:rsidRPr="00830A80">
        <w:rPr>
          <w:rFonts w:cs="Times New Roman"/>
          <w:b/>
          <w:sz w:val="24"/>
          <w:szCs w:val="24"/>
        </w:rPr>
        <w:t>Part I. Basic Information</w:t>
      </w:r>
    </w:p>
    <w:p w14:paraId="3E7C81A9" w14:textId="77777777" w:rsidR="000D4838" w:rsidRPr="00830A80" w:rsidRDefault="00000000">
      <w:pPr>
        <w:spacing w:after="20" w:line="240" w:lineRule="auto"/>
        <w:rPr>
          <w:rFonts w:cs="Times New Roman"/>
          <w:sz w:val="24"/>
          <w:szCs w:val="24"/>
        </w:rPr>
      </w:pPr>
      <w:r w:rsidRPr="00830A80">
        <w:rPr>
          <w:rFonts w:cs="Times New Roman"/>
          <w:sz w:val="24"/>
          <w:szCs w:val="24"/>
        </w:rPr>
        <w:t>Gender: ____________________    Age: ____________________    University: __________________________________________</w:t>
      </w:r>
    </w:p>
    <w:p w14:paraId="49871912" w14:textId="77777777" w:rsidR="000D4838" w:rsidRPr="00830A80" w:rsidRDefault="00000000">
      <w:pPr>
        <w:spacing w:after="80" w:line="240" w:lineRule="auto"/>
        <w:rPr>
          <w:rFonts w:cs="Times New Roman"/>
          <w:sz w:val="24"/>
          <w:szCs w:val="24"/>
        </w:rPr>
      </w:pPr>
      <w:r w:rsidRPr="00830A80">
        <w:rPr>
          <w:rFonts w:cs="Times New Roman"/>
          <w:sz w:val="24"/>
          <w:szCs w:val="24"/>
        </w:rPr>
        <w:t>Major: ________________________________________________    Year of study: _______________________________________</w:t>
      </w:r>
    </w:p>
    <w:p w14:paraId="5ED997DC" w14:textId="77777777" w:rsidR="000D4838" w:rsidRPr="00830A80" w:rsidRDefault="00000000">
      <w:pPr>
        <w:spacing w:after="40" w:line="240" w:lineRule="auto"/>
        <w:rPr>
          <w:rFonts w:cs="Times New Roman"/>
          <w:sz w:val="24"/>
          <w:szCs w:val="24"/>
        </w:rPr>
      </w:pPr>
      <w:r w:rsidRPr="00830A80">
        <w:rPr>
          <w:rFonts w:cs="Times New Roman"/>
          <w:b/>
          <w:sz w:val="24"/>
          <w:szCs w:val="24"/>
        </w:rPr>
        <w:t>Part II. Questionnaire</w:t>
      </w:r>
    </w:p>
    <w:p w14:paraId="5CA3C855" w14:textId="77777777" w:rsidR="000D4838" w:rsidRPr="00830A80" w:rsidRDefault="00000000">
      <w:pPr>
        <w:spacing w:after="40" w:line="240" w:lineRule="auto"/>
        <w:rPr>
          <w:rFonts w:cs="Times New Roman"/>
          <w:sz w:val="24"/>
          <w:szCs w:val="24"/>
        </w:rPr>
      </w:pPr>
      <w:r w:rsidRPr="00830A80">
        <w:rPr>
          <w:rFonts w:cs="Times New Roman"/>
          <w:sz w:val="24"/>
          <w:szCs w:val="24"/>
        </w:rPr>
        <w:t>Instructions: Please select the corresponding option from 1 to 5 based on your own circumstances: 1 = Strongly disagree, 2 = Disagree, 3 = Somewhat agree, 4 = Agree, and 5 = Strongly agree.</w:t>
      </w:r>
    </w:p>
    <w:p w14:paraId="124956EC" w14:textId="77777777" w:rsidR="000D4838" w:rsidRPr="00830A80" w:rsidRDefault="00000000">
      <w:pPr>
        <w:keepNext/>
        <w:spacing w:after="40" w:line="240" w:lineRule="auto"/>
        <w:rPr>
          <w:rFonts w:cs="Times New Roman"/>
          <w:sz w:val="24"/>
          <w:szCs w:val="24"/>
        </w:rPr>
      </w:pPr>
      <w:r w:rsidRPr="00830A80">
        <w:rPr>
          <w:rFonts w:cs="Times New Roman"/>
          <w:b/>
          <w:sz w:val="24"/>
          <w:szCs w:val="24"/>
        </w:rPr>
        <w:t>Participant risk</w:t>
      </w:r>
    </w:p>
    <w:tbl>
      <w:tblPr>
        <w:tblW w:w="15476" w:type="dxa"/>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Look w:val="04A0" w:firstRow="1" w:lastRow="0" w:firstColumn="1" w:lastColumn="0" w:noHBand="0" w:noVBand="1"/>
      </w:tblPr>
      <w:tblGrid>
        <w:gridCol w:w="936"/>
        <w:gridCol w:w="11520"/>
        <w:gridCol w:w="604"/>
        <w:gridCol w:w="604"/>
        <w:gridCol w:w="604"/>
        <w:gridCol w:w="604"/>
        <w:gridCol w:w="604"/>
      </w:tblGrid>
      <w:tr w:rsidR="000D4838" w:rsidRPr="00830A80" w14:paraId="0E3466EC" w14:textId="77777777">
        <w:trPr>
          <w:cantSplit/>
          <w:jc w:val="center"/>
        </w:trPr>
        <w:tc>
          <w:tcPr>
            <w:tcW w:w="936" w:type="dxa"/>
            <w:tcMar>
              <w:top w:w="28" w:type="dxa"/>
              <w:left w:w="38" w:type="dxa"/>
              <w:bottom w:w="28" w:type="dxa"/>
              <w:right w:w="38" w:type="dxa"/>
            </w:tcMar>
            <w:vAlign w:val="center"/>
          </w:tcPr>
          <w:p w14:paraId="229860BF"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Item No.</w:t>
            </w:r>
          </w:p>
        </w:tc>
        <w:tc>
          <w:tcPr>
            <w:tcW w:w="11520" w:type="dxa"/>
            <w:tcMar>
              <w:top w:w="28" w:type="dxa"/>
              <w:left w:w="38" w:type="dxa"/>
              <w:bottom w:w="28" w:type="dxa"/>
              <w:right w:w="38" w:type="dxa"/>
            </w:tcMar>
            <w:vAlign w:val="center"/>
          </w:tcPr>
          <w:p w14:paraId="4AC43E07" w14:textId="77777777" w:rsidR="000D4838" w:rsidRPr="00830A80" w:rsidRDefault="00000000">
            <w:pPr>
              <w:spacing w:after="0" w:line="228" w:lineRule="auto"/>
              <w:rPr>
                <w:rFonts w:cs="Times New Roman"/>
                <w:sz w:val="24"/>
                <w:szCs w:val="24"/>
              </w:rPr>
            </w:pPr>
            <w:r w:rsidRPr="00830A80">
              <w:rPr>
                <w:rFonts w:cs="Times New Roman"/>
                <w:b/>
                <w:sz w:val="24"/>
                <w:szCs w:val="24"/>
              </w:rPr>
              <w:t>Statement</w:t>
            </w:r>
          </w:p>
        </w:tc>
        <w:tc>
          <w:tcPr>
            <w:tcW w:w="604" w:type="dxa"/>
            <w:tcMar>
              <w:top w:w="28" w:type="dxa"/>
              <w:left w:w="38" w:type="dxa"/>
              <w:bottom w:w="28" w:type="dxa"/>
              <w:right w:w="38" w:type="dxa"/>
            </w:tcMar>
            <w:vAlign w:val="center"/>
          </w:tcPr>
          <w:p w14:paraId="658C66AF"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1</w:t>
            </w:r>
          </w:p>
        </w:tc>
        <w:tc>
          <w:tcPr>
            <w:tcW w:w="604" w:type="dxa"/>
            <w:tcMar>
              <w:top w:w="28" w:type="dxa"/>
              <w:left w:w="38" w:type="dxa"/>
              <w:bottom w:w="28" w:type="dxa"/>
              <w:right w:w="38" w:type="dxa"/>
            </w:tcMar>
            <w:vAlign w:val="center"/>
          </w:tcPr>
          <w:p w14:paraId="564C471A"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2</w:t>
            </w:r>
          </w:p>
        </w:tc>
        <w:tc>
          <w:tcPr>
            <w:tcW w:w="604" w:type="dxa"/>
            <w:tcMar>
              <w:top w:w="28" w:type="dxa"/>
              <w:left w:w="38" w:type="dxa"/>
              <w:bottom w:w="28" w:type="dxa"/>
              <w:right w:w="38" w:type="dxa"/>
            </w:tcMar>
            <w:vAlign w:val="center"/>
          </w:tcPr>
          <w:p w14:paraId="47509021"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3</w:t>
            </w:r>
          </w:p>
        </w:tc>
        <w:tc>
          <w:tcPr>
            <w:tcW w:w="604" w:type="dxa"/>
            <w:tcMar>
              <w:top w:w="28" w:type="dxa"/>
              <w:left w:w="38" w:type="dxa"/>
              <w:bottom w:w="28" w:type="dxa"/>
              <w:right w:w="38" w:type="dxa"/>
            </w:tcMar>
            <w:vAlign w:val="center"/>
          </w:tcPr>
          <w:p w14:paraId="78B61A1A"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4</w:t>
            </w:r>
          </w:p>
        </w:tc>
        <w:tc>
          <w:tcPr>
            <w:tcW w:w="604" w:type="dxa"/>
            <w:tcMar>
              <w:top w:w="28" w:type="dxa"/>
              <w:left w:w="38" w:type="dxa"/>
              <w:bottom w:w="28" w:type="dxa"/>
              <w:right w:w="38" w:type="dxa"/>
            </w:tcMar>
            <w:vAlign w:val="center"/>
          </w:tcPr>
          <w:p w14:paraId="7D1448A9"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5</w:t>
            </w:r>
          </w:p>
        </w:tc>
      </w:tr>
      <w:tr w:rsidR="000D4838" w:rsidRPr="00830A80" w14:paraId="2B6E8472" w14:textId="77777777">
        <w:trPr>
          <w:cantSplit/>
          <w:jc w:val="center"/>
        </w:trPr>
        <w:tc>
          <w:tcPr>
            <w:tcW w:w="936" w:type="dxa"/>
            <w:tcMar>
              <w:top w:w="28" w:type="dxa"/>
              <w:left w:w="38" w:type="dxa"/>
              <w:bottom w:w="28" w:type="dxa"/>
              <w:right w:w="38" w:type="dxa"/>
            </w:tcMar>
            <w:vAlign w:val="center"/>
          </w:tcPr>
          <w:p w14:paraId="0B5D120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w:t>
            </w:r>
          </w:p>
        </w:tc>
        <w:tc>
          <w:tcPr>
            <w:tcW w:w="11520" w:type="dxa"/>
            <w:tcMar>
              <w:top w:w="28" w:type="dxa"/>
              <w:left w:w="38" w:type="dxa"/>
              <w:bottom w:w="28" w:type="dxa"/>
              <w:right w:w="38" w:type="dxa"/>
            </w:tcMar>
            <w:vAlign w:val="center"/>
          </w:tcPr>
          <w:p w14:paraId="0C89430E" w14:textId="77777777" w:rsidR="000D4838" w:rsidRPr="00830A80" w:rsidRDefault="00000000">
            <w:pPr>
              <w:spacing w:after="0" w:line="228" w:lineRule="auto"/>
              <w:rPr>
                <w:rFonts w:cs="Times New Roman"/>
                <w:sz w:val="24"/>
                <w:szCs w:val="24"/>
              </w:rPr>
            </w:pPr>
            <w:r w:rsidRPr="00830A80">
              <w:rPr>
                <w:rFonts w:cs="Times New Roman"/>
                <w:sz w:val="24"/>
                <w:szCs w:val="24"/>
              </w:rPr>
              <w:t>My strength, endurance, speed, agility, flexibility, and other physical attributes enable me to participate in routine physical activity.</w:t>
            </w:r>
          </w:p>
        </w:tc>
        <w:tc>
          <w:tcPr>
            <w:tcW w:w="604" w:type="dxa"/>
            <w:tcMar>
              <w:top w:w="28" w:type="dxa"/>
              <w:left w:w="38" w:type="dxa"/>
              <w:bottom w:w="28" w:type="dxa"/>
              <w:right w:w="38" w:type="dxa"/>
            </w:tcMar>
            <w:vAlign w:val="center"/>
          </w:tcPr>
          <w:p w14:paraId="08DE1F85"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4C6BE3F8"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621572D7"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6BE38276"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210D956" w14:textId="77777777" w:rsidR="000D4838" w:rsidRPr="00830A80" w:rsidRDefault="000D4838">
            <w:pPr>
              <w:spacing w:after="0" w:line="228" w:lineRule="auto"/>
              <w:jc w:val="center"/>
              <w:rPr>
                <w:rFonts w:cs="Times New Roman"/>
                <w:sz w:val="24"/>
                <w:szCs w:val="24"/>
              </w:rPr>
            </w:pPr>
          </w:p>
        </w:tc>
      </w:tr>
      <w:tr w:rsidR="000D4838" w:rsidRPr="00830A80" w14:paraId="0C1ADC4D" w14:textId="77777777">
        <w:trPr>
          <w:cantSplit/>
          <w:jc w:val="center"/>
        </w:trPr>
        <w:tc>
          <w:tcPr>
            <w:tcW w:w="936" w:type="dxa"/>
            <w:tcMar>
              <w:top w:w="28" w:type="dxa"/>
              <w:left w:w="38" w:type="dxa"/>
              <w:bottom w:w="28" w:type="dxa"/>
              <w:right w:w="38" w:type="dxa"/>
            </w:tcMar>
            <w:vAlign w:val="center"/>
          </w:tcPr>
          <w:p w14:paraId="49DBD8D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w:t>
            </w:r>
          </w:p>
        </w:tc>
        <w:tc>
          <w:tcPr>
            <w:tcW w:w="11520" w:type="dxa"/>
            <w:tcMar>
              <w:top w:w="28" w:type="dxa"/>
              <w:left w:w="38" w:type="dxa"/>
              <w:bottom w:w="28" w:type="dxa"/>
              <w:right w:w="38" w:type="dxa"/>
            </w:tcMar>
            <w:vAlign w:val="center"/>
          </w:tcPr>
          <w:p w14:paraId="121A7844" w14:textId="77777777" w:rsidR="000D4838" w:rsidRPr="00830A80" w:rsidRDefault="00000000">
            <w:pPr>
              <w:spacing w:after="0" w:line="228" w:lineRule="auto"/>
              <w:rPr>
                <w:rFonts w:cs="Times New Roman"/>
                <w:sz w:val="24"/>
                <w:szCs w:val="24"/>
              </w:rPr>
            </w:pPr>
            <w:r w:rsidRPr="00830A80">
              <w:rPr>
                <w:rFonts w:cs="Times New Roman"/>
                <w:sz w:val="24"/>
                <w:szCs w:val="24"/>
              </w:rPr>
              <w:t>I clearly understand that my history of sports injuries may pose risks to some extent (e.g., ankle sprains, muscle strains, and other sports-related injuries).</w:t>
            </w:r>
          </w:p>
        </w:tc>
        <w:tc>
          <w:tcPr>
            <w:tcW w:w="604" w:type="dxa"/>
            <w:tcMar>
              <w:top w:w="28" w:type="dxa"/>
              <w:left w:w="38" w:type="dxa"/>
              <w:bottom w:w="28" w:type="dxa"/>
              <w:right w:w="38" w:type="dxa"/>
            </w:tcMar>
            <w:vAlign w:val="center"/>
          </w:tcPr>
          <w:p w14:paraId="1C84791C"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126E7B0"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6C930D79"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6078C02F"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371B434" w14:textId="77777777" w:rsidR="000D4838" w:rsidRPr="00830A80" w:rsidRDefault="000D4838">
            <w:pPr>
              <w:spacing w:after="0" w:line="228" w:lineRule="auto"/>
              <w:jc w:val="center"/>
              <w:rPr>
                <w:rFonts w:cs="Times New Roman"/>
                <w:sz w:val="24"/>
                <w:szCs w:val="24"/>
              </w:rPr>
            </w:pPr>
          </w:p>
        </w:tc>
      </w:tr>
      <w:tr w:rsidR="000D4838" w:rsidRPr="00830A80" w14:paraId="193BBBEC" w14:textId="77777777">
        <w:trPr>
          <w:cantSplit/>
          <w:jc w:val="center"/>
        </w:trPr>
        <w:tc>
          <w:tcPr>
            <w:tcW w:w="936" w:type="dxa"/>
            <w:tcMar>
              <w:top w:w="28" w:type="dxa"/>
              <w:left w:w="38" w:type="dxa"/>
              <w:bottom w:w="28" w:type="dxa"/>
              <w:right w:w="38" w:type="dxa"/>
            </w:tcMar>
            <w:vAlign w:val="center"/>
          </w:tcPr>
          <w:p w14:paraId="7D822C4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w:t>
            </w:r>
          </w:p>
        </w:tc>
        <w:tc>
          <w:tcPr>
            <w:tcW w:w="11520" w:type="dxa"/>
            <w:tcMar>
              <w:top w:w="28" w:type="dxa"/>
              <w:left w:w="38" w:type="dxa"/>
              <w:bottom w:w="28" w:type="dxa"/>
              <w:right w:w="38" w:type="dxa"/>
            </w:tcMar>
            <w:vAlign w:val="center"/>
          </w:tcPr>
          <w:p w14:paraId="05EA2D8A" w14:textId="77777777" w:rsidR="000D4838" w:rsidRPr="00830A80" w:rsidRDefault="00000000">
            <w:pPr>
              <w:spacing w:after="0" w:line="228" w:lineRule="auto"/>
              <w:rPr>
                <w:rFonts w:cs="Times New Roman"/>
                <w:sz w:val="24"/>
                <w:szCs w:val="24"/>
              </w:rPr>
            </w:pPr>
            <w:r w:rsidRPr="00830A80">
              <w:rPr>
                <w:rFonts w:cs="Times New Roman"/>
                <w:sz w:val="24"/>
                <w:szCs w:val="24"/>
              </w:rPr>
              <w:t>I do not participate in sports while experiencing negative emotions such as disappointment, anger, low mood, or irritability.</w:t>
            </w:r>
          </w:p>
        </w:tc>
        <w:tc>
          <w:tcPr>
            <w:tcW w:w="604" w:type="dxa"/>
            <w:tcMar>
              <w:top w:w="28" w:type="dxa"/>
              <w:left w:w="38" w:type="dxa"/>
              <w:bottom w:w="28" w:type="dxa"/>
              <w:right w:w="38" w:type="dxa"/>
            </w:tcMar>
            <w:vAlign w:val="center"/>
          </w:tcPr>
          <w:p w14:paraId="03E1B704"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0536CA8E"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205629C"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43A4B6EA"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10A0A59" w14:textId="77777777" w:rsidR="000D4838" w:rsidRPr="00830A80" w:rsidRDefault="000D4838">
            <w:pPr>
              <w:spacing w:after="0" w:line="228" w:lineRule="auto"/>
              <w:jc w:val="center"/>
              <w:rPr>
                <w:rFonts w:cs="Times New Roman"/>
                <w:sz w:val="24"/>
                <w:szCs w:val="24"/>
              </w:rPr>
            </w:pPr>
          </w:p>
        </w:tc>
      </w:tr>
      <w:tr w:rsidR="000D4838" w:rsidRPr="00830A80" w14:paraId="67847824" w14:textId="77777777">
        <w:trPr>
          <w:cantSplit/>
          <w:jc w:val="center"/>
        </w:trPr>
        <w:tc>
          <w:tcPr>
            <w:tcW w:w="936" w:type="dxa"/>
            <w:tcMar>
              <w:top w:w="28" w:type="dxa"/>
              <w:left w:w="38" w:type="dxa"/>
              <w:bottom w:w="28" w:type="dxa"/>
              <w:right w:w="38" w:type="dxa"/>
            </w:tcMar>
            <w:vAlign w:val="center"/>
          </w:tcPr>
          <w:p w14:paraId="23A4FA1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Q4</w:t>
            </w:r>
          </w:p>
        </w:tc>
        <w:tc>
          <w:tcPr>
            <w:tcW w:w="11520" w:type="dxa"/>
            <w:tcMar>
              <w:top w:w="28" w:type="dxa"/>
              <w:left w:w="38" w:type="dxa"/>
              <w:bottom w:w="28" w:type="dxa"/>
              <w:right w:w="38" w:type="dxa"/>
            </w:tcMar>
            <w:vAlign w:val="center"/>
          </w:tcPr>
          <w:p w14:paraId="0B1A33E6" w14:textId="77777777" w:rsidR="000D4838" w:rsidRPr="00830A80" w:rsidRDefault="00000000">
            <w:pPr>
              <w:spacing w:after="0" w:line="228" w:lineRule="auto"/>
              <w:rPr>
                <w:rFonts w:cs="Times New Roman"/>
                <w:sz w:val="24"/>
                <w:szCs w:val="24"/>
              </w:rPr>
            </w:pPr>
            <w:r w:rsidRPr="00830A80">
              <w:rPr>
                <w:rFonts w:cs="Times New Roman"/>
                <w:sz w:val="24"/>
                <w:szCs w:val="24"/>
              </w:rPr>
              <w:t>When participating in physical activity, I do not become excessively tense, overly excited, or overly lax.</w:t>
            </w:r>
          </w:p>
        </w:tc>
        <w:tc>
          <w:tcPr>
            <w:tcW w:w="604" w:type="dxa"/>
            <w:tcMar>
              <w:top w:w="28" w:type="dxa"/>
              <w:left w:w="38" w:type="dxa"/>
              <w:bottom w:w="28" w:type="dxa"/>
              <w:right w:w="38" w:type="dxa"/>
            </w:tcMar>
            <w:vAlign w:val="center"/>
          </w:tcPr>
          <w:p w14:paraId="0745AA3E"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6A0BC08"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F5A3887"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333760AB"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6E8460DA" w14:textId="77777777" w:rsidR="000D4838" w:rsidRPr="00830A80" w:rsidRDefault="000D4838">
            <w:pPr>
              <w:spacing w:after="0" w:line="228" w:lineRule="auto"/>
              <w:jc w:val="center"/>
              <w:rPr>
                <w:rFonts w:cs="Times New Roman"/>
                <w:sz w:val="24"/>
                <w:szCs w:val="24"/>
              </w:rPr>
            </w:pPr>
          </w:p>
        </w:tc>
      </w:tr>
      <w:tr w:rsidR="000D4838" w:rsidRPr="00830A80" w14:paraId="277E45CF" w14:textId="77777777">
        <w:trPr>
          <w:cantSplit/>
          <w:jc w:val="center"/>
        </w:trPr>
        <w:tc>
          <w:tcPr>
            <w:tcW w:w="936" w:type="dxa"/>
            <w:tcMar>
              <w:top w:w="28" w:type="dxa"/>
              <w:left w:w="38" w:type="dxa"/>
              <w:bottom w:w="28" w:type="dxa"/>
              <w:right w:w="38" w:type="dxa"/>
            </w:tcMar>
            <w:vAlign w:val="center"/>
          </w:tcPr>
          <w:p w14:paraId="6001DAF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Q5</w:t>
            </w:r>
          </w:p>
        </w:tc>
        <w:tc>
          <w:tcPr>
            <w:tcW w:w="11520" w:type="dxa"/>
            <w:tcMar>
              <w:top w:w="28" w:type="dxa"/>
              <w:left w:w="38" w:type="dxa"/>
              <w:bottom w:w="28" w:type="dxa"/>
              <w:right w:w="38" w:type="dxa"/>
            </w:tcMar>
            <w:vAlign w:val="center"/>
          </w:tcPr>
          <w:p w14:paraId="423A000F" w14:textId="77777777" w:rsidR="000D4838" w:rsidRPr="00830A80" w:rsidRDefault="00000000">
            <w:pPr>
              <w:spacing w:after="0" w:line="228" w:lineRule="auto"/>
              <w:rPr>
                <w:rFonts w:cs="Times New Roman"/>
                <w:sz w:val="24"/>
                <w:szCs w:val="24"/>
              </w:rPr>
            </w:pPr>
            <w:r w:rsidRPr="00830A80">
              <w:rPr>
                <w:rFonts w:cs="Times New Roman"/>
                <w:sz w:val="24"/>
                <w:szCs w:val="24"/>
              </w:rPr>
              <w:t>During sports, I do not engage in rule violations or violent behavior because of an excessive desire to win.</w:t>
            </w:r>
          </w:p>
        </w:tc>
        <w:tc>
          <w:tcPr>
            <w:tcW w:w="604" w:type="dxa"/>
            <w:tcMar>
              <w:top w:w="28" w:type="dxa"/>
              <w:left w:w="38" w:type="dxa"/>
              <w:bottom w:w="28" w:type="dxa"/>
              <w:right w:w="38" w:type="dxa"/>
            </w:tcMar>
            <w:vAlign w:val="center"/>
          </w:tcPr>
          <w:p w14:paraId="4621207B"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FE7F123"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001ABF7C"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D309D97"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6D1A5D68" w14:textId="77777777" w:rsidR="000D4838" w:rsidRPr="00830A80" w:rsidRDefault="000D4838">
            <w:pPr>
              <w:spacing w:after="0" w:line="228" w:lineRule="auto"/>
              <w:jc w:val="center"/>
              <w:rPr>
                <w:rFonts w:cs="Times New Roman"/>
                <w:sz w:val="24"/>
                <w:szCs w:val="24"/>
              </w:rPr>
            </w:pPr>
          </w:p>
        </w:tc>
      </w:tr>
      <w:tr w:rsidR="000D4838" w:rsidRPr="00830A80" w14:paraId="3F6731C3" w14:textId="77777777">
        <w:trPr>
          <w:cantSplit/>
          <w:jc w:val="center"/>
        </w:trPr>
        <w:tc>
          <w:tcPr>
            <w:tcW w:w="936" w:type="dxa"/>
            <w:tcMar>
              <w:top w:w="28" w:type="dxa"/>
              <w:left w:w="38" w:type="dxa"/>
              <w:bottom w:w="28" w:type="dxa"/>
              <w:right w:w="38" w:type="dxa"/>
            </w:tcMar>
            <w:vAlign w:val="center"/>
          </w:tcPr>
          <w:p w14:paraId="3248E6C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Q6</w:t>
            </w:r>
          </w:p>
        </w:tc>
        <w:tc>
          <w:tcPr>
            <w:tcW w:w="11520" w:type="dxa"/>
            <w:tcMar>
              <w:top w:w="28" w:type="dxa"/>
              <w:left w:w="38" w:type="dxa"/>
              <w:bottom w:w="28" w:type="dxa"/>
              <w:right w:w="38" w:type="dxa"/>
            </w:tcMar>
            <w:vAlign w:val="center"/>
          </w:tcPr>
          <w:p w14:paraId="31C91158" w14:textId="77777777" w:rsidR="000D4838" w:rsidRPr="00830A80" w:rsidRDefault="00000000">
            <w:pPr>
              <w:spacing w:after="0" w:line="228" w:lineRule="auto"/>
              <w:rPr>
                <w:rFonts w:cs="Times New Roman"/>
                <w:sz w:val="24"/>
                <w:szCs w:val="24"/>
              </w:rPr>
            </w:pPr>
            <w:r w:rsidRPr="00830A80">
              <w:rPr>
                <w:rFonts w:cs="Times New Roman"/>
                <w:sz w:val="24"/>
                <w:szCs w:val="24"/>
              </w:rPr>
              <w:t>I can identify and prevent imminent risks during sports.</w:t>
            </w:r>
          </w:p>
        </w:tc>
        <w:tc>
          <w:tcPr>
            <w:tcW w:w="604" w:type="dxa"/>
            <w:tcMar>
              <w:top w:w="28" w:type="dxa"/>
              <w:left w:w="38" w:type="dxa"/>
              <w:bottom w:w="28" w:type="dxa"/>
              <w:right w:w="38" w:type="dxa"/>
            </w:tcMar>
            <w:vAlign w:val="center"/>
          </w:tcPr>
          <w:p w14:paraId="09AB1C49"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0468E2A8"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46CBFB1B"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A6D1DDE"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671F8611" w14:textId="77777777" w:rsidR="000D4838" w:rsidRPr="00830A80" w:rsidRDefault="000D4838">
            <w:pPr>
              <w:spacing w:after="0" w:line="228" w:lineRule="auto"/>
              <w:jc w:val="center"/>
              <w:rPr>
                <w:rFonts w:cs="Times New Roman"/>
                <w:sz w:val="24"/>
                <w:szCs w:val="24"/>
              </w:rPr>
            </w:pPr>
          </w:p>
        </w:tc>
      </w:tr>
      <w:tr w:rsidR="000D4838" w:rsidRPr="00830A80" w14:paraId="003618AF" w14:textId="77777777">
        <w:trPr>
          <w:cantSplit/>
          <w:jc w:val="center"/>
        </w:trPr>
        <w:tc>
          <w:tcPr>
            <w:tcW w:w="936" w:type="dxa"/>
            <w:tcMar>
              <w:top w:w="28" w:type="dxa"/>
              <w:left w:w="38" w:type="dxa"/>
              <w:bottom w:w="28" w:type="dxa"/>
              <w:right w:w="38" w:type="dxa"/>
            </w:tcMar>
            <w:vAlign w:val="center"/>
          </w:tcPr>
          <w:p w14:paraId="74ECDBC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Q7</w:t>
            </w:r>
          </w:p>
        </w:tc>
        <w:tc>
          <w:tcPr>
            <w:tcW w:w="11520" w:type="dxa"/>
            <w:tcMar>
              <w:top w:w="28" w:type="dxa"/>
              <w:left w:w="38" w:type="dxa"/>
              <w:bottom w:w="28" w:type="dxa"/>
              <w:right w:w="38" w:type="dxa"/>
            </w:tcMar>
            <w:vAlign w:val="center"/>
          </w:tcPr>
          <w:p w14:paraId="3DB86E9C" w14:textId="77777777" w:rsidR="000D4838" w:rsidRPr="00830A80" w:rsidRDefault="00000000">
            <w:pPr>
              <w:spacing w:after="0" w:line="228" w:lineRule="auto"/>
              <w:rPr>
                <w:rFonts w:cs="Times New Roman"/>
                <w:sz w:val="24"/>
                <w:szCs w:val="24"/>
              </w:rPr>
            </w:pPr>
            <w:r w:rsidRPr="00830A80">
              <w:rPr>
                <w:rFonts w:cs="Times New Roman"/>
                <w:sz w:val="24"/>
                <w:szCs w:val="24"/>
              </w:rPr>
              <w:t>I have mastered some basic knowledge about exercise, such as warming up, cooling down, and managing common sports injuries.</w:t>
            </w:r>
          </w:p>
        </w:tc>
        <w:tc>
          <w:tcPr>
            <w:tcW w:w="604" w:type="dxa"/>
            <w:tcMar>
              <w:top w:w="28" w:type="dxa"/>
              <w:left w:w="38" w:type="dxa"/>
              <w:bottom w:w="28" w:type="dxa"/>
              <w:right w:w="38" w:type="dxa"/>
            </w:tcMar>
            <w:vAlign w:val="center"/>
          </w:tcPr>
          <w:p w14:paraId="6778202D"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06773F75"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7CA2E91"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26939F5"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69E13834" w14:textId="77777777" w:rsidR="000D4838" w:rsidRPr="00830A80" w:rsidRDefault="000D4838">
            <w:pPr>
              <w:spacing w:after="0" w:line="228" w:lineRule="auto"/>
              <w:jc w:val="center"/>
              <w:rPr>
                <w:rFonts w:cs="Times New Roman"/>
                <w:sz w:val="24"/>
                <w:szCs w:val="24"/>
              </w:rPr>
            </w:pPr>
          </w:p>
        </w:tc>
      </w:tr>
      <w:tr w:rsidR="000D4838" w:rsidRPr="00830A80" w14:paraId="6B4C7EA7" w14:textId="77777777">
        <w:trPr>
          <w:cantSplit/>
          <w:jc w:val="center"/>
        </w:trPr>
        <w:tc>
          <w:tcPr>
            <w:tcW w:w="936" w:type="dxa"/>
            <w:tcMar>
              <w:top w:w="28" w:type="dxa"/>
              <w:left w:w="38" w:type="dxa"/>
              <w:bottom w:w="28" w:type="dxa"/>
              <w:right w:w="38" w:type="dxa"/>
            </w:tcMar>
            <w:vAlign w:val="center"/>
          </w:tcPr>
          <w:p w14:paraId="365D935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Q8</w:t>
            </w:r>
          </w:p>
        </w:tc>
        <w:tc>
          <w:tcPr>
            <w:tcW w:w="11520" w:type="dxa"/>
            <w:tcMar>
              <w:top w:w="28" w:type="dxa"/>
              <w:left w:w="38" w:type="dxa"/>
              <w:bottom w:w="28" w:type="dxa"/>
              <w:right w:w="38" w:type="dxa"/>
            </w:tcMar>
            <w:vAlign w:val="center"/>
          </w:tcPr>
          <w:p w14:paraId="3EEB53EB" w14:textId="77777777" w:rsidR="000D4838" w:rsidRPr="00830A80" w:rsidRDefault="00000000">
            <w:pPr>
              <w:spacing w:after="0" w:line="228" w:lineRule="auto"/>
              <w:rPr>
                <w:rFonts w:cs="Times New Roman"/>
                <w:sz w:val="24"/>
                <w:szCs w:val="24"/>
              </w:rPr>
            </w:pPr>
            <w:r w:rsidRPr="00830A80">
              <w:rPr>
                <w:rFonts w:cs="Times New Roman"/>
                <w:sz w:val="24"/>
                <w:szCs w:val="24"/>
              </w:rPr>
              <w:t>I can keep the exercise load within my own tolerance.</w:t>
            </w:r>
          </w:p>
        </w:tc>
        <w:tc>
          <w:tcPr>
            <w:tcW w:w="604" w:type="dxa"/>
            <w:tcMar>
              <w:top w:w="28" w:type="dxa"/>
              <w:left w:w="38" w:type="dxa"/>
              <w:bottom w:w="28" w:type="dxa"/>
              <w:right w:w="38" w:type="dxa"/>
            </w:tcMar>
            <w:vAlign w:val="center"/>
          </w:tcPr>
          <w:p w14:paraId="64FF2D45"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C78942C"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8D9293D"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E0FC70D"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E5418E9" w14:textId="77777777" w:rsidR="000D4838" w:rsidRPr="00830A80" w:rsidRDefault="000D4838">
            <w:pPr>
              <w:spacing w:after="0" w:line="228" w:lineRule="auto"/>
              <w:jc w:val="center"/>
              <w:rPr>
                <w:rFonts w:cs="Times New Roman"/>
                <w:sz w:val="24"/>
                <w:szCs w:val="24"/>
              </w:rPr>
            </w:pPr>
          </w:p>
        </w:tc>
      </w:tr>
      <w:tr w:rsidR="000D4838" w:rsidRPr="00830A80" w14:paraId="434AB99B" w14:textId="77777777">
        <w:trPr>
          <w:cantSplit/>
          <w:jc w:val="center"/>
        </w:trPr>
        <w:tc>
          <w:tcPr>
            <w:tcW w:w="936" w:type="dxa"/>
            <w:tcMar>
              <w:top w:w="28" w:type="dxa"/>
              <w:left w:w="38" w:type="dxa"/>
              <w:bottom w:w="28" w:type="dxa"/>
              <w:right w:w="38" w:type="dxa"/>
            </w:tcMar>
            <w:vAlign w:val="center"/>
          </w:tcPr>
          <w:p w14:paraId="70A3CEF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Q9</w:t>
            </w:r>
          </w:p>
        </w:tc>
        <w:tc>
          <w:tcPr>
            <w:tcW w:w="11520" w:type="dxa"/>
            <w:tcMar>
              <w:top w:w="28" w:type="dxa"/>
              <w:left w:w="38" w:type="dxa"/>
              <w:bottom w:w="28" w:type="dxa"/>
              <w:right w:w="38" w:type="dxa"/>
            </w:tcMar>
            <w:vAlign w:val="center"/>
          </w:tcPr>
          <w:p w14:paraId="5747D523" w14:textId="77777777" w:rsidR="000D4838" w:rsidRPr="00830A80" w:rsidRDefault="00000000">
            <w:pPr>
              <w:spacing w:after="0" w:line="228" w:lineRule="auto"/>
              <w:rPr>
                <w:rFonts w:cs="Times New Roman"/>
                <w:sz w:val="24"/>
                <w:szCs w:val="24"/>
              </w:rPr>
            </w:pPr>
            <w:r w:rsidRPr="00830A80">
              <w:rPr>
                <w:rFonts w:cs="Times New Roman"/>
                <w:sz w:val="24"/>
                <w:szCs w:val="24"/>
              </w:rPr>
              <w:t>I rarely perform incorrect or dangerous movements during exercise.</w:t>
            </w:r>
          </w:p>
        </w:tc>
        <w:tc>
          <w:tcPr>
            <w:tcW w:w="604" w:type="dxa"/>
            <w:tcMar>
              <w:top w:w="28" w:type="dxa"/>
              <w:left w:w="38" w:type="dxa"/>
              <w:bottom w:w="28" w:type="dxa"/>
              <w:right w:w="38" w:type="dxa"/>
            </w:tcMar>
            <w:vAlign w:val="center"/>
          </w:tcPr>
          <w:p w14:paraId="79C87FD8"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BDD8366"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C06922F"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4322DC68"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B6E58A0" w14:textId="77777777" w:rsidR="000D4838" w:rsidRPr="00830A80" w:rsidRDefault="000D4838">
            <w:pPr>
              <w:spacing w:after="0" w:line="228" w:lineRule="auto"/>
              <w:jc w:val="center"/>
              <w:rPr>
                <w:rFonts w:cs="Times New Roman"/>
                <w:sz w:val="24"/>
                <w:szCs w:val="24"/>
              </w:rPr>
            </w:pPr>
          </w:p>
        </w:tc>
      </w:tr>
      <w:tr w:rsidR="000D4838" w:rsidRPr="00830A80" w14:paraId="4B6AF030" w14:textId="77777777">
        <w:trPr>
          <w:cantSplit/>
          <w:jc w:val="center"/>
        </w:trPr>
        <w:tc>
          <w:tcPr>
            <w:tcW w:w="936" w:type="dxa"/>
            <w:tcMar>
              <w:top w:w="28" w:type="dxa"/>
              <w:left w:w="38" w:type="dxa"/>
              <w:bottom w:w="28" w:type="dxa"/>
              <w:right w:w="38" w:type="dxa"/>
            </w:tcMar>
            <w:vAlign w:val="center"/>
          </w:tcPr>
          <w:p w14:paraId="24BF541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Q10</w:t>
            </w:r>
          </w:p>
        </w:tc>
        <w:tc>
          <w:tcPr>
            <w:tcW w:w="11520" w:type="dxa"/>
            <w:tcMar>
              <w:top w:w="28" w:type="dxa"/>
              <w:left w:w="38" w:type="dxa"/>
              <w:bottom w:w="28" w:type="dxa"/>
              <w:right w:w="38" w:type="dxa"/>
            </w:tcMar>
            <w:vAlign w:val="center"/>
          </w:tcPr>
          <w:p w14:paraId="5B09B598" w14:textId="77777777" w:rsidR="000D4838" w:rsidRPr="00830A80" w:rsidRDefault="00000000">
            <w:pPr>
              <w:spacing w:after="0" w:line="228" w:lineRule="auto"/>
              <w:rPr>
                <w:rFonts w:cs="Times New Roman"/>
                <w:sz w:val="24"/>
                <w:szCs w:val="24"/>
              </w:rPr>
            </w:pPr>
            <w:r w:rsidRPr="00830A80">
              <w:rPr>
                <w:rFonts w:cs="Times New Roman"/>
                <w:sz w:val="24"/>
                <w:szCs w:val="24"/>
              </w:rPr>
              <w:t>I participate in exercise regularly (at least three times per week, for more than half an hour each time, with a heart rate above 130).</w:t>
            </w:r>
          </w:p>
        </w:tc>
        <w:tc>
          <w:tcPr>
            <w:tcW w:w="604" w:type="dxa"/>
            <w:tcMar>
              <w:top w:w="28" w:type="dxa"/>
              <w:left w:w="38" w:type="dxa"/>
              <w:bottom w:w="28" w:type="dxa"/>
              <w:right w:w="38" w:type="dxa"/>
            </w:tcMar>
            <w:vAlign w:val="center"/>
          </w:tcPr>
          <w:p w14:paraId="1E886DC0"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2E716F2"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6682499"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0450BD9B"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8868361" w14:textId="77777777" w:rsidR="000D4838" w:rsidRPr="00830A80" w:rsidRDefault="000D4838">
            <w:pPr>
              <w:spacing w:after="0" w:line="228" w:lineRule="auto"/>
              <w:jc w:val="center"/>
              <w:rPr>
                <w:rFonts w:cs="Times New Roman"/>
                <w:sz w:val="24"/>
                <w:szCs w:val="24"/>
              </w:rPr>
            </w:pPr>
          </w:p>
        </w:tc>
      </w:tr>
      <w:tr w:rsidR="000D4838" w:rsidRPr="00830A80" w14:paraId="6C634D8F" w14:textId="77777777">
        <w:trPr>
          <w:cantSplit/>
          <w:jc w:val="center"/>
        </w:trPr>
        <w:tc>
          <w:tcPr>
            <w:tcW w:w="936" w:type="dxa"/>
            <w:tcMar>
              <w:top w:w="28" w:type="dxa"/>
              <w:left w:w="38" w:type="dxa"/>
              <w:bottom w:w="28" w:type="dxa"/>
              <w:right w:w="38" w:type="dxa"/>
            </w:tcMar>
            <w:vAlign w:val="center"/>
          </w:tcPr>
          <w:p w14:paraId="608D340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Q11</w:t>
            </w:r>
          </w:p>
        </w:tc>
        <w:tc>
          <w:tcPr>
            <w:tcW w:w="11520" w:type="dxa"/>
            <w:tcMar>
              <w:top w:w="28" w:type="dxa"/>
              <w:left w:w="38" w:type="dxa"/>
              <w:bottom w:w="28" w:type="dxa"/>
              <w:right w:w="38" w:type="dxa"/>
            </w:tcMar>
            <w:vAlign w:val="center"/>
          </w:tcPr>
          <w:p w14:paraId="24111103" w14:textId="77777777" w:rsidR="000D4838" w:rsidRPr="00830A80" w:rsidRDefault="00000000">
            <w:pPr>
              <w:spacing w:after="0" w:line="228" w:lineRule="auto"/>
              <w:rPr>
                <w:rFonts w:cs="Times New Roman"/>
                <w:sz w:val="24"/>
                <w:szCs w:val="24"/>
              </w:rPr>
            </w:pPr>
            <w:r w:rsidRPr="00830A80">
              <w:rPr>
                <w:rFonts w:cs="Times New Roman"/>
                <w:sz w:val="24"/>
                <w:szCs w:val="24"/>
              </w:rPr>
              <w:t>The sports venues at my university comply with national hygiene and safety standards.</w:t>
            </w:r>
          </w:p>
        </w:tc>
        <w:tc>
          <w:tcPr>
            <w:tcW w:w="604" w:type="dxa"/>
            <w:tcMar>
              <w:top w:w="28" w:type="dxa"/>
              <w:left w:w="38" w:type="dxa"/>
              <w:bottom w:w="28" w:type="dxa"/>
              <w:right w:w="38" w:type="dxa"/>
            </w:tcMar>
            <w:vAlign w:val="center"/>
          </w:tcPr>
          <w:p w14:paraId="3DC6633A"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ED97851"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7E9A9DE"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5A269FCF"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6CDB346" w14:textId="77777777" w:rsidR="000D4838" w:rsidRPr="00830A80" w:rsidRDefault="000D4838">
            <w:pPr>
              <w:spacing w:after="0" w:line="228" w:lineRule="auto"/>
              <w:jc w:val="center"/>
              <w:rPr>
                <w:rFonts w:cs="Times New Roman"/>
                <w:sz w:val="24"/>
                <w:szCs w:val="24"/>
              </w:rPr>
            </w:pPr>
          </w:p>
        </w:tc>
      </w:tr>
      <w:tr w:rsidR="000D4838" w:rsidRPr="00830A80" w14:paraId="5338D90F" w14:textId="77777777">
        <w:trPr>
          <w:cantSplit/>
          <w:jc w:val="center"/>
        </w:trPr>
        <w:tc>
          <w:tcPr>
            <w:tcW w:w="936" w:type="dxa"/>
            <w:tcMar>
              <w:top w:w="28" w:type="dxa"/>
              <w:left w:w="38" w:type="dxa"/>
              <w:bottom w:w="28" w:type="dxa"/>
              <w:right w:w="38" w:type="dxa"/>
            </w:tcMar>
            <w:vAlign w:val="center"/>
          </w:tcPr>
          <w:p w14:paraId="38A34B9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Q12</w:t>
            </w:r>
          </w:p>
        </w:tc>
        <w:tc>
          <w:tcPr>
            <w:tcW w:w="11520" w:type="dxa"/>
            <w:tcMar>
              <w:top w:w="28" w:type="dxa"/>
              <w:left w:w="38" w:type="dxa"/>
              <w:bottom w:w="28" w:type="dxa"/>
              <w:right w:w="38" w:type="dxa"/>
            </w:tcMar>
            <w:vAlign w:val="center"/>
          </w:tcPr>
          <w:p w14:paraId="6B974481" w14:textId="77777777" w:rsidR="000D4838" w:rsidRPr="00830A80" w:rsidRDefault="00000000">
            <w:pPr>
              <w:spacing w:after="0" w:line="228" w:lineRule="auto"/>
              <w:rPr>
                <w:rFonts w:cs="Times New Roman"/>
                <w:sz w:val="24"/>
                <w:szCs w:val="24"/>
              </w:rPr>
            </w:pPr>
            <w:r w:rsidRPr="00830A80">
              <w:rPr>
                <w:rFonts w:cs="Times New Roman"/>
                <w:sz w:val="24"/>
                <w:szCs w:val="24"/>
              </w:rPr>
              <w:t>My university properly maintains its sports venues and equipment, with no safety hazards.</w:t>
            </w:r>
          </w:p>
        </w:tc>
        <w:tc>
          <w:tcPr>
            <w:tcW w:w="604" w:type="dxa"/>
            <w:tcMar>
              <w:top w:w="28" w:type="dxa"/>
              <w:left w:w="38" w:type="dxa"/>
              <w:bottom w:w="28" w:type="dxa"/>
              <w:right w:w="38" w:type="dxa"/>
            </w:tcMar>
            <w:vAlign w:val="center"/>
          </w:tcPr>
          <w:p w14:paraId="252BFD9B"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3ACD6A3"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38B2EEF3"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4385C1E9"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D6CD51E" w14:textId="77777777" w:rsidR="000D4838" w:rsidRPr="00830A80" w:rsidRDefault="000D4838">
            <w:pPr>
              <w:spacing w:after="0" w:line="228" w:lineRule="auto"/>
              <w:jc w:val="center"/>
              <w:rPr>
                <w:rFonts w:cs="Times New Roman"/>
                <w:sz w:val="24"/>
                <w:szCs w:val="24"/>
              </w:rPr>
            </w:pPr>
          </w:p>
        </w:tc>
      </w:tr>
      <w:tr w:rsidR="000D4838" w:rsidRPr="00830A80" w14:paraId="29E2F0B4" w14:textId="77777777">
        <w:trPr>
          <w:cantSplit/>
          <w:jc w:val="center"/>
        </w:trPr>
        <w:tc>
          <w:tcPr>
            <w:tcW w:w="936" w:type="dxa"/>
            <w:tcMar>
              <w:top w:w="28" w:type="dxa"/>
              <w:left w:w="38" w:type="dxa"/>
              <w:bottom w:w="28" w:type="dxa"/>
              <w:right w:w="38" w:type="dxa"/>
            </w:tcMar>
            <w:vAlign w:val="center"/>
          </w:tcPr>
          <w:p w14:paraId="46EBE35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Q13</w:t>
            </w:r>
          </w:p>
        </w:tc>
        <w:tc>
          <w:tcPr>
            <w:tcW w:w="11520" w:type="dxa"/>
            <w:tcMar>
              <w:top w:w="28" w:type="dxa"/>
              <w:left w:w="38" w:type="dxa"/>
              <w:bottom w:w="28" w:type="dxa"/>
              <w:right w:w="38" w:type="dxa"/>
            </w:tcMar>
            <w:vAlign w:val="center"/>
          </w:tcPr>
          <w:p w14:paraId="627DB16F" w14:textId="77777777" w:rsidR="000D4838" w:rsidRPr="00830A80" w:rsidRDefault="00000000">
            <w:pPr>
              <w:spacing w:after="0" w:line="228" w:lineRule="auto"/>
              <w:rPr>
                <w:rFonts w:cs="Times New Roman"/>
                <w:sz w:val="24"/>
                <w:szCs w:val="24"/>
              </w:rPr>
            </w:pPr>
            <w:r w:rsidRPr="00830A80">
              <w:rPr>
                <w:rFonts w:cs="Times New Roman"/>
                <w:sz w:val="24"/>
                <w:szCs w:val="24"/>
              </w:rPr>
              <w:t>When exercising, I wear appropriate clothing and use the required protective gear.</w:t>
            </w:r>
          </w:p>
        </w:tc>
        <w:tc>
          <w:tcPr>
            <w:tcW w:w="604" w:type="dxa"/>
            <w:tcMar>
              <w:top w:w="28" w:type="dxa"/>
              <w:left w:w="38" w:type="dxa"/>
              <w:bottom w:w="28" w:type="dxa"/>
              <w:right w:w="38" w:type="dxa"/>
            </w:tcMar>
            <w:vAlign w:val="center"/>
          </w:tcPr>
          <w:p w14:paraId="0B0CE2F1"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086AF572"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0A56CB3E"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3EBFBF2C"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5D15D6EC" w14:textId="77777777" w:rsidR="000D4838" w:rsidRPr="00830A80" w:rsidRDefault="000D4838">
            <w:pPr>
              <w:spacing w:after="0" w:line="228" w:lineRule="auto"/>
              <w:jc w:val="center"/>
              <w:rPr>
                <w:rFonts w:cs="Times New Roman"/>
                <w:sz w:val="24"/>
                <w:szCs w:val="24"/>
              </w:rPr>
            </w:pPr>
          </w:p>
        </w:tc>
      </w:tr>
      <w:tr w:rsidR="000D4838" w:rsidRPr="00830A80" w14:paraId="38AE7B80" w14:textId="77777777">
        <w:trPr>
          <w:cantSplit/>
          <w:jc w:val="center"/>
        </w:trPr>
        <w:tc>
          <w:tcPr>
            <w:tcW w:w="936" w:type="dxa"/>
            <w:tcMar>
              <w:top w:w="28" w:type="dxa"/>
              <w:left w:w="38" w:type="dxa"/>
              <w:bottom w:w="28" w:type="dxa"/>
              <w:right w:w="38" w:type="dxa"/>
            </w:tcMar>
            <w:vAlign w:val="center"/>
          </w:tcPr>
          <w:p w14:paraId="0239027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lastRenderedPageBreak/>
              <w:t>Q14</w:t>
            </w:r>
          </w:p>
        </w:tc>
        <w:tc>
          <w:tcPr>
            <w:tcW w:w="11520" w:type="dxa"/>
            <w:tcMar>
              <w:top w:w="28" w:type="dxa"/>
              <w:left w:w="38" w:type="dxa"/>
              <w:bottom w:w="28" w:type="dxa"/>
              <w:right w:w="38" w:type="dxa"/>
            </w:tcMar>
            <w:vAlign w:val="center"/>
          </w:tcPr>
          <w:p w14:paraId="60210166" w14:textId="77777777" w:rsidR="000D4838" w:rsidRPr="00830A80" w:rsidRDefault="00000000">
            <w:pPr>
              <w:spacing w:after="0" w:line="228" w:lineRule="auto"/>
              <w:rPr>
                <w:rFonts w:cs="Times New Roman"/>
                <w:sz w:val="24"/>
                <w:szCs w:val="24"/>
              </w:rPr>
            </w:pPr>
            <w:r w:rsidRPr="00830A80">
              <w:rPr>
                <w:rFonts w:cs="Times New Roman"/>
                <w:sz w:val="24"/>
                <w:szCs w:val="24"/>
              </w:rPr>
              <w:t>I do not participate in sports under adverse weather conditions such as rain, high temperatures, smog, or sand and dust.</w:t>
            </w:r>
          </w:p>
        </w:tc>
        <w:tc>
          <w:tcPr>
            <w:tcW w:w="604" w:type="dxa"/>
            <w:tcMar>
              <w:top w:w="28" w:type="dxa"/>
              <w:left w:w="38" w:type="dxa"/>
              <w:bottom w:w="28" w:type="dxa"/>
              <w:right w:w="38" w:type="dxa"/>
            </w:tcMar>
            <w:vAlign w:val="center"/>
          </w:tcPr>
          <w:p w14:paraId="6D3F824B"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387658BB"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2F36BD8D"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621285DD"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BA65F99" w14:textId="77777777" w:rsidR="000D4838" w:rsidRPr="00830A80" w:rsidRDefault="000D4838">
            <w:pPr>
              <w:spacing w:after="0" w:line="228" w:lineRule="auto"/>
              <w:jc w:val="center"/>
              <w:rPr>
                <w:rFonts w:cs="Times New Roman"/>
                <w:sz w:val="24"/>
                <w:szCs w:val="24"/>
              </w:rPr>
            </w:pPr>
          </w:p>
        </w:tc>
      </w:tr>
      <w:tr w:rsidR="000D4838" w:rsidRPr="00830A80" w14:paraId="6BAEA7FF" w14:textId="77777777">
        <w:trPr>
          <w:cantSplit/>
          <w:jc w:val="center"/>
        </w:trPr>
        <w:tc>
          <w:tcPr>
            <w:tcW w:w="936" w:type="dxa"/>
            <w:tcMar>
              <w:top w:w="28" w:type="dxa"/>
              <w:left w:w="38" w:type="dxa"/>
              <w:bottom w:w="28" w:type="dxa"/>
              <w:right w:w="38" w:type="dxa"/>
            </w:tcMar>
            <w:vAlign w:val="center"/>
          </w:tcPr>
          <w:p w14:paraId="18C4AE3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Q15</w:t>
            </w:r>
          </w:p>
        </w:tc>
        <w:tc>
          <w:tcPr>
            <w:tcW w:w="11520" w:type="dxa"/>
            <w:tcMar>
              <w:top w:w="28" w:type="dxa"/>
              <w:left w:w="38" w:type="dxa"/>
              <w:bottom w:w="28" w:type="dxa"/>
              <w:right w:w="38" w:type="dxa"/>
            </w:tcMar>
            <w:vAlign w:val="center"/>
          </w:tcPr>
          <w:p w14:paraId="4C5BA60E" w14:textId="77777777" w:rsidR="000D4838" w:rsidRPr="00830A80" w:rsidRDefault="00000000">
            <w:pPr>
              <w:spacing w:after="0" w:line="228" w:lineRule="auto"/>
              <w:rPr>
                <w:rFonts w:cs="Times New Roman"/>
                <w:sz w:val="24"/>
                <w:szCs w:val="24"/>
              </w:rPr>
            </w:pPr>
            <w:r w:rsidRPr="00830A80">
              <w:rPr>
                <w:rFonts w:cs="Times New Roman"/>
                <w:sz w:val="24"/>
                <w:szCs w:val="24"/>
              </w:rPr>
              <w:t>I clearly understand how geographical conditions affect my participation in physical activity (e.g., latitude, altitude, temperature, and air humidity).</w:t>
            </w:r>
          </w:p>
        </w:tc>
        <w:tc>
          <w:tcPr>
            <w:tcW w:w="604" w:type="dxa"/>
            <w:tcMar>
              <w:top w:w="28" w:type="dxa"/>
              <w:left w:w="38" w:type="dxa"/>
              <w:bottom w:w="28" w:type="dxa"/>
              <w:right w:w="38" w:type="dxa"/>
            </w:tcMar>
            <w:vAlign w:val="center"/>
          </w:tcPr>
          <w:p w14:paraId="72FE4485"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F978F90"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46B5AB6"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583B1F5"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584F0CE6" w14:textId="77777777" w:rsidR="000D4838" w:rsidRPr="00830A80" w:rsidRDefault="000D4838">
            <w:pPr>
              <w:spacing w:after="0" w:line="228" w:lineRule="auto"/>
              <w:jc w:val="center"/>
              <w:rPr>
                <w:rFonts w:cs="Times New Roman"/>
                <w:sz w:val="24"/>
                <w:szCs w:val="24"/>
              </w:rPr>
            </w:pPr>
          </w:p>
        </w:tc>
      </w:tr>
      <w:tr w:rsidR="000D4838" w:rsidRPr="00830A80" w14:paraId="3232475F" w14:textId="77777777">
        <w:trPr>
          <w:cantSplit/>
          <w:jc w:val="center"/>
        </w:trPr>
        <w:tc>
          <w:tcPr>
            <w:tcW w:w="936" w:type="dxa"/>
            <w:tcMar>
              <w:top w:w="28" w:type="dxa"/>
              <w:left w:w="38" w:type="dxa"/>
              <w:bottom w:w="28" w:type="dxa"/>
              <w:right w:w="38" w:type="dxa"/>
            </w:tcMar>
            <w:vAlign w:val="center"/>
          </w:tcPr>
          <w:p w14:paraId="266FD6A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Q16</w:t>
            </w:r>
          </w:p>
        </w:tc>
        <w:tc>
          <w:tcPr>
            <w:tcW w:w="11520" w:type="dxa"/>
            <w:tcMar>
              <w:top w:w="28" w:type="dxa"/>
              <w:left w:w="38" w:type="dxa"/>
              <w:bottom w:w="28" w:type="dxa"/>
              <w:right w:w="38" w:type="dxa"/>
            </w:tcMar>
            <w:vAlign w:val="center"/>
          </w:tcPr>
          <w:p w14:paraId="2B8B7A0C" w14:textId="77777777" w:rsidR="000D4838" w:rsidRPr="00830A80" w:rsidRDefault="00000000">
            <w:pPr>
              <w:spacing w:after="0" w:line="228" w:lineRule="auto"/>
              <w:rPr>
                <w:rFonts w:cs="Times New Roman"/>
                <w:sz w:val="24"/>
                <w:szCs w:val="24"/>
              </w:rPr>
            </w:pPr>
            <w:r w:rsidRPr="00830A80">
              <w:rPr>
                <w:rFonts w:cs="Times New Roman"/>
                <w:sz w:val="24"/>
                <w:szCs w:val="24"/>
              </w:rPr>
              <w:t>When exercising, I generally choose low-contact or low-risk sports.</w:t>
            </w:r>
          </w:p>
        </w:tc>
        <w:tc>
          <w:tcPr>
            <w:tcW w:w="604" w:type="dxa"/>
            <w:tcMar>
              <w:top w:w="28" w:type="dxa"/>
              <w:left w:w="38" w:type="dxa"/>
              <w:bottom w:w="28" w:type="dxa"/>
              <w:right w:w="38" w:type="dxa"/>
            </w:tcMar>
            <w:vAlign w:val="center"/>
          </w:tcPr>
          <w:p w14:paraId="20D5F7FA"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4B96EE96"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84BD63E"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066FBFE"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59DDEF4D" w14:textId="77777777" w:rsidR="000D4838" w:rsidRPr="00830A80" w:rsidRDefault="000D4838">
            <w:pPr>
              <w:spacing w:after="0" w:line="228" w:lineRule="auto"/>
              <w:jc w:val="center"/>
              <w:rPr>
                <w:rFonts w:cs="Times New Roman"/>
                <w:sz w:val="24"/>
                <w:szCs w:val="24"/>
              </w:rPr>
            </w:pPr>
          </w:p>
        </w:tc>
      </w:tr>
      <w:tr w:rsidR="000D4838" w:rsidRPr="00830A80" w14:paraId="2B01F5ED" w14:textId="77777777">
        <w:trPr>
          <w:cantSplit/>
          <w:jc w:val="center"/>
        </w:trPr>
        <w:tc>
          <w:tcPr>
            <w:tcW w:w="936" w:type="dxa"/>
            <w:tcMar>
              <w:top w:w="28" w:type="dxa"/>
              <w:left w:w="38" w:type="dxa"/>
              <w:bottom w:w="28" w:type="dxa"/>
              <w:right w:w="38" w:type="dxa"/>
            </w:tcMar>
            <w:vAlign w:val="center"/>
          </w:tcPr>
          <w:p w14:paraId="4DE8DEA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Q17</w:t>
            </w:r>
          </w:p>
        </w:tc>
        <w:tc>
          <w:tcPr>
            <w:tcW w:w="11520" w:type="dxa"/>
            <w:tcMar>
              <w:top w:w="28" w:type="dxa"/>
              <w:left w:w="38" w:type="dxa"/>
              <w:bottom w:w="28" w:type="dxa"/>
              <w:right w:w="38" w:type="dxa"/>
            </w:tcMar>
            <w:vAlign w:val="center"/>
          </w:tcPr>
          <w:p w14:paraId="79B29005" w14:textId="77777777" w:rsidR="000D4838" w:rsidRPr="00830A80" w:rsidRDefault="00000000">
            <w:pPr>
              <w:spacing w:after="0" w:line="228" w:lineRule="auto"/>
              <w:rPr>
                <w:rFonts w:cs="Times New Roman"/>
                <w:sz w:val="24"/>
                <w:szCs w:val="24"/>
              </w:rPr>
            </w:pPr>
            <w:r w:rsidRPr="00830A80">
              <w:rPr>
                <w:rFonts w:cs="Times New Roman"/>
                <w:sz w:val="24"/>
                <w:szCs w:val="24"/>
              </w:rPr>
              <w:t>During competitions, I can remain calm when spectators occasionally use inappropriate language or display extreme behavior.</w:t>
            </w:r>
          </w:p>
        </w:tc>
        <w:tc>
          <w:tcPr>
            <w:tcW w:w="604" w:type="dxa"/>
            <w:tcMar>
              <w:top w:w="28" w:type="dxa"/>
              <w:left w:w="38" w:type="dxa"/>
              <w:bottom w:w="28" w:type="dxa"/>
              <w:right w:w="38" w:type="dxa"/>
            </w:tcMar>
            <w:vAlign w:val="center"/>
          </w:tcPr>
          <w:p w14:paraId="524C0A79"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4A3AAB22"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47C415C3"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4883AE95"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ECD74AC" w14:textId="77777777" w:rsidR="000D4838" w:rsidRPr="00830A80" w:rsidRDefault="000D4838">
            <w:pPr>
              <w:spacing w:after="0" w:line="228" w:lineRule="auto"/>
              <w:jc w:val="center"/>
              <w:rPr>
                <w:rFonts w:cs="Times New Roman"/>
                <w:sz w:val="24"/>
                <w:szCs w:val="24"/>
              </w:rPr>
            </w:pPr>
          </w:p>
        </w:tc>
      </w:tr>
      <w:tr w:rsidR="000D4838" w:rsidRPr="00830A80" w14:paraId="10F22FB7" w14:textId="77777777">
        <w:trPr>
          <w:cantSplit/>
          <w:jc w:val="center"/>
        </w:trPr>
        <w:tc>
          <w:tcPr>
            <w:tcW w:w="936" w:type="dxa"/>
            <w:tcMar>
              <w:top w:w="28" w:type="dxa"/>
              <w:left w:w="38" w:type="dxa"/>
              <w:bottom w:w="28" w:type="dxa"/>
              <w:right w:w="38" w:type="dxa"/>
            </w:tcMar>
            <w:vAlign w:val="center"/>
          </w:tcPr>
          <w:p w14:paraId="0544604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Q18</w:t>
            </w:r>
          </w:p>
        </w:tc>
        <w:tc>
          <w:tcPr>
            <w:tcW w:w="11520" w:type="dxa"/>
            <w:tcMar>
              <w:top w:w="28" w:type="dxa"/>
              <w:left w:w="38" w:type="dxa"/>
              <w:bottom w:w="28" w:type="dxa"/>
              <w:right w:w="38" w:type="dxa"/>
            </w:tcMar>
            <w:vAlign w:val="center"/>
          </w:tcPr>
          <w:p w14:paraId="2B2EAC88" w14:textId="77777777" w:rsidR="000D4838" w:rsidRPr="00830A80" w:rsidRDefault="00000000">
            <w:pPr>
              <w:spacing w:after="0" w:line="228" w:lineRule="auto"/>
              <w:rPr>
                <w:rFonts w:cs="Times New Roman"/>
                <w:sz w:val="24"/>
                <w:szCs w:val="24"/>
              </w:rPr>
            </w:pPr>
            <w:r w:rsidRPr="00830A80">
              <w:rPr>
                <w:rFonts w:cs="Times New Roman"/>
                <w:sz w:val="24"/>
                <w:szCs w:val="24"/>
              </w:rPr>
              <w:t>When a sports competition in which I participate is highly intense, I can place my own safety first.</w:t>
            </w:r>
          </w:p>
        </w:tc>
        <w:tc>
          <w:tcPr>
            <w:tcW w:w="604" w:type="dxa"/>
            <w:tcMar>
              <w:top w:w="28" w:type="dxa"/>
              <w:left w:w="38" w:type="dxa"/>
              <w:bottom w:w="28" w:type="dxa"/>
              <w:right w:w="38" w:type="dxa"/>
            </w:tcMar>
            <w:vAlign w:val="center"/>
          </w:tcPr>
          <w:p w14:paraId="389DB958"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15DC39F1"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3CA78547"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01B0CD83" w14:textId="77777777" w:rsidR="000D4838" w:rsidRPr="00830A80" w:rsidRDefault="000D4838">
            <w:pPr>
              <w:spacing w:after="0" w:line="228" w:lineRule="auto"/>
              <w:jc w:val="center"/>
              <w:rPr>
                <w:rFonts w:cs="Times New Roman"/>
                <w:sz w:val="24"/>
                <w:szCs w:val="24"/>
              </w:rPr>
            </w:pPr>
          </w:p>
        </w:tc>
        <w:tc>
          <w:tcPr>
            <w:tcW w:w="604" w:type="dxa"/>
            <w:tcMar>
              <w:top w:w="28" w:type="dxa"/>
              <w:left w:w="38" w:type="dxa"/>
              <w:bottom w:w="28" w:type="dxa"/>
              <w:right w:w="38" w:type="dxa"/>
            </w:tcMar>
            <w:vAlign w:val="center"/>
          </w:tcPr>
          <w:p w14:paraId="76C8D076" w14:textId="77777777" w:rsidR="000D4838" w:rsidRPr="00830A80" w:rsidRDefault="000D4838">
            <w:pPr>
              <w:spacing w:after="0" w:line="228" w:lineRule="auto"/>
              <w:jc w:val="center"/>
              <w:rPr>
                <w:rFonts w:cs="Times New Roman"/>
                <w:sz w:val="24"/>
                <w:szCs w:val="24"/>
              </w:rPr>
            </w:pPr>
          </w:p>
        </w:tc>
      </w:tr>
    </w:tbl>
    <w:p w14:paraId="361D38A7" w14:textId="77777777" w:rsidR="000D4838" w:rsidRPr="00830A80" w:rsidRDefault="000D4838">
      <w:pPr>
        <w:rPr>
          <w:rFonts w:cs="Times New Roman"/>
          <w:sz w:val="24"/>
          <w:szCs w:val="24"/>
        </w:rPr>
        <w:sectPr w:rsidR="000D4838" w:rsidRPr="00830A80">
          <w:pgSz w:w="16834" w:h="11909" w:orient="landscape"/>
          <w:pgMar w:top="648" w:right="691" w:bottom="648" w:left="691" w:header="259" w:footer="259" w:gutter="0"/>
          <w:cols w:space="720"/>
          <w:docGrid w:linePitch="360"/>
        </w:sectPr>
      </w:pPr>
    </w:p>
    <w:p w14:paraId="1A1328DA" w14:textId="77777777" w:rsidR="000D4838" w:rsidRPr="00830A80" w:rsidRDefault="00000000">
      <w:pPr>
        <w:keepNext/>
        <w:spacing w:after="80" w:line="240" w:lineRule="auto"/>
        <w:rPr>
          <w:rFonts w:cs="Times New Roman"/>
          <w:sz w:val="24"/>
          <w:szCs w:val="24"/>
        </w:rPr>
      </w:pPr>
      <w:r w:rsidRPr="00830A80">
        <w:rPr>
          <w:rFonts w:cs="Times New Roman"/>
          <w:b/>
          <w:sz w:val="24"/>
          <w:szCs w:val="24"/>
        </w:rPr>
        <w:lastRenderedPageBreak/>
        <w:t>Table S</w:t>
      </w:r>
      <w:r w:rsidRPr="00830A80">
        <w:rPr>
          <w:rFonts w:cs="Times New Roman"/>
          <w:b/>
          <w:sz w:val="24"/>
          <w:szCs w:val="24"/>
          <w:lang w:eastAsia="zh-CN"/>
        </w:rPr>
        <w:t>5</w:t>
      </w:r>
      <w:r w:rsidRPr="00830A80">
        <w:rPr>
          <w:rFonts w:cs="Times New Roman"/>
          <w:b/>
          <w:sz w:val="24"/>
          <w:szCs w:val="24"/>
        </w:rPr>
        <w:t xml:space="preserve"> (continued). University Student Survey Questionnaire</w:t>
      </w:r>
    </w:p>
    <w:p w14:paraId="6C12DFED" w14:textId="77777777" w:rsidR="000D4838" w:rsidRPr="00830A80" w:rsidRDefault="00000000">
      <w:pPr>
        <w:keepNext/>
        <w:spacing w:after="60" w:line="240" w:lineRule="auto"/>
        <w:rPr>
          <w:rFonts w:cs="Times New Roman"/>
          <w:sz w:val="24"/>
          <w:szCs w:val="24"/>
        </w:rPr>
      </w:pPr>
      <w:r w:rsidRPr="00830A80">
        <w:rPr>
          <w:rFonts w:cs="Times New Roman"/>
          <w:b/>
          <w:sz w:val="24"/>
          <w:szCs w:val="24"/>
        </w:rPr>
        <w:t>Organizational management risk</w:t>
      </w:r>
    </w:p>
    <w:tbl>
      <w:tblPr>
        <w:tblW w:w="15480" w:type="dxa"/>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Look w:val="04A0" w:firstRow="1" w:lastRow="0" w:firstColumn="1" w:lastColumn="0" w:noHBand="0" w:noVBand="1"/>
      </w:tblPr>
      <w:tblGrid>
        <w:gridCol w:w="936"/>
        <w:gridCol w:w="11519"/>
        <w:gridCol w:w="605"/>
        <w:gridCol w:w="605"/>
        <w:gridCol w:w="605"/>
        <w:gridCol w:w="605"/>
        <w:gridCol w:w="605"/>
      </w:tblGrid>
      <w:tr w:rsidR="000D4838" w:rsidRPr="00830A80" w14:paraId="4DB22CCB" w14:textId="77777777">
        <w:trPr>
          <w:cantSplit/>
          <w:tblHeader/>
          <w:jc w:val="center"/>
        </w:trPr>
        <w:tc>
          <w:tcPr>
            <w:tcW w:w="936" w:type="dxa"/>
            <w:tcMar>
              <w:top w:w="28" w:type="dxa"/>
              <w:left w:w="38" w:type="dxa"/>
              <w:bottom w:w="28" w:type="dxa"/>
              <w:right w:w="38" w:type="dxa"/>
            </w:tcMar>
            <w:vAlign w:val="center"/>
          </w:tcPr>
          <w:p w14:paraId="2B2571CC"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Item No.</w:t>
            </w:r>
          </w:p>
        </w:tc>
        <w:tc>
          <w:tcPr>
            <w:tcW w:w="11520" w:type="dxa"/>
            <w:tcMar>
              <w:top w:w="28" w:type="dxa"/>
              <w:left w:w="38" w:type="dxa"/>
              <w:bottom w:w="28" w:type="dxa"/>
              <w:right w:w="38" w:type="dxa"/>
            </w:tcMar>
            <w:vAlign w:val="center"/>
          </w:tcPr>
          <w:p w14:paraId="568B6BC3" w14:textId="77777777" w:rsidR="000D4838" w:rsidRPr="00830A80" w:rsidRDefault="00000000">
            <w:pPr>
              <w:spacing w:after="0" w:line="228" w:lineRule="auto"/>
              <w:rPr>
                <w:rFonts w:cs="Times New Roman"/>
                <w:sz w:val="24"/>
                <w:szCs w:val="24"/>
              </w:rPr>
            </w:pPr>
            <w:r w:rsidRPr="00830A80">
              <w:rPr>
                <w:rFonts w:cs="Times New Roman"/>
                <w:b/>
                <w:sz w:val="24"/>
                <w:szCs w:val="24"/>
              </w:rPr>
              <w:t>Statement</w:t>
            </w:r>
          </w:p>
        </w:tc>
        <w:tc>
          <w:tcPr>
            <w:tcW w:w="605" w:type="dxa"/>
            <w:tcMar>
              <w:top w:w="28" w:type="dxa"/>
              <w:left w:w="38" w:type="dxa"/>
              <w:bottom w:w="28" w:type="dxa"/>
              <w:right w:w="38" w:type="dxa"/>
            </w:tcMar>
            <w:vAlign w:val="center"/>
          </w:tcPr>
          <w:p w14:paraId="3DB1EAB6"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1</w:t>
            </w:r>
          </w:p>
        </w:tc>
        <w:tc>
          <w:tcPr>
            <w:tcW w:w="605" w:type="dxa"/>
            <w:tcMar>
              <w:top w:w="28" w:type="dxa"/>
              <w:left w:w="38" w:type="dxa"/>
              <w:bottom w:w="28" w:type="dxa"/>
              <w:right w:w="38" w:type="dxa"/>
            </w:tcMar>
            <w:vAlign w:val="center"/>
          </w:tcPr>
          <w:p w14:paraId="6D861DE8"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2</w:t>
            </w:r>
          </w:p>
        </w:tc>
        <w:tc>
          <w:tcPr>
            <w:tcW w:w="605" w:type="dxa"/>
            <w:tcMar>
              <w:top w:w="28" w:type="dxa"/>
              <w:left w:w="38" w:type="dxa"/>
              <w:bottom w:w="28" w:type="dxa"/>
              <w:right w:w="38" w:type="dxa"/>
            </w:tcMar>
            <w:vAlign w:val="center"/>
          </w:tcPr>
          <w:p w14:paraId="4D364CA9"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3</w:t>
            </w:r>
          </w:p>
        </w:tc>
        <w:tc>
          <w:tcPr>
            <w:tcW w:w="605" w:type="dxa"/>
            <w:tcMar>
              <w:top w:w="28" w:type="dxa"/>
              <w:left w:w="38" w:type="dxa"/>
              <w:bottom w:w="28" w:type="dxa"/>
              <w:right w:w="38" w:type="dxa"/>
            </w:tcMar>
            <w:vAlign w:val="center"/>
          </w:tcPr>
          <w:p w14:paraId="3727C124"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4</w:t>
            </w:r>
          </w:p>
        </w:tc>
        <w:tc>
          <w:tcPr>
            <w:tcW w:w="605" w:type="dxa"/>
            <w:tcMar>
              <w:top w:w="28" w:type="dxa"/>
              <w:left w:w="38" w:type="dxa"/>
              <w:bottom w:w="28" w:type="dxa"/>
              <w:right w:w="38" w:type="dxa"/>
            </w:tcMar>
            <w:vAlign w:val="center"/>
          </w:tcPr>
          <w:p w14:paraId="0B296271"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5</w:t>
            </w:r>
          </w:p>
        </w:tc>
      </w:tr>
      <w:tr w:rsidR="000D4838" w:rsidRPr="00830A80" w14:paraId="15EF3BC9" w14:textId="77777777">
        <w:trPr>
          <w:cantSplit/>
          <w:jc w:val="center"/>
        </w:trPr>
        <w:tc>
          <w:tcPr>
            <w:tcW w:w="936" w:type="dxa"/>
            <w:tcMar>
              <w:top w:w="28" w:type="dxa"/>
              <w:left w:w="38" w:type="dxa"/>
              <w:bottom w:w="28" w:type="dxa"/>
              <w:right w:w="38" w:type="dxa"/>
            </w:tcMar>
            <w:vAlign w:val="center"/>
          </w:tcPr>
          <w:p w14:paraId="476D33E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Q19</w:t>
            </w:r>
          </w:p>
        </w:tc>
        <w:tc>
          <w:tcPr>
            <w:tcW w:w="11520" w:type="dxa"/>
            <w:tcMar>
              <w:top w:w="28" w:type="dxa"/>
              <w:left w:w="38" w:type="dxa"/>
              <w:bottom w:w="28" w:type="dxa"/>
              <w:right w:w="38" w:type="dxa"/>
            </w:tcMar>
            <w:vAlign w:val="center"/>
          </w:tcPr>
          <w:p w14:paraId="436BE0D5" w14:textId="77777777" w:rsidR="000D4838" w:rsidRPr="00830A80" w:rsidRDefault="00000000">
            <w:pPr>
              <w:spacing w:after="0" w:line="228" w:lineRule="auto"/>
              <w:rPr>
                <w:rFonts w:cs="Times New Roman"/>
                <w:sz w:val="24"/>
                <w:szCs w:val="24"/>
              </w:rPr>
            </w:pPr>
            <w:r w:rsidRPr="00830A80">
              <w:rPr>
                <w:rFonts w:cs="Times New Roman"/>
                <w:sz w:val="24"/>
                <w:szCs w:val="24"/>
              </w:rPr>
              <w:t>My university purchases accident insurance covering sports-related injuries and similar incidents for me.</w:t>
            </w:r>
          </w:p>
        </w:tc>
        <w:tc>
          <w:tcPr>
            <w:tcW w:w="605" w:type="dxa"/>
            <w:tcMar>
              <w:top w:w="28" w:type="dxa"/>
              <w:left w:w="38" w:type="dxa"/>
              <w:bottom w:w="28" w:type="dxa"/>
              <w:right w:w="38" w:type="dxa"/>
            </w:tcMar>
            <w:vAlign w:val="center"/>
          </w:tcPr>
          <w:p w14:paraId="1C9D17A9"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51A15E6C"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36B03FA2"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228600FF"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09E0F3A2" w14:textId="77777777" w:rsidR="000D4838" w:rsidRPr="00830A80" w:rsidRDefault="000D4838">
            <w:pPr>
              <w:spacing w:after="0" w:line="228" w:lineRule="auto"/>
              <w:jc w:val="center"/>
              <w:rPr>
                <w:rFonts w:cs="Times New Roman"/>
                <w:sz w:val="24"/>
                <w:szCs w:val="24"/>
              </w:rPr>
            </w:pPr>
          </w:p>
        </w:tc>
      </w:tr>
      <w:tr w:rsidR="000D4838" w:rsidRPr="00830A80" w14:paraId="2E6C49A7" w14:textId="77777777">
        <w:trPr>
          <w:cantSplit/>
          <w:jc w:val="center"/>
        </w:trPr>
        <w:tc>
          <w:tcPr>
            <w:tcW w:w="936" w:type="dxa"/>
            <w:tcMar>
              <w:top w:w="28" w:type="dxa"/>
              <w:left w:w="38" w:type="dxa"/>
              <w:bottom w:w="28" w:type="dxa"/>
              <w:right w:w="38" w:type="dxa"/>
            </w:tcMar>
            <w:vAlign w:val="center"/>
          </w:tcPr>
          <w:p w14:paraId="15D54EC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Q20</w:t>
            </w:r>
          </w:p>
        </w:tc>
        <w:tc>
          <w:tcPr>
            <w:tcW w:w="11520" w:type="dxa"/>
            <w:tcMar>
              <w:top w:w="28" w:type="dxa"/>
              <w:left w:w="38" w:type="dxa"/>
              <w:bottom w:w="28" w:type="dxa"/>
              <w:right w:w="38" w:type="dxa"/>
            </w:tcMar>
            <w:vAlign w:val="center"/>
          </w:tcPr>
          <w:p w14:paraId="333B3FEB" w14:textId="77777777" w:rsidR="000D4838" w:rsidRPr="00830A80" w:rsidRDefault="00000000">
            <w:pPr>
              <w:spacing w:after="0" w:line="228" w:lineRule="auto"/>
              <w:rPr>
                <w:rFonts w:cs="Times New Roman"/>
                <w:sz w:val="24"/>
                <w:szCs w:val="24"/>
              </w:rPr>
            </w:pPr>
            <w:r w:rsidRPr="00830A80">
              <w:rPr>
                <w:rFonts w:cs="Times New Roman"/>
                <w:sz w:val="24"/>
                <w:szCs w:val="24"/>
              </w:rPr>
              <w:t>My university can reasonably arrange and coordinate the number of people using the relevant venues and facilities.</w:t>
            </w:r>
          </w:p>
        </w:tc>
        <w:tc>
          <w:tcPr>
            <w:tcW w:w="605" w:type="dxa"/>
            <w:tcMar>
              <w:top w:w="28" w:type="dxa"/>
              <w:left w:w="38" w:type="dxa"/>
              <w:bottom w:w="28" w:type="dxa"/>
              <w:right w:w="38" w:type="dxa"/>
            </w:tcMar>
            <w:vAlign w:val="center"/>
          </w:tcPr>
          <w:p w14:paraId="030FF33D"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15F32EF9"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2D5DC8B3"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01E93507"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6AA3F148" w14:textId="77777777" w:rsidR="000D4838" w:rsidRPr="00830A80" w:rsidRDefault="000D4838">
            <w:pPr>
              <w:spacing w:after="0" w:line="228" w:lineRule="auto"/>
              <w:jc w:val="center"/>
              <w:rPr>
                <w:rFonts w:cs="Times New Roman"/>
                <w:sz w:val="24"/>
                <w:szCs w:val="24"/>
              </w:rPr>
            </w:pPr>
          </w:p>
        </w:tc>
      </w:tr>
      <w:tr w:rsidR="000D4838" w:rsidRPr="00830A80" w14:paraId="26436FAD" w14:textId="77777777">
        <w:trPr>
          <w:cantSplit/>
          <w:jc w:val="center"/>
        </w:trPr>
        <w:tc>
          <w:tcPr>
            <w:tcW w:w="936" w:type="dxa"/>
            <w:tcMar>
              <w:top w:w="28" w:type="dxa"/>
              <w:left w:w="38" w:type="dxa"/>
              <w:bottom w:w="28" w:type="dxa"/>
              <w:right w:w="38" w:type="dxa"/>
            </w:tcMar>
            <w:vAlign w:val="center"/>
          </w:tcPr>
          <w:p w14:paraId="0B5244C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Q21</w:t>
            </w:r>
          </w:p>
        </w:tc>
        <w:tc>
          <w:tcPr>
            <w:tcW w:w="11520" w:type="dxa"/>
            <w:tcMar>
              <w:top w:w="28" w:type="dxa"/>
              <w:left w:w="38" w:type="dxa"/>
              <w:bottom w:w="28" w:type="dxa"/>
              <w:right w:w="38" w:type="dxa"/>
            </w:tcMar>
            <w:vAlign w:val="center"/>
          </w:tcPr>
          <w:p w14:paraId="6E24D669" w14:textId="77777777" w:rsidR="000D4838" w:rsidRPr="00830A80" w:rsidRDefault="00000000">
            <w:pPr>
              <w:spacing w:after="0" w:line="228" w:lineRule="auto"/>
              <w:rPr>
                <w:rFonts w:cs="Times New Roman"/>
                <w:sz w:val="24"/>
                <w:szCs w:val="24"/>
              </w:rPr>
            </w:pPr>
            <w:r w:rsidRPr="00830A80">
              <w:rPr>
                <w:rFonts w:cs="Times New Roman"/>
                <w:sz w:val="24"/>
                <w:szCs w:val="24"/>
              </w:rPr>
              <w:t>My university develops on-site response plans for unexpected sports injury incidents.</w:t>
            </w:r>
          </w:p>
        </w:tc>
        <w:tc>
          <w:tcPr>
            <w:tcW w:w="605" w:type="dxa"/>
            <w:tcMar>
              <w:top w:w="28" w:type="dxa"/>
              <w:left w:w="38" w:type="dxa"/>
              <w:bottom w:w="28" w:type="dxa"/>
              <w:right w:w="38" w:type="dxa"/>
            </w:tcMar>
            <w:vAlign w:val="center"/>
          </w:tcPr>
          <w:p w14:paraId="164277BA"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0EF7DE89"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5620D794"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44FB303E"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3768E71" w14:textId="77777777" w:rsidR="000D4838" w:rsidRPr="00830A80" w:rsidRDefault="000D4838">
            <w:pPr>
              <w:spacing w:after="0" w:line="228" w:lineRule="auto"/>
              <w:jc w:val="center"/>
              <w:rPr>
                <w:rFonts w:cs="Times New Roman"/>
                <w:sz w:val="24"/>
                <w:szCs w:val="24"/>
              </w:rPr>
            </w:pPr>
          </w:p>
        </w:tc>
      </w:tr>
      <w:tr w:rsidR="000D4838" w:rsidRPr="00830A80" w14:paraId="7A5CFB57" w14:textId="77777777">
        <w:trPr>
          <w:cantSplit/>
          <w:jc w:val="center"/>
        </w:trPr>
        <w:tc>
          <w:tcPr>
            <w:tcW w:w="936" w:type="dxa"/>
            <w:tcMar>
              <w:top w:w="28" w:type="dxa"/>
              <w:left w:w="38" w:type="dxa"/>
              <w:bottom w:w="28" w:type="dxa"/>
              <w:right w:w="38" w:type="dxa"/>
            </w:tcMar>
            <w:vAlign w:val="center"/>
          </w:tcPr>
          <w:p w14:paraId="0420059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Q22</w:t>
            </w:r>
          </w:p>
        </w:tc>
        <w:tc>
          <w:tcPr>
            <w:tcW w:w="11520" w:type="dxa"/>
            <w:tcMar>
              <w:top w:w="28" w:type="dxa"/>
              <w:left w:w="38" w:type="dxa"/>
              <w:bottom w:w="28" w:type="dxa"/>
              <w:right w:w="38" w:type="dxa"/>
            </w:tcMar>
            <w:vAlign w:val="center"/>
          </w:tcPr>
          <w:p w14:paraId="5B83E944" w14:textId="77777777" w:rsidR="000D4838" w:rsidRPr="00830A80" w:rsidRDefault="00000000">
            <w:pPr>
              <w:spacing w:after="0" w:line="228" w:lineRule="auto"/>
              <w:rPr>
                <w:rFonts w:cs="Times New Roman"/>
                <w:sz w:val="24"/>
                <w:szCs w:val="24"/>
              </w:rPr>
            </w:pPr>
            <w:r w:rsidRPr="00830A80">
              <w:rPr>
                <w:rFonts w:cs="Times New Roman"/>
                <w:sz w:val="24"/>
                <w:szCs w:val="24"/>
              </w:rPr>
              <w:t>My university establishes relevant departments to organize and manage sports activities conducted by student clubs.</w:t>
            </w:r>
          </w:p>
        </w:tc>
        <w:tc>
          <w:tcPr>
            <w:tcW w:w="605" w:type="dxa"/>
            <w:tcMar>
              <w:top w:w="28" w:type="dxa"/>
              <w:left w:w="38" w:type="dxa"/>
              <w:bottom w:w="28" w:type="dxa"/>
              <w:right w:w="38" w:type="dxa"/>
            </w:tcMar>
            <w:vAlign w:val="center"/>
          </w:tcPr>
          <w:p w14:paraId="6E98CD5C"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70B45B1"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067DA080"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1C82F218"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668E40E8" w14:textId="77777777" w:rsidR="000D4838" w:rsidRPr="00830A80" w:rsidRDefault="000D4838">
            <w:pPr>
              <w:spacing w:after="0" w:line="228" w:lineRule="auto"/>
              <w:jc w:val="center"/>
              <w:rPr>
                <w:rFonts w:cs="Times New Roman"/>
                <w:sz w:val="24"/>
                <w:szCs w:val="24"/>
              </w:rPr>
            </w:pPr>
          </w:p>
        </w:tc>
      </w:tr>
      <w:tr w:rsidR="000D4838" w:rsidRPr="00830A80" w14:paraId="552C92F1" w14:textId="77777777">
        <w:trPr>
          <w:cantSplit/>
          <w:jc w:val="center"/>
        </w:trPr>
        <w:tc>
          <w:tcPr>
            <w:tcW w:w="936" w:type="dxa"/>
            <w:tcMar>
              <w:top w:w="28" w:type="dxa"/>
              <w:left w:w="38" w:type="dxa"/>
              <w:bottom w:w="28" w:type="dxa"/>
              <w:right w:w="38" w:type="dxa"/>
            </w:tcMar>
            <w:vAlign w:val="center"/>
          </w:tcPr>
          <w:p w14:paraId="5C232A7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Q23</w:t>
            </w:r>
          </w:p>
        </w:tc>
        <w:tc>
          <w:tcPr>
            <w:tcW w:w="11520" w:type="dxa"/>
            <w:tcMar>
              <w:top w:w="28" w:type="dxa"/>
              <w:left w:w="38" w:type="dxa"/>
              <w:bottom w:w="28" w:type="dxa"/>
              <w:right w:w="38" w:type="dxa"/>
            </w:tcMar>
            <w:vAlign w:val="center"/>
          </w:tcPr>
          <w:p w14:paraId="4C222792" w14:textId="77777777" w:rsidR="000D4838" w:rsidRPr="00830A80" w:rsidRDefault="00000000">
            <w:pPr>
              <w:spacing w:after="0" w:line="228" w:lineRule="auto"/>
              <w:rPr>
                <w:rFonts w:cs="Times New Roman"/>
                <w:sz w:val="24"/>
                <w:szCs w:val="24"/>
              </w:rPr>
            </w:pPr>
            <w:r w:rsidRPr="00830A80">
              <w:rPr>
                <w:rFonts w:cs="Times New Roman"/>
                <w:sz w:val="24"/>
                <w:szCs w:val="24"/>
              </w:rPr>
              <w:t>I do not use equipment without authorization when I do not know how to use it.</w:t>
            </w:r>
          </w:p>
        </w:tc>
        <w:tc>
          <w:tcPr>
            <w:tcW w:w="605" w:type="dxa"/>
            <w:tcMar>
              <w:top w:w="28" w:type="dxa"/>
              <w:left w:w="38" w:type="dxa"/>
              <w:bottom w:w="28" w:type="dxa"/>
              <w:right w:w="38" w:type="dxa"/>
            </w:tcMar>
            <w:vAlign w:val="center"/>
          </w:tcPr>
          <w:p w14:paraId="5554F949"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37EC38EA"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C504936"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2F15A583"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6C7B6708" w14:textId="77777777" w:rsidR="000D4838" w:rsidRPr="00830A80" w:rsidRDefault="000D4838">
            <w:pPr>
              <w:spacing w:after="0" w:line="228" w:lineRule="auto"/>
              <w:jc w:val="center"/>
              <w:rPr>
                <w:rFonts w:cs="Times New Roman"/>
                <w:sz w:val="24"/>
                <w:szCs w:val="24"/>
              </w:rPr>
            </w:pPr>
          </w:p>
        </w:tc>
      </w:tr>
      <w:tr w:rsidR="000D4838" w:rsidRPr="00830A80" w14:paraId="58CFCB78" w14:textId="77777777">
        <w:trPr>
          <w:cantSplit/>
          <w:jc w:val="center"/>
        </w:trPr>
        <w:tc>
          <w:tcPr>
            <w:tcW w:w="936" w:type="dxa"/>
            <w:tcMar>
              <w:top w:w="28" w:type="dxa"/>
              <w:left w:w="38" w:type="dxa"/>
              <w:bottom w:w="28" w:type="dxa"/>
              <w:right w:w="38" w:type="dxa"/>
            </w:tcMar>
            <w:vAlign w:val="center"/>
          </w:tcPr>
          <w:p w14:paraId="2A0E1D1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Q24</w:t>
            </w:r>
          </w:p>
        </w:tc>
        <w:tc>
          <w:tcPr>
            <w:tcW w:w="11520" w:type="dxa"/>
            <w:tcMar>
              <w:top w:w="28" w:type="dxa"/>
              <w:left w:w="38" w:type="dxa"/>
              <w:bottom w:w="28" w:type="dxa"/>
              <w:right w:w="38" w:type="dxa"/>
            </w:tcMar>
            <w:vAlign w:val="center"/>
          </w:tcPr>
          <w:p w14:paraId="7A7FBB25" w14:textId="77777777" w:rsidR="000D4838" w:rsidRPr="00830A80" w:rsidRDefault="00000000">
            <w:pPr>
              <w:spacing w:after="0" w:line="228" w:lineRule="auto"/>
              <w:rPr>
                <w:rFonts w:cs="Times New Roman"/>
                <w:sz w:val="24"/>
                <w:szCs w:val="24"/>
              </w:rPr>
            </w:pPr>
            <w:r w:rsidRPr="00830A80">
              <w:rPr>
                <w:rFonts w:cs="Times New Roman"/>
                <w:sz w:val="24"/>
                <w:szCs w:val="24"/>
              </w:rPr>
              <w:t>Sports venue management personnel can fulfill their supervisory responsibilities and explain how to use the equipment.</w:t>
            </w:r>
          </w:p>
        </w:tc>
        <w:tc>
          <w:tcPr>
            <w:tcW w:w="605" w:type="dxa"/>
            <w:tcMar>
              <w:top w:w="28" w:type="dxa"/>
              <w:left w:w="38" w:type="dxa"/>
              <w:bottom w:w="28" w:type="dxa"/>
              <w:right w:w="38" w:type="dxa"/>
            </w:tcMar>
            <w:vAlign w:val="center"/>
          </w:tcPr>
          <w:p w14:paraId="113B83F0"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33414DA7"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6B4CD3BC"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D63CBDA"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890746F" w14:textId="77777777" w:rsidR="000D4838" w:rsidRPr="00830A80" w:rsidRDefault="000D4838">
            <w:pPr>
              <w:spacing w:after="0" w:line="228" w:lineRule="auto"/>
              <w:jc w:val="center"/>
              <w:rPr>
                <w:rFonts w:cs="Times New Roman"/>
                <w:sz w:val="24"/>
                <w:szCs w:val="24"/>
              </w:rPr>
            </w:pPr>
          </w:p>
        </w:tc>
      </w:tr>
      <w:tr w:rsidR="000D4838" w:rsidRPr="00830A80" w14:paraId="092A72E9" w14:textId="77777777">
        <w:trPr>
          <w:cantSplit/>
          <w:jc w:val="center"/>
        </w:trPr>
        <w:tc>
          <w:tcPr>
            <w:tcW w:w="936" w:type="dxa"/>
            <w:tcMar>
              <w:top w:w="28" w:type="dxa"/>
              <w:left w:w="38" w:type="dxa"/>
              <w:bottom w:w="28" w:type="dxa"/>
              <w:right w:w="38" w:type="dxa"/>
            </w:tcMar>
            <w:vAlign w:val="center"/>
          </w:tcPr>
          <w:p w14:paraId="36BDB24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Q25</w:t>
            </w:r>
          </w:p>
        </w:tc>
        <w:tc>
          <w:tcPr>
            <w:tcW w:w="11520" w:type="dxa"/>
            <w:tcMar>
              <w:top w:w="28" w:type="dxa"/>
              <w:left w:w="38" w:type="dxa"/>
              <w:bottom w:w="28" w:type="dxa"/>
              <w:right w:w="38" w:type="dxa"/>
            </w:tcMar>
            <w:vAlign w:val="center"/>
          </w:tcPr>
          <w:p w14:paraId="266C4487" w14:textId="77777777" w:rsidR="000D4838" w:rsidRPr="00830A80" w:rsidRDefault="00000000">
            <w:pPr>
              <w:spacing w:after="0" w:line="228" w:lineRule="auto"/>
              <w:rPr>
                <w:rFonts w:cs="Times New Roman"/>
                <w:sz w:val="24"/>
                <w:szCs w:val="24"/>
              </w:rPr>
            </w:pPr>
            <w:r w:rsidRPr="00830A80">
              <w:rPr>
                <w:rFonts w:cs="Times New Roman"/>
                <w:sz w:val="24"/>
                <w:szCs w:val="24"/>
              </w:rPr>
              <w:t>My physical education teacher can arrange practice content according to students' physical fitness.</w:t>
            </w:r>
          </w:p>
        </w:tc>
        <w:tc>
          <w:tcPr>
            <w:tcW w:w="605" w:type="dxa"/>
            <w:tcMar>
              <w:top w:w="28" w:type="dxa"/>
              <w:left w:w="38" w:type="dxa"/>
              <w:bottom w:w="28" w:type="dxa"/>
              <w:right w:w="38" w:type="dxa"/>
            </w:tcMar>
            <w:vAlign w:val="center"/>
          </w:tcPr>
          <w:p w14:paraId="228DAB83"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2FF98A78"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1341FB2F"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654DE887"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8DE748E" w14:textId="77777777" w:rsidR="000D4838" w:rsidRPr="00830A80" w:rsidRDefault="000D4838">
            <w:pPr>
              <w:spacing w:after="0" w:line="228" w:lineRule="auto"/>
              <w:jc w:val="center"/>
              <w:rPr>
                <w:rFonts w:cs="Times New Roman"/>
                <w:sz w:val="24"/>
                <w:szCs w:val="24"/>
              </w:rPr>
            </w:pPr>
          </w:p>
        </w:tc>
      </w:tr>
      <w:tr w:rsidR="000D4838" w:rsidRPr="00830A80" w14:paraId="64A78F04" w14:textId="77777777">
        <w:trPr>
          <w:cantSplit/>
          <w:jc w:val="center"/>
        </w:trPr>
        <w:tc>
          <w:tcPr>
            <w:tcW w:w="936" w:type="dxa"/>
            <w:tcMar>
              <w:top w:w="28" w:type="dxa"/>
              <w:left w:w="38" w:type="dxa"/>
              <w:bottom w:w="28" w:type="dxa"/>
              <w:right w:w="38" w:type="dxa"/>
            </w:tcMar>
            <w:vAlign w:val="center"/>
          </w:tcPr>
          <w:p w14:paraId="3C8709C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Q26</w:t>
            </w:r>
          </w:p>
        </w:tc>
        <w:tc>
          <w:tcPr>
            <w:tcW w:w="11520" w:type="dxa"/>
            <w:tcMar>
              <w:top w:w="28" w:type="dxa"/>
              <w:left w:w="38" w:type="dxa"/>
              <w:bottom w:w="28" w:type="dxa"/>
              <w:right w:w="38" w:type="dxa"/>
            </w:tcMar>
            <w:vAlign w:val="center"/>
          </w:tcPr>
          <w:p w14:paraId="238E9C17" w14:textId="77777777" w:rsidR="000D4838" w:rsidRPr="00830A80" w:rsidRDefault="00000000">
            <w:pPr>
              <w:spacing w:after="0" w:line="228" w:lineRule="auto"/>
              <w:rPr>
                <w:rFonts w:cs="Times New Roman"/>
                <w:sz w:val="24"/>
                <w:szCs w:val="24"/>
              </w:rPr>
            </w:pPr>
            <w:r w:rsidRPr="00830A80">
              <w:rPr>
                <w:rFonts w:cs="Times New Roman"/>
                <w:sz w:val="24"/>
                <w:szCs w:val="24"/>
              </w:rPr>
              <w:t>My physical education teacher can take appropriate measures in response to sudden injury incidents.</w:t>
            </w:r>
          </w:p>
        </w:tc>
        <w:tc>
          <w:tcPr>
            <w:tcW w:w="605" w:type="dxa"/>
            <w:tcMar>
              <w:top w:w="28" w:type="dxa"/>
              <w:left w:w="38" w:type="dxa"/>
              <w:bottom w:w="28" w:type="dxa"/>
              <w:right w:w="38" w:type="dxa"/>
            </w:tcMar>
            <w:vAlign w:val="center"/>
          </w:tcPr>
          <w:p w14:paraId="3106E9CF"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14480AA"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6C08EB1F"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2D30FDB9"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4B82669E" w14:textId="77777777" w:rsidR="000D4838" w:rsidRPr="00830A80" w:rsidRDefault="000D4838">
            <w:pPr>
              <w:spacing w:after="0" w:line="228" w:lineRule="auto"/>
              <w:jc w:val="center"/>
              <w:rPr>
                <w:rFonts w:cs="Times New Roman"/>
                <w:sz w:val="24"/>
                <w:szCs w:val="24"/>
              </w:rPr>
            </w:pPr>
          </w:p>
        </w:tc>
      </w:tr>
      <w:tr w:rsidR="000D4838" w:rsidRPr="00830A80" w14:paraId="00719692" w14:textId="77777777">
        <w:trPr>
          <w:cantSplit/>
          <w:jc w:val="center"/>
        </w:trPr>
        <w:tc>
          <w:tcPr>
            <w:tcW w:w="936" w:type="dxa"/>
            <w:tcMar>
              <w:top w:w="28" w:type="dxa"/>
              <w:left w:w="38" w:type="dxa"/>
              <w:bottom w:w="28" w:type="dxa"/>
              <w:right w:w="38" w:type="dxa"/>
            </w:tcMar>
            <w:vAlign w:val="center"/>
          </w:tcPr>
          <w:p w14:paraId="0B26819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Q27</w:t>
            </w:r>
          </w:p>
        </w:tc>
        <w:tc>
          <w:tcPr>
            <w:tcW w:w="11520" w:type="dxa"/>
            <w:tcMar>
              <w:top w:w="28" w:type="dxa"/>
              <w:left w:w="38" w:type="dxa"/>
              <w:bottom w:w="28" w:type="dxa"/>
              <w:right w:w="38" w:type="dxa"/>
            </w:tcMar>
            <w:vAlign w:val="center"/>
          </w:tcPr>
          <w:p w14:paraId="5F456DD7" w14:textId="77777777" w:rsidR="000D4838" w:rsidRPr="00830A80" w:rsidRDefault="00000000">
            <w:pPr>
              <w:spacing w:after="0" w:line="228" w:lineRule="auto"/>
              <w:rPr>
                <w:rFonts w:cs="Times New Roman"/>
                <w:sz w:val="24"/>
                <w:szCs w:val="24"/>
              </w:rPr>
            </w:pPr>
            <w:r w:rsidRPr="00830A80">
              <w:rPr>
                <w:rFonts w:cs="Times New Roman"/>
                <w:sz w:val="24"/>
                <w:szCs w:val="24"/>
              </w:rPr>
              <w:t>My physical education teacher informs students in advance about potential sports-related risks.</w:t>
            </w:r>
          </w:p>
        </w:tc>
        <w:tc>
          <w:tcPr>
            <w:tcW w:w="605" w:type="dxa"/>
            <w:tcMar>
              <w:top w:w="28" w:type="dxa"/>
              <w:left w:w="38" w:type="dxa"/>
              <w:bottom w:w="28" w:type="dxa"/>
              <w:right w:w="38" w:type="dxa"/>
            </w:tcMar>
            <w:vAlign w:val="center"/>
          </w:tcPr>
          <w:p w14:paraId="0593CCF7"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122ADCE0"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1168393F"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6668DE61"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60282DCA" w14:textId="77777777" w:rsidR="000D4838" w:rsidRPr="00830A80" w:rsidRDefault="000D4838">
            <w:pPr>
              <w:spacing w:after="0" w:line="228" w:lineRule="auto"/>
              <w:jc w:val="center"/>
              <w:rPr>
                <w:rFonts w:cs="Times New Roman"/>
                <w:sz w:val="24"/>
                <w:szCs w:val="24"/>
              </w:rPr>
            </w:pPr>
          </w:p>
        </w:tc>
      </w:tr>
      <w:tr w:rsidR="000D4838" w:rsidRPr="00830A80" w14:paraId="1D418E4B" w14:textId="77777777">
        <w:trPr>
          <w:cantSplit/>
          <w:jc w:val="center"/>
        </w:trPr>
        <w:tc>
          <w:tcPr>
            <w:tcW w:w="936" w:type="dxa"/>
            <w:tcMar>
              <w:top w:w="28" w:type="dxa"/>
              <w:left w:w="38" w:type="dxa"/>
              <w:bottom w:w="28" w:type="dxa"/>
              <w:right w:w="38" w:type="dxa"/>
            </w:tcMar>
            <w:vAlign w:val="center"/>
          </w:tcPr>
          <w:p w14:paraId="20AA200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Q28</w:t>
            </w:r>
          </w:p>
        </w:tc>
        <w:tc>
          <w:tcPr>
            <w:tcW w:w="11520" w:type="dxa"/>
            <w:tcMar>
              <w:top w:w="28" w:type="dxa"/>
              <w:left w:w="38" w:type="dxa"/>
              <w:bottom w:w="28" w:type="dxa"/>
              <w:right w:w="38" w:type="dxa"/>
            </w:tcMar>
            <w:vAlign w:val="center"/>
          </w:tcPr>
          <w:p w14:paraId="399A8C59" w14:textId="77777777" w:rsidR="000D4838" w:rsidRPr="00830A80" w:rsidRDefault="00000000">
            <w:pPr>
              <w:spacing w:after="0" w:line="228" w:lineRule="auto"/>
              <w:rPr>
                <w:rFonts w:cs="Times New Roman"/>
                <w:sz w:val="24"/>
                <w:szCs w:val="24"/>
              </w:rPr>
            </w:pPr>
            <w:r w:rsidRPr="00830A80">
              <w:rPr>
                <w:rFonts w:cs="Times New Roman"/>
                <w:sz w:val="24"/>
                <w:szCs w:val="24"/>
              </w:rPr>
              <w:t>My physical education teacher can promptly identify students with physical abnormalities.</w:t>
            </w:r>
          </w:p>
        </w:tc>
        <w:tc>
          <w:tcPr>
            <w:tcW w:w="605" w:type="dxa"/>
            <w:tcMar>
              <w:top w:w="28" w:type="dxa"/>
              <w:left w:w="38" w:type="dxa"/>
              <w:bottom w:w="28" w:type="dxa"/>
              <w:right w:w="38" w:type="dxa"/>
            </w:tcMar>
            <w:vAlign w:val="center"/>
          </w:tcPr>
          <w:p w14:paraId="79070A55"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1E2458DD"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371E508"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36C606F"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1FBC7E2F" w14:textId="77777777" w:rsidR="000D4838" w:rsidRPr="00830A80" w:rsidRDefault="000D4838">
            <w:pPr>
              <w:spacing w:after="0" w:line="228" w:lineRule="auto"/>
              <w:jc w:val="center"/>
              <w:rPr>
                <w:rFonts w:cs="Times New Roman"/>
                <w:sz w:val="24"/>
                <w:szCs w:val="24"/>
              </w:rPr>
            </w:pPr>
          </w:p>
        </w:tc>
      </w:tr>
      <w:tr w:rsidR="000D4838" w:rsidRPr="00830A80" w14:paraId="6BAE0DB9" w14:textId="77777777">
        <w:trPr>
          <w:cantSplit/>
          <w:jc w:val="center"/>
        </w:trPr>
        <w:tc>
          <w:tcPr>
            <w:tcW w:w="936" w:type="dxa"/>
            <w:tcMar>
              <w:top w:w="28" w:type="dxa"/>
              <w:left w:w="38" w:type="dxa"/>
              <w:bottom w:w="28" w:type="dxa"/>
              <w:right w:w="38" w:type="dxa"/>
            </w:tcMar>
            <w:vAlign w:val="center"/>
          </w:tcPr>
          <w:p w14:paraId="76FC961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Q29</w:t>
            </w:r>
          </w:p>
        </w:tc>
        <w:tc>
          <w:tcPr>
            <w:tcW w:w="11520" w:type="dxa"/>
            <w:tcMar>
              <w:top w:w="28" w:type="dxa"/>
              <w:left w:w="38" w:type="dxa"/>
              <w:bottom w:w="28" w:type="dxa"/>
              <w:right w:w="38" w:type="dxa"/>
            </w:tcMar>
            <w:vAlign w:val="center"/>
          </w:tcPr>
          <w:p w14:paraId="53167E5E" w14:textId="77777777" w:rsidR="000D4838" w:rsidRPr="00830A80" w:rsidRDefault="00000000">
            <w:pPr>
              <w:spacing w:after="0" w:line="228" w:lineRule="auto"/>
              <w:rPr>
                <w:rFonts w:cs="Times New Roman"/>
                <w:sz w:val="24"/>
                <w:szCs w:val="24"/>
              </w:rPr>
            </w:pPr>
            <w:r w:rsidRPr="00830A80">
              <w:rPr>
                <w:rFonts w:cs="Times New Roman"/>
                <w:sz w:val="24"/>
                <w:szCs w:val="24"/>
              </w:rPr>
              <w:t>In off-campus sports events in which I participate, the event organizer can arrange the competition schedule reasonably, avoiding situations such as excessive exercise loads caused by a congested schedule.</w:t>
            </w:r>
          </w:p>
        </w:tc>
        <w:tc>
          <w:tcPr>
            <w:tcW w:w="605" w:type="dxa"/>
            <w:tcMar>
              <w:top w:w="28" w:type="dxa"/>
              <w:left w:w="38" w:type="dxa"/>
              <w:bottom w:w="28" w:type="dxa"/>
              <w:right w:w="38" w:type="dxa"/>
            </w:tcMar>
            <w:vAlign w:val="center"/>
          </w:tcPr>
          <w:p w14:paraId="20FAB4CA"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4CF67EA7"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27659B45"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00026E4D"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84E3757" w14:textId="77777777" w:rsidR="000D4838" w:rsidRPr="00830A80" w:rsidRDefault="000D4838">
            <w:pPr>
              <w:spacing w:after="0" w:line="228" w:lineRule="auto"/>
              <w:jc w:val="center"/>
              <w:rPr>
                <w:rFonts w:cs="Times New Roman"/>
                <w:sz w:val="24"/>
                <w:szCs w:val="24"/>
              </w:rPr>
            </w:pPr>
          </w:p>
        </w:tc>
      </w:tr>
      <w:tr w:rsidR="000D4838" w:rsidRPr="00830A80" w14:paraId="79094E8D" w14:textId="77777777">
        <w:trPr>
          <w:cantSplit/>
          <w:jc w:val="center"/>
        </w:trPr>
        <w:tc>
          <w:tcPr>
            <w:tcW w:w="936" w:type="dxa"/>
            <w:tcMar>
              <w:top w:w="28" w:type="dxa"/>
              <w:left w:w="38" w:type="dxa"/>
              <w:bottom w:w="28" w:type="dxa"/>
              <w:right w:w="38" w:type="dxa"/>
            </w:tcMar>
            <w:vAlign w:val="center"/>
          </w:tcPr>
          <w:p w14:paraId="0F51694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Q30</w:t>
            </w:r>
          </w:p>
        </w:tc>
        <w:tc>
          <w:tcPr>
            <w:tcW w:w="11520" w:type="dxa"/>
            <w:tcMar>
              <w:top w:w="28" w:type="dxa"/>
              <w:left w:w="38" w:type="dxa"/>
              <w:bottom w:w="28" w:type="dxa"/>
              <w:right w:w="38" w:type="dxa"/>
            </w:tcMar>
            <w:vAlign w:val="center"/>
          </w:tcPr>
          <w:p w14:paraId="414047AB" w14:textId="77777777" w:rsidR="000D4838" w:rsidRPr="00830A80" w:rsidRDefault="00000000">
            <w:pPr>
              <w:spacing w:after="0" w:line="228" w:lineRule="auto"/>
              <w:rPr>
                <w:rFonts w:cs="Times New Roman"/>
                <w:sz w:val="24"/>
                <w:szCs w:val="24"/>
              </w:rPr>
            </w:pPr>
            <w:r w:rsidRPr="00830A80">
              <w:rPr>
                <w:rFonts w:cs="Times New Roman"/>
                <w:sz w:val="24"/>
                <w:szCs w:val="24"/>
              </w:rPr>
              <w:t>In off-campus sports events in which I participate, the event organizer can closely monitor athletes and arrange pre-competition physical examinations, the establishment and verification of health records, and on-site medical supervision.</w:t>
            </w:r>
          </w:p>
        </w:tc>
        <w:tc>
          <w:tcPr>
            <w:tcW w:w="605" w:type="dxa"/>
            <w:tcMar>
              <w:top w:w="28" w:type="dxa"/>
              <w:left w:w="38" w:type="dxa"/>
              <w:bottom w:w="28" w:type="dxa"/>
              <w:right w:w="38" w:type="dxa"/>
            </w:tcMar>
            <w:vAlign w:val="center"/>
          </w:tcPr>
          <w:p w14:paraId="5A0A4F86"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5899B0CE"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1B20A29C"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4E0AF0FF"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14CC3491" w14:textId="77777777" w:rsidR="000D4838" w:rsidRPr="00830A80" w:rsidRDefault="000D4838">
            <w:pPr>
              <w:spacing w:after="0" w:line="228" w:lineRule="auto"/>
              <w:jc w:val="center"/>
              <w:rPr>
                <w:rFonts w:cs="Times New Roman"/>
                <w:sz w:val="24"/>
                <w:szCs w:val="24"/>
              </w:rPr>
            </w:pPr>
          </w:p>
        </w:tc>
      </w:tr>
      <w:tr w:rsidR="000D4838" w:rsidRPr="00830A80" w14:paraId="5808ED74" w14:textId="77777777">
        <w:trPr>
          <w:cantSplit/>
          <w:jc w:val="center"/>
        </w:trPr>
        <w:tc>
          <w:tcPr>
            <w:tcW w:w="936" w:type="dxa"/>
            <w:tcMar>
              <w:top w:w="28" w:type="dxa"/>
              <w:left w:w="38" w:type="dxa"/>
              <w:bottom w:w="28" w:type="dxa"/>
              <w:right w:w="38" w:type="dxa"/>
            </w:tcMar>
            <w:vAlign w:val="center"/>
          </w:tcPr>
          <w:p w14:paraId="75177A0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Q31</w:t>
            </w:r>
          </w:p>
        </w:tc>
        <w:tc>
          <w:tcPr>
            <w:tcW w:w="11520" w:type="dxa"/>
            <w:tcMar>
              <w:top w:w="28" w:type="dxa"/>
              <w:left w:w="38" w:type="dxa"/>
              <w:bottom w:w="28" w:type="dxa"/>
              <w:right w:w="38" w:type="dxa"/>
            </w:tcMar>
            <w:vAlign w:val="center"/>
          </w:tcPr>
          <w:p w14:paraId="20B1FDBF" w14:textId="77777777" w:rsidR="000D4838" w:rsidRPr="00830A80" w:rsidRDefault="00000000">
            <w:pPr>
              <w:spacing w:after="0" w:line="228" w:lineRule="auto"/>
              <w:rPr>
                <w:rFonts w:cs="Times New Roman"/>
                <w:sz w:val="24"/>
                <w:szCs w:val="24"/>
              </w:rPr>
            </w:pPr>
            <w:r w:rsidRPr="00830A80">
              <w:rPr>
                <w:rFonts w:cs="Times New Roman"/>
                <w:sz w:val="24"/>
                <w:szCs w:val="24"/>
              </w:rPr>
              <w:t>The off-campus sports events in which I participate are all approved by the relevant authorities, with compliant procedures and complete formalities.</w:t>
            </w:r>
          </w:p>
        </w:tc>
        <w:tc>
          <w:tcPr>
            <w:tcW w:w="605" w:type="dxa"/>
            <w:tcMar>
              <w:top w:w="28" w:type="dxa"/>
              <w:left w:w="38" w:type="dxa"/>
              <w:bottom w:w="28" w:type="dxa"/>
              <w:right w:w="38" w:type="dxa"/>
            </w:tcMar>
            <w:vAlign w:val="center"/>
          </w:tcPr>
          <w:p w14:paraId="676044B4"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3388FB2"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5BED857E"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422706EB"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6E413E89" w14:textId="77777777" w:rsidR="000D4838" w:rsidRPr="00830A80" w:rsidRDefault="000D4838">
            <w:pPr>
              <w:spacing w:after="0" w:line="228" w:lineRule="auto"/>
              <w:jc w:val="center"/>
              <w:rPr>
                <w:rFonts w:cs="Times New Roman"/>
                <w:sz w:val="24"/>
                <w:szCs w:val="24"/>
              </w:rPr>
            </w:pPr>
          </w:p>
        </w:tc>
      </w:tr>
      <w:tr w:rsidR="000D4838" w:rsidRPr="00830A80" w14:paraId="764A960E" w14:textId="77777777">
        <w:trPr>
          <w:cantSplit/>
          <w:jc w:val="center"/>
        </w:trPr>
        <w:tc>
          <w:tcPr>
            <w:tcW w:w="936" w:type="dxa"/>
            <w:tcMar>
              <w:top w:w="28" w:type="dxa"/>
              <w:left w:w="38" w:type="dxa"/>
              <w:bottom w:w="28" w:type="dxa"/>
              <w:right w:w="38" w:type="dxa"/>
            </w:tcMar>
            <w:vAlign w:val="center"/>
          </w:tcPr>
          <w:p w14:paraId="698A535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Q32</w:t>
            </w:r>
          </w:p>
        </w:tc>
        <w:tc>
          <w:tcPr>
            <w:tcW w:w="11520" w:type="dxa"/>
            <w:tcMar>
              <w:top w:w="28" w:type="dxa"/>
              <w:left w:w="38" w:type="dxa"/>
              <w:bottom w:w="28" w:type="dxa"/>
              <w:right w:w="38" w:type="dxa"/>
            </w:tcMar>
            <w:vAlign w:val="center"/>
          </w:tcPr>
          <w:p w14:paraId="7AABB5B3" w14:textId="77777777" w:rsidR="000D4838" w:rsidRPr="00830A80" w:rsidRDefault="00000000">
            <w:pPr>
              <w:spacing w:after="0" w:line="228" w:lineRule="auto"/>
              <w:rPr>
                <w:rFonts w:cs="Times New Roman"/>
                <w:sz w:val="24"/>
                <w:szCs w:val="24"/>
              </w:rPr>
            </w:pPr>
            <w:r w:rsidRPr="00830A80">
              <w:rPr>
                <w:rFonts w:cs="Times New Roman"/>
                <w:sz w:val="24"/>
                <w:szCs w:val="24"/>
              </w:rPr>
              <w:t>In off-campus sports events in which I participate, the relevant personnel of the event organizer (referees, coaches, security personnel, etc.) can fulfill their respective responsibilities.</w:t>
            </w:r>
          </w:p>
        </w:tc>
        <w:tc>
          <w:tcPr>
            <w:tcW w:w="605" w:type="dxa"/>
            <w:tcMar>
              <w:top w:w="28" w:type="dxa"/>
              <w:left w:w="38" w:type="dxa"/>
              <w:bottom w:w="28" w:type="dxa"/>
              <w:right w:w="38" w:type="dxa"/>
            </w:tcMar>
            <w:vAlign w:val="center"/>
          </w:tcPr>
          <w:p w14:paraId="28667B5B"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E97181D"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05850A5F"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5BEB9F53" w14:textId="77777777" w:rsidR="000D4838" w:rsidRPr="00830A80" w:rsidRDefault="000D4838">
            <w:pPr>
              <w:spacing w:after="0" w:line="228" w:lineRule="auto"/>
              <w:jc w:val="center"/>
              <w:rPr>
                <w:rFonts w:cs="Times New Roman"/>
                <w:sz w:val="24"/>
                <w:szCs w:val="24"/>
              </w:rPr>
            </w:pPr>
          </w:p>
        </w:tc>
        <w:tc>
          <w:tcPr>
            <w:tcW w:w="605" w:type="dxa"/>
            <w:tcMar>
              <w:top w:w="28" w:type="dxa"/>
              <w:left w:w="38" w:type="dxa"/>
              <w:bottom w:w="28" w:type="dxa"/>
              <w:right w:w="38" w:type="dxa"/>
            </w:tcMar>
            <w:vAlign w:val="center"/>
          </w:tcPr>
          <w:p w14:paraId="794C118F" w14:textId="77777777" w:rsidR="000D4838" w:rsidRPr="00830A80" w:rsidRDefault="000D4838">
            <w:pPr>
              <w:spacing w:after="0" w:line="228" w:lineRule="auto"/>
              <w:jc w:val="center"/>
              <w:rPr>
                <w:rFonts w:cs="Times New Roman"/>
                <w:sz w:val="24"/>
                <w:szCs w:val="24"/>
              </w:rPr>
            </w:pPr>
          </w:p>
        </w:tc>
      </w:tr>
    </w:tbl>
    <w:p w14:paraId="266B81B6" w14:textId="77777777" w:rsidR="000D4838" w:rsidRPr="00830A80" w:rsidRDefault="00000000">
      <w:pPr>
        <w:spacing w:before="60" w:after="0" w:line="240" w:lineRule="auto"/>
        <w:jc w:val="center"/>
        <w:rPr>
          <w:rFonts w:cs="Times New Roman"/>
          <w:sz w:val="24"/>
          <w:szCs w:val="24"/>
        </w:rPr>
      </w:pPr>
      <w:r w:rsidRPr="00830A80">
        <w:rPr>
          <w:rFonts w:cs="Times New Roman"/>
          <w:i/>
          <w:sz w:val="24"/>
          <w:szCs w:val="24"/>
        </w:rPr>
        <w:t>This concludes the questionnaire. Thank you again for your participation.</w:t>
      </w:r>
    </w:p>
    <w:p w14:paraId="055BE8E1" w14:textId="77777777" w:rsidR="000D4838" w:rsidRPr="00830A80" w:rsidRDefault="000D4838">
      <w:pPr>
        <w:jc w:val="center"/>
        <w:rPr>
          <w:rFonts w:cs="Times New Roman"/>
          <w:sz w:val="24"/>
          <w:szCs w:val="24"/>
        </w:rPr>
        <w:sectPr w:rsidR="000D4838" w:rsidRPr="00830A80">
          <w:pgSz w:w="16834" w:h="11909" w:orient="landscape"/>
          <w:pgMar w:top="648" w:right="691" w:bottom="648" w:left="691" w:header="259" w:footer="259" w:gutter="0"/>
          <w:cols w:space="720"/>
          <w:docGrid w:linePitch="360"/>
        </w:sectPr>
      </w:pPr>
    </w:p>
    <w:p w14:paraId="3201B756" w14:textId="77777777" w:rsidR="000D4838" w:rsidRPr="00830A80" w:rsidRDefault="00000000">
      <w:pPr>
        <w:keepNext/>
        <w:spacing w:after="80" w:line="240" w:lineRule="auto"/>
        <w:rPr>
          <w:rFonts w:cs="Times New Roman"/>
          <w:sz w:val="24"/>
          <w:szCs w:val="24"/>
        </w:rPr>
      </w:pPr>
      <w:r w:rsidRPr="00830A80">
        <w:rPr>
          <w:rFonts w:cs="Times New Roman"/>
          <w:b/>
          <w:sz w:val="24"/>
          <w:szCs w:val="24"/>
        </w:rPr>
        <w:lastRenderedPageBreak/>
        <w:t>Table S</w:t>
      </w:r>
      <w:r w:rsidRPr="00830A80">
        <w:rPr>
          <w:rFonts w:cs="Times New Roman"/>
          <w:b/>
          <w:sz w:val="24"/>
          <w:szCs w:val="24"/>
          <w:lang w:eastAsia="zh-CN"/>
        </w:rPr>
        <w:t>6</w:t>
      </w:r>
      <w:r w:rsidRPr="00830A80">
        <w:rPr>
          <w:rFonts w:cs="Times New Roman"/>
          <w:b/>
          <w:sz w:val="24"/>
          <w:szCs w:val="24"/>
        </w:rPr>
        <w:t>. Item-Analysis Results for the Preliminary 32-Item Scale</w:t>
      </w:r>
    </w:p>
    <w:tbl>
      <w:tblPr>
        <w:tblW w:w="14976" w:type="dxa"/>
        <w:jc w:val="center"/>
        <w:tblLayout w:type="fixed"/>
        <w:tblLook w:val="04A0" w:firstRow="1" w:lastRow="0" w:firstColumn="1" w:lastColumn="0" w:noHBand="0" w:noVBand="1"/>
      </w:tblPr>
      <w:tblGrid>
        <w:gridCol w:w="792"/>
        <w:gridCol w:w="3240"/>
        <w:gridCol w:w="1512"/>
        <w:gridCol w:w="1728"/>
        <w:gridCol w:w="1944"/>
        <w:gridCol w:w="1800"/>
        <w:gridCol w:w="1368"/>
        <w:gridCol w:w="2592"/>
      </w:tblGrid>
      <w:tr w:rsidR="000D4838" w:rsidRPr="00830A80" w14:paraId="2B316CAE" w14:textId="77777777">
        <w:trPr>
          <w:cantSplit/>
          <w:jc w:val="center"/>
        </w:trPr>
        <w:tc>
          <w:tcPr>
            <w:tcW w:w="792" w:type="dxa"/>
            <w:tcBorders>
              <w:top w:val="single" w:sz="8" w:space="0" w:color="000000"/>
              <w:bottom w:val="single" w:sz="8" w:space="0" w:color="000000"/>
            </w:tcBorders>
            <w:tcMar>
              <w:top w:w="28" w:type="dxa"/>
              <w:left w:w="38" w:type="dxa"/>
              <w:bottom w:w="28" w:type="dxa"/>
              <w:right w:w="38" w:type="dxa"/>
            </w:tcMar>
            <w:vAlign w:val="center"/>
          </w:tcPr>
          <w:p w14:paraId="06E32F8B"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Item code</w:t>
            </w:r>
          </w:p>
        </w:tc>
        <w:tc>
          <w:tcPr>
            <w:tcW w:w="3240" w:type="dxa"/>
            <w:tcBorders>
              <w:top w:val="single" w:sz="8" w:space="0" w:color="000000"/>
              <w:bottom w:val="single" w:sz="8" w:space="0" w:color="000000"/>
            </w:tcBorders>
            <w:tcMar>
              <w:top w:w="28" w:type="dxa"/>
              <w:left w:w="38" w:type="dxa"/>
              <w:bottom w:w="28" w:type="dxa"/>
              <w:right w:w="38" w:type="dxa"/>
            </w:tcMar>
            <w:vAlign w:val="center"/>
          </w:tcPr>
          <w:p w14:paraId="54A39E0B" w14:textId="77777777" w:rsidR="000D4838" w:rsidRPr="00830A80" w:rsidRDefault="00000000">
            <w:pPr>
              <w:spacing w:after="0" w:line="228" w:lineRule="auto"/>
              <w:rPr>
                <w:rFonts w:cs="Times New Roman"/>
                <w:sz w:val="24"/>
                <w:szCs w:val="24"/>
              </w:rPr>
            </w:pPr>
            <w:r w:rsidRPr="00830A80">
              <w:rPr>
                <w:rFonts w:cs="Times New Roman"/>
                <w:b/>
                <w:sz w:val="24"/>
                <w:szCs w:val="24"/>
              </w:rPr>
              <w:t>Item descriptor</w:t>
            </w:r>
          </w:p>
        </w:tc>
        <w:tc>
          <w:tcPr>
            <w:tcW w:w="1512" w:type="dxa"/>
            <w:tcBorders>
              <w:top w:val="single" w:sz="8" w:space="0" w:color="000000"/>
              <w:bottom w:val="single" w:sz="8" w:space="0" w:color="000000"/>
            </w:tcBorders>
            <w:tcMar>
              <w:top w:w="28" w:type="dxa"/>
              <w:left w:w="38" w:type="dxa"/>
              <w:bottom w:w="28" w:type="dxa"/>
              <w:right w:w="38" w:type="dxa"/>
            </w:tcMar>
            <w:vAlign w:val="center"/>
          </w:tcPr>
          <w:p w14:paraId="23F2EED4"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 xml:space="preserve">Extreme-group </w:t>
            </w:r>
            <w:r w:rsidRPr="00830A80">
              <w:rPr>
                <w:rFonts w:cs="Times New Roman"/>
                <w:b/>
                <w:i/>
                <w:iCs/>
                <w:sz w:val="24"/>
                <w:szCs w:val="24"/>
              </w:rPr>
              <w:t>t</w:t>
            </w:r>
            <w:r w:rsidRPr="00830A80">
              <w:rPr>
                <w:rFonts w:cs="Times New Roman"/>
                <w:b/>
                <w:sz w:val="24"/>
                <w:szCs w:val="24"/>
              </w:rPr>
              <w:t xml:space="preserve"> statistic</w:t>
            </w:r>
          </w:p>
        </w:tc>
        <w:tc>
          <w:tcPr>
            <w:tcW w:w="1728" w:type="dxa"/>
            <w:tcBorders>
              <w:top w:val="single" w:sz="8" w:space="0" w:color="000000"/>
              <w:bottom w:val="single" w:sz="8" w:space="0" w:color="000000"/>
            </w:tcBorders>
            <w:tcMar>
              <w:top w:w="28" w:type="dxa"/>
              <w:left w:w="38" w:type="dxa"/>
              <w:bottom w:w="28" w:type="dxa"/>
              <w:right w:w="38" w:type="dxa"/>
            </w:tcMar>
            <w:vAlign w:val="center"/>
          </w:tcPr>
          <w:p w14:paraId="39C104E5"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Item–total correlation (</w:t>
            </w:r>
            <w:r w:rsidRPr="00830A80">
              <w:rPr>
                <w:rFonts w:cs="Times New Roman"/>
                <w:b/>
                <w:i/>
                <w:iCs/>
                <w:sz w:val="24"/>
                <w:szCs w:val="24"/>
              </w:rPr>
              <w:t>r</w:t>
            </w:r>
            <w:r w:rsidRPr="00830A80">
              <w:rPr>
                <w:rFonts w:cs="Times New Roman"/>
                <w:b/>
                <w:sz w:val="24"/>
                <w:szCs w:val="24"/>
              </w:rPr>
              <w:t>)</w:t>
            </w:r>
          </w:p>
        </w:tc>
        <w:tc>
          <w:tcPr>
            <w:tcW w:w="1944" w:type="dxa"/>
            <w:tcBorders>
              <w:top w:val="single" w:sz="8" w:space="0" w:color="000000"/>
              <w:bottom w:val="single" w:sz="8" w:space="0" w:color="000000"/>
            </w:tcBorders>
            <w:tcMar>
              <w:top w:w="28" w:type="dxa"/>
              <w:left w:w="38" w:type="dxa"/>
              <w:bottom w:w="28" w:type="dxa"/>
              <w:right w:w="38" w:type="dxa"/>
            </w:tcMar>
            <w:vAlign w:val="center"/>
          </w:tcPr>
          <w:p w14:paraId="3CE5A2C7"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Corrected item–total correlation (</w:t>
            </w:r>
            <w:r w:rsidRPr="00830A80">
              <w:rPr>
                <w:rFonts w:cs="Times New Roman"/>
                <w:b/>
                <w:i/>
                <w:iCs/>
                <w:sz w:val="24"/>
                <w:szCs w:val="24"/>
              </w:rPr>
              <w:t>r</w:t>
            </w:r>
            <w:r w:rsidRPr="00830A80">
              <w:rPr>
                <w:rFonts w:cs="Times New Roman"/>
                <w:b/>
                <w:sz w:val="24"/>
                <w:szCs w:val="24"/>
              </w:rPr>
              <w:t>)</w:t>
            </w:r>
          </w:p>
        </w:tc>
        <w:tc>
          <w:tcPr>
            <w:tcW w:w="1800" w:type="dxa"/>
            <w:tcBorders>
              <w:top w:val="single" w:sz="8" w:space="0" w:color="000000"/>
              <w:bottom w:val="single" w:sz="8" w:space="0" w:color="000000"/>
            </w:tcBorders>
            <w:tcMar>
              <w:top w:w="28" w:type="dxa"/>
              <w:left w:w="38" w:type="dxa"/>
              <w:bottom w:w="28" w:type="dxa"/>
              <w:right w:w="38" w:type="dxa"/>
            </w:tcMar>
            <w:vAlign w:val="center"/>
          </w:tcPr>
          <w:p w14:paraId="50A2811C"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Cronbach’s α if item deleted</w:t>
            </w:r>
          </w:p>
        </w:tc>
        <w:tc>
          <w:tcPr>
            <w:tcW w:w="1368" w:type="dxa"/>
            <w:tcBorders>
              <w:top w:val="single" w:sz="8" w:space="0" w:color="000000"/>
              <w:bottom w:val="single" w:sz="8" w:space="0" w:color="000000"/>
            </w:tcBorders>
            <w:tcMar>
              <w:top w:w="28" w:type="dxa"/>
              <w:left w:w="38" w:type="dxa"/>
              <w:bottom w:w="28" w:type="dxa"/>
              <w:right w:w="38" w:type="dxa"/>
            </w:tcMar>
            <w:vAlign w:val="center"/>
          </w:tcPr>
          <w:p w14:paraId="054000B1"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No. of criteria not met</w:t>
            </w:r>
          </w:p>
        </w:tc>
        <w:tc>
          <w:tcPr>
            <w:tcW w:w="2592" w:type="dxa"/>
            <w:tcBorders>
              <w:top w:val="single" w:sz="8" w:space="0" w:color="000000"/>
              <w:bottom w:val="single" w:sz="8" w:space="0" w:color="000000"/>
            </w:tcBorders>
            <w:tcMar>
              <w:top w:w="28" w:type="dxa"/>
              <w:left w:w="38" w:type="dxa"/>
              <w:bottom w:w="28" w:type="dxa"/>
              <w:right w:w="38" w:type="dxa"/>
            </w:tcMar>
            <w:vAlign w:val="center"/>
          </w:tcPr>
          <w:p w14:paraId="036740E6" w14:textId="77777777" w:rsidR="000D4838" w:rsidRPr="00830A80" w:rsidRDefault="00000000">
            <w:pPr>
              <w:spacing w:after="0" w:line="228" w:lineRule="auto"/>
              <w:rPr>
                <w:rFonts w:cs="Times New Roman"/>
                <w:sz w:val="24"/>
                <w:szCs w:val="24"/>
              </w:rPr>
            </w:pPr>
            <w:r w:rsidRPr="00830A80">
              <w:rPr>
                <w:rFonts w:cs="Times New Roman"/>
                <w:b/>
                <w:sz w:val="24"/>
                <w:szCs w:val="24"/>
              </w:rPr>
              <w:t>Item-analysis decision</w:t>
            </w:r>
          </w:p>
        </w:tc>
      </w:tr>
      <w:tr w:rsidR="000D4838" w:rsidRPr="00830A80" w14:paraId="5907EA0A" w14:textId="77777777">
        <w:trPr>
          <w:cantSplit/>
          <w:jc w:val="center"/>
        </w:trPr>
        <w:tc>
          <w:tcPr>
            <w:tcW w:w="792" w:type="dxa"/>
            <w:tcMar>
              <w:top w:w="28" w:type="dxa"/>
              <w:left w:w="38" w:type="dxa"/>
              <w:bottom w:w="28" w:type="dxa"/>
              <w:right w:w="38" w:type="dxa"/>
            </w:tcMar>
            <w:vAlign w:val="center"/>
          </w:tcPr>
          <w:p w14:paraId="222320B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w:t>
            </w:r>
          </w:p>
        </w:tc>
        <w:tc>
          <w:tcPr>
            <w:tcW w:w="3240" w:type="dxa"/>
            <w:tcMar>
              <w:top w:w="28" w:type="dxa"/>
              <w:left w:w="38" w:type="dxa"/>
              <w:bottom w:w="28" w:type="dxa"/>
              <w:right w:w="38" w:type="dxa"/>
            </w:tcMar>
            <w:vAlign w:val="center"/>
          </w:tcPr>
          <w:p w14:paraId="38AB97C0" w14:textId="77777777" w:rsidR="000D4838" w:rsidRPr="00830A80" w:rsidRDefault="00000000">
            <w:pPr>
              <w:spacing w:after="0" w:line="228" w:lineRule="auto"/>
              <w:rPr>
                <w:rFonts w:cs="Times New Roman"/>
                <w:sz w:val="24"/>
                <w:szCs w:val="24"/>
              </w:rPr>
            </w:pPr>
            <w:r w:rsidRPr="00830A80">
              <w:rPr>
                <w:rFonts w:cs="Times New Roman"/>
                <w:sz w:val="24"/>
                <w:szCs w:val="24"/>
              </w:rPr>
              <w:t>Personal physical fitness</w:t>
            </w:r>
          </w:p>
        </w:tc>
        <w:tc>
          <w:tcPr>
            <w:tcW w:w="1512" w:type="dxa"/>
            <w:tcMar>
              <w:top w:w="28" w:type="dxa"/>
              <w:left w:w="38" w:type="dxa"/>
              <w:bottom w:w="28" w:type="dxa"/>
              <w:right w:w="38" w:type="dxa"/>
            </w:tcMar>
            <w:vAlign w:val="center"/>
          </w:tcPr>
          <w:p w14:paraId="29E9773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9.36*</w:t>
            </w:r>
          </w:p>
        </w:tc>
        <w:tc>
          <w:tcPr>
            <w:tcW w:w="1728" w:type="dxa"/>
            <w:tcMar>
              <w:top w:w="28" w:type="dxa"/>
              <w:left w:w="38" w:type="dxa"/>
              <w:bottom w:w="28" w:type="dxa"/>
              <w:right w:w="38" w:type="dxa"/>
            </w:tcMar>
            <w:vAlign w:val="center"/>
          </w:tcPr>
          <w:p w14:paraId="7C8F6A5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0.46*</w:t>
            </w:r>
          </w:p>
        </w:tc>
        <w:tc>
          <w:tcPr>
            <w:tcW w:w="1944" w:type="dxa"/>
            <w:tcMar>
              <w:top w:w="28" w:type="dxa"/>
              <w:left w:w="38" w:type="dxa"/>
              <w:bottom w:w="28" w:type="dxa"/>
              <w:right w:w="38" w:type="dxa"/>
            </w:tcMar>
            <w:vAlign w:val="center"/>
          </w:tcPr>
          <w:p w14:paraId="24EFAB5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0.42</w:t>
            </w:r>
          </w:p>
        </w:tc>
        <w:tc>
          <w:tcPr>
            <w:tcW w:w="1800" w:type="dxa"/>
            <w:tcMar>
              <w:top w:w="28" w:type="dxa"/>
              <w:left w:w="38" w:type="dxa"/>
              <w:bottom w:w="28" w:type="dxa"/>
              <w:right w:w="38" w:type="dxa"/>
            </w:tcMar>
            <w:vAlign w:val="center"/>
          </w:tcPr>
          <w:p w14:paraId="198D7F6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645E495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10319403"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293A5E27" w14:textId="77777777">
        <w:trPr>
          <w:cantSplit/>
          <w:jc w:val="center"/>
        </w:trPr>
        <w:tc>
          <w:tcPr>
            <w:tcW w:w="792" w:type="dxa"/>
            <w:tcMar>
              <w:top w:w="28" w:type="dxa"/>
              <w:left w:w="38" w:type="dxa"/>
              <w:bottom w:w="28" w:type="dxa"/>
              <w:right w:w="38" w:type="dxa"/>
            </w:tcMar>
            <w:vAlign w:val="center"/>
          </w:tcPr>
          <w:p w14:paraId="1FAA6F4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w:t>
            </w:r>
          </w:p>
        </w:tc>
        <w:tc>
          <w:tcPr>
            <w:tcW w:w="3240" w:type="dxa"/>
            <w:tcMar>
              <w:top w:w="28" w:type="dxa"/>
              <w:left w:w="38" w:type="dxa"/>
              <w:bottom w:w="28" w:type="dxa"/>
              <w:right w:w="38" w:type="dxa"/>
            </w:tcMar>
            <w:vAlign w:val="center"/>
          </w:tcPr>
          <w:p w14:paraId="687AE07C" w14:textId="77777777" w:rsidR="000D4838" w:rsidRPr="00830A80" w:rsidRDefault="00000000">
            <w:pPr>
              <w:spacing w:after="0" w:line="228" w:lineRule="auto"/>
              <w:rPr>
                <w:rFonts w:cs="Times New Roman"/>
                <w:sz w:val="24"/>
                <w:szCs w:val="24"/>
              </w:rPr>
            </w:pPr>
            <w:r w:rsidRPr="00830A80">
              <w:rPr>
                <w:rFonts w:cs="Times New Roman"/>
                <w:sz w:val="24"/>
                <w:szCs w:val="24"/>
              </w:rPr>
              <w:t>Sports injury history</w:t>
            </w:r>
          </w:p>
        </w:tc>
        <w:tc>
          <w:tcPr>
            <w:tcW w:w="1512" w:type="dxa"/>
            <w:tcMar>
              <w:top w:w="28" w:type="dxa"/>
              <w:left w:w="38" w:type="dxa"/>
              <w:bottom w:w="28" w:type="dxa"/>
              <w:right w:w="38" w:type="dxa"/>
            </w:tcMar>
            <w:vAlign w:val="center"/>
          </w:tcPr>
          <w:p w14:paraId="4D02E70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10.41*</w:t>
            </w:r>
          </w:p>
        </w:tc>
        <w:tc>
          <w:tcPr>
            <w:tcW w:w="1728" w:type="dxa"/>
            <w:tcMar>
              <w:top w:w="28" w:type="dxa"/>
              <w:left w:w="38" w:type="dxa"/>
              <w:bottom w:w="28" w:type="dxa"/>
              <w:right w:w="38" w:type="dxa"/>
            </w:tcMar>
            <w:vAlign w:val="center"/>
          </w:tcPr>
          <w:p w14:paraId="0365427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0.52*</w:t>
            </w:r>
          </w:p>
        </w:tc>
        <w:tc>
          <w:tcPr>
            <w:tcW w:w="1944" w:type="dxa"/>
            <w:tcMar>
              <w:top w:w="28" w:type="dxa"/>
              <w:left w:w="38" w:type="dxa"/>
              <w:bottom w:w="28" w:type="dxa"/>
              <w:right w:w="38" w:type="dxa"/>
            </w:tcMar>
            <w:vAlign w:val="center"/>
          </w:tcPr>
          <w:p w14:paraId="5EB4C4E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0.48</w:t>
            </w:r>
          </w:p>
        </w:tc>
        <w:tc>
          <w:tcPr>
            <w:tcW w:w="1800" w:type="dxa"/>
            <w:tcMar>
              <w:top w:w="28" w:type="dxa"/>
              <w:left w:w="38" w:type="dxa"/>
              <w:bottom w:w="28" w:type="dxa"/>
              <w:right w:w="38" w:type="dxa"/>
            </w:tcMar>
            <w:vAlign w:val="center"/>
          </w:tcPr>
          <w:p w14:paraId="57F27F5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0D0B6FD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0ACE5909"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49E8201E" w14:textId="77777777">
        <w:trPr>
          <w:cantSplit/>
          <w:jc w:val="center"/>
        </w:trPr>
        <w:tc>
          <w:tcPr>
            <w:tcW w:w="792" w:type="dxa"/>
            <w:tcMar>
              <w:top w:w="28" w:type="dxa"/>
              <w:left w:w="38" w:type="dxa"/>
              <w:bottom w:w="28" w:type="dxa"/>
              <w:right w:w="38" w:type="dxa"/>
            </w:tcMar>
            <w:vAlign w:val="center"/>
          </w:tcPr>
          <w:p w14:paraId="3F3AB44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w:t>
            </w:r>
          </w:p>
        </w:tc>
        <w:tc>
          <w:tcPr>
            <w:tcW w:w="3240" w:type="dxa"/>
            <w:tcMar>
              <w:top w:w="28" w:type="dxa"/>
              <w:left w:w="38" w:type="dxa"/>
              <w:bottom w:w="28" w:type="dxa"/>
              <w:right w:w="38" w:type="dxa"/>
            </w:tcMar>
            <w:vAlign w:val="center"/>
          </w:tcPr>
          <w:p w14:paraId="4A227416" w14:textId="77777777" w:rsidR="000D4838" w:rsidRPr="00830A80" w:rsidRDefault="00000000">
            <w:pPr>
              <w:spacing w:after="0" w:line="228" w:lineRule="auto"/>
              <w:rPr>
                <w:rFonts w:cs="Times New Roman"/>
                <w:sz w:val="24"/>
                <w:szCs w:val="24"/>
              </w:rPr>
            </w:pPr>
            <w:r w:rsidRPr="00830A80">
              <w:rPr>
                <w:rFonts w:cs="Times New Roman"/>
                <w:sz w:val="24"/>
                <w:szCs w:val="24"/>
              </w:rPr>
              <w:t>Mental health status</w:t>
            </w:r>
          </w:p>
        </w:tc>
        <w:tc>
          <w:tcPr>
            <w:tcW w:w="1512" w:type="dxa"/>
            <w:tcMar>
              <w:top w:w="28" w:type="dxa"/>
              <w:left w:w="38" w:type="dxa"/>
              <w:bottom w:w="28" w:type="dxa"/>
              <w:right w:w="38" w:type="dxa"/>
            </w:tcMar>
            <w:vAlign w:val="center"/>
          </w:tcPr>
          <w:p w14:paraId="26CC529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8.22*</w:t>
            </w:r>
          </w:p>
        </w:tc>
        <w:tc>
          <w:tcPr>
            <w:tcW w:w="1728" w:type="dxa"/>
            <w:tcMar>
              <w:top w:w="28" w:type="dxa"/>
              <w:left w:w="38" w:type="dxa"/>
              <w:bottom w:w="28" w:type="dxa"/>
              <w:right w:w="38" w:type="dxa"/>
            </w:tcMar>
            <w:vAlign w:val="center"/>
          </w:tcPr>
          <w:p w14:paraId="078992E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0.44*</w:t>
            </w:r>
          </w:p>
        </w:tc>
        <w:tc>
          <w:tcPr>
            <w:tcW w:w="1944" w:type="dxa"/>
            <w:tcMar>
              <w:top w:w="28" w:type="dxa"/>
              <w:left w:w="38" w:type="dxa"/>
              <w:bottom w:w="28" w:type="dxa"/>
              <w:right w:w="38" w:type="dxa"/>
            </w:tcMar>
            <w:vAlign w:val="center"/>
          </w:tcPr>
          <w:p w14:paraId="43D62B5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0.39</w:t>
            </w:r>
          </w:p>
        </w:tc>
        <w:tc>
          <w:tcPr>
            <w:tcW w:w="1800" w:type="dxa"/>
            <w:tcMar>
              <w:top w:w="28" w:type="dxa"/>
              <w:left w:w="38" w:type="dxa"/>
              <w:bottom w:w="28" w:type="dxa"/>
              <w:right w:w="38" w:type="dxa"/>
            </w:tcMar>
            <w:vAlign w:val="center"/>
          </w:tcPr>
          <w:p w14:paraId="0A48BC7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2373B6C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w:t>
            </w:r>
          </w:p>
        </w:tc>
        <w:tc>
          <w:tcPr>
            <w:tcW w:w="2592" w:type="dxa"/>
            <w:tcMar>
              <w:top w:w="28" w:type="dxa"/>
              <w:left w:w="38" w:type="dxa"/>
              <w:bottom w:w="28" w:type="dxa"/>
              <w:right w:w="38" w:type="dxa"/>
            </w:tcMar>
            <w:vAlign w:val="center"/>
          </w:tcPr>
          <w:p w14:paraId="29374F40"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6AA146B5" w14:textId="77777777">
        <w:trPr>
          <w:cantSplit/>
          <w:jc w:val="center"/>
        </w:trPr>
        <w:tc>
          <w:tcPr>
            <w:tcW w:w="792" w:type="dxa"/>
            <w:tcMar>
              <w:top w:w="28" w:type="dxa"/>
              <w:left w:w="38" w:type="dxa"/>
              <w:bottom w:w="28" w:type="dxa"/>
              <w:right w:w="38" w:type="dxa"/>
            </w:tcMar>
            <w:vAlign w:val="center"/>
          </w:tcPr>
          <w:p w14:paraId="6924FEE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Q4</w:t>
            </w:r>
          </w:p>
        </w:tc>
        <w:tc>
          <w:tcPr>
            <w:tcW w:w="3240" w:type="dxa"/>
            <w:tcMar>
              <w:top w:w="28" w:type="dxa"/>
              <w:left w:w="38" w:type="dxa"/>
              <w:bottom w:w="28" w:type="dxa"/>
              <w:right w:w="38" w:type="dxa"/>
            </w:tcMar>
            <w:vAlign w:val="center"/>
          </w:tcPr>
          <w:p w14:paraId="4B52F1BA" w14:textId="77777777" w:rsidR="000D4838" w:rsidRPr="00830A80" w:rsidRDefault="00000000">
            <w:pPr>
              <w:spacing w:after="0" w:line="228" w:lineRule="auto"/>
              <w:rPr>
                <w:rFonts w:cs="Times New Roman"/>
                <w:sz w:val="24"/>
                <w:szCs w:val="24"/>
              </w:rPr>
            </w:pPr>
            <w:r w:rsidRPr="00830A80">
              <w:rPr>
                <w:rFonts w:cs="Times New Roman"/>
                <w:sz w:val="24"/>
                <w:szCs w:val="24"/>
              </w:rPr>
              <w:t>Extreme psychological states</w:t>
            </w:r>
          </w:p>
        </w:tc>
        <w:tc>
          <w:tcPr>
            <w:tcW w:w="1512" w:type="dxa"/>
            <w:tcMar>
              <w:top w:w="28" w:type="dxa"/>
              <w:left w:w="38" w:type="dxa"/>
              <w:bottom w:w="28" w:type="dxa"/>
              <w:right w:w="38" w:type="dxa"/>
            </w:tcMar>
            <w:vAlign w:val="center"/>
          </w:tcPr>
          <w:p w14:paraId="48104D4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9.91*</w:t>
            </w:r>
          </w:p>
        </w:tc>
        <w:tc>
          <w:tcPr>
            <w:tcW w:w="1728" w:type="dxa"/>
            <w:tcMar>
              <w:top w:w="28" w:type="dxa"/>
              <w:left w:w="38" w:type="dxa"/>
              <w:bottom w:w="28" w:type="dxa"/>
              <w:right w:w="38" w:type="dxa"/>
            </w:tcMar>
            <w:vAlign w:val="center"/>
          </w:tcPr>
          <w:p w14:paraId="34726FE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0.54*</w:t>
            </w:r>
          </w:p>
        </w:tc>
        <w:tc>
          <w:tcPr>
            <w:tcW w:w="1944" w:type="dxa"/>
            <w:tcMar>
              <w:top w:w="28" w:type="dxa"/>
              <w:left w:w="38" w:type="dxa"/>
              <w:bottom w:w="28" w:type="dxa"/>
              <w:right w:w="38" w:type="dxa"/>
            </w:tcMar>
            <w:vAlign w:val="center"/>
          </w:tcPr>
          <w:p w14:paraId="253C684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0.50</w:t>
            </w:r>
          </w:p>
        </w:tc>
        <w:tc>
          <w:tcPr>
            <w:tcW w:w="1800" w:type="dxa"/>
            <w:tcMar>
              <w:top w:w="28" w:type="dxa"/>
              <w:left w:w="38" w:type="dxa"/>
              <w:bottom w:w="28" w:type="dxa"/>
              <w:right w:w="38" w:type="dxa"/>
            </w:tcMar>
            <w:vAlign w:val="center"/>
          </w:tcPr>
          <w:p w14:paraId="1978764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3D5F6F5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11404B9B"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2CDDE750" w14:textId="77777777">
        <w:trPr>
          <w:cantSplit/>
          <w:jc w:val="center"/>
        </w:trPr>
        <w:tc>
          <w:tcPr>
            <w:tcW w:w="792" w:type="dxa"/>
            <w:tcMar>
              <w:top w:w="28" w:type="dxa"/>
              <w:left w:w="38" w:type="dxa"/>
              <w:bottom w:w="28" w:type="dxa"/>
              <w:right w:w="38" w:type="dxa"/>
            </w:tcMar>
            <w:vAlign w:val="center"/>
          </w:tcPr>
          <w:p w14:paraId="48227FF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Q5</w:t>
            </w:r>
          </w:p>
        </w:tc>
        <w:tc>
          <w:tcPr>
            <w:tcW w:w="3240" w:type="dxa"/>
            <w:tcMar>
              <w:top w:w="28" w:type="dxa"/>
              <w:left w:w="38" w:type="dxa"/>
              <w:bottom w:w="28" w:type="dxa"/>
              <w:right w:w="38" w:type="dxa"/>
            </w:tcMar>
            <w:vAlign w:val="center"/>
          </w:tcPr>
          <w:p w14:paraId="6E9339DB" w14:textId="77777777" w:rsidR="000D4838" w:rsidRPr="00830A80" w:rsidRDefault="00000000">
            <w:pPr>
              <w:spacing w:after="0" w:line="228" w:lineRule="auto"/>
              <w:rPr>
                <w:rFonts w:cs="Times New Roman"/>
                <w:sz w:val="24"/>
                <w:szCs w:val="24"/>
              </w:rPr>
            </w:pPr>
            <w:r w:rsidRPr="00830A80">
              <w:rPr>
                <w:rFonts w:cs="Times New Roman"/>
                <w:sz w:val="24"/>
                <w:szCs w:val="24"/>
              </w:rPr>
              <w:t>Fair-play awareness</w:t>
            </w:r>
          </w:p>
        </w:tc>
        <w:tc>
          <w:tcPr>
            <w:tcW w:w="1512" w:type="dxa"/>
            <w:tcMar>
              <w:top w:w="28" w:type="dxa"/>
              <w:left w:w="38" w:type="dxa"/>
              <w:bottom w:w="28" w:type="dxa"/>
              <w:right w:w="38" w:type="dxa"/>
            </w:tcMar>
            <w:vAlign w:val="center"/>
          </w:tcPr>
          <w:p w14:paraId="211F89A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9.36*</w:t>
            </w:r>
          </w:p>
        </w:tc>
        <w:tc>
          <w:tcPr>
            <w:tcW w:w="1728" w:type="dxa"/>
            <w:tcMar>
              <w:top w:w="28" w:type="dxa"/>
              <w:left w:w="38" w:type="dxa"/>
              <w:bottom w:w="28" w:type="dxa"/>
              <w:right w:w="38" w:type="dxa"/>
            </w:tcMar>
            <w:vAlign w:val="center"/>
          </w:tcPr>
          <w:p w14:paraId="51F1D37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0.46*</w:t>
            </w:r>
          </w:p>
        </w:tc>
        <w:tc>
          <w:tcPr>
            <w:tcW w:w="1944" w:type="dxa"/>
            <w:tcMar>
              <w:top w:w="28" w:type="dxa"/>
              <w:left w:w="38" w:type="dxa"/>
              <w:bottom w:w="28" w:type="dxa"/>
              <w:right w:w="38" w:type="dxa"/>
            </w:tcMar>
            <w:vAlign w:val="center"/>
          </w:tcPr>
          <w:p w14:paraId="454A74B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0.41</w:t>
            </w:r>
          </w:p>
        </w:tc>
        <w:tc>
          <w:tcPr>
            <w:tcW w:w="1800" w:type="dxa"/>
            <w:tcMar>
              <w:top w:w="28" w:type="dxa"/>
              <w:left w:w="38" w:type="dxa"/>
              <w:bottom w:w="28" w:type="dxa"/>
              <w:right w:w="38" w:type="dxa"/>
            </w:tcMar>
            <w:vAlign w:val="center"/>
          </w:tcPr>
          <w:p w14:paraId="546C6D5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5EAA984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51A11CE2"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0C8E8A9F" w14:textId="77777777">
        <w:trPr>
          <w:cantSplit/>
          <w:jc w:val="center"/>
        </w:trPr>
        <w:tc>
          <w:tcPr>
            <w:tcW w:w="792" w:type="dxa"/>
            <w:tcMar>
              <w:top w:w="28" w:type="dxa"/>
              <w:left w:w="38" w:type="dxa"/>
              <w:bottom w:w="28" w:type="dxa"/>
              <w:right w:w="38" w:type="dxa"/>
            </w:tcMar>
            <w:vAlign w:val="center"/>
          </w:tcPr>
          <w:p w14:paraId="57FFC06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Q6</w:t>
            </w:r>
          </w:p>
        </w:tc>
        <w:tc>
          <w:tcPr>
            <w:tcW w:w="3240" w:type="dxa"/>
            <w:tcMar>
              <w:top w:w="28" w:type="dxa"/>
              <w:left w:w="38" w:type="dxa"/>
              <w:bottom w:w="28" w:type="dxa"/>
              <w:right w:w="38" w:type="dxa"/>
            </w:tcMar>
            <w:vAlign w:val="center"/>
          </w:tcPr>
          <w:p w14:paraId="09850F2E" w14:textId="77777777" w:rsidR="000D4838" w:rsidRPr="00830A80" w:rsidRDefault="00000000">
            <w:pPr>
              <w:spacing w:after="0" w:line="228" w:lineRule="auto"/>
              <w:rPr>
                <w:rFonts w:cs="Times New Roman"/>
                <w:sz w:val="24"/>
                <w:szCs w:val="24"/>
              </w:rPr>
            </w:pPr>
            <w:r w:rsidRPr="00830A80">
              <w:rPr>
                <w:rFonts w:cs="Times New Roman"/>
                <w:sz w:val="24"/>
                <w:szCs w:val="24"/>
              </w:rPr>
              <w:t>Risk prevention awareness</w:t>
            </w:r>
          </w:p>
        </w:tc>
        <w:tc>
          <w:tcPr>
            <w:tcW w:w="1512" w:type="dxa"/>
            <w:tcMar>
              <w:top w:w="28" w:type="dxa"/>
              <w:left w:w="38" w:type="dxa"/>
              <w:bottom w:w="28" w:type="dxa"/>
              <w:right w:w="38" w:type="dxa"/>
            </w:tcMar>
            <w:vAlign w:val="center"/>
          </w:tcPr>
          <w:p w14:paraId="50A4106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12.34*</w:t>
            </w:r>
          </w:p>
        </w:tc>
        <w:tc>
          <w:tcPr>
            <w:tcW w:w="1728" w:type="dxa"/>
            <w:tcMar>
              <w:top w:w="28" w:type="dxa"/>
              <w:left w:w="38" w:type="dxa"/>
              <w:bottom w:w="28" w:type="dxa"/>
              <w:right w:w="38" w:type="dxa"/>
            </w:tcMar>
            <w:vAlign w:val="center"/>
          </w:tcPr>
          <w:p w14:paraId="4117390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0.61*</w:t>
            </w:r>
          </w:p>
        </w:tc>
        <w:tc>
          <w:tcPr>
            <w:tcW w:w="1944" w:type="dxa"/>
            <w:tcMar>
              <w:top w:w="28" w:type="dxa"/>
              <w:left w:w="38" w:type="dxa"/>
              <w:bottom w:w="28" w:type="dxa"/>
              <w:right w:w="38" w:type="dxa"/>
            </w:tcMar>
            <w:vAlign w:val="center"/>
          </w:tcPr>
          <w:p w14:paraId="32F4B9E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0.58</w:t>
            </w:r>
          </w:p>
        </w:tc>
        <w:tc>
          <w:tcPr>
            <w:tcW w:w="1800" w:type="dxa"/>
            <w:tcMar>
              <w:top w:w="28" w:type="dxa"/>
              <w:left w:w="38" w:type="dxa"/>
              <w:bottom w:w="28" w:type="dxa"/>
              <w:right w:w="38" w:type="dxa"/>
            </w:tcMar>
            <w:vAlign w:val="center"/>
          </w:tcPr>
          <w:p w14:paraId="718CE1B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44BCA4B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1407DBF9"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6D979582" w14:textId="77777777">
        <w:trPr>
          <w:cantSplit/>
          <w:jc w:val="center"/>
        </w:trPr>
        <w:tc>
          <w:tcPr>
            <w:tcW w:w="792" w:type="dxa"/>
            <w:tcMar>
              <w:top w:w="28" w:type="dxa"/>
              <w:left w:w="38" w:type="dxa"/>
              <w:bottom w:w="28" w:type="dxa"/>
              <w:right w:w="38" w:type="dxa"/>
            </w:tcMar>
            <w:vAlign w:val="center"/>
          </w:tcPr>
          <w:p w14:paraId="53689AD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Q7</w:t>
            </w:r>
          </w:p>
        </w:tc>
        <w:tc>
          <w:tcPr>
            <w:tcW w:w="3240" w:type="dxa"/>
            <w:tcMar>
              <w:top w:w="28" w:type="dxa"/>
              <w:left w:w="38" w:type="dxa"/>
              <w:bottom w:w="28" w:type="dxa"/>
              <w:right w:w="38" w:type="dxa"/>
            </w:tcMar>
            <w:vAlign w:val="center"/>
          </w:tcPr>
          <w:p w14:paraId="6F0973A9" w14:textId="77777777" w:rsidR="000D4838" w:rsidRPr="00830A80" w:rsidRDefault="00000000">
            <w:pPr>
              <w:spacing w:after="0" w:line="228" w:lineRule="auto"/>
              <w:rPr>
                <w:rFonts w:cs="Times New Roman"/>
                <w:sz w:val="24"/>
                <w:szCs w:val="24"/>
              </w:rPr>
            </w:pPr>
            <w:r w:rsidRPr="00830A80">
              <w:rPr>
                <w:rFonts w:cs="Times New Roman"/>
                <w:sz w:val="24"/>
                <w:szCs w:val="24"/>
              </w:rPr>
              <w:t>Scientific exercise knowledge</w:t>
            </w:r>
          </w:p>
        </w:tc>
        <w:tc>
          <w:tcPr>
            <w:tcW w:w="1512" w:type="dxa"/>
            <w:tcMar>
              <w:top w:w="28" w:type="dxa"/>
              <w:left w:w="38" w:type="dxa"/>
              <w:bottom w:w="28" w:type="dxa"/>
              <w:right w:w="38" w:type="dxa"/>
            </w:tcMar>
            <w:vAlign w:val="center"/>
          </w:tcPr>
          <w:p w14:paraId="58A70BC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12.94*</w:t>
            </w:r>
          </w:p>
        </w:tc>
        <w:tc>
          <w:tcPr>
            <w:tcW w:w="1728" w:type="dxa"/>
            <w:tcMar>
              <w:top w:w="28" w:type="dxa"/>
              <w:left w:w="38" w:type="dxa"/>
              <w:bottom w:w="28" w:type="dxa"/>
              <w:right w:w="38" w:type="dxa"/>
            </w:tcMar>
            <w:vAlign w:val="center"/>
          </w:tcPr>
          <w:p w14:paraId="1B7B0AF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0.63*</w:t>
            </w:r>
          </w:p>
        </w:tc>
        <w:tc>
          <w:tcPr>
            <w:tcW w:w="1944" w:type="dxa"/>
            <w:tcMar>
              <w:top w:w="28" w:type="dxa"/>
              <w:left w:w="38" w:type="dxa"/>
              <w:bottom w:w="28" w:type="dxa"/>
              <w:right w:w="38" w:type="dxa"/>
            </w:tcMar>
            <w:vAlign w:val="center"/>
          </w:tcPr>
          <w:p w14:paraId="5A5F5D8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0.60</w:t>
            </w:r>
          </w:p>
        </w:tc>
        <w:tc>
          <w:tcPr>
            <w:tcW w:w="1800" w:type="dxa"/>
            <w:tcMar>
              <w:top w:w="28" w:type="dxa"/>
              <w:left w:w="38" w:type="dxa"/>
              <w:bottom w:w="28" w:type="dxa"/>
              <w:right w:w="38" w:type="dxa"/>
            </w:tcMar>
            <w:vAlign w:val="center"/>
          </w:tcPr>
          <w:p w14:paraId="1793AA5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16FA51C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1C1F088C"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4A4D5063" w14:textId="77777777">
        <w:trPr>
          <w:cantSplit/>
          <w:jc w:val="center"/>
        </w:trPr>
        <w:tc>
          <w:tcPr>
            <w:tcW w:w="792" w:type="dxa"/>
            <w:tcMar>
              <w:top w:w="28" w:type="dxa"/>
              <w:left w:w="38" w:type="dxa"/>
              <w:bottom w:w="28" w:type="dxa"/>
              <w:right w:w="38" w:type="dxa"/>
            </w:tcMar>
            <w:vAlign w:val="center"/>
          </w:tcPr>
          <w:p w14:paraId="6B4F945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Q8</w:t>
            </w:r>
          </w:p>
        </w:tc>
        <w:tc>
          <w:tcPr>
            <w:tcW w:w="3240" w:type="dxa"/>
            <w:tcMar>
              <w:top w:w="28" w:type="dxa"/>
              <w:left w:w="38" w:type="dxa"/>
              <w:bottom w:w="28" w:type="dxa"/>
              <w:right w:w="38" w:type="dxa"/>
            </w:tcMar>
            <w:vAlign w:val="center"/>
          </w:tcPr>
          <w:p w14:paraId="66FA87AC" w14:textId="77777777" w:rsidR="000D4838" w:rsidRPr="00830A80" w:rsidRDefault="00000000">
            <w:pPr>
              <w:spacing w:after="0" w:line="228" w:lineRule="auto"/>
              <w:rPr>
                <w:rFonts w:cs="Times New Roman"/>
                <w:sz w:val="24"/>
                <w:szCs w:val="24"/>
              </w:rPr>
            </w:pPr>
            <w:r w:rsidRPr="00830A80">
              <w:rPr>
                <w:rFonts w:cs="Times New Roman"/>
                <w:sz w:val="24"/>
                <w:szCs w:val="24"/>
              </w:rPr>
              <w:t>Exercise-load management</w:t>
            </w:r>
          </w:p>
        </w:tc>
        <w:tc>
          <w:tcPr>
            <w:tcW w:w="1512" w:type="dxa"/>
            <w:tcMar>
              <w:top w:w="28" w:type="dxa"/>
              <w:left w:w="38" w:type="dxa"/>
              <w:bottom w:w="28" w:type="dxa"/>
              <w:right w:w="38" w:type="dxa"/>
            </w:tcMar>
            <w:vAlign w:val="center"/>
          </w:tcPr>
          <w:p w14:paraId="3433C8F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14.41*</w:t>
            </w:r>
          </w:p>
        </w:tc>
        <w:tc>
          <w:tcPr>
            <w:tcW w:w="1728" w:type="dxa"/>
            <w:tcMar>
              <w:top w:w="28" w:type="dxa"/>
              <w:left w:w="38" w:type="dxa"/>
              <w:bottom w:w="28" w:type="dxa"/>
              <w:right w:w="38" w:type="dxa"/>
            </w:tcMar>
            <w:vAlign w:val="center"/>
          </w:tcPr>
          <w:p w14:paraId="41B2AD9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0.67*</w:t>
            </w:r>
          </w:p>
        </w:tc>
        <w:tc>
          <w:tcPr>
            <w:tcW w:w="1944" w:type="dxa"/>
            <w:tcMar>
              <w:top w:w="28" w:type="dxa"/>
              <w:left w:w="38" w:type="dxa"/>
              <w:bottom w:w="28" w:type="dxa"/>
              <w:right w:w="38" w:type="dxa"/>
            </w:tcMar>
            <w:vAlign w:val="center"/>
          </w:tcPr>
          <w:p w14:paraId="7EBB24B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0.65</w:t>
            </w:r>
          </w:p>
        </w:tc>
        <w:tc>
          <w:tcPr>
            <w:tcW w:w="1800" w:type="dxa"/>
            <w:tcMar>
              <w:top w:w="28" w:type="dxa"/>
              <w:left w:w="38" w:type="dxa"/>
              <w:bottom w:w="28" w:type="dxa"/>
              <w:right w:w="38" w:type="dxa"/>
            </w:tcMar>
            <w:vAlign w:val="center"/>
          </w:tcPr>
          <w:p w14:paraId="6C7D7C8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251EB89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269C03DF"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55EE6962" w14:textId="77777777">
        <w:trPr>
          <w:cantSplit/>
          <w:jc w:val="center"/>
        </w:trPr>
        <w:tc>
          <w:tcPr>
            <w:tcW w:w="792" w:type="dxa"/>
            <w:tcMar>
              <w:top w:w="28" w:type="dxa"/>
              <w:left w:w="38" w:type="dxa"/>
              <w:bottom w:w="28" w:type="dxa"/>
              <w:right w:w="38" w:type="dxa"/>
            </w:tcMar>
            <w:vAlign w:val="center"/>
          </w:tcPr>
          <w:p w14:paraId="1311BFA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Q9</w:t>
            </w:r>
          </w:p>
        </w:tc>
        <w:tc>
          <w:tcPr>
            <w:tcW w:w="3240" w:type="dxa"/>
            <w:tcMar>
              <w:top w:w="28" w:type="dxa"/>
              <w:left w:w="38" w:type="dxa"/>
              <w:bottom w:w="28" w:type="dxa"/>
              <w:right w:w="38" w:type="dxa"/>
            </w:tcMar>
            <w:vAlign w:val="center"/>
          </w:tcPr>
          <w:p w14:paraId="2AF253C5" w14:textId="77777777" w:rsidR="000D4838" w:rsidRPr="00830A80" w:rsidRDefault="00000000">
            <w:pPr>
              <w:spacing w:after="0" w:line="228" w:lineRule="auto"/>
              <w:rPr>
                <w:rFonts w:cs="Times New Roman"/>
                <w:sz w:val="24"/>
                <w:szCs w:val="24"/>
              </w:rPr>
            </w:pPr>
            <w:r w:rsidRPr="00830A80">
              <w:rPr>
                <w:rFonts w:cs="Times New Roman"/>
                <w:sz w:val="24"/>
                <w:szCs w:val="24"/>
              </w:rPr>
              <w:t>Technical movement standardization</w:t>
            </w:r>
          </w:p>
        </w:tc>
        <w:tc>
          <w:tcPr>
            <w:tcW w:w="1512" w:type="dxa"/>
            <w:tcMar>
              <w:top w:w="28" w:type="dxa"/>
              <w:left w:w="38" w:type="dxa"/>
              <w:bottom w:w="28" w:type="dxa"/>
              <w:right w:w="38" w:type="dxa"/>
            </w:tcMar>
            <w:vAlign w:val="center"/>
          </w:tcPr>
          <w:p w14:paraId="2D8467D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10.52*</w:t>
            </w:r>
          </w:p>
        </w:tc>
        <w:tc>
          <w:tcPr>
            <w:tcW w:w="1728" w:type="dxa"/>
            <w:tcMar>
              <w:top w:w="28" w:type="dxa"/>
              <w:left w:w="38" w:type="dxa"/>
              <w:bottom w:w="28" w:type="dxa"/>
              <w:right w:w="38" w:type="dxa"/>
            </w:tcMar>
            <w:vAlign w:val="center"/>
          </w:tcPr>
          <w:p w14:paraId="4B904A3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0.56*</w:t>
            </w:r>
          </w:p>
        </w:tc>
        <w:tc>
          <w:tcPr>
            <w:tcW w:w="1944" w:type="dxa"/>
            <w:tcMar>
              <w:top w:w="28" w:type="dxa"/>
              <w:left w:w="38" w:type="dxa"/>
              <w:bottom w:w="28" w:type="dxa"/>
              <w:right w:w="38" w:type="dxa"/>
            </w:tcMar>
            <w:vAlign w:val="center"/>
          </w:tcPr>
          <w:p w14:paraId="797C192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0.53</w:t>
            </w:r>
          </w:p>
        </w:tc>
        <w:tc>
          <w:tcPr>
            <w:tcW w:w="1800" w:type="dxa"/>
            <w:tcMar>
              <w:top w:w="28" w:type="dxa"/>
              <w:left w:w="38" w:type="dxa"/>
              <w:bottom w:w="28" w:type="dxa"/>
              <w:right w:w="38" w:type="dxa"/>
            </w:tcMar>
            <w:vAlign w:val="center"/>
          </w:tcPr>
          <w:p w14:paraId="28DD48E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4C42A30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33762176"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23F42A5A" w14:textId="77777777">
        <w:trPr>
          <w:cantSplit/>
          <w:jc w:val="center"/>
        </w:trPr>
        <w:tc>
          <w:tcPr>
            <w:tcW w:w="792" w:type="dxa"/>
            <w:tcMar>
              <w:top w:w="28" w:type="dxa"/>
              <w:left w:w="38" w:type="dxa"/>
              <w:bottom w:w="28" w:type="dxa"/>
              <w:right w:w="38" w:type="dxa"/>
            </w:tcMar>
            <w:vAlign w:val="center"/>
          </w:tcPr>
          <w:p w14:paraId="364DB35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Q10</w:t>
            </w:r>
          </w:p>
        </w:tc>
        <w:tc>
          <w:tcPr>
            <w:tcW w:w="3240" w:type="dxa"/>
            <w:tcMar>
              <w:top w:w="28" w:type="dxa"/>
              <w:left w:w="38" w:type="dxa"/>
              <w:bottom w:w="28" w:type="dxa"/>
              <w:right w:w="38" w:type="dxa"/>
            </w:tcMar>
            <w:vAlign w:val="center"/>
          </w:tcPr>
          <w:p w14:paraId="5DE4CE51" w14:textId="77777777" w:rsidR="000D4838" w:rsidRPr="00830A80" w:rsidRDefault="00000000">
            <w:pPr>
              <w:spacing w:after="0" w:line="228" w:lineRule="auto"/>
              <w:rPr>
                <w:rFonts w:cs="Times New Roman"/>
                <w:sz w:val="24"/>
                <w:szCs w:val="24"/>
              </w:rPr>
            </w:pPr>
            <w:r w:rsidRPr="00830A80">
              <w:rPr>
                <w:rFonts w:cs="Times New Roman"/>
                <w:sz w:val="24"/>
                <w:szCs w:val="24"/>
              </w:rPr>
              <w:t>Exercise frequency</w:t>
            </w:r>
          </w:p>
        </w:tc>
        <w:tc>
          <w:tcPr>
            <w:tcW w:w="1512" w:type="dxa"/>
            <w:tcMar>
              <w:top w:w="28" w:type="dxa"/>
              <w:left w:w="38" w:type="dxa"/>
              <w:bottom w:w="28" w:type="dxa"/>
              <w:right w:w="38" w:type="dxa"/>
            </w:tcMar>
            <w:vAlign w:val="center"/>
          </w:tcPr>
          <w:p w14:paraId="2DCBD37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9.63*</w:t>
            </w:r>
          </w:p>
        </w:tc>
        <w:tc>
          <w:tcPr>
            <w:tcW w:w="1728" w:type="dxa"/>
            <w:tcMar>
              <w:top w:w="28" w:type="dxa"/>
              <w:left w:w="38" w:type="dxa"/>
              <w:bottom w:w="28" w:type="dxa"/>
              <w:right w:w="38" w:type="dxa"/>
            </w:tcMar>
            <w:vAlign w:val="center"/>
          </w:tcPr>
          <w:p w14:paraId="7F7D48F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0.52*</w:t>
            </w:r>
          </w:p>
        </w:tc>
        <w:tc>
          <w:tcPr>
            <w:tcW w:w="1944" w:type="dxa"/>
            <w:tcMar>
              <w:top w:w="28" w:type="dxa"/>
              <w:left w:w="38" w:type="dxa"/>
              <w:bottom w:w="28" w:type="dxa"/>
              <w:right w:w="38" w:type="dxa"/>
            </w:tcMar>
            <w:vAlign w:val="center"/>
          </w:tcPr>
          <w:p w14:paraId="0465DEF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0.47</w:t>
            </w:r>
          </w:p>
        </w:tc>
        <w:tc>
          <w:tcPr>
            <w:tcW w:w="1800" w:type="dxa"/>
            <w:tcMar>
              <w:top w:w="28" w:type="dxa"/>
              <w:left w:w="38" w:type="dxa"/>
              <w:bottom w:w="28" w:type="dxa"/>
              <w:right w:w="38" w:type="dxa"/>
            </w:tcMar>
            <w:vAlign w:val="center"/>
          </w:tcPr>
          <w:p w14:paraId="53266C8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041EAB5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279F43AE"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149E2FD5" w14:textId="77777777">
        <w:trPr>
          <w:cantSplit/>
          <w:jc w:val="center"/>
        </w:trPr>
        <w:tc>
          <w:tcPr>
            <w:tcW w:w="792" w:type="dxa"/>
            <w:tcMar>
              <w:top w:w="28" w:type="dxa"/>
              <w:left w:w="38" w:type="dxa"/>
              <w:bottom w:w="28" w:type="dxa"/>
              <w:right w:w="38" w:type="dxa"/>
            </w:tcMar>
            <w:vAlign w:val="center"/>
          </w:tcPr>
          <w:p w14:paraId="690984C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Q11</w:t>
            </w:r>
          </w:p>
        </w:tc>
        <w:tc>
          <w:tcPr>
            <w:tcW w:w="3240" w:type="dxa"/>
            <w:tcMar>
              <w:top w:w="28" w:type="dxa"/>
              <w:left w:w="38" w:type="dxa"/>
              <w:bottom w:w="28" w:type="dxa"/>
              <w:right w:w="38" w:type="dxa"/>
            </w:tcMar>
            <w:vAlign w:val="center"/>
          </w:tcPr>
          <w:p w14:paraId="2D36B396" w14:textId="77777777" w:rsidR="000D4838" w:rsidRPr="00830A80" w:rsidRDefault="00000000">
            <w:pPr>
              <w:spacing w:after="0" w:line="228" w:lineRule="auto"/>
              <w:rPr>
                <w:rFonts w:cs="Times New Roman"/>
                <w:sz w:val="24"/>
                <w:szCs w:val="24"/>
              </w:rPr>
            </w:pPr>
            <w:r w:rsidRPr="00830A80">
              <w:rPr>
                <w:rFonts w:cs="Times New Roman"/>
                <w:sz w:val="24"/>
                <w:szCs w:val="24"/>
              </w:rPr>
              <w:t>Venue and equipment adequacy</w:t>
            </w:r>
          </w:p>
        </w:tc>
        <w:tc>
          <w:tcPr>
            <w:tcW w:w="1512" w:type="dxa"/>
            <w:tcMar>
              <w:top w:w="28" w:type="dxa"/>
              <w:left w:w="38" w:type="dxa"/>
              <w:bottom w:w="28" w:type="dxa"/>
              <w:right w:w="38" w:type="dxa"/>
            </w:tcMar>
            <w:vAlign w:val="center"/>
          </w:tcPr>
          <w:p w14:paraId="2694424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19.07*</w:t>
            </w:r>
          </w:p>
        </w:tc>
        <w:tc>
          <w:tcPr>
            <w:tcW w:w="1728" w:type="dxa"/>
            <w:tcMar>
              <w:top w:w="28" w:type="dxa"/>
              <w:left w:w="38" w:type="dxa"/>
              <w:bottom w:w="28" w:type="dxa"/>
              <w:right w:w="38" w:type="dxa"/>
            </w:tcMar>
            <w:vAlign w:val="center"/>
          </w:tcPr>
          <w:p w14:paraId="20C088B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0.71*</w:t>
            </w:r>
          </w:p>
        </w:tc>
        <w:tc>
          <w:tcPr>
            <w:tcW w:w="1944" w:type="dxa"/>
            <w:tcMar>
              <w:top w:w="28" w:type="dxa"/>
              <w:left w:w="38" w:type="dxa"/>
              <w:bottom w:w="28" w:type="dxa"/>
              <w:right w:w="38" w:type="dxa"/>
            </w:tcMar>
            <w:vAlign w:val="center"/>
          </w:tcPr>
          <w:p w14:paraId="154ADC2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0.69</w:t>
            </w:r>
          </w:p>
        </w:tc>
        <w:tc>
          <w:tcPr>
            <w:tcW w:w="1800" w:type="dxa"/>
            <w:tcMar>
              <w:top w:w="28" w:type="dxa"/>
              <w:left w:w="38" w:type="dxa"/>
              <w:bottom w:w="28" w:type="dxa"/>
              <w:right w:w="38" w:type="dxa"/>
            </w:tcMar>
            <w:vAlign w:val="center"/>
          </w:tcPr>
          <w:p w14:paraId="73EBC88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377914D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3B21A405"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584C55B5" w14:textId="77777777">
        <w:trPr>
          <w:cantSplit/>
          <w:jc w:val="center"/>
        </w:trPr>
        <w:tc>
          <w:tcPr>
            <w:tcW w:w="792" w:type="dxa"/>
            <w:tcMar>
              <w:top w:w="28" w:type="dxa"/>
              <w:left w:w="38" w:type="dxa"/>
              <w:bottom w:w="28" w:type="dxa"/>
              <w:right w:w="38" w:type="dxa"/>
            </w:tcMar>
            <w:vAlign w:val="center"/>
          </w:tcPr>
          <w:p w14:paraId="139DB3F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Q12</w:t>
            </w:r>
          </w:p>
        </w:tc>
        <w:tc>
          <w:tcPr>
            <w:tcW w:w="3240" w:type="dxa"/>
            <w:tcMar>
              <w:top w:w="28" w:type="dxa"/>
              <w:left w:w="38" w:type="dxa"/>
              <w:bottom w:w="28" w:type="dxa"/>
              <w:right w:w="38" w:type="dxa"/>
            </w:tcMar>
            <w:vAlign w:val="center"/>
          </w:tcPr>
          <w:p w14:paraId="240D6C9D" w14:textId="77777777" w:rsidR="000D4838" w:rsidRPr="00830A80" w:rsidRDefault="00000000">
            <w:pPr>
              <w:spacing w:after="0" w:line="228" w:lineRule="auto"/>
              <w:rPr>
                <w:rFonts w:cs="Times New Roman"/>
                <w:sz w:val="24"/>
                <w:szCs w:val="24"/>
              </w:rPr>
            </w:pPr>
            <w:r w:rsidRPr="00830A80">
              <w:rPr>
                <w:rFonts w:cs="Times New Roman"/>
                <w:sz w:val="24"/>
                <w:szCs w:val="24"/>
              </w:rPr>
              <w:t>Venue and equipment maintenance</w:t>
            </w:r>
          </w:p>
        </w:tc>
        <w:tc>
          <w:tcPr>
            <w:tcW w:w="1512" w:type="dxa"/>
            <w:tcMar>
              <w:top w:w="28" w:type="dxa"/>
              <w:left w:w="38" w:type="dxa"/>
              <w:bottom w:w="28" w:type="dxa"/>
              <w:right w:w="38" w:type="dxa"/>
            </w:tcMar>
            <w:vAlign w:val="center"/>
          </w:tcPr>
          <w:p w14:paraId="320C75C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20.43*</w:t>
            </w:r>
          </w:p>
        </w:tc>
        <w:tc>
          <w:tcPr>
            <w:tcW w:w="1728" w:type="dxa"/>
            <w:tcMar>
              <w:top w:w="28" w:type="dxa"/>
              <w:left w:w="38" w:type="dxa"/>
              <w:bottom w:w="28" w:type="dxa"/>
              <w:right w:w="38" w:type="dxa"/>
            </w:tcMar>
            <w:vAlign w:val="center"/>
          </w:tcPr>
          <w:p w14:paraId="230E928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0.76*</w:t>
            </w:r>
          </w:p>
        </w:tc>
        <w:tc>
          <w:tcPr>
            <w:tcW w:w="1944" w:type="dxa"/>
            <w:tcMar>
              <w:top w:w="28" w:type="dxa"/>
              <w:left w:w="38" w:type="dxa"/>
              <w:bottom w:w="28" w:type="dxa"/>
              <w:right w:w="38" w:type="dxa"/>
            </w:tcMar>
            <w:vAlign w:val="center"/>
          </w:tcPr>
          <w:p w14:paraId="01192DD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0.74</w:t>
            </w:r>
          </w:p>
        </w:tc>
        <w:tc>
          <w:tcPr>
            <w:tcW w:w="1800" w:type="dxa"/>
            <w:tcMar>
              <w:top w:w="28" w:type="dxa"/>
              <w:left w:w="38" w:type="dxa"/>
              <w:bottom w:w="28" w:type="dxa"/>
              <w:right w:w="38" w:type="dxa"/>
            </w:tcMar>
            <w:vAlign w:val="center"/>
          </w:tcPr>
          <w:p w14:paraId="3DFFC22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17C75AF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55F94EAE"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7A6463DB" w14:textId="77777777">
        <w:trPr>
          <w:cantSplit/>
          <w:jc w:val="center"/>
        </w:trPr>
        <w:tc>
          <w:tcPr>
            <w:tcW w:w="792" w:type="dxa"/>
            <w:tcMar>
              <w:top w:w="28" w:type="dxa"/>
              <w:left w:w="38" w:type="dxa"/>
              <w:bottom w:w="28" w:type="dxa"/>
              <w:right w:w="38" w:type="dxa"/>
            </w:tcMar>
            <w:vAlign w:val="center"/>
          </w:tcPr>
          <w:p w14:paraId="0380DB3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Q13</w:t>
            </w:r>
          </w:p>
        </w:tc>
        <w:tc>
          <w:tcPr>
            <w:tcW w:w="3240" w:type="dxa"/>
            <w:tcMar>
              <w:top w:w="28" w:type="dxa"/>
              <w:left w:w="38" w:type="dxa"/>
              <w:bottom w:w="28" w:type="dxa"/>
              <w:right w:w="38" w:type="dxa"/>
            </w:tcMar>
            <w:vAlign w:val="center"/>
          </w:tcPr>
          <w:p w14:paraId="0165C9DC" w14:textId="77777777" w:rsidR="000D4838" w:rsidRPr="00830A80" w:rsidRDefault="00000000">
            <w:pPr>
              <w:spacing w:after="0" w:line="228" w:lineRule="auto"/>
              <w:rPr>
                <w:rFonts w:cs="Times New Roman"/>
                <w:sz w:val="24"/>
                <w:szCs w:val="24"/>
              </w:rPr>
            </w:pPr>
            <w:r w:rsidRPr="00830A80">
              <w:rPr>
                <w:rFonts w:cs="Times New Roman"/>
                <w:sz w:val="24"/>
                <w:szCs w:val="24"/>
              </w:rPr>
              <w:t>Use of protective sports equipment</w:t>
            </w:r>
          </w:p>
        </w:tc>
        <w:tc>
          <w:tcPr>
            <w:tcW w:w="1512" w:type="dxa"/>
            <w:tcMar>
              <w:top w:w="28" w:type="dxa"/>
              <w:left w:w="38" w:type="dxa"/>
              <w:bottom w:w="28" w:type="dxa"/>
              <w:right w:w="38" w:type="dxa"/>
            </w:tcMar>
            <w:vAlign w:val="center"/>
          </w:tcPr>
          <w:p w14:paraId="38FDB55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16.65*</w:t>
            </w:r>
          </w:p>
        </w:tc>
        <w:tc>
          <w:tcPr>
            <w:tcW w:w="1728" w:type="dxa"/>
            <w:tcMar>
              <w:top w:w="28" w:type="dxa"/>
              <w:left w:w="38" w:type="dxa"/>
              <w:bottom w:w="28" w:type="dxa"/>
              <w:right w:w="38" w:type="dxa"/>
            </w:tcMar>
            <w:vAlign w:val="center"/>
          </w:tcPr>
          <w:p w14:paraId="7822C23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0.70*</w:t>
            </w:r>
          </w:p>
        </w:tc>
        <w:tc>
          <w:tcPr>
            <w:tcW w:w="1944" w:type="dxa"/>
            <w:tcMar>
              <w:top w:w="28" w:type="dxa"/>
              <w:left w:w="38" w:type="dxa"/>
              <w:bottom w:w="28" w:type="dxa"/>
              <w:right w:w="38" w:type="dxa"/>
            </w:tcMar>
            <w:vAlign w:val="center"/>
          </w:tcPr>
          <w:p w14:paraId="6880B33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0.68</w:t>
            </w:r>
          </w:p>
        </w:tc>
        <w:tc>
          <w:tcPr>
            <w:tcW w:w="1800" w:type="dxa"/>
            <w:tcMar>
              <w:top w:w="28" w:type="dxa"/>
              <w:left w:w="38" w:type="dxa"/>
              <w:bottom w:w="28" w:type="dxa"/>
              <w:right w:w="38" w:type="dxa"/>
            </w:tcMar>
            <w:vAlign w:val="center"/>
          </w:tcPr>
          <w:p w14:paraId="2C67D73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26B72B9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5C105A48"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2C5C0238" w14:textId="77777777">
        <w:trPr>
          <w:cantSplit/>
          <w:jc w:val="center"/>
        </w:trPr>
        <w:tc>
          <w:tcPr>
            <w:tcW w:w="792" w:type="dxa"/>
            <w:tcMar>
              <w:top w:w="28" w:type="dxa"/>
              <w:left w:w="38" w:type="dxa"/>
              <w:bottom w:w="28" w:type="dxa"/>
              <w:right w:w="38" w:type="dxa"/>
            </w:tcMar>
            <w:vAlign w:val="center"/>
          </w:tcPr>
          <w:p w14:paraId="7857B16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Q14</w:t>
            </w:r>
          </w:p>
        </w:tc>
        <w:tc>
          <w:tcPr>
            <w:tcW w:w="3240" w:type="dxa"/>
            <w:tcMar>
              <w:top w:w="28" w:type="dxa"/>
              <w:left w:w="38" w:type="dxa"/>
              <w:bottom w:w="28" w:type="dxa"/>
              <w:right w:w="38" w:type="dxa"/>
            </w:tcMar>
            <w:vAlign w:val="center"/>
          </w:tcPr>
          <w:p w14:paraId="573CDAEF" w14:textId="77777777" w:rsidR="000D4838" w:rsidRPr="00830A80" w:rsidRDefault="00000000">
            <w:pPr>
              <w:spacing w:after="0" w:line="228" w:lineRule="auto"/>
              <w:rPr>
                <w:rFonts w:cs="Times New Roman"/>
                <w:sz w:val="24"/>
                <w:szCs w:val="24"/>
              </w:rPr>
            </w:pPr>
            <w:r w:rsidRPr="00830A80">
              <w:rPr>
                <w:rFonts w:cs="Times New Roman"/>
                <w:sz w:val="24"/>
                <w:szCs w:val="24"/>
              </w:rPr>
              <w:t>Weather conditions</w:t>
            </w:r>
          </w:p>
        </w:tc>
        <w:tc>
          <w:tcPr>
            <w:tcW w:w="1512" w:type="dxa"/>
            <w:tcMar>
              <w:top w:w="28" w:type="dxa"/>
              <w:left w:w="38" w:type="dxa"/>
              <w:bottom w:w="28" w:type="dxa"/>
              <w:right w:w="38" w:type="dxa"/>
            </w:tcMar>
            <w:vAlign w:val="center"/>
          </w:tcPr>
          <w:p w14:paraId="54A7F70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10.18*</w:t>
            </w:r>
          </w:p>
        </w:tc>
        <w:tc>
          <w:tcPr>
            <w:tcW w:w="1728" w:type="dxa"/>
            <w:tcMar>
              <w:top w:w="28" w:type="dxa"/>
              <w:left w:w="38" w:type="dxa"/>
              <w:bottom w:w="28" w:type="dxa"/>
              <w:right w:w="38" w:type="dxa"/>
            </w:tcMar>
            <w:vAlign w:val="center"/>
          </w:tcPr>
          <w:p w14:paraId="4ABD09E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0.51*</w:t>
            </w:r>
          </w:p>
        </w:tc>
        <w:tc>
          <w:tcPr>
            <w:tcW w:w="1944" w:type="dxa"/>
            <w:tcMar>
              <w:top w:w="28" w:type="dxa"/>
              <w:left w:w="38" w:type="dxa"/>
              <w:bottom w:w="28" w:type="dxa"/>
              <w:right w:w="38" w:type="dxa"/>
            </w:tcMar>
            <w:vAlign w:val="center"/>
          </w:tcPr>
          <w:p w14:paraId="5131E9D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0.47</w:t>
            </w:r>
          </w:p>
        </w:tc>
        <w:tc>
          <w:tcPr>
            <w:tcW w:w="1800" w:type="dxa"/>
            <w:tcMar>
              <w:top w:w="28" w:type="dxa"/>
              <w:left w:w="38" w:type="dxa"/>
              <w:bottom w:w="28" w:type="dxa"/>
              <w:right w:w="38" w:type="dxa"/>
            </w:tcMar>
            <w:vAlign w:val="center"/>
          </w:tcPr>
          <w:p w14:paraId="02E5A24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3E8FFD6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34F81575" w14:textId="77777777" w:rsidR="000D4838" w:rsidRPr="00830A80" w:rsidRDefault="00000000">
            <w:pPr>
              <w:spacing w:after="0" w:line="228" w:lineRule="auto"/>
              <w:rPr>
                <w:rFonts w:cs="Times New Roman"/>
                <w:sz w:val="24"/>
                <w:szCs w:val="24"/>
              </w:rPr>
            </w:pPr>
            <w:r w:rsidRPr="00830A80">
              <w:rPr>
                <w:rFonts w:cs="Times New Roman"/>
                <w:sz w:val="24"/>
                <w:szCs w:val="24"/>
              </w:rPr>
              <w:t>Removed after content review</w:t>
            </w:r>
          </w:p>
        </w:tc>
      </w:tr>
      <w:tr w:rsidR="000D4838" w:rsidRPr="00830A80" w14:paraId="1DEF3B84" w14:textId="77777777">
        <w:trPr>
          <w:cantSplit/>
          <w:jc w:val="center"/>
        </w:trPr>
        <w:tc>
          <w:tcPr>
            <w:tcW w:w="792" w:type="dxa"/>
            <w:tcMar>
              <w:top w:w="28" w:type="dxa"/>
              <w:left w:w="38" w:type="dxa"/>
              <w:bottom w:w="28" w:type="dxa"/>
              <w:right w:w="38" w:type="dxa"/>
            </w:tcMar>
            <w:vAlign w:val="center"/>
          </w:tcPr>
          <w:p w14:paraId="60CDFA9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Q15</w:t>
            </w:r>
          </w:p>
        </w:tc>
        <w:tc>
          <w:tcPr>
            <w:tcW w:w="3240" w:type="dxa"/>
            <w:tcMar>
              <w:top w:w="28" w:type="dxa"/>
              <w:left w:w="38" w:type="dxa"/>
              <w:bottom w:w="28" w:type="dxa"/>
              <w:right w:w="38" w:type="dxa"/>
            </w:tcMar>
            <w:vAlign w:val="center"/>
          </w:tcPr>
          <w:p w14:paraId="5912F09B" w14:textId="77777777" w:rsidR="000D4838" w:rsidRPr="00830A80" w:rsidRDefault="00000000">
            <w:pPr>
              <w:spacing w:after="0" w:line="228" w:lineRule="auto"/>
              <w:rPr>
                <w:rFonts w:cs="Times New Roman"/>
                <w:sz w:val="24"/>
                <w:szCs w:val="24"/>
              </w:rPr>
            </w:pPr>
            <w:r w:rsidRPr="00830A80">
              <w:rPr>
                <w:rFonts w:cs="Times New Roman"/>
                <w:sz w:val="24"/>
                <w:szCs w:val="24"/>
              </w:rPr>
              <w:t>Geographic and climatic variation</w:t>
            </w:r>
          </w:p>
        </w:tc>
        <w:tc>
          <w:tcPr>
            <w:tcW w:w="1512" w:type="dxa"/>
            <w:tcMar>
              <w:top w:w="28" w:type="dxa"/>
              <w:left w:w="38" w:type="dxa"/>
              <w:bottom w:w="28" w:type="dxa"/>
              <w:right w:w="38" w:type="dxa"/>
            </w:tcMar>
            <w:vAlign w:val="center"/>
          </w:tcPr>
          <w:p w14:paraId="46A5594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14.07*</w:t>
            </w:r>
          </w:p>
        </w:tc>
        <w:tc>
          <w:tcPr>
            <w:tcW w:w="1728" w:type="dxa"/>
            <w:tcMar>
              <w:top w:w="28" w:type="dxa"/>
              <w:left w:w="38" w:type="dxa"/>
              <w:bottom w:w="28" w:type="dxa"/>
              <w:right w:w="38" w:type="dxa"/>
            </w:tcMar>
            <w:vAlign w:val="center"/>
          </w:tcPr>
          <w:p w14:paraId="505ED30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0.65*</w:t>
            </w:r>
          </w:p>
        </w:tc>
        <w:tc>
          <w:tcPr>
            <w:tcW w:w="1944" w:type="dxa"/>
            <w:tcMar>
              <w:top w:w="28" w:type="dxa"/>
              <w:left w:w="38" w:type="dxa"/>
              <w:bottom w:w="28" w:type="dxa"/>
              <w:right w:w="38" w:type="dxa"/>
            </w:tcMar>
            <w:vAlign w:val="center"/>
          </w:tcPr>
          <w:p w14:paraId="60D1C1E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0.62</w:t>
            </w:r>
          </w:p>
        </w:tc>
        <w:tc>
          <w:tcPr>
            <w:tcW w:w="1800" w:type="dxa"/>
            <w:tcMar>
              <w:top w:w="28" w:type="dxa"/>
              <w:left w:w="38" w:type="dxa"/>
              <w:bottom w:w="28" w:type="dxa"/>
              <w:right w:w="38" w:type="dxa"/>
            </w:tcMar>
            <w:vAlign w:val="center"/>
          </w:tcPr>
          <w:p w14:paraId="6A07998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409979C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5AE1A7CD"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2DA69C64" w14:textId="77777777">
        <w:trPr>
          <w:cantSplit/>
          <w:jc w:val="center"/>
        </w:trPr>
        <w:tc>
          <w:tcPr>
            <w:tcW w:w="792" w:type="dxa"/>
            <w:tcMar>
              <w:top w:w="28" w:type="dxa"/>
              <w:left w:w="38" w:type="dxa"/>
              <w:bottom w:w="28" w:type="dxa"/>
              <w:right w:w="38" w:type="dxa"/>
            </w:tcMar>
            <w:vAlign w:val="center"/>
          </w:tcPr>
          <w:p w14:paraId="7DCAFAD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Q16</w:t>
            </w:r>
          </w:p>
        </w:tc>
        <w:tc>
          <w:tcPr>
            <w:tcW w:w="3240" w:type="dxa"/>
            <w:tcMar>
              <w:top w:w="28" w:type="dxa"/>
              <w:left w:w="38" w:type="dxa"/>
              <w:bottom w:w="28" w:type="dxa"/>
              <w:right w:w="38" w:type="dxa"/>
            </w:tcMar>
            <w:vAlign w:val="center"/>
          </w:tcPr>
          <w:p w14:paraId="6F05D34F" w14:textId="77777777" w:rsidR="000D4838" w:rsidRPr="00830A80" w:rsidRDefault="00000000">
            <w:pPr>
              <w:spacing w:after="0" w:line="228" w:lineRule="auto"/>
              <w:rPr>
                <w:rFonts w:cs="Times New Roman"/>
                <w:sz w:val="24"/>
                <w:szCs w:val="24"/>
              </w:rPr>
            </w:pPr>
            <w:r w:rsidRPr="00830A80">
              <w:rPr>
                <w:rFonts w:cs="Times New Roman"/>
                <w:sz w:val="24"/>
                <w:szCs w:val="24"/>
              </w:rPr>
              <w:t>Sport-specific risk</w:t>
            </w:r>
          </w:p>
        </w:tc>
        <w:tc>
          <w:tcPr>
            <w:tcW w:w="1512" w:type="dxa"/>
            <w:tcMar>
              <w:top w:w="28" w:type="dxa"/>
              <w:left w:w="38" w:type="dxa"/>
              <w:bottom w:w="28" w:type="dxa"/>
              <w:right w:w="38" w:type="dxa"/>
            </w:tcMar>
            <w:vAlign w:val="center"/>
          </w:tcPr>
          <w:p w14:paraId="4D88695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13.15*</w:t>
            </w:r>
          </w:p>
        </w:tc>
        <w:tc>
          <w:tcPr>
            <w:tcW w:w="1728" w:type="dxa"/>
            <w:tcMar>
              <w:top w:w="28" w:type="dxa"/>
              <w:left w:w="38" w:type="dxa"/>
              <w:bottom w:w="28" w:type="dxa"/>
              <w:right w:w="38" w:type="dxa"/>
            </w:tcMar>
            <w:vAlign w:val="center"/>
          </w:tcPr>
          <w:p w14:paraId="053F3C1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0.57*</w:t>
            </w:r>
          </w:p>
        </w:tc>
        <w:tc>
          <w:tcPr>
            <w:tcW w:w="1944" w:type="dxa"/>
            <w:tcMar>
              <w:top w:w="28" w:type="dxa"/>
              <w:left w:w="38" w:type="dxa"/>
              <w:bottom w:w="28" w:type="dxa"/>
              <w:right w:w="38" w:type="dxa"/>
            </w:tcMar>
            <w:vAlign w:val="center"/>
          </w:tcPr>
          <w:p w14:paraId="65F17C1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0.53</w:t>
            </w:r>
          </w:p>
        </w:tc>
        <w:tc>
          <w:tcPr>
            <w:tcW w:w="1800" w:type="dxa"/>
            <w:tcMar>
              <w:top w:w="28" w:type="dxa"/>
              <w:left w:w="38" w:type="dxa"/>
              <w:bottom w:w="28" w:type="dxa"/>
              <w:right w:w="38" w:type="dxa"/>
            </w:tcMar>
            <w:vAlign w:val="center"/>
          </w:tcPr>
          <w:p w14:paraId="7C31BB7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1AF0D66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245D62DE"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0F371B6F" w14:textId="77777777">
        <w:trPr>
          <w:cantSplit/>
          <w:jc w:val="center"/>
        </w:trPr>
        <w:tc>
          <w:tcPr>
            <w:tcW w:w="792" w:type="dxa"/>
            <w:tcMar>
              <w:top w:w="28" w:type="dxa"/>
              <w:left w:w="38" w:type="dxa"/>
              <w:bottom w:w="28" w:type="dxa"/>
              <w:right w:w="38" w:type="dxa"/>
            </w:tcMar>
            <w:vAlign w:val="center"/>
          </w:tcPr>
          <w:p w14:paraId="6BCA759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Q17</w:t>
            </w:r>
          </w:p>
        </w:tc>
        <w:tc>
          <w:tcPr>
            <w:tcW w:w="3240" w:type="dxa"/>
            <w:tcMar>
              <w:top w:w="28" w:type="dxa"/>
              <w:left w:w="38" w:type="dxa"/>
              <w:bottom w:w="28" w:type="dxa"/>
              <w:right w:w="38" w:type="dxa"/>
            </w:tcMar>
            <w:vAlign w:val="center"/>
          </w:tcPr>
          <w:p w14:paraId="510D9305" w14:textId="77777777" w:rsidR="000D4838" w:rsidRPr="00830A80" w:rsidRDefault="00000000">
            <w:pPr>
              <w:spacing w:after="0" w:line="228" w:lineRule="auto"/>
              <w:rPr>
                <w:rFonts w:cs="Times New Roman"/>
                <w:sz w:val="24"/>
                <w:szCs w:val="24"/>
              </w:rPr>
            </w:pPr>
            <w:r w:rsidRPr="00830A80">
              <w:rPr>
                <w:rFonts w:cs="Times New Roman"/>
                <w:sz w:val="24"/>
                <w:szCs w:val="24"/>
              </w:rPr>
              <w:t>Spectator-related risk</w:t>
            </w:r>
          </w:p>
        </w:tc>
        <w:tc>
          <w:tcPr>
            <w:tcW w:w="1512" w:type="dxa"/>
            <w:tcMar>
              <w:top w:w="28" w:type="dxa"/>
              <w:left w:w="38" w:type="dxa"/>
              <w:bottom w:w="28" w:type="dxa"/>
              <w:right w:w="38" w:type="dxa"/>
            </w:tcMar>
            <w:vAlign w:val="center"/>
          </w:tcPr>
          <w:p w14:paraId="10CE020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15.01*</w:t>
            </w:r>
          </w:p>
        </w:tc>
        <w:tc>
          <w:tcPr>
            <w:tcW w:w="1728" w:type="dxa"/>
            <w:tcMar>
              <w:top w:w="28" w:type="dxa"/>
              <w:left w:w="38" w:type="dxa"/>
              <w:bottom w:w="28" w:type="dxa"/>
              <w:right w:w="38" w:type="dxa"/>
            </w:tcMar>
            <w:vAlign w:val="center"/>
          </w:tcPr>
          <w:p w14:paraId="4A2FBC6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0.68*</w:t>
            </w:r>
          </w:p>
        </w:tc>
        <w:tc>
          <w:tcPr>
            <w:tcW w:w="1944" w:type="dxa"/>
            <w:tcMar>
              <w:top w:w="28" w:type="dxa"/>
              <w:left w:w="38" w:type="dxa"/>
              <w:bottom w:w="28" w:type="dxa"/>
              <w:right w:w="38" w:type="dxa"/>
            </w:tcMar>
            <w:vAlign w:val="center"/>
          </w:tcPr>
          <w:p w14:paraId="245A8AD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0.66</w:t>
            </w:r>
          </w:p>
        </w:tc>
        <w:tc>
          <w:tcPr>
            <w:tcW w:w="1800" w:type="dxa"/>
            <w:tcMar>
              <w:top w:w="28" w:type="dxa"/>
              <w:left w:w="38" w:type="dxa"/>
              <w:bottom w:w="28" w:type="dxa"/>
              <w:right w:w="38" w:type="dxa"/>
            </w:tcMar>
            <w:vAlign w:val="center"/>
          </w:tcPr>
          <w:p w14:paraId="408C228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5B15947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65EEA4DA"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297F755C" w14:textId="77777777">
        <w:trPr>
          <w:cantSplit/>
          <w:jc w:val="center"/>
        </w:trPr>
        <w:tc>
          <w:tcPr>
            <w:tcW w:w="792" w:type="dxa"/>
            <w:tcMar>
              <w:top w:w="28" w:type="dxa"/>
              <w:left w:w="38" w:type="dxa"/>
              <w:bottom w:w="28" w:type="dxa"/>
              <w:right w:w="38" w:type="dxa"/>
            </w:tcMar>
            <w:vAlign w:val="center"/>
          </w:tcPr>
          <w:p w14:paraId="50243BC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Q18</w:t>
            </w:r>
          </w:p>
        </w:tc>
        <w:tc>
          <w:tcPr>
            <w:tcW w:w="3240" w:type="dxa"/>
            <w:tcMar>
              <w:top w:w="28" w:type="dxa"/>
              <w:left w:w="38" w:type="dxa"/>
              <w:bottom w:w="28" w:type="dxa"/>
              <w:right w:w="38" w:type="dxa"/>
            </w:tcMar>
            <w:vAlign w:val="center"/>
          </w:tcPr>
          <w:p w14:paraId="19171672" w14:textId="77777777" w:rsidR="000D4838" w:rsidRPr="00830A80" w:rsidRDefault="00000000">
            <w:pPr>
              <w:spacing w:after="0" w:line="228" w:lineRule="auto"/>
              <w:rPr>
                <w:rFonts w:cs="Times New Roman"/>
                <w:sz w:val="24"/>
                <w:szCs w:val="24"/>
              </w:rPr>
            </w:pPr>
            <w:r w:rsidRPr="00830A80">
              <w:rPr>
                <w:rFonts w:cs="Times New Roman"/>
                <w:sz w:val="24"/>
                <w:szCs w:val="24"/>
              </w:rPr>
              <w:t>Competition intensity</w:t>
            </w:r>
          </w:p>
        </w:tc>
        <w:tc>
          <w:tcPr>
            <w:tcW w:w="1512" w:type="dxa"/>
            <w:tcMar>
              <w:top w:w="28" w:type="dxa"/>
              <w:left w:w="38" w:type="dxa"/>
              <w:bottom w:w="28" w:type="dxa"/>
              <w:right w:w="38" w:type="dxa"/>
            </w:tcMar>
            <w:vAlign w:val="center"/>
          </w:tcPr>
          <w:p w14:paraId="25C4C74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14.84*</w:t>
            </w:r>
          </w:p>
        </w:tc>
        <w:tc>
          <w:tcPr>
            <w:tcW w:w="1728" w:type="dxa"/>
            <w:tcMar>
              <w:top w:w="28" w:type="dxa"/>
              <w:left w:w="38" w:type="dxa"/>
              <w:bottom w:w="28" w:type="dxa"/>
              <w:right w:w="38" w:type="dxa"/>
            </w:tcMar>
            <w:vAlign w:val="center"/>
          </w:tcPr>
          <w:p w14:paraId="091D49D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0.65*</w:t>
            </w:r>
          </w:p>
        </w:tc>
        <w:tc>
          <w:tcPr>
            <w:tcW w:w="1944" w:type="dxa"/>
            <w:tcMar>
              <w:top w:w="28" w:type="dxa"/>
              <w:left w:w="38" w:type="dxa"/>
              <w:bottom w:w="28" w:type="dxa"/>
              <w:right w:w="38" w:type="dxa"/>
            </w:tcMar>
            <w:vAlign w:val="center"/>
          </w:tcPr>
          <w:p w14:paraId="43A71B5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0.62</w:t>
            </w:r>
          </w:p>
        </w:tc>
        <w:tc>
          <w:tcPr>
            <w:tcW w:w="1800" w:type="dxa"/>
            <w:tcMar>
              <w:top w:w="28" w:type="dxa"/>
              <w:left w:w="38" w:type="dxa"/>
              <w:bottom w:w="28" w:type="dxa"/>
              <w:right w:w="38" w:type="dxa"/>
            </w:tcMar>
            <w:vAlign w:val="center"/>
          </w:tcPr>
          <w:p w14:paraId="7CD0CF1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71A49FA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538ED49D" w14:textId="77777777" w:rsidR="000D4838" w:rsidRPr="00830A80" w:rsidRDefault="00000000">
            <w:pPr>
              <w:spacing w:after="0" w:line="228" w:lineRule="auto"/>
              <w:rPr>
                <w:rFonts w:cs="Times New Roman"/>
                <w:sz w:val="24"/>
                <w:szCs w:val="24"/>
              </w:rPr>
            </w:pPr>
            <w:r w:rsidRPr="00830A80">
              <w:rPr>
                <w:rFonts w:cs="Times New Roman"/>
                <w:sz w:val="24"/>
                <w:szCs w:val="24"/>
              </w:rPr>
              <w:t>Removed after content review</w:t>
            </w:r>
          </w:p>
        </w:tc>
      </w:tr>
      <w:tr w:rsidR="000D4838" w:rsidRPr="00830A80" w14:paraId="2BD097EA" w14:textId="77777777">
        <w:trPr>
          <w:cantSplit/>
          <w:jc w:val="center"/>
        </w:trPr>
        <w:tc>
          <w:tcPr>
            <w:tcW w:w="792" w:type="dxa"/>
            <w:tcMar>
              <w:top w:w="28" w:type="dxa"/>
              <w:left w:w="38" w:type="dxa"/>
              <w:bottom w:w="28" w:type="dxa"/>
              <w:right w:w="38" w:type="dxa"/>
            </w:tcMar>
            <w:vAlign w:val="center"/>
          </w:tcPr>
          <w:p w14:paraId="19C61A9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Q19</w:t>
            </w:r>
          </w:p>
        </w:tc>
        <w:tc>
          <w:tcPr>
            <w:tcW w:w="3240" w:type="dxa"/>
            <w:tcMar>
              <w:top w:w="28" w:type="dxa"/>
              <w:left w:w="38" w:type="dxa"/>
              <w:bottom w:w="28" w:type="dxa"/>
              <w:right w:w="38" w:type="dxa"/>
            </w:tcMar>
            <w:vAlign w:val="center"/>
          </w:tcPr>
          <w:p w14:paraId="5FF720B1" w14:textId="77777777" w:rsidR="000D4838" w:rsidRPr="00830A80" w:rsidRDefault="00000000">
            <w:pPr>
              <w:spacing w:after="0" w:line="228" w:lineRule="auto"/>
              <w:rPr>
                <w:rFonts w:cs="Times New Roman"/>
                <w:sz w:val="24"/>
                <w:szCs w:val="24"/>
              </w:rPr>
            </w:pPr>
            <w:r w:rsidRPr="00830A80">
              <w:rPr>
                <w:rFonts w:cs="Times New Roman"/>
                <w:sz w:val="24"/>
                <w:szCs w:val="24"/>
              </w:rPr>
              <w:t>Exercise risk transfer</w:t>
            </w:r>
          </w:p>
        </w:tc>
        <w:tc>
          <w:tcPr>
            <w:tcW w:w="1512" w:type="dxa"/>
            <w:tcMar>
              <w:top w:w="28" w:type="dxa"/>
              <w:left w:w="38" w:type="dxa"/>
              <w:bottom w:w="28" w:type="dxa"/>
              <w:right w:w="38" w:type="dxa"/>
            </w:tcMar>
            <w:vAlign w:val="center"/>
          </w:tcPr>
          <w:p w14:paraId="26AE209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15.78*</w:t>
            </w:r>
          </w:p>
        </w:tc>
        <w:tc>
          <w:tcPr>
            <w:tcW w:w="1728" w:type="dxa"/>
            <w:tcMar>
              <w:top w:w="28" w:type="dxa"/>
              <w:left w:w="38" w:type="dxa"/>
              <w:bottom w:w="28" w:type="dxa"/>
              <w:right w:w="38" w:type="dxa"/>
            </w:tcMar>
            <w:vAlign w:val="center"/>
          </w:tcPr>
          <w:p w14:paraId="0124DEC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0.68*</w:t>
            </w:r>
          </w:p>
        </w:tc>
        <w:tc>
          <w:tcPr>
            <w:tcW w:w="1944" w:type="dxa"/>
            <w:tcMar>
              <w:top w:w="28" w:type="dxa"/>
              <w:left w:w="38" w:type="dxa"/>
              <w:bottom w:w="28" w:type="dxa"/>
              <w:right w:w="38" w:type="dxa"/>
            </w:tcMar>
            <w:vAlign w:val="center"/>
          </w:tcPr>
          <w:p w14:paraId="7E8257C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0.65</w:t>
            </w:r>
          </w:p>
        </w:tc>
        <w:tc>
          <w:tcPr>
            <w:tcW w:w="1800" w:type="dxa"/>
            <w:tcMar>
              <w:top w:w="28" w:type="dxa"/>
              <w:left w:w="38" w:type="dxa"/>
              <w:bottom w:w="28" w:type="dxa"/>
              <w:right w:w="38" w:type="dxa"/>
            </w:tcMar>
            <w:vAlign w:val="center"/>
          </w:tcPr>
          <w:p w14:paraId="696F041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62FD3A5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27B37D09"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18E213D4" w14:textId="77777777">
        <w:trPr>
          <w:cantSplit/>
          <w:jc w:val="center"/>
        </w:trPr>
        <w:tc>
          <w:tcPr>
            <w:tcW w:w="792" w:type="dxa"/>
            <w:tcMar>
              <w:top w:w="28" w:type="dxa"/>
              <w:left w:w="38" w:type="dxa"/>
              <w:bottom w:w="28" w:type="dxa"/>
              <w:right w:w="38" w:type="dxa"/>
            </w:tcMar>
            <w:vAlign w:val="center"/>
          </w:tcPr>
          <w:p w14:paraId="7C60B71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Q20</w:t>
            </w:r>
          </w:p>
        </w:tc>
        <w:tc>
          <w:tcPr>
            <w:tcW w:w="3240" w:type="dxa"/>
            <w:tcMar>
              <w:top w:w="28" w:type="dxa"/>
              <w:left w:w="38" w:type="dxa"/>
              <w:bottom w:w="28" w:type="dxa"/>
              <w:right w:w="38" w:type="dxa"/>
            </w:tcMar>
            <w:vAlign w:val="center"/>
          </w:tcPr>
          <w:p w14:paraId="255CA0FC"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coordination capacity</w:t>
            </w:r>
          </w:p>
        </w:tc>
        <w:tc>
          <w:tcPr>
            <w:tcW w:w="1512" w:type="dxa"/>
            <w:tcMar>
              <w:top w:w="28" w:type="dxa"/>
              <w:left w:w="38" w:type="dxa"/>
              <w:bottom w:w="28" w:type="dxa"/>
              <w:right w:w="38" w:type="dxa"/>
            </w:tcMar>
            <w:vAlign w:val="center"/>
          </w:tcPr>
          <w:p w14:paraId="6D989CD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20.17*</w:t>
            </w:r>
          </w:p>
        </w:tc>
        <w:tc>
          <w:tcPr>
            <w:tcW w:w="1728" w:type="dxa"/>
            <w:tcMar>
              <w:top w:w="28" w:type="dxa"/>
              <w:left w:w="38" w:type="dxa"/>
              <w:bottom w:w="28" w:type="dxa"/>
              <w:right w:w="38" w:type="dxa"/>
            </w:tcMar>
            <w:vAlign w:val="center"/>
          </w:tcPr>
          <w:p w14:paraId="12C6C8C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0.79*</w:t>
            </w:r>
          </w:p>
        </w:tc>
        <w:tc>
          <w:tcPr>
            <w:tcW w:w="1944" w:type="dxa"/>
            <w:tcMar>
              <w:top w:w="28" w:type="dxa"/>
              <w:left w:w="38" w:type="dxa"/>
              <w:bottom w:w="28" w:type="dxa"/>
              <w:right w:w="38" w:type="dxa"/>
            </w:tcMar>
            <w:vAlign w:val="center"/>
          </w:tcPr>
          <w:p w14:paraId="6F10D20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0.77</w:t>
            </w:r>
          </w:p>
        </w:tc>
        <w:tc>
          <w:tcPr>
            <w:tcW w:w="1800" w:type="dxa"/>
            <w:tcMar>
              <w:top w:w="28" w:type="dxa"/>
              <w:left w:w="38" w:type="dxa"/>
              <w:bottom w:w="28" w:type="dxa"/>
              <w:right w:w="38" w:type="dxa"/>
            </w:tcMar>
            <w:vAlign w:val="center"/>
          </w:tcPr>
          <w:p w14:paraId="73574E8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776CA36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1DC49057"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343012CB" w14:textId="77777777">
        <w:trPr>
          <w:cantSplit/>
          <w:jc w:val="center"/>
        </w:trPr>
        <w:tc>
          <w:tcPr>
            <w:tcW w:w="792" w:type="dxa"/>
            <w:tcMar>
              <w:top w:w="28" w:type="dxa"/>
              <w:left w:w="38" w:type="dxa"/>
              <w:bottom w:w="28" w:type="dxa"/>
              <w:right w:w="38" w:type="dxa"/>
            </w:tcMar>
            <w:vAlign w:val="center"/>
          </w:tcPr>
          <w:p w14:paraId="341F64A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Q21</w:t>
            </w:r>
          </w:p>
        </w:tc>
        <w:tc>
          <w:tcPr>
            <w:tcW w:w="3240" w:type="dxa"/>
            <w:tcMar>
              <w:top w:w="28" w:type="dxa"/>
              <w:left w:w="38" w:type="dxa"/>
              <w:bottom w:w="28" w:type="dxa"/>
              <w:right w:w="38" w:type="dxa"/>
            </w:tcMar>
            <w:vAlign w:val="center"/>
          </w:tcPr>
          <w:p w14:paraId="33658D86" w14:textId="77777777" w:rsidR="000D4838" w:rsidRPr="00830A80" w:rsidRDefault="00000000">
            <w:pPr>
              <w:spacing w:after="0" w:line="228" w:lineRule="auto"/>
              <w:rPr>
                <w:rFonts w:cs="Times New Roman"/>
                <w:sz w:val="24"/>
                <w:szCs w:val="24"/>
              </w:rPr>
            </w:pPr>
            <w:r w:rsidRPr="00830A80">
              <w:rPr>
                <w:rFonts w:cs="Times New Roman"/>
                <w:sz w:val="24"/>
                <w:szCs w:val="24"/>
              </w:rPr>
              <w:t>Emergency response plan development</w:t>
            </w:r>
          </w:p>
        </w:tc>
        <w:tc>
          <w:tcPr>
            <w:tcW w:w="1512" w:type="dxa"/>
            <w:tcMar>
              <w:top w:w="28" w:type="dxa"/>
              <w:left w:w="38" w:type="dxa"/>
              <w:bottom w:w="28" w:type="dxa"/>
              <w:right w:w="38" w:type="dxa"/>
            </w:tcMar>
            <w:vAlign w:val="center"/>
          </w:tcPr>
          <w:p w14:paraId="59F3174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20.08*</w:t>
            </w:r>
          </w:p>
        </w:tc>
        <w:tc>
          <w:tcPr>
            <w:tcW w:w="1728" w:type="dxa"/>
            <w:tcMar>
              <w:top w:w="28" w:type="dxa"/>
              <w:left w:w="38" w:type="dxa"/>
              <w:bottom w:w="28" w:type="dxa"/>
              <w:right w:w="38" w:type="dxa"/>
            </w:tcMar>
            <w:vAlign w:val="center"/>
          </w:tcPr>
          <w:p w14:paraId="5DD0270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0.79*</w:t>
            </w:r>
          </w:p>
        </w:tc>
        <w:tc>
          <w:tcPr>
            <w:tcW w:w="1944" w:type="dxa"/>
            <w:tcMar>
              <w:top w:w="28" w:type="dxa"/>
              <w:left w:w="38" w:type="dxa"/>
              <w:bottom w:w="28" w:type="dxa"/>
              <w:right w:w="38" w:type="dxa"/>
            </w:tcMar>
            <w:vAlign w:val="center"/>
          </w:tcPr>
          <w:p w14:paraId="1577030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0.78</w:t>
            </w:r>
          </w:p>
        </w:tc>
        <w:tc>
          <w:tcPr>
            <w:tcW w:w="1800" w:type="dxa"/>
            <w:tcMar>
              <w:top w:w="28" w:type="dxa"/>
              <w:left w:w="38" w:type="dxa"/>
              <w:bottom w:w="28" w:type="dxa"/>
              <w:right w:w="38" w:type="dxa"/>
            </w:tcMar>
            <w:vAlign w:val="center"/>
          </w:tcPr>
          <w:p w14:paraId="11BBED3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7187863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7734806F"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5C3B828E" w14:textId="77777777">
        <w:trPr>
          <w:cantSplit/>
          <w:jc w:val="center"/>
        </w:trPr>
        <w:tc>
          <w:tcPr>
            <w:tcW w:w="792" w:type="dxa"/>
            <w:tcMar>
              <w:top w:w="28" w:type="dxa"/>
              <w:left w:w="38" w:type="dxa"/>
              <w:bottom w:w="28" w:type="dxa"/>
              <w:right w:w="38" w:type="dxa"/>
            </w:tcMar>
            <w:vAlign w:val="center"/>
          </w:tcPr>
          <w:p w14:paraId="334DC1F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Q22</w:t>
            </w:r>
          </w:p>
        </w:tc>
        <w:tc>
          <w:tcPr>
            <w:tcW w:w="3240" w:type="dxa"/>
            <w:tcMar>
              <w:top w:w="28" w:type="dxa"/>
              <w:left w:w="38" w:type="dxa"/>
              <w:bottom w:w="28" w:type="dxa"/>
              <w:right w:w="38" w:type="dxa"/>
            </w:tcMar>
            <w:vAlign w:val="center"/>
          </w:tcPr>
          <w:p w14:paraId="491656B3" w14:textId="77777777" w:rsidR="000D4838" w:rsidRPr="00830A80" w:rsidRDefault="00000000">
            <w:pPr>
              <w:spacing w:after="0" w:line="228" w:lineRule="auto"/>
              <w:rPr>
                <w:rFonts w:cs="Times New Roman"/>
                <w:sz w:val="24"/>
                <w:szCs w:val="24"/>
              </w:rPr>
            </w:pPr>
            <w:r w:rsidRPr="00830A80">
              <w:rPr>
                <w:rFonts w:cs="Times New Roman"/>
                <w:sz w:val="24"/>
                <w:szCs w:val="24"/>
              </w:rPr>
              <w:t>Event management network</w:t>
            </w:r>
          </w:p>
        </w:tc>
        <w:tc>
          <w:tcPr>
            <w:tcW w:w="1512" w:type="dxa"/>
            <w:tcMar>
              <w:top w:w="28" w:type="dxa"/>
              <w:left w:w="38" w:type="dxa"/>
              <w:bottom w:w="28" w:type="dxa"/>
              <w:right w:w="38" w:type="dxa"/>
            </w:tcMar>
            <w:vAlign w:val="center"/>
          </w:tcPr>
          <w:p w14:paraId="7908FF8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21.10*</w:t>
            </w:r>
          </w:p>
        </w:tc>
        <w:tc>
          <w:tcPr>
            <w:tcW w:w="1728" w:type="dxa"/>
            <w:tcMar>
              <w:top w:w="28" w:type="dxa"/>
              <w:left w:w="38" w:type="dxa"/>
              <w:bottom w:w="28" w:type="dxa"/>
              <w:right w:w="38" w:type="dxa"/>
            </w:tcMar>
            <w:vAlign w:val="center"/>
          </w:tcPr>
          <w:p w14:paraId="694074A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0.80*</w:t>
            </w:r>
          </w:p>
        </w:tc>
        <w:tc>
          <w:tcPr>
            <w:tcW w:w="1944" w:type="dxa"/>
            <w:tcMar>
              <w:top w:w="28" w:type="dxa"/>
              <w:left w:w="38" w:type="dxa"/>
              <w:bottom w:w="28" w:type="dxa"/>
              <w:right w:w="38" w:type="dxa"/>
            </w:tcMar>
            <w:vAlign w:val="center"/>
          </w:tcPr>
          <w:p w14:paraId="68C7050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0.79</w:t>
            </w:r>
          </w:p>
        </w:tc>
        <w:tc>
          <w:tcPr>
            <w:tcW w:w="1800" w:type="dxa"/>
            <w:tcMar>
              <w:top w:w="28" w:type="dxa"/>
              <w:left w:w="38" w:type="dxa"/>
              <w:bottom w:w="28" w:type="dxa"/>
              <w:right w:w="38" w:type="dxa"/>
            </w:tcMar>
            <w:vAlign w:val="center"/>
          </w:tcPr>
          <w:p w14:paraId="3617B9E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474391C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063C8EB6"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65AD7753" w14:textId="77777777">
        <w:trPr>
          <w:cantSplit/>
          <w:jc w:val="center"/>
        </w:trPr>
        <w:tc>
          <w:tcPr>
            <w:tcW w:w="792" w:type="dxa"/>
            <w:tcMar>
              <w:top w:w="28" w:type="dxa"/>
              <w:left w:w="38" w:type="dxa"/>
              <w:bottom w:w="28" w:type="dxa"/>
              <w:right w:w="38" w:type="dxa"/>
            </w:tcMar>
            <w:vAlign w:val="center"/>
          </w:tcPr>
          <w:p w14:paraId="720C626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lastRenderedPageBreak/>
              <w:t>Q23</w:t>
            </w:r>
          </w:p>
        </w:tc>
        <w:tc>
          <w:tcPr>
            <w:tcW w:w="3240" w:type="dxa"/>
            <w:tcMar>
              <w:top w:w="28" w:type="dxa"/>
              <w:left w:w="38" w:type="dxa"/>
              <w:bottom w:w="28" w:type="dxa"/>
              <w:right w:w="38" w:type="dxa"/>
            </w:tcMar>
            <w:vAlign w:val="center"/>
          </w:tcPr>
          <w:p w14:paraId="60278A3E" w14:textId="77777777" w:rsidR="000D4838" w:rsidRPr="00830A80" w:rsidRDefault="00000000">
            <w:pPr>
              <w:spacing w:after="0" w:line="228" w:lineRule="auto"/>
              <w:rPr>
                <w:rFonts w:cs="Times New Roman"/>
                <w:sz w:val="24"/>
                <w:szCs w:val="24"/>
              </w:rPr>
            </w:pPr>
            <w:r w:rsidRPr="00830A80">
              <w:rPr>
                <w:rFonts w:cs="Times New Roman"/>
                <w:sz w:val="24"/>
                <w:szCs w:val="24"/>
              </w:rPr>
              <w:t>Standardized equipment use</w:t>
            </w:r>
          </w:p>
        </w:tc>
        <w:tc>
          <w:tcPr>
            <w:tcW w:w="1512" w:type="dxa"/>
            <w:tcMar>
              <w:top w:w="28" w:type="dxa"/>
              <w:left w:w="38" w:type="dxa"/>
              <w:bottom w:w="28" w:type="dxa"/>
              <w:right w:w="38" w:type="dxa"/>
            </w:tcMar>
            <w:vAlign w:val="center"/>
          </w:tcPr>
          <w:p w14:paraId="67EF465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15.10*</w:t>
            </w:r>
          </w:p>
        </w:tc>
        <w:tc>
          <w:tcPr>
            <w:tcW w:w="1728" w:type="dxa"/>
            <w:tcMar>
              <w:top w:w="28" w:type="dxa"/>
              <w:left w:w="38" w:type="dxa"/>
              <w:bottom w:w="28" w:type="dxa"/>
              <w:right w:w="38" w:type="dxa"/>
            </w:tcMar>
            <w:vAlign w:val="center"/>
          </w:tcPr>
          <w:p w14:paraId="616B2F7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0.68*</w:t>
            </w:r>
          </w:p>
        </w:tc>
        <w:tc>
          <w:tcPr>
            <w:tcW w:w="1944" w:type="dxa"/>
            <w:tcMar>
              <w:top w:w="28" w:type="dxa"/>
              <w:left w:w="38" w:type="dxa"/>
              <w:bottom w:w="28" w:type="dxa"/>
              <w:right w:w="38" w:type="dxa"/>
            </w:tcMar>
            <w:vAlign w:val="center"/>
          </w:tcPr>
          <w:p w14:paraId="680874E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0.66</w:t>
            </w:r>
          </w:p>
        </w:tc>
        <w:tc>
          <w:tcPr>
            <w:tcW w:w="1800" w:type="dxa"/>
            <w:tcMar>
              <w:top w:w="28" w:type="dxa"/>
              <w:left w:w="38" w:type="dxa"/>
              <w:bottom w:w="28" w:type="dxa"/>
              <w:right w:w="38" w:type="dxa"/>
            </w:tcMar>
            <w:vAlign w:val="center"/>
          </w:tcPr>
          <w:p w14:paraId="2779436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721C2B9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3DC2651A"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3CAD8408" w14:textId="77777777">
        <w:trPr>
          <w:cantSplit/>
          <w:jc w:val="center"/>
        </w:trPr>
        <w:tc>
          <w:tcPr>
            <w:tcW w:w="792" w:type="dxa"/>
            <w:tcMar>
              <w:top w:w="28" w:type="dxa"/>
              <w:left w:w="38" w:type="dxa"/>
              <w:bottom w:w="28" w:type="dxa"/>
              <w:right w:w="38" w:type="dxa"/>
            </w:tcMar>
            <w:vAlign w:val="center"/>
          </w:tcPr>
          <w:p w14:paraId="4AC7A60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Q24</w:t>
            </w:r>
          </w:p>
        </w:tc>
        <w:tc>
          <w:tcPr>
            <w:tcW w:w="3240" w:type="dxa"/>
            <w:tcMar>
              <w:top w:w="28" w:type="dxa"/>
              <w:left w:w="38" w:type="dxa"/>
              <w:bottom w:w="28" w:type="dxa"/>
              <w:right w:w="38" w:type="dxa"/>
            </w:tcMar>
            <w:vAlign w:val="center"/>
          </w:tcPr>
          <w:p w14:paraId="68397CE9" w14:textId="77777777" w:rsidR="000D4838" w:rsidRPr="00830A80" w:rsidRDefault="00000000">
            <w:pPr>
              <w:spacing w:after="0" w:line="228" w:lineRule="auto"/>
              <w:rPr>
                <w:rFonts w:cs="Times New Roman"/>
                <w:sz w:val="24"/>
                <w:szCs w:val="24"/>
              </w:rPr>
            </w:pPr>
            <w:r w:rsidRPr="00830A80">
              <w:rPr>
                <w:rFonts w:cs="Times New Roman"/>
                <w:sz w:val="24"/>
                <w:szCs w:val="24"/>
              </w:rPr>
              <w:t>Venue management personnel</w:t>
            </w:r>
          </w:p>
        </w:tc>
        <w:tc>
          <w:tcPr>
            <w:tcW w:w="1512" w:type="dxa"/>
            <w:tcMar>
              <w:top w:w="28" w:type="dxa"/>
              <w:left w:w="38" w:type="dxa"/>
              <w:bottom w:w="28" w:type="dxa"/>
              <w:right w:w="38" w:type="dxa"/>
            </w:tcMar>
            <w:vAlign w:val="center"/>
          </w:tcPr>
          <w:p w14:paraId="0079E81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18.68*</w:t>
            </w:r>
          </w:p>
        </w:tc>
        <w:tc>
          <w:tcPr>
            <w:tcW w:w="1728" w:type="dxa"/>
            <w:tcMar>
              <w:top w:w="28" w:type="dxa"/>
              <w:left w:w="38" w:type="dxa"/>
              <w:bottom w:w="28" w:type="dxa"/>
              <w:right w:w="38" w:type="dxa"/>
            </w:tcMar>
            <w:vAlign w:val="center"/>
          </w:tcPr>
          <w:p w14:paraId="5FC96DF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0.76*</w:t>
            </w:r>
          </w:p>
        </w:tc>
        <w:tc>
          <w:tcPr>
            <w:tcW w:w="1944" w:type="dxa"/>
            <w:tcMar>
              <w:top w:w="28" w:type="dxa"/>
              <w:left w:w="38" w:type="dxa"/>
              <w:bottom w:w="28" w:type="dxa"/>
              <w:right w:w="38" w:type="dxa"/>
            </w:tcMar>
            <w:vAlign w:val="center"/>
          </w:tcPr>
          <w:p w14:paraId="4D8D15C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0.74</w:t>
            </w:r>
          </w:p>
        </w:tc>
        <w:tc>
          <w:tcPr>
            <w:tcW w:w="1800" w:type="dxa"/>
            <w:tcMar>
              <w:top w:w="28" w:type="dxa"/>
              <w:left w:w="38" w:type="dxa"/>
              <w:bottom w:w="28" w:type="dxa"/>
              <w:right w:w="38" w:type="dxa"/>
            </w:tcMar>
            <w:vAlign w:val="center"/>
          </w:tcPr>
          <w:p w14:paraId="3889E95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1DCA356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716EA499"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4B67E7E1" w14:textId="77777777">
        <w:trPr>
          <w:cantSplit/>
          <w:jc w:val="center"/>
        </w:trPr>
        <w:tc>
          <w:tcPr>
            <w:tcW w:w="792" w:type="dxa"/>
            <w:tcMar>
              <w:top w:w="28" w:type="dxa"/>
              <w:left w:w="38" w:type="dxa"/>
              <w:bottom w:w="28" w:type="dxa"/>
              <w:right w:w="38" w:type="dxa"/>
            </w:tcMar>
            <w:vAlign w:val="center"/>
          </w:tcPr>
          <w:p w14:paraId="67AF09E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Q25</w:t>
            </w:r>
          </w:p>
        </w:tc>
        <w:tc>
          <w:tcPr>
            <w:tcW w:w="3240" w:type="dxa"/>
            <w:tcMar>
              <w:top w:w="28" w:type="dxa"/>
              <w:left w:w="38" w:type="dxa"/>
              <w:bottom w:w="28" w:type="dxa"/>
              <w:right w:w="38" w:type="dxa"/>
            </w:tcMar>
            <w:vAlign w:val="center"/>
          </w:tcPr>
          <w:p w14:paraId="411B2148" w14:textId="77777777" w:rsidR="000D4838" w:rsidRPr="00830A80" w:rsidRDefault="00000000">
            <w:pPr>
              <w:spacing w:after="0" w:line="228" w:lineRule="auto"/>
              <w:rPr>
                <w:rFonts w:cs="Times New Roman"/>
                <w:sz w:val="24"/>
                <w:szCs w:val="24"/>
              </w:rPr>
            </w:pPr>
            <w:r w:rsidRPr="00830A80">
              <w:rPr>
                <w:rFonts w:cs="Times New Roman"/>
                <w:sz w:val="24"/>
                <w:szCs w:val="24"/>
              </w:rPr>
              <w:t>Teacher instructional competence</w:t>
            </w:r>
          </w:p>
        </w:tc>
        <w:tc>
          <w:tcPr>
            <w:tcW w:w="1512" w:type="dxa"/>
            <w:tcMar>
              <w:top w:w="28" w:type="dxa"/>
              <w:left w:w="38" w:type="dxa"/>
              <w:bottom w:w="28" w:type="dxa"/>
              <w:right w:w="38" w:type="dxa"/>
            </w:tcMar>
            <w:vAlign w:val="center"/>
          </w:tcPr>
          <w:p w14:paraId="48D89C8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23.05*</w:t>
            </w:r>
          </w:p>
        </w:tc>
        <w:tc>
          <w:tcPr>
            <w:tcW w:w="1728" w:type="dxa"/>
            <w:tcMar>
              <w:top w:w="28" w:type="dxa"/>
              <w:left w:w="38" w:type="dxa"/>
              <w:bottom w:w="28" w:type="dxa"/>
              <w:right w:w="38" w:type="dxa"/>
            </w:tcMar>
            <w:vAlign w:val="center"/>
          </w:tcPr>
          <w:p w14:paraId="38F8B01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0.77*</w:t>
            </w:r>
          </w:p>
        </w:tc>
        <w:tc>
          <w:tcPr>
            <w:tcW w:w="1944" w:type="dxa"/>
            <w:tcMar>
              <w:top w:w="28" w:type="dxa"/>
              <w:left w:w="38" w:type="dxa"/>
              <w:bottom w:w="28" w:type="dxa"/>
              <w:right w:w="38" w:type="dxa"/>
            </w:tcMar>
            <w:vAlign w:val="center"/>
          </w:tcPr>
          <w:p w14:paraId="378766A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0.75</w:t>
            </w:r>
          </w:p>
        </w:tc>
        <w:tc>
          <w:tcPr>
            <w:tcW w:w="1800" w:type="dxa"/>
            <w:tcMar>
              <w:top w:w="28" w:type="dxa"/>
              <w:left w:w="38" w:type="dxa"/>
              <w:bottom w:w="28" w:type="dxa"/>
              <w:right w:w="38" w:type="dxa"/>
            </w:tcMar>
            <w:vAlign w:val="center"/>
          </w:tcPr>
          <w:p w14:paraId="6079CC6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3BA3DDB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187E96B2"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06F9C237" w14:textId="77777777">
        <w:trPr>
          <w:cantSplit/>
          <w:jc w:val="center"/>
        </w:trPr>
        <w:tc>
          <w:tcPr>
            <w:tcW w:w="792" w:type="dxa"/>
            <w:tcMar>
              <w:top w:w="28" w:type="dxa"/>
              <w:left w:w="38" w:type="dxa"/>
              <w:bottom w:w="28" w:type="dxa"/>
              <w:right w:w="38" w:type="dxa"/>
            </w:tcMar>
            <w:vAlign w:val="center"/>
          </w:tcPr>
          <w:p w14:paraId="6C378BE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Q26</w:t>
            </w:r>
          </w:p>
        </w:tc>
        <w:tc>
          <w:tcPr>
            <w:tcW w:w="3240" w:type="dxa"/>
            <w:tcMar>
              <w:top w:w="28" w:type="dxa"/>
              <w:left w:w="38" w:type="dxa"/>
              <w:bottom w:w="28" w:type="dxa"/>
              <w:right w:w="38" w:type="dxa"/>
            </w:tcMar>
            <w:vAlign w:val="center"/>
          </w:tcPr>
          <w:p w14:paraId="2A0050ED" w14:textId="77777777" w:rsidR="000D4838" w:rsidRPr="00830A80" w:rsidRDefault="00000000">
            <w:pPr>
              <w:spacing w:after="0" w:line="228" w:lineRule="auto"/>
              <w:rPr>
                <w:rFonts w:cs="Times New Roman"/>
                <w:sz w:val="24"/>
                <w:szCs w:val="24"/>
              </w:rPr>
            </w:pPr>
            <w:r w:rsidRPr="00830A80">
              <w:rPr>
                <w:rFonts w:cs="Times New Roman"/>
                <w:sz w:val="24"/>
                <w:szCs w:val="24"/>
              </w:rPr>
              <w:t>Teacher emergency response capability</w:t>
            </w:r>
          </w:p>
        </w:tc>
        <w:tc>
          <w:tcPr>
            <w:tcW w:w="1512" w:type="dxa"/>
            <w:tcMar>
              <w:top w:w="28" w:type="dxa"/>
              <w:left w:w="38" w:type="dxa"/>
              <w:bottom w:w="28" w:type="dxa"/>
              <w:right w:w="38" w:type="dxa"/>
            </w:tcMar>
            <w:vAlign w:val="center"/>
          </w:tcPr>
          <w:p w14:paraId="692D6CB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26.32*</w:t>
            </w:r>
          </w:p>
        </w:tc>
        <w:tc>
          <w:tcPr>
            <w:tcW w:w="1728" w:type="dxa"/>
            <w:tcMar>
              <w:top w:w="28" w:type="dxa"/>
              <w:left w:w="38" w:type="dxa"/>
              <w:bottom w:w="28" w:type="dxa"/>
              <w:right w:w="38" w:type="dxa"/>
            </w:tcMar>
            <w:vAlign w:val="center"/>
          </w:tcPr>
          <w:p w14:paraId="0EB163E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0.80*</w:t>
            </w:r>
          </w:p>
        </w:tc>
        <w:tc>
          <w:tcPr>
            <w:tcW w:w="1944" w:type="dxa"/>
            <w:tcMar>
              <w:top w:w="28" w:type="dxa"/>
              <w:left w:w="38" w:type="dxa"/>
              <w:bottom w:w="28" w:type="dxa"/>
              <w:right w:w="38" w:type="dxa"/>
            </w:tcMar>
            <w:vAlign w:val="center"/>
          </w:tcPr>
          <w:p w14:paraId="4653701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0.79</w:t>
            </w:r>
          </w:p>
        </w:tc>
        <w:tc>
          <w:tcPr>
            <w:tcW w:w="1800" w:type="dxa"/>
            <w:tcMar>
              <w:top w:w="28" w:type="dxa"/>
              <w:left w:w="38" w:type="dxa"/>
              <w:bottom w:w="28" w:type="dxa"/>
              <w:right w:w="38" w:type="dxa"/>
            </w:tcMar>
            <w:vAlign w:val="center"/>
          </w:tcPr>
          <w:p w14:paraId="09FEDE0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119929B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3BE2CDB1"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044D4E37" w14:textId="77777777">
        <w:trPr>
          <w:cantSplit/>
          <w:jc w:val="center"/>
        </w:trPr>
        <w:tc>
          <w:tcPr>
            <w:tcW w:w="792" w:type="dxa"/>
            <w:tcMar>
              <w:top w:w="28" w:type="dxa"/>
              <w:left w:w="38" w:type="dxa"/>
              <w:bottom w:w="28" w:type="dxa"/>
              <w:right w:w="38" w:type="dxa"/>
            </w:tcMar>
            <w:vAlign w:val="center"/>
          </w:tcPr>
          <w:p w14:paraId="369C735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Q27</w:t>
            </w:r>
          </w:p>
        </w:tc>
        <w:tc>
          <w:tcPr>
            <w:tcW w:w="3240" w:type="dxa"/>
            <w:tcMar>
              <w:top w:w="28" w:type="dxa"/>
              <w:left w:w="38" w:type="dxa"/>
              <w:bottom w:w="28" w:type="dxa"/>
              <w:right w:w="38" w:type="dxa"/>
            </w:tcMar>
            <w:vAlign w:val="center"/>
          </w:tcPr>
          <w:p w14:paraId="2B010B99" w14:textId="77777777" w:rsidR="000D4838" w:rsidRPr="00830A80" w:rsidRDefault="00000000">
            <w:pPr>
              <w:spacing w:after="0" w:line="228" w:lineRule="auto"/>
              <w:rPr>
                <w:rFonts w:cs="Times New Roman"/>
                <w:sz w:val="24"/>
                <w:szCs w:val="24"/>
              </w:rPr>
            </w:pPr>
            <w:r w:rsidRPr="00830A80">
              <w:rPr>
                <w:rFonts w:cs="Times New Roman"/>
                <w:sz w:val="24"/>
                <w:szCs w:val="24"/>
              </w:rPr>
              <w:t>Fulfillment of teacher responsibilities</w:t>
            </w:r>
          </w:p>
        </w:tc>
        <w:tc>
          <w:tcPr>
            <w:tcW w:w="1512" w:type="dxa"/>
            <w:tcMar>
              <w:top w:w="28" w:type="dxa"/>
              <w:left w:w="38" w:type="dxa"/>
              <w:bottom w:w="28" w:type="dxa"/>
              <w:right w:w="38" w:type="dxa"/>
            </w:tcMar>
            <w:vAlign w:val="center"/>
          </w:tcPr>
          <w:p w14:paraId="6226BB4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19.67*</w:t>
            </w:r>
          </w:p>
        </w:tc>
        <w:tc>
          <w:tcPr>
            <w:tcW w:w="1728" w:type="dxa"/>
            <w:tcMar>
              <w:top w:w="28" w:type="dxa"/>
              <w:left w:w="38" w:type="dxa"/>
              <w:bottom w:w="28" w:type="dxa"/>
              <w:right w:w="38" w:type="dxa"/>
            </w:tcMar>
            <w:vAlign w:val="center"/>
          </w:tcPr>
          <w:p w14:paraId="02EAA22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0.74*</w:t>
            </w:r>
          </w:p>
        </w:tc>
        <w:tc>
          <w:tcPr>
            <w:tcW w:w="1944" w:type="dxa"/>
            <w:tcMar>
              <w:top w:w="28" w:type="dxa"/>
              <w:left w:w="38" w:type="dxa"/>
              <w:bottom w:w="28" w:type="dxa"/>
              <w:right w:w="38" w:type="dxa"/>
            </w:tcMar>
            <w:vAlign w:val="center"/>
          </w:tcPr>
          <w:p w14:paraId="7E5C71F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0.72</w:t>
            </w:r>
          </w:p>
        </w:tc>
        <w:tc>
          <w:tcPr>
            <w:tcW w:w="1800" w:type="dxa"/>
            <w:tcMar>
              <w:top w:w="28" w:type="dxa"/>
              <w:left w:w="38" w:type="dxa"/>
              <w:bottom w:w="28" w:type="dxa"/>
              <w:right w:w="38" w:type="dxa"/>
            </w:tcMar>
            <w:vAlign w:val="center"/>
          </w:tcPr>
          <w:p w14:paraId="3B8CCD8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23B47DE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5E4E7E3A"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356444B3" w14:textId="77777777">
        <w:trPr>
          <w:cantSplit/>
          <w:jc w:val="center"/>
        </w:trPr>
        <w:tc>
          <w:tcPr>
            <w:tcW w:w="792" w:type="dxa"/>
            <w:tcMar>
              <w:top w:w="28" w:type="dxa"/>
              <w:left w:w="38" w:type="dxa"/>
              <w:bottom w:w="28" w:type="dxa"/>
              <w:right w:w="38" w:type="dxa"/>
            </w:tcMar>
            <w:vAlign w:val="center"/>
          </w:tcPr>
          <w:p w14:paraId="24BE50F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Q28</w:t>
            </w:r>
          </w:p>
        </w:tc>
        <w:tc>
          <w:tcPr>
            <w:tcW w:w="3240" w:type="dxa"/>
            <w:tcMar>
              <w:top w:w="28" w:type="dxa"/>
              <w:left w:w="38" w:type="dxa"/>
              <w:bottom w:w="28" w:type="dxa"/>
              <w:right w:w="38" w:type="dxa"/>
            </w:tcMar>
            <w:vAlign w:val="center"/>
          </w:tcPr>
          <w:p w14:paraId="343534C1" w14:textId="77777777" w:rsidR="000D4838" w:rsidRPr="00830A80" w:rsidRDefault="00000000">
            <w:pPr>
              <w:spacing w:after="0" w:line="228" w:lineRule="auto"/>
              <w:rPr>
                <w:rFonts w:cs="Times New Roman"/>
                <w:sz w:val="24"/>
                <w:szCs w:val="24"/>
              </w:rPr>
            </w:pPr>
            <w:r w:rsidRPr="00830A80">
              <w:rPr>
                <w:rFonts w:cs="Times New Roman"/>
                <w:sz w:val="24"/>
                <w:szCs w:val="24"/>
              </w:rPr>
              <w:t>Teacher risk perception</w:t>
            </w:r>
          </w:p>
        </w:tc>
        <w:tc>
          <w:tcPr>
            <w:tcW w:w="1512" w:type="dxa"/>
            <w:tcMar>
              <w:top w:w="28" w:type="dxa"/>
              <w:left w:w="38" w:type="dxa"/>
              <w:bottom w:w="28" w:type="dxa"/>
              <w:right w:w="38" w:type="dxa"/>
            </w:tcMar>
            <w:vAlign w:val="center"/>
          </w:tcPr>
          <w:p w14:paraId="783590D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22.19*</w:t>
            </w:r>
          </w:p>
        </w:tc>
        <w:tc>
          <w:tcPr>
            <w:tcW w:w="1728" w:type="dxa"/>
            <w:tcMar>
              <w:top w:w="28" w:type="dxa"/>
              <w:left w:w="38" w:type="dxa"/>
              <w:bottom w:w="28" w:type="dxa"/>
              <w:right w:w="38" w:type="dxa"/>
            </w:tcMar>
            <w:vAlign w:val="center"/>
          </w:tcPr>
          <w:p w14:paraId="3A02D2A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0.79*</w:t>
            </w:r>
          </w:p>
        </w:tc>
        <w:tc>
          <w:tcPr>
            <w:tcW w:w="1944" w:type="dxa"/>
            <w:tcMar>
              <w:top w:w="28" w:type="dxa"/>
              <w:left w:w="38" w:type="dxa"/>
              <w:bottom w:w="28" w:type="dxa"/>
              <w:right w:w="38" w:type="dxa"/>
            </w:tcMar>
            <w:vAlign w:val="center"/>
          </w:tcPr>
          <w:p w14:paraId="1957902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0.77</w:t>
            </w:r>
          </w:p>
        </w:tc>
        <w:tc>
          <w:tcPr>
            <w:tcW w:w="1800" w:type="dxa"/>
            <w:tcMar>
              <w:top w:w="28" w:type="dxa"/>
              <w:left w:w="38" w:type="dxa"/>
              <w:bottom w:w="28" w:type="dxa"/>
              <w:right w:w="38" w:type="dxa"/>
            </w:tcMar>
            <w:vAlign w:val="center"/>
          </w:tcPr>
          <w:p w14:paraId="4F42194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35D1D02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4D2C3E71"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186A11A6" w14:textId="77777777">
        <w:trPr>
          <w:cantSplit/>
          <w:jc w:val="center"/>
        </w:trPr>
        <w:tc>
          <w:tcPr>
            <w:tcW w:w="792" w:type="dxa"/>
            <w:tcMar>
              <w:top w:w="28" w:type="dxa"/>
              <w:left w:w="38" w:type="dxa"/>
              <w:bottom w:w="28" w:type="dxa"/>
              <w:right w:w="38" w:type="dxa"/>
            </w:tcMar>
            <w:vAlign w:val="center"/>
          </w:tcPr>
          <w:p w14:paraId="62AC641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Q29</w:t>
            </w:r>
          </w:p>
        </w:tc>
        <w:tc>
          <w:tcPr>
            <w:tcW w:w="3240" w:type="dxa"/>
            <w:tcMar>
              <w:top w:w="28" w:type="dxa"/>
              <w:left w:w="38" w:type="dxa"/>
              <w:bottom w:w="28" w:type="dxa"/>
              <w:right w:w="38" w:type="dxa"/>
            </w:tcMar>
            <w:vAlign w:val="center"/>
          </w:tcPr>
          <w:p w14:paraId="0A8890C3" w14:textId="77777777" w:rsidR="000D4838" w:rsidRPr="00830A80" w:rsidRDefault="00000000">
            <w:pPr>
              <w:spacing w:after="0" w:line="228" w:lineRule="auto"/>
              <w:rPr>
                <w:rFonts w:cs="Times New Roman"/>
                <w:sz w:val="24"/>
                <w:szCs w:val="24"/>
              </w:rPr>
            </w:pPr>
            <w:r w:rsidRPr="00830A80">
              <w:rPr>
                <w:rFonts w:cs="Times New Roman"/>
                <w:sz w:val="24"/>
                <w:szCs w:val="24"/>
              </w:rPr>
              <w:t>Competition organization and scheduling</w:t>
            </w:r>
          </w:p>
        </w:tc>
        <w:tc>
          <w:tcPr>
            <w:tcW w:w="1512" w:type="dxa"/>
            <w:tcMar>
              <w:top w:w="28" w:type="dxa"/>
              <w:left w:w="38" w:type="dxa"/>
              <w:bottom w:w="28" w:type="dxa"/>
              <w:right w:w="38" w:type="dxa"/>
            </w:tcMar>
            <w:vAlign w:val="center"/>
          </w:tcPr>
          <w:p w14:paraId="34264A7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25.17*</w:t>
            </w:r>
          </w:p>
        </w:tc>
        <w:tc>
          <w:tcPr>
            <w:tcW w:w="1728" w:type="dxa"/>
            <w:tcMar>
              <w:top w:w="28" w:type="dxa"/>
              <w:left w:w="38" w:type="dxa"/>
              <w:bottom w:w="28" w:type="dxa"/>
              <w:right w:w="38" w:type="dxa"/>
            </w:tcMar>
            <w:vAlign w:val="center"/>
          </w:tcPr>
          <w:p w14:paraId="3C0408A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0.83*</w:t>
            </w:r>
          </w:p>
        </w:tc>
        <w:tc>
          <w:tcPr>
            <w:tcW w:w="1944" w:type="dxa"/>
            <w:tcMar>
              <w:top w:w="28" w:type="dxa"/>
              <w:left w:w="38" w:type="dxa"/>
              <w:bottom w:w="28" w:type="dxa"/>
              <w:right w:w="38" w:type="dxa"/>
            </w:tcMar>
            <w:vAlign w:val="center"/>
          </w:tcPr>
          <w:p w14:paraId="01CCE2D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0.81</w:t>
            </w:r>
          </w:p>
        </w:tc>
        <w:tc>
          <w:tcPr>
            <w:tcW w:w="1800" w:type="dxa"/>
            <w:tcMar>
              <w:top w:w="28" w:type="dxa"/>
              <w:left w:w="38" w:type="dxa"/>
              <w:bottom w:w="28" w:type="dxa"/>
              <w:right w:w="38" w:type="dxa"/>
            </w:tcMar>
            <w:vAlign w:val="center"/>
          </w:tcPr>
          <w:p w14:paraId="2C25E78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452F249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3C9AC450"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3FD1B242" w14:textId="77777777">
        <w:trPr>
          <w:cantSplit/>
          <w:jc w:val="center"/>
        </w:trPr>
        <w:tc>
          <w:tcPr>
            <w:tcW w:w="792" w:type="dxa"/>
            <w:tcMar>
              <w:top w:w="28" w:type="dxa"/>
              <w:left w:w="38" w:type="dxa"/>
              <w:bottom w:w="28" w:type="dxa"/>
              <w:right w:w="38" w:type="dxa"/>
            </w:tcMar>
            <w:vAlign w:val="center"/>
          </w:tcPr>
          <w:p w14:paraId="3833C5F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Q30</w:t>
            </w:r>
          </w:p>
        </w:tc>
        <w:tc>
          <w:tcPr>
            <w:tcW w:w="3240" w:type="dxa"/>
            <w:tcMar>
              <w:top w:w="28" w:type="dxa"/>
              <w:left w:w="38" w:type="dxa"/>
              <w:bottom w:w="28" w:type="dxa"/>
              <w:right w:w="38" w:type="dxa"/>
            </w:tcMar>
            <w:vAlign w:val="center"/>
          </w:tcPr>
          <w:p w14:paraId="353DE168" w14:textId="77777777" w:rsidR="000D4838" w:rsidRPr="00830A80" w:rsidRDefault="00000000">
            <w:pPr>
              <w:spacing w:after="0" w:line="228" w:lineRule="auto"/>
              <w:rPr>
                <w:rFonts w:cs="Times New Roman"/>
                <w:sz w:val="24"/>
                <w:szCs w:val="24"/>
              </w:rPr>
            </w:pPr>
            <w:r w:rsidRPr="00830A80">
              <w:rPr>
                <w:rFonts w:cs="Times New Roman"/>
                <w:sz w:val="24"/>
                <w:szCs w:val="24"/>
              </w:rPr>
              <w:t>Health management training</w:t>
            </w:r>
          </w:p>
        </w:tc>
        <w:tc>
          <w:tcPr>
            <w:tcW w:w="1512" w:type="dxa"/>
            <w:tcMar>
              <w:top w:w="28" w:type="dxa"/>
              <w:left w:w="38" w:type="dxa"/>
              <w:bottom w:w="28" w:type="dxa"/>
              <w:right w:w="38" w:type="dxa"/>
            </w:tcMar>
            <w:vAlign w:val="center"/>
          </w:tcPr>
          <w:p w14:paraId="21FD1C5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25.12*</w:t>
            </w:r>
          </w:p>
        </w:tc>
        <w:tc>
          <w:tcPr>
            <w:tcW w:w="1728" w:type="dxa"/>
            <w:tcMar>
              <w:top w:w="28" w:type="dxa"/>
              <w:left w:w="38" w:type="dxa"/>
              <w:bottom w:w="28" w:type="dxa"/>
              <w:right w:w="38" w:type="dxa"/>
            </w:tcMar>
            <w:vAlign w:val="center"/>
          </w:tcPr>
          <w:p w14:paraId="0635DD8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0.83*</w:t>
            </w:r>
          </w:p>
        </w:tc>
        <w:tc>
          <w:tcPr>
            <w:tcW w:w="1944" w:type="dxa"/>
            <w:tcMar>
              <w:top w:w="28" w:type="dxa"/>
              <w:left w:w="38" w:type="dxa"/>
              <w:bottom w:w="28" w:type="dxa"/>
              <w:right w:w="38" w:type="dxa"/>
            </w:tcMar>
            <w:vAlign w:val="center"/>
          </w:tcPr>
          <w:p w14:paraId="5B7F367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0.81</w:t>
            </w:r>
          </w:p>
        </w:tc>
        <w:tc>
          <w:tcPr>
            <w:tcW w:w="1800" w:type="dxa"/>
            <w:tcMar>
              <w:top w:w="28" w:type="dxa"/>
              <w:left w:w="38" w:type="dxa"/>
              <w:bottom w:w="28" w:type="dxa"/>
              <w:right w:w="38" w:type="dxa"/>
            </w:tcMar>
            <w:vAlign w:val="center"/>
          </w:tcPr>
          <w:p w14:paraId="3A5856B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6A03266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15E65182"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0115A6AB" w14:textId="77777777">
        <w:trPr>
          <w:cantSplit/>
          <w:jc w:val="center"/>
        </w:trPr>
        <w:tc>
          <w:tcPr>
            <w:tcW w:w="792" w:type="dxa"/>
            <w:tcMar>
              <w:top w:w="28" w:type="dxa"/>
              <w:left w:w="38" w:type="dxa"/>
              <w:bottom w:w="28" w:type="dxa"/>
              <w:right w:w="38" w:type="dxa"/>
            </w:tcMar>
            <w:vAlign w:val="center"/>
          </w:tcPr>
          <w:p w14:paraId="6AB0532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Q31</w:t>
            </w:r>
          </w:p>
        </w:tc>
        <w:tc>
          <w:tcPr>
            <w:tcW w:w="3240" w:type="dxa"/>
            <w:tcMar>
              <w:top w:w="28" w:type="dxa"/>
              <w:left w:w="38" w:type="dxa"/>
              <w:bottom w:w="28" w:type="dxa"/>
              <w:right w:w="38" w:type="dxa"/>
            </w:tcMar>
            <w:vAlign w:val="center"/>
          </w:tcPr>
          <w:p w14:paraId="0972324C" w14:textId="77777777" w:rsidR="000D4838" w:rsidRPr="00830A80" w:rsidRDefault="00000000">
            <w:pPr>
              <w:spacing w:after="0" w:line="228" w:lineRule="auto"/>
              <w:rPr>
                <w:rFonts w:cs="Times New Roman"/>
                <w:sz w:val="24"/>
                <w:szCs w:val="24"/>
              </w:rPr>
            </w:pPr>
            <w:r w:rsidRPr="00830A80">
              <w:rPr>
                <w:rFonts w:cs="Times New Roman"/>
                <w:sz w:val="24"/>
                <w:szCs w:val="24"/>
              </w:rPr>
              <w:t>Competition reporting and approval</w:t>
            </w:r>
          </w:p>
        </w:tc>
        <w:tc>
          <w:tcPr>
            <w:tcW w:w="1512" w:type="dxa"/>
            <w:tcMar>
              <w:top w:w="28" w:type="dxa"/>
              <w:left w:w="38" w:type="dxa"/>
              <w:bottom w:w="28" w:type="dxa"/>
              <w:right w:w="38" w:type="dxa"/>
            </w:tcMar>
            <w:vAlign w:val="center"/>
          </w:tcPr>
          <w:p w14:paraId="7D00332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25.82*</w:t>
            </w:r>
          </w:p>
        </w:tc>
        <w:tc>
          <w:tcPr>
            <w:tcW w:w="1728" w:type="dxa"/>
            <w:tcMar>
              <w:top w:w="28" w:type="dxa"/>
              <w:left w:w="38" w:type="dxa"/>
              <w:bottom w:w="28" w:type="dxa"/>
              <w:right w:w="38" w:type="dxa"/>
            </w:tcMar>
            <w:vAlign w:val="center"/>
          </w:tcPr>
          <w:p w14:paraId="0BB712B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0.82*</w:t>
            </w:r>
          </w:p>
        </w:tc>
        <w:tc>
          <w:tcPr>
            <w:tcW w:w="1944" w:type="dxa"/>
            <w:tcMar>
              <w:top w:w="28" w:type="dxa"/>
              <w:left w:w="38" w:type="dxa"/>
              <w:bottom w:w="28" w:type="dxa"/>
              <w:right w:w="38" w:type="dxa"/>
            </w:tcMar>
            <w:vAlign w:val="center"/>
          </w:tcPr>
          <w:p w14:paraId="0955F57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0.80</w:t>
            </w:r>
          </w:p>
        </w:tc>
        <w:tc>
          <w:tcPr>
            <w:tcW w:w="1800" w:type="dxa"/>
            <w:tcMar>
              <w:top w:w="28" w:type="dxa"/>
              <w:left w:w="38" w:type="dxa"/>
              <w:bottom w:w="28" w:type="dxa"/>
              <w:right w:w="38" w:type="dxa"/>
            </w:tcMar>
            <w:vAlign w:val="center"/>
          </w:tcPr>
          <w:p w14:paraId="41B76B5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349CD10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7F0BC1C5"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6DF40D04" w14:textId="77777777">
        <w:trPr>
          <w:cantSplit/>
          <w:jc w:val="center"/>
        </w:trPr>
        <w:tc>
          <w:tcPr>
            <w:tcW w:w="792" w:type="dxa"/>
            <w:tcMar>
              <w:top w:w="28" w:type="dxa"/>
              <w:left w:w="38" w:type="dxa"/>
              <w:bottom w:w="28" w:type="dxa"/>
              <w:right w:w="38" w:type="dxa"/>
            </w:tcMar>
            <w:vAlign w:val="center"/>
          </w:tcPr>
          <w:p w14:paraId="36A7AA9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Q32</w:t>
            </w:r>
          </w:p>
        </w:tc>
        <w:tc>
          <w:tcPr>
            <w:tcW w:w="3240" w:type="dxa"/>
            <w:tcMar>
              <w:top w:w="28" w:type="dxa"/>
              <w:left w:w="38" w:type="dxa"/>
              <w:bottom w:w="28" w:type="dxa"/>
              <w:right w:w="38" w:type="dxa"/>
            </w:tcMar>
            <w:vAlign w:val="center"/>
          </w:tcPr>
          <w:p w14:paraId="59482CBC" w14:textId="77777777" w:rsidR="000D4838" w:rsidRPr="00830A80" w:rsidRDefault="00000000">
            <w:pPr>
              <w:spacing w:after="0" w:line="228" w:lineRule="auto"/>
              <w:rPr>
                <w:rFonts w:cs="Times New Roman"/>
                <w:sz w:val="24"/>
                <w:szCs w:val="24"/>
              </w:rPr>
            </w:pPr>
            <w:r w:rsidRPr="00830A80">
              <w:rPr>
                <w:rFonts w:cs="Times New Roman"/>
                <w:sz w:val="24"/>
                <w:szCs w:val="24"/>
              </w:rPr>
              <w:t>Personnel performance standards</w:t>
            </w:r>
          </w:p>
        </w:tc>
        <w:tc>
          <w:tcPr>
            <w:tcW w:w="1512" w:type="dxa"/>
            <w:tcMar>
              <w:top w:w="28" w:type="dxa"/>
              <w:left w:w="38" w:type="dxa"/>
              <w:bottom w:w="28" w:type="dxa"/>
              <w:right w:w="38" w:type="dxa"/>
            </w:tcMar>
            <w:vAlign w:val="center"/>
          </w:tcPr>
          <w:p w14:paraId="40E9115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23.63*</w:t>
            </w:r>
          </w:p>
        </w:tc>
        <w:tc>
          <w:tcPr>
            <w:tcW w:w="1728" w:type="dxa"/>
            <w:tcMar>
              <w:top w:w="28" w:type="dxa"/>
              <w:left w:w="38" w:type="dxa"/>
              <w:bottom w:w="28" w:type="dxa"/>
              <w:right w:w="38" w:type="dxa"/>
            </w:tcMar>
            <w:vAlign w:val="center"/>
          </w:tcPr>
          <w:p w14:paraId="484B502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0.82*</w:t>
            </w:r>
          </w:p>
        </w:tc>
        <w:tc>
          <w:tcPr>
            <w:tcW w:w="1944" w:type="dxa"/>
            <w:tcMar>
              <w:top w:w="28" w:type="dxa"/>
              <w:left w:w="38" w:type="dxa"/>
              <w:bottom w:w="28" w:type="dxa"/>
              <w:right w:w="38" w:type="dxa"/>
            </w:tcMar>
            <w:vAlign w:val="center"/>
          </w:tcPr>
          <w:p w14:paraId="0C4E092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0.81</w:t>
            </w:r>
          </w:p>
        </w:tc>
        <w:tc>
          <w:tcPr>
            <w:tcW w:w="1800" w:type="dxa"/>
            <w:tcMar>
              <w:top w:w="28" w:type="dxa"/>
              <w:left w:w="38" w:type="dxa"/>
              <w:bottom w:w="28" w:type="dxa"/>
              <w:right w:w="38" w:type="dxa"/>
            </w:tcMar>
            <w:vAlign w:val="center"/>
          </w:tcPr>
          <w:p w14:paraId="28C2377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0.96</w:t>
            </w:r>
          </w:p>
        </w:tc>
        <w:tc>
          <w:tcPr>
            <w:tcW w:w="1368" w:type="dxa"/>
            <w:tcMar>
              <w:top w:w="28" w:type="dxa"/>
              <w:left w:w="38" w:type="dxa"/>
              <w:bottom w:w="28" w:type="dxa"/>
              <w:right w:w="38" w:type="dxa"/>
            </w:tcMar>
            <w:vAlign w:val="center"/>
          </w:tcPr>
          <w:p w14:paraId="3DD5EA2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w:t>
            </w:r>
          </w:p>
        </w:tc>
        <w:tc>
          <w:tcPr>
            <w:tcW w:w="2592" w:type="dxa"/>
            <w:tcMar>
              <w:top w:w="28" w:type="dxa"/>
              <w:left w:w="38" w:type="dxa"/>
              <w:bottom w:w="28" w:type="dxa"/>
              <w:right w:w="38" w:type="dxa"/>
            </w:tcMar>
            <w:vAlign w:val="center"/>
          </w:tcPr>
          <w:p w14:paraId="5285B16A" w14:textId="77777777" w:rsidR="000D4838" w:rsidRPr="00830A80" w:rsidRDefault="00000000">
            <w:pPr>
              <w:spacing w:after="0" w:line="228" w:lineRule="auto"/>
              <w:rPr>
                <w:rFonts w:cs="Times New Roman"/>
                <w:sz w:val="24"/>
                <w:szCs w:val="24"/>
              </w:rPr>
            </w:pPr>
            <w:r w:rsidRPr="00830A80">
              <w:rPr>
                <w:rFonts w:cs="Times New Roman"/>
                <w:sz w:val="24"/>
                <w:szCs w:val="24"/>
              </w:rPr>
              <w:t>Retained for EFA</w:t>
            </w:r>
          </w:p>
        </w:tc>
      </w:tr>
      <w:tr w:rsidR="000D4838" w:rsidRPr="00830A80" w14:paraId="26888D5A" w14:textId="77777777">
        <w:trPr>
          <w:cantSplit/>
          <w:jc w:val="center"/>
        </w:trPr>
        <w:tc>
          <w:tcPr>
            <w:tcW w:w="792" w:type="dxa"/>
            <w:tcBorders>
              <w:bottom w:val="single" w:sz="8" w:space="0" w:color="000000"/>
            </w:tcBorders>
            <w:tcMar>
              <w:top w:w="28" w:type="dxa"/>
              <w:left w:w="38" w:type="dxa"/>
              <w:bottom w:w="28" w:type="dxa"/>
              <w:right w:w="38" w:type="dxa"/>
            </w:tcMar>
            <w:vAlign w:val="center"/>
          </w:tcPr>
          <w:p w14:paraId="46A446A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Retention thresholds</w:t>
            </w:r>
          </w:p>
        </w:tc>
        <w:tc>
          <w:tcPr>
            <w:tcW w:w="3240" w:type="dxa"/>
            <w:tcBorders>
              <w:bottom w:val="single" w:sz="8" w:space="0" w:color="000000"/>
            </w:tcBorders>
            <w:tcMar>
              <w:top w:w="28" w:type="dxa"/>
              <w:left w:w="38" w:type="dxa"/>
              <w:bottom w:w="28" w:type="dxa"/>
              <w:right w:w="38" w:type="dxa"/>
            </w:tcMar>
            <w:vAlign w:val="center"/>
          </w:tcPr>
          <w:p w14:paraId="2737DD79" w14:textId="77777777" w:rsidR="000D4838" w:rsidRPr="00830A80" w:rsidRDefault="000D4838">
            <w:pPr>
              <w:spacing w:after="0" w:line="228" w:lineRule="auto"/>
              <w:rPr>
                <w:rFonts w:cs="Times New Roman"/>
                <w:sz w:val="24"/>
                <w:szCs w:val="24"/>
              </w:rPr>
            </w:pPr>
          </w:p>
        </w:tc>
        <w:tc>
          <w:tcPr>
            <w:tcW w:w="1512" w:type="dxa"/>
            <w:tcBorders>
              <w:bottom w:val="single" w:sz="8" w:space="0" w:color="000000"/>
            </w:tcBorders>
            <w:tcMar>
              <w:top w:w="28" w:type="dxa"/>
              <w:left w:w="38" w:type="dxa"/>
              <w:bottom w:w="28" w:type="dxa"/>
              <w:right w:w="38" w:type="dxa"/>
            </w:tcMar>
            <w:vAlign w:val="center"/>
          </w:tcPr>
          <w:p w14:paraId="25382C2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 3.00</w:t>
            </w:r>
          </w:p>
        </w:tc>
        <w:tc>
          <w:tcPr>
            <w:tcW w:w="1728" w:type="dxa"/>
            <w:tcBorders>
              <w:bottom w:val="single" w:sz="8" w:space="0" w:color="000000"/>
            </w:tcBorders>
            <w:tcMar>
              <w:top w:w="28" w:type="dxa"/>
              <w:left w:w="38" w:type="dxa"/>
              <w:bottom w:w="28" w:type="dxa"/>
              <w:right w:w="38" w:type="dxa"/>
            </w:tcMar>
            <w:vAlign w:val="center"/>
          </w:tcPr>
          <w:p w14:paraId="7702625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&gt; 0.40</w:t>
            </w:r>
          </w:p>
        </w:tc>
        <w:tc>
          <w:tcPr>
            <w:tcW w:w="1944" w:type="dxa"/>
            <w:tcBorders>
              <w:bottom w:val="single" w:sz="8" w:space="0" w:color="000000"/>
            </w:tcBorders>
            <w:tcMar>
              <w:top w:w="28" w:type="dxa"/>
              <w:left w:w="38" w:type="dxa"/>
              <w:bottom w:w="28" w:type="dxa"/>
              <w:right w:w="38" w:type="dxa"/>
            </w:tcMar>
            <w:vAlign w:val="center"/>
          </w:tcPr>
          <w:p w14:paraId="3183170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&gt; 0.40</w:t>
            </w:r>
          </w:p>
        </w:tc>
        <w:tc>
          <w:tcPr>
            <w:tcW w:w="1800" w:type="dxa"/>
            <w:tcBorders>
              <w:bottom w:val="single" w:sz="8" w:space="0" w:color="000000"/>
            </w:tcBorders>
            <w:tcMar>
              <w:top w:w="28" w:type="dxa"/>
              <w:left w:w="38" w:type="dxa"/>
              <w:bottom w:w="28" w:type="dxa"/>
              <w:right w:w="38" w:type="dxa"/>
            </w:tcMar>
            <w:vAlign w:val="center"/>
          </w:tcPr>
          <w:p w14:paraId="0D16E0E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 0.96</w:t>
            </w:r>
          </w:p>
        </w:tc>
        <w:tc>
          <w:tcPr>
            <w:tcW w:w="1368" w:type="dxa"/>
            <w:tcBorders>
              <w:bottom w:val="single" w:sz="8" w:space="0" w:color="000000"/>
            </w:tcBorders>
            <w:tcMar>
              <w:top w:w="28" w:type="dxa"/>
              <w:left w:w="38" w:type="dxa"/>
              <w:bottom w:w="28" w:type="dxa"/>
              <w:right w:w="38" w:type="dxa"/>
            </w:tcMar>
            <w:vAlign w:val="center"/>
          </w:tcPr>
          <w:p w14:paraId="41BDC4D8" w14:textId="77777777" w:rsidR="000D4838" w:rsidRPr="00830A80" w:rsidRDefault="000D4838">
            <w:pPr>
              <w:spacing w:after="0" w:line="228" w:lineRule="auto"/>
              <w:jc w:val="center"/>
              <w:rPr>
                <w:rFonts w:cs="Times New Roman"/>
                <w:sz w:val="24"/>
                <w:szCs w:val="24"/>
              </w:rPr>
            </w:pPr>
          </w:p>
        </w:tc>
        <w:tc>
          <w:tcPr>
            <w:tcW w:w="2592" w:type="dxa"/>
            <w:tcBorders>
              <w:bottom w:val="single" w:sz="8" w:space="0" w:color="000000"/>
            </w:tcBorders>
            <w:tcMar>
              <w:top w:w="28" w:type="dxa"/>
              <w:left w:w="38" w:type="dxa"/>
              <w:bottom w:w="28" w:type="dxa"/>
              <w:right w:w="38" w:type="dxa"/>
            </w:tcMar>
            <w:vAlign w:val="center"/>
          </w:tcPr>
          <w:p w14:paraId="283579A6" w14:textId="77777777" w:rsidR="000D4838" w:rsidRPr="00830A80" w:rsidRDefault="000D4838">
            <w:pPr>
              <w:spacing w:after="0" w:line="228" w:lineRule="auto"/>
              <w:rPr>
                <w:rFonts w:cs="Times New Roman"/>
                <w:sz w:val="24"/>
                <w:szCs w:val="24"/>
              </w:rPr>
            </w:pPr>
          </w:p>
        </w:tc>
      </w:tr>
    </w:tbl>
    <w:p w14:paraId="5FA38A70" w14:textId="77777777" w:rsidR="000D4838" w:rsidRPr="00830A80" w:rsidRDefault="00000000">
      <w:pPr>
        <w:spacing w:before="60" w:after="0" w:line="240" w:lineRule="auto"/>
        <w:rPr>
          <w:rFonts w:cs="Times New Roman"/>
          <w:sz w:val="24"/>
          <w:szCs w:val="24"/>
        </w:rPr>
      </w:pPr>
      <w:r w:rsidRPr="00830A80">
        <w:rPr>
          <w:rFonts w:cs="Times New Roman"/>
          <w:b/>
          <w:iCs/>
          <w:sz w:val="24"/>
          <w:szCs w:val="24"/>
        </w:rPr>
        <w:t xml:space="preserve">Note. </w:t>
      </w:r>
      <w:r w:rsidRPr="00830A80">
        <w:rPr>
          <w:rFonts w:cs="Times New Roman"/>
          <w:sz w:val="24"/>
          <w:szCs w:val="24"/>
        </w:rPr>
        <w:t>The preliminary 32-item scale had Cronbach’s α = 0.96 in the development subsample (n = 402); *</w:t>
      </w:r>
      <w:r w:rsidRPr="00830A80">
        <w:rPr>
          <w:rFonts w:cs="Times New Roman"/>
          <w:i/>
          <w:iCs/>
          <w:sz w:val="24"/>
          <w:szCs w:val="24"/>
        </w:rPr>
        <w:t xml:space="preserve"> P</w:t>
      </w:r>
      <w:r w:rsidRPr="00830A80">
        <w:rPr>
          <w:rFonts w:cs="Times New Roman"/>
          <w:sz w:val="24"/>
          <w:szCs w:val="24"/>
        </w:rPr>
        <w:t xml:space="preserve"> &lt; 0.05. Item Q3 did not meet one corrected item–total correlation criterion but was retained for EFA and was subsequently removed during factor-analytic refinement. Items Q14 and Q18 met the statistical item-analysis thresholds but were removed after content review because of concerns regarding wording, applicability, and conceptual overlap. EFA = exploratory factor analysis.</w:t>
      </w:r>
    </w:p>
    <w:p w14:paraId="2002D53D" w14:textId="77777777" w:rsidR="000D4838" w:rsidRPr="00830A80" w:rsidRDefault="000D4838">
      <w:pPr>
        <w:rPr>
          <w:rFonts w:eastAsia="宋体" w:cs="Times New Roman"/>
          <w:color w:val="FF0000"/>
          <w:sz w:val="24"/>
          <w:szCs w:val="24"/>
          <w:lang w:eastAsia="zh-CN"/>
        </w:rPr>
        <w:sectPr w:rsidR="000D4838" w:rsidRPr="00830A80">
          <w:pgSz w:w="16834" w:h="11909" w:orient="landscape"/>
          <w:pgMar w:top="648" w:right="691" w:bottom="648" w:left="691" w:header="259" w:footer="259" w:gutter="0"/>
          <w:cols w:space="720"/>
          <w:docGrid w:linePitch="360"/>
        </w:sectPr>
      </w:pPr>
    </w:p>
    <w:p w14:paraId="27BB43E0" w14:textId="77777777" w:rsidR="000D4838" w:rsidRPr="00830A80" w:rsidRDefault="00000000">
      <w:pPr>
        <w:keepNext/>
        <w:spacing w:after="80" w:line="240" w:lineRule="auto"/>
        <w:rPr>
          <w:rFonts w:cs="Times New Roman"/>
          <w:sz w:val="24"/>
          <w:szCs w:val="24"/>
        </w:rPr>
      </w:pPr>
      <w:r w:rsidRPr="00830A80">
        <w:rPr>
          <w:rFonts w:cs="Times New Roman"/>
          <w:b/>
          <w:sz w:val="24"/>
          <w:szCs w:val="24"/>
        </w:rPr>
        <w:lastRenderedPageBreak/>
        <w:t>Table S</w:t>
      </w:r>
      <w:r w:rsidRPr="00830A80">
        <w:rPr>
          <w:rFonts w:cs="Times New Roman"/>
          <w:b/>
          <w:sz w:val="24"/>
          <w:szCs w:val="24"/>
          <w:lang w:eastAsia="zh-CN"/>
        </w:rPr>
        <w:t>7</w:t>
      </w:r>
      <w:r w:rsidRPr="00830A80">
        <w:rPr>
          <w:rFonts w:cs="Times New Roman"/>
          <w:b/>
          <w:sz w:val="24"/>
          <w:szCs w:val="24"/>
        </w:rPr>
        <w:t>. Exploratory Factor Analysis of the Final 23-Item Scale</w:t>
      </w:r>
    </w:p>
    <w:tbl>
      <w:tblPr>
        <w:tblW w:w="15321" w:type="dxa"/>
        <w:jc w:val="center"/>
        <w:tblLayout w:type="fixed"/>
        <w:tblLook w:val="04A0" w:firstRow="1" w:lastRow="0" w:firstColumn="1" w:lastColumn="0" w:noHBand="0" w:noVBand="1"/>
      </w:tblPr>
      <w:tblGrid>
        <w:gridCol w:w="791"/>
        <w:gridCol w:w="864"/>
        <w:gridCol w:w="2952"/>
        <w:gridCol w:w="2088"/>
        <w:gridCol w:w="1440"/>
        <w:gridCol w:w="1512"/>
        <w:gridCol w:w="1656"/>
        <w:gridCol w:w="1181"/>
        <w:gridCol w:w="1181"/>
        <w:gridCol w:w="1656"/>
      </w:tblGrid>
      <w:tr w:rsidR="000D4838" w:rsidRPr="00830A80" w14:paraId="32FDE8DF" w14:textId="77777777">
        <w:trPr>
          <w:cantSplit/>
          <w:jc w:val="center"/>
        </w:trPr>
        <w:tc>
          <w:tcPr>
            <w:tcW w:w="792" w:type="dxa"/>
            <w:tcBorders>
              <w:top w:val="single" w:sz="8" w:space="0" w:color="000000"/>
              <w:bottom w:val="single" w:sz="8" w:space="0" w:color="000000"/>
            </w:tcBorders>
            <w:tcMar>
              <w:top w:w="28" w:type="dxa"/>
              <w:left w:w="38" w:type="dxa"/>
              <w:bottom w:w="28" w:type="dxa"/>
              <w:right w:w="38" w:type="dxa"/>
            </w:tcMar>
            <w:vAlign w:val="center"/>
          </w:tcPr>
          <w:p w14:paraId="5627C37D"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Final item code</w:t>
            </w:r>
          </w:p>
        </w:tc>
        <w:tc>
          <w:tcPr>
            <w:tcW w:w="864" w:type="dxa"/>
            <w:tcBorders>
              <w:top w:val="single" w:sz="8" w:space="0" w:color="000000"/>
              <w:bottom w:val="single" w:sz="8" w:space="0" w:color="000000"/>
            </w:tcBorders>
            <w:tcMar>
              <w:top w:w="28" w:type="dxa"/>
              <w:left w:w="38" w:type="dxa"/>
              <w:bottom w:w="28" w:type="dxa"/>
              <w:right w:w="38" w:type="dxa"/>
            </w:tcMar>
            <w:vAlign w:val="center"/>
          </w:tcPr>
          <w:p w14:paraId="4E836774"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Original item code</w:t>
            </w:r>
          </w:p>
        </w:tc>
        <w:tc>
          <w:tcPr>
            <w:tcW w:w="2952" w:type="dxa"/>
            <w:tcBorders>
              <w:top w:val="single" w:sz="8" w:space="0" w:color="000000"/>
              <w:bottom w:val="single" w:sz="8" w:space="0" w:color="000000"/>
            </w:tcBorders>
            <w:tcMar>
              <w:top w:w="28" w:type="dxa"/>
              <w:left w:w="38" w:type="dxa"/>
              <w:bottom w:w="28" w:type="dxa"/>
              <w:right w:w="38" w:type="dxa"/>
            </w:tcMar>
            <w:vAlign w:val="center"/>
          </w:tcPr>
          <w:p w14:paraId="2224AD33" w14:textId="77777777" w:rsidR="000D4838" w:rsidRPr="00830A80" w:rsidRDefault="00000000">
            <w:pPr>
              <w:spacing w:after="0" w:line="228" w:lineRule="auto"/>
              <w:rPr>
                <w:rFonts w:cs="Times New Roman"/>
                <w:sz w:val="24"/>
                <w:szCs w:val="24"/>
              </w:rPr>
            </w:pPr>
            <w:r w:rsidRPr="00830A80">
              <w:rPr>
                <w:rFonts w:cs="Times New Roman"/>
                <w:b/>
                <w:sz w:val="24"/>
                <w:szCs w:val="24"/>
              </w:rPr>
              <w:t>Item descriptor</w:t>
            </w:r>
          </w:p>
        </w:tc>
        <w:tc>
          <w:tcPr>
            <w:tcW w:w="2088" w:type="dxa"/>
            <w:tcBorders>
              <w:top w:val="single" w:sz="8" w:space="0" w:color="000000"/>
              <w:bottom w:val="single" w:sz="8" w:space="0" w:color="000000"/>
            </w:tcBorders>
            <w:tcMar>
              <w:top w:w="28" w:type="dxa"/>
              <w:left w:w="38" w:type="dxa"/>
              <w:bottom w:w="28" w:type="dxa"/>
              <w:right w:w="38" w:type="dxa"/>
            </w:tcMar>
            <w:vAlign w:val="center"/>
          </w:tcPr>
          <w:p w14:paraId="7415521E" w14:textId="77777777" w:rsidR="000D4838" w:rsidRPr="00830A80" w:rsidRDefault="00000000">
            <w:pPr>
              <w:spacing w:after="0" w:line="228" w:lineRule="auto"/>
              <w:rPr>
                <w:rFonts w:cs="Times New Roman"/>
                <w:sz w:val="24"/>
                <w:szCs w:val="24"/>
              </w:rPr>
            </w:pPr>
            <w:r w:rsidRPr="00830A80">
              <w:rPr>
                <w:rFonts w:cs="Times New Roman"/>
                <w:b/>
                <w:sz w:val="24"/>
                <w:szCs w:val="24"/>
              </w:rPr>
              <w:t>Assigned factor</w:t>
            </w:r>
          </w:p>
        </w:tc>
        <w:tc>
          <w:tcPr>
            <w:tcW w:w="1440" w:type="dxa"/>
            <w:tcBorders>
              <w:top w:val="single" w:sz="8" w:space="0" w:color="000000"/>
              <w:bottom w:val="single" w:sz="8" w:space="0" w:color="000000"/>
            </w:tcBorders>
            <w:tcMar>
              <w:top w:w="28" w:type="dxa"/>
              <w:left w:w="38" w:type="dxa"/>
              <w:bottom w:w="28" w:type="dxa"/>
              <w:right w:w="38" w:type="dxa"/>
            </w:tcMar>
            <w:vAlign w:val="center"/>
          </w:tcPr>
          <w:p w14:paraId="70FC4BDF"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Participant risk loading</w:t>
            </w:r>
          </w:p>
        </w:tc>
        <w:tc>
          <w:tcPr>
            <w:tcW w:w="1512" w:type="dxa"/>
            <w:tcBorders>
              <w:top w:val="single" w:sz="8" w:space="0" w:color="000000"/>
              <w:bottom w:val="single" w:sz="8" w:space="0" w:color="000000"/>
            </w:tcBorders>
            <w:tcMar>
              <w:top w:w="28" w:type="dxa"/>
              <w:left w:w="38" w:type="dxa"/>
              <w:bottom w:w="28" w:type="dxa"/>
              <w:right w:w="38" w:type="dxa"/>
            </w:tcMar>
            <w:vAlign w:val="center"/>
          </w:tcPr>
          <w:p w14:paraId="19F79756"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Sports environment risk loading</w:t>
            </w:r>
          </w:p>
        </w:tc>
        <w:tc>
          <w:tcPr>
            <w:tcW w:w="1656" w:type="dxa"/>
            <w:tcBorders>
              <w:top w:val="single" w:sz="8" w:space="0" w:color="000000"/>
              <w:bottom w:val="single" w:sz="8" w:space="0" w:color="000000"/>
            </w:tcBorders>
            <w:tcMar>
              <w:top w:w="28" w:type="dxa"/>
              <w:left w:w="38" w:type="dxa"/>
              <w:bottom w:w="28" w:type="dxa"/>
              <w:right w:w="38" w:type="dxa"/>
            </w:tcMar>
            <w:vAlign w:val="center"/>
          </w:tcPr>
          <w:p w14:paraId="4A757251"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Organizational management risk loading</w:t>
            </w:r>
          </w:p>
        </w:tc>
        <w:tc>
          <w:tcPr>
            <w:tcW w:w="1181" w:type="dxa"/>
            <w:tcBorders>
              <w:top w:val="single" w:sz="8" w:space="0" w:color="000000"/>
              <w:bottom w:val="single" w:sz="8" w:space="0" w:color="000000"/>
            </w:tcBorders>
            <w:tcMar>
              <w:top w:w="28" w:type="dxa"/>
              <w:left w:w="38" w:type="dxa"/>
              <w:bottom w:w="28" w:type="dxa"/>
              <w:right w:w="38" w:type="dxa"/>
            </w:tcMar>
            <w:vAlign w:val="center"/>
          </w:tcPr>
          <w:p w14:paraId="16AF707C"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Communality (h²)</w:t>
            </w:r>
          </w:p>
        </w:tc>
        <w:tc>
          <w:tcPr>
            <w:tcW w:w="1181" w:type="dxa"/>
            <w:tcBorders>
              <w:top w:val="single" w:sz="8" w:space="0" w:color="000000"/>
              <w:bottom w:val="single" w:sz="8" w:space="0" w:color="000000"/>
            </w:tcBorders>
            <w:tcMar>
              <w:top w:w="28" w:type="dxa"/>
              <w:left w:w="38" w:type="dxa"/>
              <w:bottom w:w="28" w:type="dxa"/>
              <w:right w:w="38" w:type="dxa"/>
            </w:tcMar>
            <w:vAlign w:val="center"/>
          </w:tcPr>
          <w:p w14:paraId="637AFD77" w14:textId="77777777" w:rsidR="000D4838" w:rsidRPr="00830A80" w:rsidRDefault="00000000">
            <w:pPr>
              <w:spacing w:after="0" w:line="228" w:lineRule="auto"/>
              <w:jc w:val="center"/>
              <w:rPr>
                <w:rFonts w:cs="Times New Roman"/>
                <w:sz w:val="24"/>
                <w:szCs w:val="24"/>
              </w:rPr>
            </w:pPr>
            <w:r w:rsidRPr="00830A80">
              <w:rPr>
                <w:rFonts w:cs="Times New Roman"/>
                <w:b/>
                <w:sz w:val="24"/>
                <w:szCs w:val="24"/>
              </w:rPr>
              <w:t>Loading difference</w:t>
            </w:r>
          </w:p>
        </w:tc>
        <w:tc>
          <w:tcPr>
            <w:tcW w:w="1656" w:type="dxa"/>
            <w:tcBorders>
              <w:top w:val="single" w:sz="8" w:space="0" w:color="000000"/>
              <w:bottom w:val="single" w:sz="8" w:space="0" w:color="000000"/>
            </w:tcBorders>
            <w:tcMar>
              <w:top w:w="28" w:type="dxa"/>
              <w:left w:w="38" w:type="dxa"/>
              <w:bottom w:w="28" w:type="dxa"/>
              <w:right w:w="38" w:type="dxa"/>
            </w:tcMar>
            <w:vAlign w:val="center"/>
          </w:tcPr>
          <w:p w14:paraId="005AB5D2" w14:textId="77777777" w:rsidR="000D4838" w:rsidRPr="00830A80" w:rsidRDefault="00000000">
            <w:pPr>
              <w:spacing w:after="0" w:line="228" w:lineRule="auto"/>
              <w:rPr>
                <w:rFonts w:cs="Times New Roman"/>
                <w:sz w:val="24"/>
                <w:szCs w:val="24"/>
              </w:rPr>
            </w:pPr>
            <w:r w:rsidRPr="00830A80">
              <w:rPr>
                <w:rFonts w:cs="Times New Roman"/>
                <w:b/>
                <w:sz w:val="24"/>
                <w:szCs w:val="24"/>
              </w:rPr>
              <w:t>Loading-pattern assessment</w:t>
            </w:r>
          </w:p>
        </w:tc>
      </w:tr>
      <w:tr w:rsidR="000D4838" w:rsidRPr="00830A80" w14:paraId="0C985CB6" w14:textId="77777777">
        <w:trPr>
          <w:cantSplit/>
          <w:jc w:val="center"/>
        </w:trPr>
        <w:tc>
          <w:tcPr>
            <w:tcW w:w="792" w:type="dxa"/>
            <w:tcMar>
              <w:top w:w="28" w:type="dxa"/>
              <w:left w:w="38" w:type="dxa"/>
              <w:bottom w:w="28" w:type="dxa"/>
              <w:right w:w="38" w:type="dxa"/>
            </w:tcMar>
            <w:vAlign w:val="center"/>
          </w:tcPr>
          <w:p w14:paraId="51DB739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w:t>
            </w:r>
          </w:p>
        </w:tc>
        <w:tc>
          <w:tcPr>
            <w:tcW w:w="864" w:type="dxa"/>
            <w:tcMar>
              <w:top w:w="28" w:type="dxa"/>
              <w:left w:w="38" w:type="dxa"/>
              <w:bottom w:w="28" w:type="dxa"/>
              <w:right w:w="38" w:type="dxa"/>
            </w:tcMar>
            <w:vAlign w:val="center"/>
          </w:tcPr>
          <w:p w14:paraId="6AEEB2D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w:t>
            </w:r>
          </w:p>
        </w:tc>
        <w:tc>
          <w:tcPr>
            <w:tcW w:w="2952" w:type="dxa"/>
            <w:tcMar>
              <w:top w:w="28" w:type="dxa"/>
              <w:left w:w="38" w:type="dxa"/>
              <w:bottom w:w="28" w:type="dxa"/>
              <w:right w:w="38" w:type="dxa"/>
            </w:tcMar>
            <w:vAlign w:val="center"/>
          </w:tcPr>
          <w:p w14:paraId="624F980D" w14:textId="77777777" w:rsidR="000D4838" w:rsidRPr="00830A80" w:rsidRDefault="00000000">
            <w:pPr>
              <w:spacing w:after="0" w:line="228" w:lineRule="auto"/>
              <w:rPr>
                <w:rFonts w:cs="Times New Roman"/>
                <w:sz w:val="24"/>
                <w:szCs w:val="24"/>
              </w:rPr>
            </w:pPr>
            <w:r w:rsidRPr="00830A80">
              <w:rPr>
                <w:rFonts w:cs="Times New Roman"/>
                <w:sz w:val="24"/>
                <w:szCs w:val="24"/>
              </w:rPr>
              <w:t>Personal physical fitness</w:t>
            </w:r>
          </w:p>
        </w:tc>
        <w:tc>
          <w:tcPr>
            <w:tcW w:w="2088" w:type="dxa"/>
            <w:tcMar>
              <w:top w:w="28" w:type="dxa"/>
              <w:left w:w="38" w:type="dxa"/>
              <w:bottom w:w="28" w:type="dxa"/>
              <w:right w:w="38" w:type="dxa"/>
            </w:tcMar>
            <w:vAlign w:val="center"/>
          </w:tcPr>
          <w:p w14:paraId="22892289" w14:textId="77777777" w:rsidR="000D4838" w:rsidRPr="00830A80" w:rsidRDefault="00000000">
            <w:pPr>
              <w:spacing w:after="0" w:line="228" w:lineRule="auto"/>
              <w:rPr>
                <w:rFonts w:cs="Times New Roman"/>
                <w:sz w:val="24"/>
                <w:szCs w:val="24"/>
              </w:rPr>
            </w:pPr>
            <w:r w:rsidRPr="00830A80">
              <w:rPr>
                <w:rFonts w:cs="Times New Roman"/>
                <w:sz w:val="24"/>
                <w:szCs w:val="24"/>
              </w:rPr>
              <w:t>Participant risk</w:t>
            </w:r>
          </w:p>
        </w:tc>
        <w:tc>
          <w:tcPr>
            <w:tcW w:w="1440" w:type="dxa"/>
            <w:tcMar>
              <w:top w:w="28" w:type="dxa"/>
              <w:left w:w="38" w:type="dxa"/>
              <w:bottom w:w="28" w:type="dxa"/>
              <w:right w:w="38" w:type="dxa"/>
            </w:tcMar>
            <w:vAlign w:val="center"/>
          </w:tcPr>
          <w:p w14:paraId="01FEA64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0.61</w:t>
            </w:r>
          </w:p>
        </w:tc>
        <w:tc>
          <w:tcPr>
            <w:tcW w:w="1512" w:type="dxa"/>
            <w:tcMar>
              <w:top w:w="28" w:type="dxa"/>
              <w:left w:w="38" w:type="dxa"/>
              <w:bottom w:w="28" w:type="dxa"/>
              <w:right w:w="38" w:type="dxa"/>
            </w:tcMar>
            <w:vAlign w:val="center"/>
          </w:tcPr>
          <w:p w14:paraId="213CE63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0.11</w:t>
            </w:r>
          </w:p>
        </w:tc>
        <w:tc>
          <w:tcPr>
            <w:tcW w:w="1656" w:type="dxa"/>
            <w:tcMar>
              <w:top w:w="28" w:type="dxa"/>
              <w:left w:w="38" w:type="dxa"/>
              <w:bottom w:w="28" w:type="dxa"/>
              <w:right w:w="38" w:type="dxa"/>
            </w:tcMar>
            <w:vAlign w:val="center"/>
          </w:tcPr>
          <w:p w14:paraId="3858238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0.15</w:t>
            </w:r>
          </w:p>
        </w:tc>
        <w:tc>
          <w:tcPr>
            <w:tcW w:w="1181" w:type="dxa"/>
            <w:tcMar>
              <w:top w:w="28" w:type="dxa"/>
              <w:left w:w="38" w:type="dxa"/>
              <w:bottom w:w="28" w:type="dxa"/>
              <w:right w:w="38" w:type="dxa"/>
            </w:tcMar>
            <w:vAlign w:val="center"/>
          </w:tcPr>
          <w:p w14:paraId="285792D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0.40</w:t>
            </w:r>
          </w:p>
        </w:tc>
        <w:tc>
          <w:tcPr>
            <w:tcW w:w="1181" w:type="dxa"/>
            <w:tcMar>
              <w:top w:w="28" w:type="dxa"/>
              <w:left w:w="38" w:type="dxa"/>
              <w:bottom w:w="28" w:type="dxa"/>
              <w:right w:w="38" w:type="dxa"/>
            </w:tcMar>
            <w:vAlign w:val="center"/>
          </w:tcPr>
          <w:p w14:paraId="42A9F13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0.46</w:t>
            </w:r>
          </w:p>
        </w:tc>
        <w:tc>
          <w:tcPr>
            <w:tcW w:w="1656" w:type="dxa"/>
            <w:tcMar>
              <w:top w:w="28" w:type="dxa"/>
              <w:left w:w="38" w:type="dxa"/>
              <w:bottom w:w="28" w:type="dxa"/>
              <w:right w:w="38" w:type="dxa"/>
            </w:tcMar>
            <w:vAlign w:val="center"/>
          </w:tcPr>
          <w:p w14:paraId="0C96B487" w14:textId="77777777" w:rsidR="000D4838" w:rsidRPr="00830A80" w:rsidRDefault="000D4838">
            <w:pPr>
              <w:spacing w:after="0" w:line="228" w:lineRule="auto"/>
              <w:rPr>
                <w:rFonts w:cs="Times New Roman"/>
                <w:sz w:val="24"/>
                <w:szCs w:val="24"/>
              </w:rPr>
            </w:pPr>
          </w:p>
        </w:tc>
      </w:tr>
      <w:tr w:rsidR="000D4838" w:rsidRPr="00830A80" w14:paraId="4EA582B9" w14:textId="77777777">
        <w:trPr>
          <w:cantSplit/>
          <w:jc w:val="center"/>
        </w:trPr>
        <w:tc>
          <w:tcPr>
            <w:tcW w:w="792" w:type="dxa"/>
            <w:tcMar>
              <w:top w:w="28" w:type="dxa"/>
              <w:left w:w="38" w:type="dxa"/>
              <w:bottom w:w="28" w:type="dxa"/>
              <w:right w:w="38" w:type="dxa"/>
            </w:tcMar>
            <w:vAlign w:val="center"/>
          </w:tcPr>
          <w:p w14:paraId="4C29786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T2</w:t>
            </w:r>
          </w:p>
        </w:tc>
        <w:tc>
          <w:tcPr>
            <w:tcW w:w="864" w:type="dxa"/>
            <w:tcMar>
              <w:top w:w="28" w:type="dxa"/>
              <w:left w:w="38" w:type="dxa"/>
              <w:bottom w:w="28" w:type="dxa"/>
              <w:right w:w="38" w:type="dxa"/>
            </w:tcMar>
            <w:vAlign w:val="center"/>
          </w:tcPr>
          <w:p w14:paraId="6DFCC96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w:t>
            </w:r>
          </w:p>
        </w:tc>
        <w:tc>
          <w:tcPr>
            <w:tcW w:w="2952" w:type="dxa"/>
            <w:tcMar>
              <w:top w:w="28" w:type="dxa"/>
              <w:left w:w="38" w:type="dxa"/>
              <w:bottom w:w="28" w:type="dxa"/>
              <w:right w:w="38" w:type="dxa"/>
            </w:tcMar>
            <w:vAlign w:val="center"/>
          </w:tcPr>
          <w:p w14:paraId="15C85BC7" w14:textId="77777777" w:rsidR="000D4838" w:rsidRPr="00830A80" w:rsidRDefault="00000000">
            <w:pPr>
              <w:spacing w:after="0" w:line="228" w:lineRule="auto"/>
              <w:rPr>
                <w:rFonts w:cs="Times New Roman"/>
                <w:sz w:val="24"/>
                <w:szCs w:val="24"/>
              </w:rPr>
            </w:pPr>
            <w:r w:rsidRPr="00830A80">
              <w:rPr>
                <w:rFonts w:cs="Times New Roman"/>
                <w:sz w:val="24"/>
                <w:szCs w:val="24"/>
              </w:rPr>
              <w:t>Sports injury history</w:t>
            </w:r>
          </w:p>
        </w:tc>
        <w:tc>
          <w:tcPr>
            <w:tcW w:w="2088" w:type="dxa"/>
            <w:tcMar>
              <w:top w:w="28" w:type="dxa"/>
              <w:left w:w="38" w:type="dxa"/>
              <w:bottom w:w="28" w:type="dxa"/>
              <w:right w:w="38" w:type="dxa"/>
            </w:tcMar>
            <w:vAlign w:val="center"/>
          </w:tcPr>
          <w:p w14:paraId="42759A77" w14:textId="77777777" w:rsidR="000D4838" w:rsidRPr="00830A80" w:rsidRDefault="00000000">
            <w:pPr>
              <w:spacing w:after="0" w:line="228" w:lineRule="auto"/>
              <w:rPr>
                <w:rFonts w:cs="Times New Roman"/>
                <w:sz w:val="24"/>
                <w:szCs w:val="24"/>
              </w:rPr>
            </w:pPr>
            <w:r w:rsidRPr="00830A80">
              <w:rPr>
                <w:rFonts w:cs="Times New Roman"/>
                <w:sz w:val="24"/>
                <w:szCs w:val="24"/>
              </w:rPr>
              <w:t>Participant risk</w:t>
            </w:r>
          </w:p>
        </w:tc>
        <w:tc>
          <w:tcPr>
            <w:tcW w:w="1440" w:type="dxa"/>
            <w:tcMar>
              <w:top w:w="28" w:type="dxa"/>
              <w:left w:w="38" w:type="dxa"/>
              <w:bottom w:w="28" w:type="dxa"/>
              <w:right w:w="38" w:type="dxa"/>
            </w:tcMar>
            <w:vAlign w:val="center"/>
          </w:tcPr>
          <w:p w14:paraId="34B3916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0.53</w:t>
            </w:r>
          </w:p>
        </w:tc>
        <w:tc>
          <w:tcPr>
            <w:tcW w:w="1512" w:type="dxa"/>
            <w:tcMar>
              <w:top w:w="28" w:type="dxa"/>
              <w:left w:w="38" w:type="dxa"/>
              <w:bottom w:w="28" w:type="dxa"/>
              <w:right w:w="38" w:type="dxa"/>
            </w:tcMar>
            <w:vAlign w:val="center"/>
          </w:tcPr>
          <w:p w14:paraId="67DE3C3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0.19</w:t>
            </w:r>
          </w:p>
        </w:tc>
        <w:tc>
          <w:tcPr>
            <w:tcW w:w="1656" w:type="dxa"/>
            <w:tcMar>
              <w:top w:w="28" w:type="dxa"/>
              <w:left w:w="38" w:type="dxa"/>
              <w:bottom w:w="28" w:type="dxa"/>
              <w:right w:w="38" w:type="dxa"/>
            </w:tcMar>
            <w:vAlign w:val="center"/>
          </w:tcPr>
          <w:p w14:paraId="53B9DAD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0.20</w:t>
            </w:r>
          </w:p>
        </w:tc>
        <w:tc>
          <w:tcPr>
            <w:tcW w:w="1181" w:type="dxa"/>
            <w:tcMar>
              <w:top w:w="28" w:type="dxa"/>
              <w:left w:w="38" w:type="dxa"/>
              <w:bottom w:w="28" w:type="dxa"/>
              <w:right w:w="38" w:type="dxa"/>
            </w:tcMar>
            <w:vAlign w:val="center"/>
          </w:tcPr>
          <w:p w14:paraId="1C0DF69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0.36</w:t>
            </w:r>
          </w:p>
        </w:tc>
        <w:tc>
          <w:tcPr>
            <w:tcW w:w="1181" w:type="dxa"/>
            <w:tcMar>
              <w:top w:w="28" w:type="dxa"/>
              <w:left w:w="38" w:type="dxa"/>
              <w:bottom w:w="28" w:type="dxa"/>
              <w:right w:w="38" w:type="dxa"/>
            </w:tcMar>
            <w:vAlign w:val="center"/>
          </w:tcPr>
          <w:p w14:paraId="5EB9384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0.33</w:t>
            </w:r>
          </w:p>
        </w:tc>
        <w:tc>
          <w:tcPr>
            <w:tcW w:w="1656" w:type="dxa"/>
            <w:tcMar>
              <w:top w:w="28" w:type="dxa"/>
              <w:left w:w="38" w:type="dxa"/>
              <w:bottom w:w="28" w:type="dxa"/>
              <w:right w:w="38" w:type="dxa"/>
            </w:tcMar>
            <w:vAlign w:val="center"/>
          </w:tcPr>
          <w:p w14:paraId="02B0AB3A" w14:textId="77777777" w:rsidR="000D4838" w:rsidRPr="00830A80" w:rsidRDefault="000D4838">
            <w:pPr>
              <w:spacing w:after="0" w:line="228" w:lineRule="auto"/>
              <w:rPr>
                <w:rFonts w:cs="Times New Roman"/>
                <w:sz w:val="24"/>
                <w:szCs w:val="24"/>
              </w:rPr>
            </w:pPr>
          </w:p>
        </w:tc>
      </w:tr>
      <w:tr w:rsidR="000D4838" w:rsidRPr="00830A80" w14:paraId="105A720D" w14:textId="77777777">
        <w:trPr>
          <w:cantSplit/>
          <w:jc w:val="center"/>
        </w:trPr>
        <w:tc>
          <w:tcPr>
            <w:tcW w:w="792" w:type="dxa"/>
            <w:tcMar>
              <w:top w:w="28" w:type="dxa"/>
              <w:left w:w="38" w:type="dxa"/>
              <w:bottom w:w="28" w:type="dxa"/>
              <w:right w:w="38" w:type="dxa"/>
            </w:tcMar>
            <w:vAlign w:val="center"/>
          </w:tcPr>
          <w:p w14:paraId="3E94C4F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T3</w:t>
            </w:r>
          </w:p>
        </w:tc>
        <w:tc>
          <w:tcPr>
            <w:tcW w:w="864" w:type="dxa"/>
            <w:tcMar>
              <w:top w:w="28" w:type="dxa"/>
              <w:left w:w="38" w:type="dxa"/>
              <w:bottom w:w="28" w:type="dxa"/>
              <w:right w:w="38" w:type="dxa"/>
            </w:tcMar>
            <w:vAlign w:val="center"/>
          </w:tcPr>
          <w:p w14:paraId="6C54BC0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Q4</w:t>
            </w:r>
          </w:p>
        </w:tc>
        <w:tc>
          <w:tcPr>
            <w:tcW w:w="2952" w:type="dxa"/>
            <w:tcMar>
              <w:top w:w="28" w:type="dxa"/>
              <w:left w:w="38" w:type="dxa"/>
              <w:bottom w:w="28" w:type="dxa"/>
              <w:right w:w="38" w:type="dxa"/>
            </w:tcMar>
            <w:vAlign w:val="center"/>
          </w:tcPr>
          <w:p w14:paraId="09BD3368" w14:textId="77777777" w:rsidR="000D4838" w:rsidRPr="00830A80" w:rsidRDefault="00000000">
            <w:pPr>
              <w:spacing w:after="0" w:line="228" w:lineRule="auto"/>
              <w:rPr>
                <w:rFonts w:cs="Times New Roman"/>
                <w:sz w:val="24"/>
                <w:szCs w:val="24"/>
              </w:rPr>
            </w:pPr>
            <w:r w:rsidRPr="00830A80">
              <w:rPr>
                <w:rFonts w:cs="Times New Roman"/>
                <w:sz w:val="24"/>
                <w:szCs w:val="24"/>
              </w:rPr>
              <w:t>Extreme psychological states</w:t>
            </w:r>
          </w:p>
        </w:tc>
        <w:tc>
          <w:tcPr>
            <w:tcW w:w="2088" w:type="dxa"/>
            <w:tcMar>
              <w:top w:w="28" w:type="dxa"/>
              <w:left w:w="38" w:type="dxa"/>
              <w:bottom w:w="28" w:type="dxa"/>
              <w:right w:w="38" w:type="dxa"/>
            </w:tcMar>
            <w:vAlign w:val="center"/>
          </w:tcPr>
          <w:p w14:paraId="3A69C35F" w14:textId="77777777" w:rsidR="000D4838" w:rsidRPr="00830A80" w:rsidRDefault="00000000">
            <w:pPr>
              <w:spacing w:after="0" w:line="228" w:lineRule="auto"/>
              <w:rPr>
                <w:rFonts w:cs="Times New Roman"/>
                <w:sz w:val="24"/>
                <w:szCs w:val="24"/>
              </w:rPr>
            </w:pPr>
            <w:r w:rsidRPr="00830A80">
              <w:rPr>
                <w:rFonts w:cs="Times New Roman"/>
                <w:sz w:val="24"/>
                <w:szCs w:val="24"/>
              </w:rPr>
              <w:t>Participant risk</w:t>
            </w:r>
          </w:p>
        </w:tc>
        <w:tc>
          <w:tcPr>
            <w:tcW w:w="1440" w:type="dxa"/>
            <w:tcMar>
              <w:top w:w="28" w:type="dxa"/>
              <w:left w:w="38" w:type="dxa"/>
              <w:bottom w:w="28" w:type="dxa"/>
              <w:right w:w="38" w:type="dxa"/>
            </w:tcMar>
            <w:vAlign w:val="center"/>
          </w:tcPr>
          <w:p w14:paraId="0678DBE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0.62</w:t>
            </w:r>
          </w:p>
        </w:tc>
        <w:tc>
          <w:tcPr>
            <w:tcW w:w="1512" w:type="dxa"/>
            <w:tcMar>
              <w:top w:w="28" w:type="dxa"/>
              <w:left w:w="38" w:type="dxa"/>
              <w:bottom w:w="28" w:type="dxa"/>
              <w:right w:w="38" w:type="dxa"/>
            </w:tcMar>
            <w:vAlign w:val="center"/>
          </w:tcPr>
          <w:p w14:paraId="6598A58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0.22</w:t>
            </w:r>
          </w:p>
        </w:tc>
        <w:tc>
          <w:tcPr>
            <w:tcW w:w="1656" w:type="dxa"/>
            <w:tcMar>
              <w:top w:w="28" w:type="dxa"/>
              <w:left w:w="38" w:type="dxa"/>
              <w:bottom w:w="28" w:type="dxa"/>
              <w:right w:w="38" w:type="dxa"/>
            </w:tcMar>
            <w:vAlign w:val="center"/>
          </w:tcPr>
          <w:p w14:paraId="2C11FA0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0.12</w:t>
            </w:r>
          </w:p>
        </w:tc>
        <w:tc>
          <w:tcPr>
            <w:tcW w:w="1181" w:type="dxa"/>
            <w:tcMar>
              <w:top w:w="28" w:type="dxa"/>
              <w:left w:w="38" w:type="dxa"/>
              <w:bottom w:w="28" w:type="dxa"/>
              <w:right w:w="38" w:type="dxa"/>
            </w:tcMar>
            <w:vAlign w:val="center"/>
          </w:tcPr>
          <w:p w14:paraId="48B12F1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0.44</w:t>
            </w:r>
          </w:p>
        </w:tc>
        <w:tc>
          <w:tcPr>
            <w:tcW w:w="1181" w:type="dxa"/>
            <w:tcMar>
              <w:top w:w="28" w:type="dxa"/>
              <w:left w:w="38" w:type="dxa"/>
              <w:bottom w:w="28" w:type="dxa"/>
              <w:right w:w="38" w:type="dxa"/>
            </w:tcMar>
            <w:vAlign w:val="center"/>
          </w:tcPr>
          <w:p w14:paraId="5069463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0.40</w:t>
            </w:r>
          </w:p>
        </w:tc>
        <w:tc>
          <w:tcPr>
            <w:tcW w:w="1656" w:type="dxa"/>
            <w:tcMar>
              <w:top w:w="28" w:type="dxa"/>
              <w:left w:w="38" w:type="dxa"/>
              <w:bottom w:w="28" w:type="dxa"/>
              <w:right w:w="38" w:type="dxa"/>
            </w:tcMar>
            <w:vAlign w:val="center"/>
          </w:tcPr>
          <w:p w14:paraId="71B6E41F" w14:textId="77777777" w:rsidR="000D4838" w:rsidRPr="00830A80" w:rsidRDefault="000D4838">
            <w:pPr>
              <w:spacing w:after="0" w:line="228" w:lineRule="auto"/>
              <w:rPr>
                <w:rFonts w:cs="Times New Roman"/>
                <w:sz w:val="24"/>
                <w:szCs w:val="24"/>
              </w:rPr>
            </w:pPr>
          </w:p>
        </w:tc>
      </w:tr>
      <w:tr w:rsidR="000D4838" w:rsidRPr="00830A80" w14:paraId="61099423" w14:textId="77777777">
        <w:trPr>
          <w:cantSplit/>
          <w:jc w:val="center"/>
        </w:trPr>
        <w:tc>
          <w:tcPr>
            <w:tcW w:w="792" w:type="dxa"/>
            <w:tcMar>
              <w:top w:w="28" w:type="dxa"/>
              <w:left w:w="38" w:type="dxa"/>
              <w:bottom w:w="28" w:type="dxa"/>
              <w:right w:w="38" w:type="dxa"/>
            </w:tcMar>
            <w:vAlign w:val="center"/>
          </w:tcPr>
          <w:p w14:paraId="78D608B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T4</w:t>
            </w:r>
          </w:p>
        </w:tc>
        <w:tc>
          <w:tcPr>
            <w:tcW w:w="864" w:type="dxa"/>
            <w:tcMar>
              <w:top w:w="28" w:type="dxa"/>
              <w:left w:w="38" w:type="dxa"/>
              <w:bottom w:w="28" w:type="dxa"/>
              <w:right w:w="38" w:type="dxa"/>
            </w:tcMar>
            <w:vAlign w:val="center"/>
          </w:tcPr>
          <w:p w14:paraId="4618D32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Q6</w:t>
            </w:r>
          </w:p>
        </w:tc>
        <w:tc>
          <w:tcPr>
            <w:tcW w:w="2952" w:type="dxa"/>
            <w:tcMar>
              <w:top w:w="28" w:type="dxa"/>
              <w:left w:w="38" w:type="dxa"/>
              <w:bottom w:w="28" w:type="dxa"/>
              <w:right w:w="38" w:type="dxa"/>
            </w:tcMar>
            <w:vAlign w:val="center"/>
          </w:tcPr>
          <w:p w14:paraId="41688EDA" w14:textId="77777777" w:rsidR="000D4838" w:rsidRPr="00830A80" w:rsidRDefault="00000000">
            <w:pPr>
              <w:spacing w:after="0" w:line="228" w:lineRule="auto"/>
              <w:rPr>
                <w:rFonts w:cs="Times New Roman"/>
                <w:sz w:val="24"/>
                <w:szCs w:val="24"/>
              </w:rPr>
            </w:pPr>
            <w:r w:rsidRPr="00830A80">
              <w:rPr>
                <w:rFonts w:cs="Times New Roman"/>
                <w:sz w:val="24"/>
                <w:szCs w:val="24"/>
              </w:rPr>
              <w:t>Risk prevention awareness</w:t>
            </w:r>
          </w:p>
        </w:tc>
        <w:tc>
          <w:tcPr>
            <w:tcW w:w="2088" w:type="dxa"/>
            <w:tcMar>
              <w:top w:w="28" w:type="dxa"/>
              <w:left w:w="38" w:type="dxa"/>
              <w:bottom w:w="28" w:type="dxa"/>
              <w:right w:w="38" w:type="dxa"/>
            </w:tcMar>
            <w:vAlign w:val="center"/>
          </w:tcPr>
          <w:p w14:paraId="633D1051" w14:textId="77777777" w:rsidR="000D4838" w:rsidRPr="00830A80" w:rsidRDefault="00000000">
            <w:pPr>
              <w:spacing w:after="0" w:line="228" w:lineRule="auto"/>
              <w:rPr>
                <w:rFonts w:cs="Times New Roman"/>
                <w:sz w:val="24"/>
                <w:szCs w:val="24"/>
              </w:rPr>
            </w:pPr>
            <w:r w:rsidRPr="00830A80">
              <w:rPr>
                <w:rFonts w:cs="Times New Roman"/>
                <w:sz w:val="24"/>
                <w:szCs w:val="24"/>
              </w:rPr>
              <w:t>Participant risk</w:t>
            </w:r>
          </w:p>
        </w:tc>
        <w:tc>
          <w:tcPr>
            <w:tcW w:w="1440" w:type="dxa"/>
            <w:tcMar>
              <w:top w:w="28" w:type="dxa"/>
              <w:left w:w="38" w:type="dxa"/>
              <w:bottom w:w="28" w:type="dxa"/>
              <w:right w:w="38" w:type="dxa"/>
            </w:tcMar>
            <w:vAlign w:val="center"/>
          </w:tcPr>
          <w:p w14:paraId="38A7EC7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0.75</w:t>
            </w:r>
          </w:p>
        </w:tc>
        <w:tc>
          <w:tcPr>
            <w:tcW w:w="1512" w:type="dxa"/>
            <w:tcMar>
              <w:top w:w="28" w:type="dxa"/>
              <w:left w:w="38" w:type="dxa"/>
              <w:bottom w:w="28" w:type="dxa"/>
              <w:right w:w="38" w:type="dxa"/>
            </w:tcMar>
            <w:vAlign w:val="center"/>
          </w:tcPr>
          <w:p w14:paraId="1D26459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0.09</w:t>
            </w:r>
          </w:p>
        </w:tc>
        <w:tc>
          <w:tcPr>
            <w:tcW w:w="1656" w:type="dxa"/>
            <w:tcMar>
              <w:top w:w="28" w:type="dxa"/>
              <w:left w:w="38" w:type="dxa"/>
              <w:bottom w:w="28" w:type="dxa"/>
              <w:right w:w="38" w:type="dxa"/>
            </w:tcMar>
            <w:vAlign w:val="center"/>
          </w:tcPr>
          <w:p w14:paraId="6047FDC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0.23</w:t>
            </w:r>
          </w:p>
        </w:tc>
        <w:tc>
          <w:tcPr>
            <w:tcW w:w="1181" w:type="dxa"/>
            <w:tcMar>
              <w:top w:w="28" w:type="dxa"/>
              <w:left w:w="38" w:type="dxa"/>
              <w:bottom w:w="28" w:type="dxa"/>
              <w:right w:w="38" w:type="dxa"/>
            </w:tcMar>
            <w:vAlign w:val="center"/>
          </w:tcPr>
          <w:p w14:paraId="44DFB24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0.62</w:t>
            </w:r>
          </w:p>
        </w:tc>
        <w:tc>
          <w:tcPr>
            <w:tcW w:w="1181" w:type="dxa"/>
            <w:tcMar>
              <w:top w:w="28" w:type="dxa"/>
              <w:left w:w="38" w:type="dxa"/>
              <w:bottom w:w="28" w:type="dxa"/>
              <w:right w:w="38" w:type="dxa"/>
            </w:tcMar>
            <w:vAlign w:val="center"/>
          </w:tcPr>
          <w:p w14:paraId="54C738B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0.52</w:t>
            </w:r>
          </w:p>
        </w:tc>
        <w:tc>
          <w:tcPr>
            <w:tcW w:w="1656" w:type="dxa"/>
            <w:tcMar>
              <w:top w:w="28" w:type="dxa"/>
              <w:left w:w="38" w:type="dxa"/>
              <w:bottom w:w="28" w:type="dxa"/>
              <w:right w:w="38" w:type="dxa"/>
            </w:tcMar>
            <w:vAlign w:val="center"/>
          </w:tcPr>
          <w:p w14:paraId="79D7A609" w14:textId="77777777" w:rsidR="000D4838" w:rsidRPr="00830A80" w:rsidRDefault="000D4838">
            <w:pPr>
              <w:spacing w:after="0" w:line="228" w:lineRule="auto"/>
              <w:rPr>
                <w:rFonts w:cs="Times New Roman"/>
                <w:sz w:val="24"/>
                <w:szCs w:val="24"/>
              </w:rPr>
            </w:pPr>
          </w:p>
        </w:tc>
      </w:tr>
      <w:tr w:rsidR="000D4838" w:rsidRPr="00830A80" w14:paraId="5ADF57FD" w14:textId="77777777">
        <w:trPr>
          <w:cantSplit/>
          <w:jc w:val="center"/>
        </w:trPr>
        <w:tc>
          <w:tcPr>
            <w:tcW w:w="792" w:type="dxa"/>
            <w:tcMar>
              <w:top w:w="28" w:type="dxa"/>
              <w:left w:w="38" w:type="dxa"/>
              <w:bottom w:w="28" w:type="dxa"/>
              <w:right w:w="38" w:type="dxa"/>
            </w:tcMar>
            <w:vAlign w:val="center"/>
          </w:tcPr>
          <w:p w14:paraId="4785001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T5</w:t>
            </w:r>
          </w:p>
        </w:tc>
        <w:tc>
          <w:tcPr>
            <w:tcW w:w="864" w:type="dxa"/>
            <w:tcMar>
              <w:top w:w="28" w:type="dxa"/>
              <w:left w:w="38" w:type="dxa"/>
              <w:bottom w:w="28" w:type="dxa"/>
              <w:right w:w="38" w:type="dxa"/>
            </w:tcMar>
            <w:vAlign w:val="center"/>
          </w:tcPr>
          <w:p w14:paraId="546087F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Q7</w:t>
            </w:r>
          </w:p>
        </w:tc>
        <w:tc>
          <w:tcPr>
            <w:tcW w:w="2952" w:type="dxa"/>
            <w:tcMar>
              <w:top w:w="28" w:type="dxa"/>
              <w:left w:w="38" w:type="dxa"/>
              <w:bottom w:w="28" w:type="dxa"/>
              <w:right w:w="38" w:type="dxa"/>
            </w:tcMar>
            <w:vAlign w:val="center"/>
          </w:tcPr>
          <w:p w14:paraId="164C9E8B" w14:textId="77777777" w:rsidR="000D4838" w:rsidRPr="00830A80" w:rsidRDefault="00000000">
            <w:pPr>
              <w:spacing w:after="0" w:line="228" w:lineRule="auto"/>
              <w:rPr>
                <w:rFonts w:cs="Times New Roman"/>
                <w:sz w:val="24"/>
                <w:szCs w:val="24"/>
              </w:rPr>
            </w:pPr>
            <w:r w:rsidRPr="00830A80">
              <w:rPr>
                <w:rFonts w:cs="Times New Roman"/>
                <w:sz w:val="24"/>
                <w:szCs w:val="24"/>
              </w:rPr>
              <w:t>Scientific exercise knowledge</w:t>
            </w:r>
          </w:p>
        </w:tc>
        <w:tc>
          <w:tcPr>
            <w:tcW w:w="2088" w:type="dxa"/>
            <w:tcMar>
              <w:top w:w="28" w:type="dxa"/>
              <w:left w:w="38" w:type="dxa"/>
              <w:bottom w:w="28" w:type="dxa"/>
              <w:right w:w="38" w:type="dxa"/>
            </w:tcMar>
            <w:vAlign w:val="center"/>
          </w:tcPr>
          <w:p w14:paraId="146AFA7D" w14:textId="77777777" w:rsidR="000D4838" w:rsidRPr="00830A80" w:rsidRDefault="00000000">
            <w:pPr>
              <w:spacing w:after="0" w:line="228" w:lineRule="auto"/>
              <w:rPr>
                <w:rFonts w:cs="Times New Roman"/>
                <w:sz w:val="24"/>
                <w:szCs w:val="24"/>
              </w:rPr>
            </w:pPr>
            <w:r w:rsidRPr="00830A80">
              <w:rPr>
                <w:rFonts w:cs="Times New Roman"/>
                <w:sz w:val="24"/>
                <w:szCs w:val="24"/>
              </w:rPr>
              <w:t>Participant risk</w:t>
            </w:r>
          </w:p>
        </w:tc>
        <w:tc>
          <w:tcPr>
            <w:tcW w:w="1440" w:type="dxa"/>
            <w:tcMar>
              <w:top w:w="28" w:type="dxa"/>
              <w:left w:w="38" w:type="dxa"/>
              <w:bottom w:w="28" w:type="dxa"/>
              <w:right w:w="38" w:type="dxa"/>
            </w:tcMar>
            <w:vAlign w:val="center"/>
          </w:tcPr>
          <w:p w14:paraId="6718458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0.77</w:t>
            </w:r>
          </w:p>
        </w:tc>
        <w:tc>
          <w:tcPr>
            <w:tcW w:w="1512" w:type="dxa"/>
            <w:tcMar>
              <w:top w:w="28" w:type="dxa"/>
              <w:left w:w="38" w:type="dxa"/>
              <w:bottom w:w="28" w:type="dxa"/>
              <w:right w:w="38" w:type="dxa"/>
            </w:tcMar>
            <w:vAlign w:val="center"/>
          </w:tcPr>
          <w:p w14:paraId="29304E1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0.16</w:t>
            </w:r>
          </w:p>
        </w:tc>
        <w:tc>
          <w:tcPr>
            <w:tcW w:w="1656" w:type="dxa"/>
            <w:tcMar>
              <w:top w:w="28" w:type="dxa"/>
              <w:left w:w="38" w:type="dxa"/>
              <w:bottom w:w="28" w:type="dxa"/>
              <w:right w:w="38" w:type="dxa"/>
            </w:tcMar>
            <w:vAlign w:val="center"/>
          </w:tcPr>
          <w:p w14:paraId="3D31BB5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0.22</w:t>
            </w:r>
          </w:p>
        </w:tc>
        <w:tc>
          <w:tcPr>
            <w:tcW w:w="1181" w:type="dxa"/>
            <w:tcMar>
              <w:top w:w="28" w:type="dxa"/>
              <w:left w:w="38" w:type="dxa"/>
              <w:bottom w:w="28" w:type="dxa"/>
              <w:right w:w="38" w:type="dxa"/>
            </w:tcMar>
            <w:vAlign w:val="center"/>
          </w:tcPr>
          <w:p w14:paraId="37EC449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0.67</w:t>
            </w:r>
          </w:p>
        </w:tc>
        <w:tc>
          <w:tcPr>
            <w:tcW w:w="1181" w:type="dxa"/>
            <w:tcMar>
              <w:top w:w="28" w:type="dxa"/>
              <w:left w:w="38" w:type="dxa"/>
              <w:bottom w:w="28" w:type="dxa"/>
              <w:right w:w="38" w:type="dxa"/>
            </w:tcMar>
            <w:vAlign w:val="center"/>
          </w:tcPr>
          <w:p w14:paraId="7E10C5E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0.56</w:t>
            </w:r>
          </w:p>
        </w:tc>
        <w:tc>
          <w:tcPr>
            <w:tcW w:w="1656" w:type="dxa"/>
            <w:tcMar>
              <w:top w:w="28" w:type="dxa"/>
              <w:left w:w="38" w:type="dxa"/>
              <w:bottom w:w="28" w:type="dxa"/>
              <w:right w:w="38" w:type="dxa"/>
            </w:tcMar>
            <w:vAlign w:val="center"/>
          </w:tcPr>
          <w:p w14:paraId="6484EF5B" w14:textId="77777777" w:rsidR="000D4838" w:rsidRPr="00830A80" w:rsidRDefault="000D4838">
            <w:pPr>
              <w:spacing w:after="0" w:line="228" w:lineRule="auto"/>
              <w:rPr>
                <w:rFonts w:cs="Times New Roman"/>
                <w:sz w:val="24"/>
                <w:szCs w:val="24"/>
              </w:rPr>
            </w:pPr>
          </w:p>
        </w:tc>
      </w:tr>
      <w:tr w:rsidR="000D4838" w:rsidRPr="00830A80" w14:paraId="1F165FDC" w14:textId="77777777">
        <w:trPr>
          <w:cantSplit/>
          <w:jc w:val="center"/>
        </w:trPr>
        <w:tc>
          <w:tcPr>
            <w:tcW w:w="792" w:type="dxa"/>
            <w:tcMar>
              <w:top w:w="28" w:type="dxa"/>
              <w:left w:w="38" w:type="dxa"/>
              <w:bottom w:w="28" w:type="dxa"/>
              <w:right w:w="38" w:type="dxa"/>
            </w:tcMar>
            <w:vAlign w:val="center"/>
          </w:tcPr>
          <w:p w14:paraId="453F6E4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T6</w:t>
            </w:r>
          </w:p>
        </w:tc>
        <w:tc>
          <w:tcPr>
            <w:tcW w:w="864" w:type="dxa"/>
            <w:tcMar>
              <w:top w:w="28" w:type="dxa"/>
              <w:left w:w="38" w:type="dxa"/>
              <w:bottom w:w="28" w:type="dxa"/>
              <w:right w:w="38" w:type="dxa"/>
            </w:tcMar>
            <w:vAlign w:val="center"/>
          </w:tcPr>
          <w:p w14:paraId="2D75C2A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Q8</w:t>
            </w:r>
          </w:p>
        </w:tc>
        <w:tc>
          <w:tcPr>
            <w:tcW w:w="2952" w:type="dxa"/>
            <w:tcMar>
              <w:top w:w="28" w:type="dxa"/>
              <w:left w:w="38" w:type="dxa"/>
              <w:bottom w:w="28" w:type="dxa"/>
              <w:right w:w="38" w:type="dxa"/>
            </w:tcMar>
            <w:vAlign w:val="center"/>
          </w:tcPr>
          <w:p w14:paraId="19B950FE" w14:textId="77777777" w:rsidR="000D4838" w:rsidRPr="00830A80" w:rsidRDefault="00000000">
            <w:pPr>
              <w:spacing w:after="0" w:line="228" w:lineRule="auto"/>
              <w:rPr>
                <w:rFonts w:cs="Times New Roman"/>
                <w:sz w:val="24"/>
                <w:szCs w:val="24"/>
              </w:rPr>
            </w:pPr>
            <w:r w:rsidRPr="00830A80">
              <w:rPr>
                <w:rFonts w:cs="Times New Roman"/>
                <w:sz w:val="24"/>
                <w:szCs w:val="24"/>
              </w:rPr>
              <w:t>Exercise-load management</w:t>
            </w:r>
          </w:p>
        </w:tc>
        <w:tc>
          <w:tcPr>
            <w:tcW w:w="2088" w:type="dxa"/>
            <w:tcMar>
              <w:top w:w="28" w:type="dxa"/>
              <w:left w:w="38" w:type="dxa"/>
              <w:bottom w:w="28" w:type="dxa"/>
              <w:right w:w="38" w:type="dxa"/>
            </w:tcMar>
            <w:vAlign w:val="center"/>
          </w:tcPr>
          <w:p w14:paraId="7564EF52" w14:textId="77777777" w:rsidR="000D4838" w:rsidRPr="00830A80" w:rsidRDefault="00000000">
            <w:pPr>
              <w:spacing w:after="0" w:line="228" w:lineRule="auto"/>
              <w:rPr>
                <w:rFonts w:cs="Times New Roman"/>
                <w:sz w:val="24"/>
                <w:szCs w:val="24"/>
              </w:rPr>
            </w:pPr>
            <w:r w:rsidRPr="00830A80">
              <w:rPr>
                <w:rFonts w:cs="Times New Roman"/>
                <w:sz w:val="24"/>
                <w:szCs w:val="24"/>
              </w:rPr>
              <w:t>Participant risk</w:t>
            </w:r>
          </w:p>
        </w:tc>
        <w:tc>
          <w:tcPr>
            <w:tcW w:w="1440" w:type="dxa"/>
            <w:tcMar>
              <w:top w:w="28" w:type="dxa"/>
              <w:left w:w="38" w:type="dxa"/>
              <w:bottom w:w="28" w:type="dxa"/>
              <w:right w:w="38" w:type="dxa"/>
            </w:tcMar>
            <w:vAlign w:val="center"/>
          </w:tcPr>
          <w:p w14:paraId="3C3E0ED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0.70</w:t>
            </w:r>
          </w:p>
        </w:tc>
        <w:tc>
          <w:tcPr>
            <w:tcW w:w="1512" w:type="dxa"/>
            <w:tcMar>
              <w:top w:w="28" w:type="dxa"/>
              <w:left w:w="38" w:type="dxa"/>
              <w:bottom w:w="28" w:type="dxa"/>
              <w:right w:w="38" w:type="dxa"/>
            </w:tcMar>
            <w:vAlign w:val="center"/>
          </w:tcPr>
          <w:p w14:paraId="33CBC66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0.10</w:t>
            </w:r>
          </w:p>
        </w:tc>
        <w:tc>
          <w:tcPr>
            <w:tcW w:w="1656" w:type="dxa"/>
            <w:tcMar>
              <w:top w:w="28" w:type="dxa"/>
              <w:left w:w="38" w:type="dxa"/>
              <w:bottom w:w="28" w:type="dxa"/>
              <w:right w:w="38" w:type="dxa"/>
            </w:tcMar>
            <w:vAlign w:val="center"/>
          </w:tcPr>
          <w:p w14:paraId="2B86A8F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0.35</w:t>
            </w:r>
          </w:p>
        </w:tc>
        <w:tc>
          <w:tcPr>
            <w:tcW w:w="1181" w:type="dxa"/>
            <w:tcMar>
              <w:top w:w="28" w:type="dxa"/>
              <w:left w:w="38" w:type="dxa"/>
              <w:bottom w:w="28" w:type="dxa"/>
              <w:right w:w="38" w:type="dxa"/>
            </w:tcMar>
            <w:vAlign w:val="center"/>
          </w:tcPr>
          <w:p w14:paraId="680D063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0.62</w:t>
            </w:r>
          </w:p>
        </w:tc>
        <w:tc>
          <w:tcPr>
            <w:tcW w:w="1181" w:type="dxa"/>
            <w:tcMar>
              <w:top w:w="28" w:type="dxa"/>
              <w:left w:w="38" w:type="dxa"/>
              <w:bottom w:w="28" w:type="dxa"/>
              <w:right w:w="38" w:type="dxa"/>
            </w:tcMar>
            <w:vAlign w:val="center"/>
          </w:tcPr>
          <w:p w14:paraId="56B52B5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0.34</w:t>
            </w:r>
          </w:p>
        </w:tc>
        <w:tc>
          <w:tcPr>
            <w:tcW w:w="1656" w:type="dxa"/>
            <w:tcMar>
              <w:top w:w="28" w:type="dxa"/>
              <w:left w:w="38" w:type="dxa"/>
              <w:bottom w:w="28" w:type="dxa"/>
              <w:right w:w="38" w:type="dxa"/>
            </w:tcMar>
            <w:vAlign w:val="center"/>
          </w:tcPr>
          <w:p w14:paraId="7F4BEED5" w14:textId="77777777" w:rsidR="000D4838" w:rsidRPr="00830A80" w:rsidRDefault="000D4838">
            <w:pPr>
              <w:spacing w:after="0" w:line="228" w:lineRule="auto"/>
              <w:rPr>
                <w:rFonts w:cs="Times New Roman"/>
                <w:sz w:val="24"/>
                <w:szCs w:val="24"/>
              </w:rPr>
            </w:pPr>
          </w:p>
        </w:tc>
      </w:tr>
      <w:tr w:rsidR="000D4838" w:rsidRPr="00830A80" w14:paraId="208D9E97" w14:textId="77777777">
        <w:trPr>
          <w:cantSplit/>
          <w:jc w:val="center"/>
        </w:trPr>
        <w:tc>
          <w:tcPr>
            <w:tcW w:w="792" w:type="dxa"/>
            <w:tcMar>
              <w:top w:w="28" w:type="dxa"/>
              <w:left w:w="38" w:type="dxa"/>
              <w:bottom w:w="28" w:type="dxa"/>
              <w:right w:w="38" w:type="dxa"/>
            </w:tcMar>
            <w:vAlign w:val="center"/>
          </w:tcPr>
          <w:p w14:paraId="386845C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T7</w:t>
            </w:r>
          </w:p>
        </w:tc>
        <w:tc>
          <w:tcPr>
            <w:tcW w:w="864" w:type="dxa"/>
            <w:tcMar>
              <w:top w:w="28" w:type="dxa"/>
              <w:left w:w="38" w:type="dxa"/>
              <w:bottom w:w="28" w:type="dxa"/>
              <w:right w:w="38" w:type="dxa"/>
            </w:tcMar>
            <w:vAlign w:val="center"/>
          </w:tcPr>
          <w:p w14:paraId="1349A86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Q9</w:t>
            </w:r>
          </w:p>
        </w:tc>
        <w:tc>
          <w:tcPr>
            <w:tcW w:w="2952" w:type="dxa"/>
            <w:tcMar>
              <w:top w:w="28" w:type="dxa"/>
              <w:left w:w="38" w:type="dxa"/>
              <w:bottom w:w="28" w:type="dxa"/>
              <w:right w:w="38" w:type="dxa"/>
            </w:tcMar>
            <w:vAlign w:val="center"/>
          </w:tcPr>
          <w:p w14:paraId="0BCD56DA" w14:textId="77777777" w:rsidR="000D4838" w:rsidRPr="00830A80" w:rsidRDefault="00000000">
            <w:pPr>
              <w:spacing w:after="0" w:line="228" w:lineRule="auto"/>
              <w:rPr>
                <w:rFonts w:cs="Times New Roman"/>
                <w:sz w:val="24"/>
                <w:szCs w:val="24"/>
              </w:rPr>
            </w:pPr>
            <w:r w:rsidRPr="00830A80">
              <w:rPr>
                <w:rFonts w:cs="Times New Roman"/>
                <w:sz w:val="24"/>
                <w:szCs w:val="24"/>
              </w:rPr>
              <w:t>Technical movement standardization</w:t>
            </w:r>
          </w:p>
        </w:tc>
        <w:tc>
          <w:tcPr>
            <w:tcW w:w="2088" w:type="dxa"/>
            <w:tcMar>
              <w:top w:w="28" w:type="dxa"/>
              <w:left w:w="38" w:type="dxa"/>
              <w:bottom w:w="28" w:type="dxa"/>
              <w:right w:w="38" w:type="dxa"/>
            </w:tcMar>
            <w:vAlign w:val="center"/>
          </w:tcPr>
          <w:p w14:paraId="5F8992DB" w14:textId="77777777" w:rsidR="000D4838" w:rsidRPr="00830A80" w:rsidRDefault="00000000">
            <w:pPr>
              <w:spacing w:after="0" w:line="228" w:lineRule="auto"/>
              <w:rPr>
                <w:rFonts w:cs="Times New Roman"/>
                <w:sz w:val="24"/>
                <w:szCs w:val="24"/>
              </w:rPr>
            </w:pPr>
            <w:r w:rsidRPr="00830A80">
              <w:rPr>
                <w:rFonts w:cs="Times New Roman"/>
                <w:sz w:val="24"/>
                <w:szCs w:val="24"/>
              </w:rPr>
              <w:t>Participant risk</w:t>
            </w:r>
          </w:p>
        </w:tc>
        <w:tc>
          <w:tcPr>
            <w:tcW w:w="1440" w:type="dxa"/>
            <w:tcMar>
              <w:top w:w="28" w:type="dxa"/>
              <w:left w:w="38" w:type="dxa"/>
              <w:bottom w:w="28" w:type="dxa"/>
              <w:right w:w="38" w:type="dxa"/>
            </w:tcMar>
            <w:vAlign w:val="center"/>
          </w:tcPr>
          <w:p w14:paraId="3BD3B51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0.71</w:t>
            </w:r>
          </w:p>
        </w:tc>
        <w:tc>
          <w:tcPr>
            <w:tcW w:w="1512" w:type="dxa"/>
            <w:tcMar>
              <w:top w:w="28" w:type="dxa"/>
              <w:left w:w="38" w:type="dxa"/>
              <w:bottom w:w="28" w:type="dxa"/>
              <w:right w:w="38" w:type="dxa"/>
            </w:tcMar>
            <w:vAlign w:val="center"/>
          </w:tcPr>
          <w:p w14:paraId="43D75C3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0.15</w:t>
            </w:r>
          </w:p>
        </w:tc>
        <w:tc>
          <w:tcPr>
            <w:tcW w:w="1656" w:type="dxa"/>
            <w:tcMar>
              <w:top w:w="28" w:type="dxa"/>
              <w:left w:w="38" w:type="dxa"/>
              <w:bottom w:w="28" w:type="dxa"/>
              <w:right w:w="38" w:type="dxa"/>
            </w:tcMar>
            <w:vAlign w:val="center"/>
          </w:tcPr>
          <w:p w14:paraId="37FAA06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0.14</w:t>
            </w:r>
          </w:p>
        </w:tc>
        <w:tc>
          <w:tcPr>
            <w:tcW w:w="1181" w:type="dxa"/>
            <w:tcMar>
              <w:top w:w="28" w:type="dxa"/>
              <w:left w:w="38" w:type="dxa"/>
              <w:bottom w:w="28" w:type="dxa"/>
              <w:right w:w="38" w:type="dxa"/>
            </w:tcMar>
            <w:vAlign w:val="center"/>
          </w:tcPr>
          <w:p w14:paraId="24E835C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0.55</w:t>
            </w:r>
          </w:p>
        </w:tc>
        <w:tc>
          <w:tcPr>
            <w:tcW w:w="1181" w:type="dxa"/>
            <w:tcMar>
              <w:top w:w="28" w:type="dxa"/>
              <w:left w:w="38" w:type="dxa"/>
              <w:bottom w:w="28" w:type="dxa"/>
              <w:right w:w="38" w:type="dxa"/>
            </w:tcMar>
            <w:vAlign w:val="center"/>
          </w:tcPr>
          <w:p w14:paraId="7B64137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0.56</w:t>
            </w:r>
          </w:p>
        </w:tc>
        <w:tc>
          <w:tcPr>
            <w:tcW w:w="1656" w:type="dxa"/>
            <w:tcMar>
              <w:top w:w="28" w:type="dxa"/>
              <w:left w:w="38" w:type="dxa"/>
              <w:bottom w:w="28" w:type="dxa"/>
              <w:right w:w="38" w:type="dxa"/>
            </w:tcMar>
            <w:vAlign w:val="center"/>
          </w:tcPr>
          <w:p w14:paraId="494CC0CF" w14:textId="77777777" w:rsidR="000D4838" w:rsidRPr="00830A80" w:rsidRDefault="000D4838">
            <w:pPr>
              <w:spacing w:after="0" w:line="228" w:lineRule="auto"/>
              <w:rPr>
                <w:rFonts w:cs="Times New Roman"/>
                <w:sz w:val="24"/>
                <w:szCs w:val="24"/>
              </w:rPr>
            </w:pPr>
          </w:p>
        </w:tc>
      </w:tr>
      <w:tr w:rsidR="000D4838" w:rsidRPr="00830A80" w14:paraId="58EF6BB0" w14:textId="77777777">
        <w:trPr>
          <w:cantSplit/>
          <w:jc w:val="center"/>
        </w:trPr>
        <w:tc>
          <w:tcPr>
            <w:tcW w:w="792" w:type="dxa"/>
            <w:tcMar>
              <w:top w:w="28" w:type="dxa"/>
              <w:left w:w="38" w:type="dxa"/>
              <w:bottom w:w="28" w:type="dxa"/>
              <w:right w:w="38" w:type="dxa"/>
            </w:tcMar>
            <w:vAlign w:val="center"/>
          </w:tcPr>
          <w:p w14:paraId="7409D51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T8</w:t>
            </w:r>
          </w:p>
        </w:tc>
        <w:tc>
          <w:tcPr>
            <w:tcW w:w="864" w:type="dxa"/>
            <w:tcMar>
              <w:top w:w="28" w:type="dxa"/>
              <w:left w:w="38" w:type="dxa"/>
              <w:bottom w:w="28" w:type="dxa"/>
              <w:right w:w="38" w:type="dxa"/>
            </w:tcMar>
            <w:vAlign w:val="center"/>
          </w:tcPr>
          <w:p w14:paraId="3840526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Q10</w:t>
            </w:r>
          </w:p>
        </w:tc>
        <w:tc>
          <w:tcPr>
            <w:tcW w:w="2952" w:type="dxa"/>
            <w:tcMar>
              <w:top w:w="28" w:type="dxa"/>
              <w:left w:w="38" w:type="dxa"/>
              <w:bottom w:w="28" w:type="dxa"/>
              <w:right w:w="38" w:type="dxa"/>
            </w:tcMar>
            <w:vAlign w:val="center"/>
          </w:tcPr>
          <w:p w14:paraId="16A545A8" w14:textId="77777777" w:rsidR="000D4838" w:rsidRPr="00830A80" w:rsidRDefault="00000000">
            <w:pPr>
              <w:spacing w:after="0" w:line="228" w:lineRule="auto"/>
              <w:rPr>
                <w:rFonts w:cs="Times New Roman"/>
                <w:sz w:val="24"/>
                <w:szCs w:val="24"/>
              </w:rPr>
            </w:pPr>
            <w:r w:rsidRPr="00830A80">
              <w:rPr>
                <w:rFonts w:cs="Times New Roman"/>
                <w:sz w:val="24"/>
                <w:szCs w:val="24"/>
              </w:rPr>
              <w:t>Exercise frequency</w:t>
            </w:r>
          </w:p>
        </w:tc>
        <w:tc>
          <w:tcPr>
            <w:tcW w:w="2088" w:type="dxa"/>
            <w:tcMar>
              <w:top w:w="28" w:type="dxa"/>
              <w:left w:w="38" w:type="dxa"/>
              <w:bottom w:w="28" w:type="dxa"/>
              <w:right w:w="38" w:type="dxa"/>
            </w:tcMar>
            <w:vAlign w:val="center"/>
          </w:tcPr>
          <w:p w14:paraId="5D6DFF84" w14:textId="77777777" w:rsidR="000D4838" w:rsidRPr="00830A80" w:rsidRDefault="00000000">
            <w:pPr>
              <w:spacing w:after="0" w:line="228" w:lineRule="auto"/>
              <w:rPr>
                <w:rFonts w:cs="Times New Roman"/>
                <w:sz w:val="24"/>
                <w:szCs w:val="24"/>
              </w:rPr>
            </w:pPr>
            <w:r w:rsidRPr="00830A80">
              <w:rPr>
                <w:rFonts w:cs="Times New Roman"/>
                <w:sz w:val="24"/>
                <w:szCs w:val="24"/>
              </w:rPr>
              <w:t>Participant risk</w:t>
            </w:r>
          </w:p>
        </w:tc>
        <w:tc>
          <w:tcPr>
            <w:tcW w:w="1440" w:type="dxa"/>
            <w:tcMar>
              <w:top w:w="28" w:type="dxa"/>
              <w:left w:w="38" w:type="dxa"/>
              <w:bottom w:w="28" w:type="dxa"/>
              <w:right w:w="38" w:type="dxa"/>
            </w:tcMar>
            <w:vAlign w:val="center"/>
          </w:tcPr>
          <w:p w14:paraId="5FF061B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0.74</w:t>
            </w:r>
          </w:p>
        </w:tc>
        <w:tc>
          <w:tcPr>
            <w:tcW w:w="1512" w:type="dxa"/>
            <w:tcMar>
              <w:top w:w="28" w:type="dxa"/>
              <w:left w:w="38" w:type="dxa"/>
              <w:bottom w:w="28" w:type="dxa"/>
              <w:right w:w="38" w:type="dxa"/>
            </w:tcMar>
            <w:vAlign w:val="center"/>
          </w:tcPr>
          <w:p w14:paraId="23E17F8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0.24</w:t>
            </w:r>
          </w:p>
        </w:tc>
        <w:tc>
          <w:tcPr>
            <w:tcW w:w="1656" w:type="dxa"/>
            <w:tcMar>
              <w:top w:w="28" w:type="dxa"/>
              <w:left w:w="38" w:type="dxa"/>
              <w:bottom w:w="28" w:type="dxa"/>
              <w:right w:w="38" w:type="dxa"/>
            </w:tcMar>
            <w:vAlign w:val="center"/>
          </w:tcPr>
          <w:p w14:paraId="1CE5190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0.05</w:t>
            </w:r>
          </w:p>
        </w:tc>
        <w:tc>
          <w:tcPr>
            <w:tcW w:w="1181" w:type="dxa"/>
            <w:tcMar>
              <w:top w:w="28" w:type="dxa"/>
              <w:left w:w="38" w:type="dxa"/>
              <w:bottom w:w="28" w:type="dxa"/>
              <w:right w:w="38" w:type="dxa"/>
            </w:tcMar>
            <w:vAlign w:val="center"/>
          </w:tcPr>
          <w:p w14:paraId="1BFF19D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0.60</w:t>
            </w:r>
          </w:p>
        </w:tc>
        <w:tc>
          <w:tcPr>
            <w:tcW w:w="1181" w:type="dxa"/>
            <w:tcMar>
              <w:top w:w="28" w:type="dxa"/>
              <w:left w:w="38" w:type="dxa"/>
              <w:bottom w:w="28" w:type="dxa"/>
              <w:right w:w="38" w:type="dxa"/>
            </w:tcMar>
            <w:vAlign w:val="center"/>
          </w:tcPr>
          <w:p w14:paraId="248EE1D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0.49</w:t>
            </w:r>
          </w:p>
        </w:tc>
        <w:tc>
          <w:tcPr>
            <w:tcW w:w="1656" w:type="dxa"/>
            <w:tcMar>
              <w:top w:w="28" w:type="dxa"/>
              <w:left w:w="38" w:type="dxa"/>
              <w:bottom w:w="28" w:type="dxa"/>
              <w:right w:w="38" w:type="dxa"/>
            </w:tcMar>
            <w:vAlign w:val="center"/>
          </w:tcPr>
          <w:p w14:paraId="187B9AD4" w14:textId="77777777" w:rsidR="000D4838" w:rsidRPr="00830A80" w:rsidRDefault="000D4838">
            <w:pPr>
              <w:spacing w:after="0" w:line="228" w:lineRule="auto"/>
              <w:rPr>
                <w:rFonts w:cs="Times New Roman"/>
                <w:sz w:val="24"/>
                <w:szCs w:val="24"/>
              </w:rPr>
            </w:pPr>
          </w:p>
        </w:tc>
      </w:tr>
      <w:tr w:rsidR="000D4838" w:rsidRPr="00830A80" w14:paraId="1344A933" w14:textId="77777777">
        <w:trPr>
          <w:cantSplit/>
          <w:jc w:val="center"/>
        </w:trPr>
        <w:tc>
          <w:tcPr>
            <w:tcW w:w="792" w:type="dxa"/>
            <w:tcMar>
              <w:top w:w="28" w:type="dxa"/>
              <w:left w:w="38" w:type="dxa"/>
              <w:bottom w:w="28" w:type="dxa"/>
              <w:right w:w="38" w:type="dxa"/>
            </w:tcMar>
            <w:vAlign w:val="center"/>
          </w:tcPr>
          <w:p w14:paraId="7403336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T9</w:t>
            </w:r>
          </w:p>
        </w:tc>
        <w:tc>
          <w:tcPr>
            <w:tcW w:w="864" w:type="dxa"/>
            <w:tcMar>
              <w:top w:w="28" w:type="dxa"/>
              <w:left w:w="38" w:type="dxa"/>
              <w:bottom w:w="28" w:type="dxa"/>
              <w:right w:w="38" w:type="dxa"/>
            </w:tcMar>
            <w:vAlign w:val="center"/>
          </w:tcPr>
          <w:p w14:paraId="39D6CE0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Q11</w:t>
            </w:r>
          </w:p>
        </w:tc>
        <w:tc>
          <w:tcPr>
            <w:tcW w:w="2952" w:type="dxa"/>
            <w:tcMar>
              <w:top w:w="28" w:type="dxa"/>
              <w:left w:w="38" w:type="dxa"/>
              <w:bottom w:w="28" w:type="dxa"/>
              <w:right w:w="38" w:type="dxa"/>
            </w:tcMar>
            <w:vAlign w:val="center"/>
          </w:tcPr>
          <w:p w14:paraId="00ABC362" w14:textId="77777777" w:rsidR="000D4838" w:rsidRPr="00830A80" w:rsidRDefault="00000000">
            <w:pPr>
              <w:spacing w:after="0" w:line="228" w:lineRule="auto"/>
              <w:rPr>
                <w:rFonts w:cs="Times New Roman"/>
                <w:sz w:val="24"/>
                <w:szCs w:val="24"/>
              </w:rPr>
            </w:pPr>
            <w:r w:rsidRPr="00830A80">
              <w:rPr>
                <w:rFonts w:cs="Times New Roman"/>
                <w:sz w:val="24"/>
                <w:szCs w:val="24"/>
              </w:rPr>
              <w:t>Venue and equipment adequacy</w:t>
            </w:r>
          </w:p>
        </w:tc>
        <w:tc>
          <w:tcPr>
            <w:tcW w:w="2088" w:type="dxa"/>
            <w:tcMar>
              <w:top w:w="28" w:type="dxa"/>
              <w:left w:w="38" w:type="dxa"/>
              <w:bottom w:w="28" w:type="dxa"/>
              <w:right w:w="38" w:type="dxa"/>
            </w:tcMar>
            <w:vAlign w:val="center"/>
          </w:tcPr>
          <w:p w14:paraId="58734757" w14:textId="77777777" w:rsidR="000D4838" w:rsidRPr="00830A80" w:rsidRDefault="00000000">
            <w:pPr>
              <w:spacing w:after="0" w:line="228" w:lineRule="auto"/>
              <w:rPr>
                <w:rFonts w:cs="Times New Roman"/>
                <w:sz w:val="24"/>
                <w:szCs w:val="24"/>
              </w:rPr>
            </w:pPr>
            <w:r w:rsidRPr="00830A80">
              <w:rPr>
                <w:rFonts w:cs="Times New Roman"/>
                <w:sz w:val="24"/>
                <w:szCs w:val="24"/>
              </w:rPr>
              <w:t>Sports environment risk</w:t>
            </w:r>
          </w:p>
        </w:tc>
        <w:tc>
          <w:tcPr>
            <w:tcW w:w="1440" w:type="dxa"/>
            <w:tcMar>
              <w:top w:w="28" w:type="dxa"/>
              <w:left w:w="38" w:type="dxa"/>
              <w:bottom w:w="28" w:type="dxa"/>
              <w:right w:w="38" w:type="dxa"/>
            </w:tcMar>
            <w:vAlign w:val="center"/>
          </w:tcPr>
          <w:p w14:paraId="5984AC0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0.24</w:t>
            </w:r>
          </w:p>
        </w:tc>
        <w:tc>
          <w:tcPr>
            <w:tcW w:w="1512" w:type="dxa"/>
            <w:tcMar>
              <w:top w:w="28" w:type="dxa"/>
              <w:left w:w="38" w:type="dxa"/>
              <w:bottom w:w="28" w:type="dxa"/>
              <w:right w:w="38" w:type="dxa"/>
            </w:tcMar>
            <w:vAlign w:val="center"/>
          </w:tcPr>
          <w:p w14:paraId="51C92CB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0.70</w:t>
            </w:r>
          </w:p>
        </w:tc>
        <w:tc>
          <w:tcPr>
            <w:tcW w:w="1656" w:type="dxa"/>
            <w:tcMar>
              <w:top w:w="28" w:type="dxa"/>
              <w:left w:w="38" w:type="dxa"/>
              <w:bottom w:w="28" w:type="dxa"/>
              <w:right w:w="38" w:type="dxa"/>
            </w:tcMar>
            <w:vAlign w:val="center"/>
          </w:tcPr>
          <w:p w14:paraId="2DC43E1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0.38</w:t>
            </w:r>
          </w:p>
        </w:tc>
        <w:tc>
          <w:tcPr>
            <w:tcW w:w="1181" w:type="dxa"/>
            <w:tcMar>
              <w:top w:w="28" w:type="dxa"/>
              <w:left w:w="38" w:type="dxa"/>
              <w:bottom w:w="28" w:type="dxa"/>
              <w:right w:w="38" w:type="dxa"/>
            </w:tcMar>
            <w:vAlign w:val="center"/>
          </w:tcPr>
          <w:p w14:paraId="5C8EF69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0.69</w:t>
            </w:r>
          </w:p>
        </w:tc>
        <w:tc>
          <w:tcPr>
            <w:tcW w:w="1181" w:type="dxa"/>
            <w:tcMar>
              <w:top w:w="28" w:type="dxa"/>
              <w:left w:w="38" w:type="dxa"/>
              <w:bottom w:w="28" w:type="dxa"/>
              <w:right w:w="38" w:type="dxa"/>
            </w:tcMar>
            <w:vAlign w:val="center"/>
          </w:tcPr>
          <w:p w14:paraId="73979AF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0.32</w:t>
            </w:r>
          </w:p>
        </w:tc>
        <w:tc>
          <w:tcPr>
            <w:tcW w:w="1656" w:type="dxa"/>
            <w:tcMar>
              <w:top w:w="28" w:type="dxa"/>
              <w:left w:w="38" w:type="dxa"/>
              <w:bottom w:w="28" w:type="dxa"/>
              <w:right w:w="38" w:type="dxa"/>
            </w:tcMar>
            <w:vAlign w:val="center"/>
          </w:tcPr>
          <w:p w14:paraId="1A2186FF" w14:textId="77777777" w:rsidR="000D4838" w:rsidRPr="00830A80" w:rsidRDefault="000D4838">
            <w:pPr>
              <w:spacing w:after="0" w:line="228" w:lineRule="auto"/>
              <w:rPr>
                <w:rFonts w:cs="Times New Roman"/>
                <w:sz w:val="24"/>
                <w:szCs w:val="24"/>
              </w:rPr>
            </w:pPr>
          </w:p>
        </w:tc>
      </w:tr>
      <w:tr w:rsidR="000D4838" w:rsidRPr="00830A80" w14:paraId="18C15309" w14:textId="77777777">
        <w:trPr>
          <w:cantSplit/>
          <w:jc w:val="center"/>
        </w:trPr>
        <w:tc>
          <w:tcPr>
            <w:tcW w:w="792" w:type="dxa"/>
            <w:tcMar>
              <w:top w:w="28" w:type="dxa"/>
              <w:left w:w="38" w:type="dxa"/>
              <w:bottom w:w="28" w:type="dxa"/>
              <w:right w:w="38" w:type="dxa"/>
            </w:tcMar>
            <w:vAlign w:val="center"/>
          </w:tcPr>
          <w:p w14:paraId="4C1BC4B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T10</w:t>
            </w:r>
          </w:p>
        </w:tc>
        <w:tc>
          <w:tcPr>
            <w:tcW w:w="864" w:type="dxa"/>
            <w:tcMar>
              <w:top w:w="28" w:type="dxa"/>
              <w:left w:w="38" w:type="dxa"/>
              <w:bottom w:w="28" w:type="dxa"/>
              <w:right w:w="38" w:type="dxa"/>
            </w:tcMar>
            <w:vAlign w:val="center"/>
          </w:tcPr>
          <w:p w14:paraId="6056B3B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Q12</w:t>
            </w:r>
          </w:p>
        </w:tc>
        <w:tc>
          <w:tcPr>
            <w:tcW w:w="2952" w:type="dxa"/>
            <w:tcMar>
              <w:top w:w="28" w:type="dxa"/>
              <w:left w:w="38" w:type="dxa"/>
              <w:bottom w:w="28" w:type="dxa"/>
              <w:right w:w="38" w:type="dxa"/>
            </w:tcMar>
            <w:vAlign w:val="center"/>
          </w:tcPr>
          <w:p w14:paraId="79394A65" w14:textId="77777777" w:rsidR="000D4838" w:rsidRPr="00830A80" w:rsidRDefault="00000000">
            <w:pPr>
              <w:spacing w:after="0" w:line="228" w:lineRule="auto"/>
              <w:rPr>
                <w:rFonts w:cs="Times New Roman"/>
                <w:sz w:val="24"/>
                <w:szCs w:val="24"/>
              </w:rPr>
            </w:pPr>
            <w:r w:rsidRPr="00830A80">
              <w:rPr>
                <w:rFonts w:cs="Times New Roman"/>
                <w:sz w:val="24"/>
                <w:szCs w:val="24"/>
              </w:rPr>
              <w:t>Venue and equipment maintenance</w:t>
            </w:r>
          </w:p>
        </w:tc>
        <w:tc>
          <w:tcPr>
            <w:tcW w:w="2088" w:type="dxa"/>
            <w:tcMar>
              <w:top w:w="28" w:type="dxa"/>
              <w:left w:w="38" w:type="dxa"/>
              <w:bottom w:w="28" w:type="dxa"/>
              <w:right w:w="38" w:type="dxa"/>
            </w:tcMar>
            <w:vAlign w:val="center"/>
          </w:tcPr>
          <w:p w14:paraId="25E7F982" w14:textId="77777777" w:rsidR="000D4838" w:rsidRPr="00830A80" w:rsidRDefault="00000000">
            <w:pPr>
              <w:spacing w:after="0" w:line="228" w:lineRule="auto"/>
              <w:rPr>
                <w:rFonts w:cs="Times New Roman"/>
                <w:sz w:val="24"/>
                <w:szCs w:val="24"/>
              </w:rPr>
            </w:pPr>
            <w:r w:rsidRPr="00830A80">
              <w:rPr>
                <w:rFonts w:cs="Times New Roman"/>
                <w:sz w:val="24"/>
                <w:szCs w:val="24"/>
              </w:rPr>
              <w:t>Sports environment risk</w:t>
            </w:r>
          </w:p>
        </w:tc>
        <w:tc>
          <w:tcPr>
            <w:tcW w:w="1440" w:type="dxa"/>
            <w:tcMar>
              <w:top w:w="28" w:type="dxa"/>
              <w:left w:w="38" w:type="dxa"/>
              <w:bottom w:w="28" w:type="dxa"/>
              <w:right w:w="38" w:type="dxa"/>
            </w:tcMar>
            <w:vAlign w:val="center"/>
          </w:tcPr>
          <w:p w14:paraId="4F5BAA9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0.26</w:t>
            </w:r>
          </w:p>
        </w:tc>
        <w:tc>
          <w:tcPr>
            <w:tcW w:w="1512" w:type="dxa"/>
            <w:tcMar>
              <w:top w:w="28" w:type="dxa"/>
              <w:left w:w="38" w:type="dxa"/>
              <w:bottom w:w="28" w:type="dxa"/>
              <w:right w:w="38" w:type="dxa"/>
            </w:tcMar>
            <w:vAlign w:val="center"/>
          </w:tcPr>
          <w:p w14:paraId="0AAC762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0.77</w:t>
            </w:r>
          </w:p>
        </w:tc>
        <w:tc>
          <w:tcPr>
            <w:tcW w:w="1656" w:type="dxa"/>
            <w:tcMar>
              <w:top w:w="28" w:type="dxa"/>
              <w:left w:w="38" w:type="dxa"/>
              <w:bottom w:w="28" w:type="dxa"/>
              <w:right w:w="38" w:type="dxa"/>
            </w:tcMar>
            <w:vAlign w:val="center"/>
          </w:tcPr>
          <w:p w14:paraId="153E072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0.37</w:t>
            </w:r>
          </w:p>
        </w:tc>
        <w:tc>
          <w:tcPr>
            <w:tcW w:w="1181" w:type="dxa"/>
            <w:tcMar>
              <w:top w:w="28" w:type="dxa"/>
              <w:left w:w="38" w:type="dxa"/>
              <w:bottom w:w="28" w:type="dxa"/>
              <w:right w:w="38" w:type="dxa"/>
            </w:tcMar>
            <w:vAlign w:val="center"/>
          </w:tcPr>
          <w:p w14:paraId="07A4E0C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0.79</w:t>
            </w:r>
          </w:p>
        </w:tc>
        <w:tc>
          <w:tcPr>
            <w:tcW w:w="1181" w:type="dxa"/>
            <w:tcMar>
              <w:top w:w="28" w:type="dxa"/>
              <w:left w:w="38" w:type="dxa"/>
              <w:bottom w:w="28" w:type="dxa"/>
              <w:right w:w="38" w:type="dxa"/>
            </w:tcMar>
            <w:vAlign w:val="center"/>
          </w:tcPr>
          <w:p w14:paraId="5B4FC69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0.39</w:t>
            </w:r>
          </w:p>
        </w:tc>
        <w:tc>
          <w:tcPr>
            <w:tcW w:w="1656" w:type="dxa"/>
            <w:tcMar>
              <w:top w:w="28" w:type="dxa"/>
              <w:left w:w="38" w:type="dxa"/>
              <w:bottom w:w="28" w:type="dxa"/>
              <w:right w:w="38" w:type="dxa"/>
            </w:tcMar>
            <w:vAlign w:val="center"/>
          </w:tcPr>
          <w:p w14:paraId="1E82BE0A" w14:textId="77777777" w:rsidR="000D4838" w:rsidRPr="00830A80" w:rsidRDefault="000D4838">
            <w:pPr>
              <w:spacing w:after="0" w:line="228" w:lineRule="auto"/>
              <w:rPr>
                <w:rFonts w:cs="Times New Roman"/>
                <w:sz w:val="24"/>
                <w:szCs w:val="24"/>
              </w:rPr>
            </w:pPr>
          </w:p>
        </w:tc>
      </w:tr>
      <w:tr w:rsidR="000D4838" w:rsidRPr="00830A80" w14:paraId="3EA2A78B" w14:textId="77777777">
        <w:trPr>
          <w:cantSplit/>
          <w:jc w:val="center"/>
        </w:trPr>
        <w:tc>
          <w:tcPr>
            <w:tcW w:w="792" w:type="dxa"/>
            <w:tcMar>
              <w:top w:w="28" w:type="dxa"/>
              <w:left w:w="38" w:type="dxa"/>
              <w:bottom w:w="28" w:type="dxa"/>
              <w:right w:w="38" w:type="dxa"/>
            </w:tcMar>
            <w:vAlign w:val="center"/>
          </w:tcPr>
          <w:p w14:paraId="4B9B4C1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T11</w:t>
            </w:r>
          </w:p>
        </w:tc>
        <w:tc>
          <w:tcPr>
            <w:tcW w:w="864" w:type="dxa"/>
            <w:tcMar>
              <w:top w:w="28" w:type="dxa"/>
              <w:left w:w="38" w:type="dxa"/>
              <w:bottom w:w="28" w:type="dxa"/>
              <w:right w:w="38" w:type="dxa"/>
            </w:tcMar>
            <w:vAlign w:val="center"/>
          </w:tcPr>
          <w:p w14:paraId="1FC32E0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Q13</w:t>
            </w:r>
          </w:p>
        </w:tc>
        <w:tc>
          <w:tcPr>
            <w:tcW w:w="2952" w:type="dxa"/>
            <w:tcMar>
              <w:top w:w="28" w:type="dxa"/>
              <w:left w:w="38" w:type="dxa"/>
              <w:bottom w:w="28" w:type="dxa"/>
              <w:right w:w="38" w:type="dxa"/>
            </w:tcMar>
            <w:vAlign w:val="center"/>
          </w:tcPr>
          <w:p w14:paraId="1DC99F4E" w14:textId="77777777" w:rsidR="000D4838" w:rsidRPr="00830A80" w:rsidRDefault="00000000">
            <w:pPr>
              <w:spacing w:after="0" w:line="228" w:lineRule="auto"/>
              <w:rPr>
                <w:rFonts w:cs="Times New Roman"/>
                <w:sz w:val="24"/>
                <w:szCs w:val="24"/>
              </w:rPr>
            </w:pPr>
            <w:r w:rsidRPr="00830A80">
              <w:rPr>
                <w:rFonts w:cs="Times New Roman"/>
                <w:sz w:val="24"/>
                <w:szCs w:val="24"/>
              </w:rPr>
              <w:t>Use of protective sports equipment</w:t>
            </w:r>
          </w:p>
        </w:tc>
        <w:tc>
          <w:tcPr>
            <w:tcW w:w="2088" w:type="dxa"/>
            <w:tcMar>
              <w:top w:w="28" w:type="dxa"/>
              <w:left w:w="38" w:type="dxa"/>
              <w:bottom w:w="28" w:type="dxa"/>
              <w:right w:w="38" w:type="dxa"/>
            </w:tcMar>
            <w:vAlign w:val="center"/>
          </w:tcPr>
          <w:p w14:paraId="5AF1483A" w14:textId="77777777" w:rsidR="000D4838" w:rsidRPr="00830A80" w:rsidRDefault="00000000">
            <w:pPr>
              <w:spacing w:after="0" w:line="228" w:lineRule="auto"/>
              <w:rPr>
                <w:rFonts w:cs="Times New Roman"/>
                <w:sz w:val="24"/>
                <w:szCs w:val="24"/>
              </w:rPr>
            </w:pPr>
            <w:r w:rsidRPr="00830A80">
              <w:rPr>
                <w:rFonts w:cs="Times New Roman"/>
                <w:sz w:val="24"/>
                <w:szCs w:val="24"/>
              </w:rPr>
              <w:t>Sports environment risk</w:t>
            </w:r>
          </w:p>
        </w:tc>
        <w:tc>
          <w:tcPr>
            <w:tcW w:w="1440" w:type="dxa"/>
            <w:tcMar>
              <w:top w:w="28" w:type="dxa"/>
              <w:left w:w="38" w:type="dxa"/>
              <w:bottom w:w="28" w:type="dxa"/>
              <w:right w:w="38" w:type="dxa"/>
            </w:tcMar>
            <w:vAlign w:val="center"/>
          </w:tcPr>
          <w:p w14:paraId="756CD18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0.32</w:t>
            </w:r>
          </w:p>
        </w:tc>
        <w:tc>
          <w:tcPr>
            <w:tcW w:w="1512" w:type="dxa"/>
            <w:tcMar>
              <w:top w:w="28" w:type="dxa"/>
              <w:left w:w="38" w:type="dxa"/>
              <w:bottom w:w="28" w:type="dxa"/>
              <w:right w:w="38" w:type="dxa"/>
            </w:tcMar>
            <w:vAlign w:val="center"/>
          </w:tcPr>
          <w:p w14:paraId="6AB0116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0.66</w:t>
            </w:r>
          </w:p>
        </w:tc>
        <w:tc>
          <w:tcPr>
            <w:tcW w:w="1656" w:type="dxa"/>
            <w:tcMar>
              <w:top w:w="28" w:type="dxa"/>
              <w:left w:w="38" w:type="dxa"/>
              <w:bottom w:w="28" w:type="dxa"/>
              <w:right w:w="38" w:type="dxa"/>
            </w:tcMar>
            <w:vAlign w:val="center"/>
          </w:tcPr>
          <w:p w14:paraId="7F99382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0.32</w:t>
            </w:r>
          </w:p>
        </w:tc>
        <w:tc>
          <w:tcPr>
            <w:tcW w:w="1181" w:type="dxa"/>
            <w:tcMar>
              <w:top w:w="28" w:type="dxa"/>
              <w:left w:w="38" w:type="dxa"/>
              <w:bottom w:w="28" w:type="dxa"/>
              <w:right w:w="38" w:type="dxa"/>
            </w:tcMar>
            <w:vAlign w:val="center"/>
          </w:tcPr>
          <w:p w14:paraId="340CC4F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0.65</w:t>
            </w:r>
          </w:p>
        </w:tc>
        <w:tc>
          <w:tcPr>
            <w:tcW w:w="1181" w:type="dxa"/>
            <w:tcMar>
              <w:top w:w="28" w:type="dxa"/>
              <w:left w:w="38" w:type="dxa"/>
              <w:bottom w:w="28" w:type="dxa"/>
              <w:right w:w="38" w:type="dxa"/>
            </w:tcMar>
            <w:vAlign w:val="center"/>
          </w:tcPr>
          <w:p w14:paraId="68EC9DB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0.34</w:t>
            </w:r>
          </w:p>
        </w:tc>
        <w:tc>
          <w:tcPr>
            <w:tcW w:w="1656" w:type="dxa"/>
            <w:tcMar>
              <w:top w:w="28" w:type="dxa"/>
              <w:left w:w="38" w:type="dxa"/>
              <w:bottom w:w="28" w:type="dxa"/>
              <w:right w:w="38" w:type="dxa"/>
            </w:tcMar>
            <w:vAlign w:val="center"/>
          </w:tcPr>
          <w:p w14:paraId="586BE7A6" w14:textId="77777777" w:rsidR="000D4838" w:rsidRPr="00830A80" w:rsidRDefault="000D4838">
            <w:pPr>
              <w:spacing w:after="0" w:line="228" w:lineRule="auto"/>
              <w:rPr>
                <w:rFonts w:cs="Times New Roman"/>
                <w:sz w:val="24"/>
                <w:szCs w:val="24"/>
              </w:rPr>
            </w:pPr>
          </w:p>
        </w:tc>
      </w:tr>
      <w:tr w:rsidR="000D4838" w:rsidRPr="00830A80" w14:paraId="2F5DBF55" w14:textId="77777777">
        <w:trPr>
          <w:cantSplit/>
          <w:jc w:val="center"/>
        </w:trPr>
        <w:tc>
          <w:tcPr>
            <w:tcW w:w="792" w:type="dxa"/>
            <w:tcMar>
              <w:top w:w="28" w:type="dxa"/>
              <w:left w:w="38" w:type="dxa"/>
              <w:bottom w:w="28" w:type="dxa"/>
              <w:right w:w="38" w:type="dxa"/>
            </w:tcMar>
            <w:vAlign w:val="center"/>
          </w:tcPr>
          <w:p w14:paraId="010249F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T12</w:t>
            </w:r>
          </w:p>
        </w:tc>
        <w:tc>
          <w:tcPr>
            <w:tcW w:w="864" w:type="dxa"/>
            <w:tcMar>
              <w:top w:w="28" w:type="dxa"/>
              <w:left w:w="38" w:type="dxa"/>
              <w:bottom w:w="28" w:type="dxa"/>
              <w:right w:w="38" w:type="dxa"/>
            </w:tcMar>
            <w:vAlign w:val="center"/>
          </w:tcPr>
          <w:p w14:paraId="4FDCC46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Q17</w:t>
            </w:r>
          </w:p>
        </w:tc>
        <w:tc>
          <w:tcPr>
            <w:tcW w:w="2952" w:type="dxa"/>
            <w:tcMar>
              <w:top w:w="28" w:type="dxa"/>
              <w:left w:w="38" w:type="dxa"/>
              <w:bottom w:w="28" w:type="dxa"/>
              <w:right w:w="38" w:type="dxa"/>
            </w:tcMar>
            <w:vAlign w:val="center"/>
          </w:tcPr>
          <w:p w14:paraId="636863D0" w14:textId="77777777" w:rsidR="000D4838" w:rsidRPr="00830A80" w:rsidRDefault="00000000">
            <w:pPr>
              <w:spacing w:after="0" w:line="228" w:lineRule="auto"/>
              <w:rPr>
                <w:rFonts w:cs="Times New Roman"/>
                <w:sz w:val="24"/>
                <w:szCs w:val="24"/>
              </w:rPr>
            </w:pPr>
            <w:r w:rsidRPr="00830A80">
              <w:rPr>
                <w:rFonts w:cs="Times New Roman"/>
                <w:sz w:val="24"/>
                <w:szCs w:val="24"/>
              </w:rPr>
              <w:t>Spectator-related risk</w:t>
            </w:r>
          </w:p>
        </w:tc>
        <w:tc>
          <w:tcPr>
            <w:tcW w:w="2088" w:type="dxa"/>
            <w:tcMar>
              <w:top w:w="28" w:type="dxa"/>
              <w:left w:w="38" w:type="dxa"/>
              <w:bottom w:w="28" w:type="dxa"/>
              <w:right w:w="38" w:type="dxa"/>
            </w:tcMar>
            <w:vAlign w:val="center"/>
          </w:tcPr>
          <w:p w14:paraId="36C9FC2D" w14:textId="77777777" w:rsidR="000D4838" w:rsidRPr="00830A80" w:rsidRDefault="00000000">
            <w:pPr>
              <w:spacing w:after="0" w:line="228" w:lineRule="auto"/>
              <w:rPr>
                <w:rFonts w:cs="Times New Roman"/>
                <w:sz w:val="24"/>
                <w:szCs w:val="24"/>
              </w:rPr>
            </w:pPr>
            <w:r w:rsidRPr="00830A80">
              <w:rPr>
                <w:rFonts w:cs="Times New Roman"/>
                <w:sz w:val="24"/>
                <w:szCs w:val="24"/>
              </w:rPr>
              <w:t>Sports environment risk</w:t>
            </w:r>
          </w:p>
        </w:tc>
        <w:tc>
          <w:tcPr>
            <w:tcW w:w="1440" w:type="dxa"/>
            <w:tcMar>
              <w:top w:w="28" w:type="dxa"/>
              <w:left w:w="38" w:type="dxa"/>
              <w:bottom w:w="28" w:type="dxa"/>
              <w:right w:w="38" w:type="dxa"/>
            </w:tcMar>
            <w:vAlign w:val="center"/>
          </w:tcPr>
          <w:p w14:paraId="7DDC2D7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0.29</w:t>
            </w:r>
          </w:p>
        </w:tc>
        <w:tc>
          <w:tcPr>
            <w:tcW w:w="1512" w:type="dxa"/>
            <w:tcMar>
              <w:top w:w="28" w:type="dxa"/>
              <w:left w:w="38" w:type="dxa"/>
              <w:bottom w:w="28" w:type="dxa"/>
              <w:right w:w="38" w:type="dxa"/>
            </w:tcMar>
            <w:vAlign w:val="center"/>
          </w:tcPr>
          <w:p w14:paraId="02C9871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0.52</w:t>
            </w:r>
          </w:p>
        </w:tc>
        <w:tc>
          <w:tcPr>
            <w:tcW w:w="1656" w:type="dxa"/>
            <w:tcMar>
              <w:top w:w="28" w:type="dxa"/>
              <w:left w:w="38" w:type="dxa"/>
              <w:bottom w:w="28" w:type="dxa"/>
              <w:right w:w="38" w:type="dxa"/>
            </w:tcMar>
            <w:vAlign w:val="center"/>
          </w:tcPr>
          <w:p w14:paraId="084FB10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0.37</w:t>
            </w:r>
          </w:p>
        </w:tc>
        <w:tc>
          <w:tcPr>
            <w:tcW w:w="1181" w:type="dxa"/>
            <w:tcMar>
              <w:top w:w="28" w:type="dxa"/>
              <w:left w:w="38" w:type="dxa"/>
              <w:bottom w:w="28" w:type="dxa"/>
              <w:right w:w="38" w:type="dxa"/>
            </w:tcMar>
            <w:vAlign w:val="center"/>
          </w:tcPr>
          <w:p w14:paraId="744649A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0.49</w:t>
            </w:r>
          </w:p>
        </w:tc>
        <w:tc>
          <w:tcPr>
            <w:tcW w:w="1181" w:type="dxa"/>
            <w:tcMar>
              <w:top w:w="28" w:type="dxa"/>
              <w:left w:w="38" w:type="dxa"/>
              <w:bottom w:w="28" w:type="dxa"/>
              <w:right w:w="38" w:type="dxa"/>
            </w:tcMar>
            <w:vAlign w:val="center"/>
          </w:tcPr>
          <w:p w14:paraId="478592A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0.15</w:t>
            </w:r>
          </w:p>
        </w:tc>
        <w:tc>
          <w:tcPr>
            <w:tcW w:w="1656" w:type="dxa"/>
            <w:tcMar>
              <w:top w:w="28" w:type="dxa"/>
              <w:left w:w="38" w:type="dxa"/>
              <w:bottom w:w="28" w:type="dxa"/>
              <w:right w:w="38" w:type="dxa"/>
            </w:tcMar>
            <w:vAlign w:val="center"/>
          </w:tcPr>
          <w:p w14:paraId="6A573A20" w14:textId="77777777" w:rsidR="000D4838" w:rsidRPr="00830A80" w:rsidRDefault="000D4838">
            <w:pPr>
              <w:spacing w:after="0" w:line="228" w:lineRule="auto"/>
              <w:rPr>
                <w:rFonts w:cs="Times New Roman"/>
                <w:sz w:val="24"/>
                <w:szCs w:val="24"/>
              </w:rPr>
            </w:pPr>
          </w:p>
        </w:tc>
      </w:tr>
      <w:tr w:rsidR="000D4838" w:rsidRPr="00830A80" w14:paraId="02CE36BD" w14:textId="77777777">
        <w:trPr>
          <w:cantSplit/>
          <w:jc w:val="center"/>
        </w:trPr>
        <w:tc>
          <w:tcPr>
            <w:tcW w:w="792" w:type="dxa"/>
            <w:tcMar>
              <w:top w:w="28" w:type="dxa"/>
              <w:left w:w="38" w:type="dxa"/>
              <w:bottom w:w="28" w:type="dxa"/>
              <w:right w:w="38" w:type="dxa"/>
            </w:tcMar>
            <w:vAlign w:val="center"/>
          </w:tcPr>
          <w:p w14:paraId="3A81F45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T13</w:t>
            </w:r>
          </w:p>
        </w:tc>
        <w:tc>
          <w:tcPr>
            <w:tcW w:w="864" w:type="dxa"/>
            <w:tcMar>
              <w:top w:w="28" w:type="dxa"/>
              <w:left w:w="38" w:type="dxa"/>
              <w:bottom w:w="28" w:type="dxa"/>
              <w:right w:w="38" w:type="dxa"/>
            </w:tcMar>
            <w:vAlign w:val="center"/>
          </w:tcPr>
          <w:p w14:paraId="2686E2D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Q19</w:t>
            </w:r>
          </w:p>
        </w:tc>
        <w:tc>
          <w:tcPr>
            <w:tcW w:w="2952" w:type="dxa"/>
            <w:tcMar>
              <w:top w:w="28" w:type="dxa"/>
              <w:left w:w="38" w:type="dxa"/>
              <w:bottom w:w="28" w:type="dxa"/>
              <w:right w:w="38" w:type="dxa"/>
            </w:tcMar>
            <w:vAlign w:val="center"/>
          </w:tcPr>
          <w:p w14:paraId="1FB8AE38" w14:textId="77777777" w:rsidR="000D4838" w:rsidRPr="00830A80" w:rsidRDefault="00000000">
            <w:pPr>
              <w:spacing w:after="0" w:line="228" w:lineRule="auto"/>
              <w:rPr>
                <w:rFonts w:cs="Times New Roman"/>
                <w:sz w:val="24"/>
                <w:szCs w:val="24"/>
              </w:rPr>
            </w:pPr>
            <w:r w:rsidRPr="00830A80">
              <w:rPr>
                <w:rFonts w:cs="Times New Roman"/>
                <w:sz w:val="24"/>
                <w:szCs w:val="24"/>
              </w:rPr>
              <w:t>Exercise risk transfer</w:t>
            </w:r>
          </w:p>
        </w:tc>
        <w:tc>
          <w:tcPr>
            <w:tcW w:w="2088" w:type="dxa"/>
            <w:tcMar>
              <w:top w:w="28" w:type="dxa"/>
              <w:left w:w="38" w:type="dxa"/>
              <w:bottom w:w="28" w:type="dxa"/>
              <w:right w:w="38" w:type="dxa"/>
            </w:tcMar>
            <w:vAlign w:val="center"/>
          </w:tcPr>
          <w:p w14:paraId="0B004D99" w14:textId="77777777" w:rsidR="000D4838" w:rsidRPr="00830A80" w:rsidRDefault="00000000">
            <w:pPr>
              <w:spacing w:after="0" w:line="228" w:lineRule="auto"/>
              <w:rPr>
                <w:rFonts w:cs="Times New Roman"/>
                <w:sz w:val="24"/>
                <w:szCs w:val="24"/>
              </w:rPr>
            </w:pPr>
            <w:r w:rsidRPr="00830A80">
              <w:rPr>
                <w:rFonts w:cs="Times New Roman"/>
                <w:sz w:val="24"/>
                <w:szCs w:val="24"/>
              </w:rPr>
              <w:t>Sports environment risk</w:t>
            </w:r>
          </w:p>
        </w:tc>
        <w:tc>
          <w:tcPr>
            <w:tcW w:w="1440" w:type="dxa"/>
            <w:tcMar>
              <w:top w:w="28" w:type="dxa"/>
              <w:left w:w="38" w:type="dxa"/>
              <w:bottom w:w="28" w:type="dxa"/>
              <w:right w:w="38" w:type="dxa"/>
            </w:tcMar>
            <w:vAlign w:val="center"/>
          </w:tcPr>
          <w:p w14:paraId="25ADA35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0.20</w:t>
            </w:r>
          </w:p>
        </w:tc>
        <w:tc>
          <w:tcPr>
            <w:tcW w:w="1512" w:type="dxa"/>
            <w:tcMar>
              <w:top w:w="28" w:type="dxa"/>
              <w:left w:w="38" w:type="dxa"/>
              <w:bottom w:w="28" w:type="dxa"/>
              <w:right w:w="38" w:type="dxa"/>
            </w:tcMar>
            <w:vAlign w:val="center"/>
          </w:tcPr>
          <w:p w14:paraId="1160731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0.59</w:t>
            </w:r>
          </w:p>
        </w:tc>
        <w:tc>
          <w:tcPr>
            <w:tcW w:w="1656" w:type="dxa"/>
            <w:tcMar>
              <w:top w:w="28" w:type="dxa"/>
              <w:left w:w="38" w:type="dxa"/>
              <w:bottom w:w="28" w:type="dxa"/>
              <w:right w:w="38" w:type="dxa"/>
            </w:tcMar>
            <w:vAlign w:val="center"/>
          </w:tcPr>
          <w:p w14:paraId="3C2BE01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0.42</w:t>
            </w:r>
          </w:p>
        </w:tc>
        <w:tc>
          <w:tcPr>
            <w:tcW w:w="1181" w:type="dxa"/>
            <w:tcMar>
              <w:top w:w="28" w:type="dxa"/>
              <w:left w:w="38" w:type="dxa"/>
              <w:bottom w:w="28" w:type="dxa"/>
              <w:right w:w="38" w:type="dxa"/>
            </w:tcMar>
            <w:vAlign w:val="center"/>
          </w:tcPr>
          <w:p w14:paraId="7A40CF0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0.56</w:t>
            </w:r>
          </w:p>
        </w:tc>
        <w:tc>
          <w:tcPr>
            <w:tcW w:w="1181" w:type="dxa"/>
            <w:tcMar>
              <w:top w:w="28" w:type="dxa"/>
              <w:left w:w="38" w:type="dxa"/>
              <w:bottom w:w="28" w:type="dxa"/>
              <w:right w:w="38" w:type="dxa"/>
            </w:tcMar>
            <w:vAlign w:val="center"/>
          </w:tcPr>
          <w:p w14:paraId="23536FB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0.17</w:t>
            </w:r>
          </w:p>
        </w:tc>
        <w:tc>
          <w:tcPr>
            <w:tcW w:w="1656" w:type="dxa"/>
            <w:tcMar>
              <w:top w:w="28" w:type="dxa"/>
              <w:left w:w="38" w:type="dxa"/>
              <w:bottom w:w="28" w:type="dxa"/>
              <w:right w:w="38" w:type="dxa"/>
            </w:tcMar>
            <w:vAlign w:val="center"/>
          </w:tcPr>
          <w:p w14:paraId="52F1015D" w14:textId="77777777" w:rsidR="000D4838" w:rsidRPr="00830A80" w:rsidRDefault="00000000">
            <w:pPr>
              <w:spacing w:after="0" w:line="228" w:lineRule="auto"/>
              <w:rPr>
                <w:rFonts w:cs="Times New Roman"/>
                <w:sz w:val="24"/>
                <w:szCs w:val="24"/>
              </w:rPr>
            </w:pPr>
            <w:r w:rsidRPr="00830A80">
              <w:rPr>
                <w:rFonts w:cs="Times New Roman"/>
                <w:sz w:val="24"/>
                <w:szCs w:val="24"/>
              </w:rPr>
              <w:t>Cross-loading observed</w:t>
            </w:r>
          </w:p>
        </w:tc>
      </w:tr>
      <w:tr w:rsidR="000D4838" w:rsidRPr="00830A80" w14:paraId="2276E7B3" w14:textId="77777777">
        <w:trPr>
          <w:cantSplit/>
          <w:jc w:val="center"/>
        </w:trPr>
        <w:tc>
          <w:tcPr>
            <w:tcW w:w="792" w:type="dxa"/>
            <w:tcMar>
              <w:top w:w="28" w:type="dxa"/>
              <w:left w:w="38" w:type="dxa"/>
              <w:bottom w:w="28" w:type="dxa"/>
              <w:right w:w="38" w:type="dxa"/>
            </w:tcMar>
            <w:vAlign w:val="center"/>
          </w:tcPr>
          <w:p w14:paraId="3C169DF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T14</w:t>
            </w:r>
          </w:p>
        </w:tc>
        <w:tc>
          <w:tcPr>
            <w:tcW w:w="864" w:type="dxa"/>
            <w:tcMar>
              <w:top w:w="28" w:type="dxa"/>
              <w:left w:w="38" w:type="dxa"/>
              <w:bottom w:w="28" w:type="dxa"/>
              <w:right w:w="38" w:type="dxa"/>
            </w:tcMar>
            <w:vAlign w:val="center"/>
          </w:tcPr>
          <w:p w14:paraId="4AB7EEF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Q23</w:t>
            </w:r>
          </w:p>
        </w:tc>
        <w:tc>
          <w:tcPr>
            <w:tcW w:w="2952" w:type="dxa"/>
            <w:tcMar>
              <w:top w:w="28" w:type="dxa"/>
              <w:left w:w="38" w:type="dxa"/>
              <w:bottom w:w="28" w:type="dxa"/>
              <w:right w:w="38" w:type="dxa"/>
            </w:tcMar>
            <w:vAlign w:val="center"/>
          </w:tcPr>
          <w:p w14:paraId="0D586F54" w14:textId="77777777" w:rsidR="000D4838" w:rsidRPr="00830A80" w:rsidRDefault="00000000">
            <w:pPr>
              <w:spacing w:after="0" w:line="228" w:lineRule="auto"/>
              <w:rPr>
                <w:rFonts w:cs="Times New Roman"/>
                <w:sz w:val="24"/>
                <w:szCs w:val="24"/>
              </w:rPr>
            </w:pPr>
            <w:r w:rsidRPr="00830A80">
              <w:rPr>
                <w:rFonts w:cs="Times New Roman"/>
                <w:sz w:val="24"/>
                <w:szCs w:val="24"/>
              </w:rPr>
              <w:t>Standardized equipment use</w:t>
            </w:r>
          </w:p>
        </w:tc>
        <w:tc>
          <w:tcPr>
            <w:tcW w:w="2088" w:type="dxa"/>
            <w:tcMar>
              <w:top w:w="28" w:type="dxa"/>
              <w:left w:w="38" w:type="dxa"/>
              <w:bottom w:w="28" w:type="dxa"/>
              <w:right w:w="38" w:type="dxa"/>
            </w:tcMar>
            <w:vAlign w:val="center"/>
          </w:tcPr>
          <w:p w14:paraId="14B38FF5"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Mar>
              <w:top w:w="28" w:type="dxa"/>
              <w:left w:w="38" w:type="dxa"/>
              <w:bottom w:w="28" w:type="dxa"/>
              <w:right w:w="38" w:type="dxa"/>
            </w:tcMar>
            <w:vAlign w:val="center"/>
          </w:tcPr>
          <w:p w14:paraId="47A6647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0.21</w:t>
            </w:r>
          </w:p>
        </w:tc>
        <w:tc>
          <w:tcPr>
            <w:tcW w:w="1512" w:type="dxa"/>
            <w:tcMar>
              <w:top w:w="28" w:type="dxa"/>
              <w:left w:w="38" w:type="dxa"/>
              <w:bottom w:w="28" w:type="dxa"/>
              <w:right w:w="38" w:type="dxa"/>
            </w:tcMar>
            <w:vAlign w:val="center"/>
          </w:tcPr>
          <w:p w14:paraId="55685D5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0.30</w:t>
            </w:r>
          </w:p>
        </w:tc>
        <w:tc>
          <w:tcPr>
            <w:tcW w:w="1656" w:type="dxa"/>
            <w:tcMar>
              <w:top w:w="28" w:type="dxa"/>
              <w:left w:w="38" w:type="dxa"/>
              <w:bottom w:w="28" w:type="dxa"/>
              <w:right w:w="38" w:type="dxa"/>
            </w:tcMar>
            <w:vAlign w:val="center"/>
          </w:tcPr>
          <w:p w14:paraId="1FD1394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0.60</w:t>
            </w:r>
          </w:p>
        </w:tc>
        <w:tc>
          <w:tcPr>
            <w:tcW w:w="1181" w:type="dxa"/>
            <w:tcMar>
              <w:top w:w="28" w:type="dxa"/>
              <w:left w:w="38" w:type="dxa"/>
              <w:bottom w:w="28" w:type="dxa"/>
              <w:right w:w="38" w:type="dxa"/>
            </w:tcMar>
            <w:vAlign w:val="center"/>
          </w:tcPr>
          <w:p w14:paraId="388F49D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0.49</w:t>
            </w:r>
          </w:p>
        </w:tc>
        <w:tc>
          <w:tcPr>
            <w:tcW w:w="1181" w:type="dxa"/>
            <w:tcMar>
              <w:top w:w="28" w:type="dxa"/>
              <w:left w:w="38" w:type="dxa"/>
              <w:bottom w:w="28" w:type="dxa"/>
              <w:right w:w="38" w:type="dxa"/>
            </w:tcMar>
            <w:vAlign w:val="center"/>
          </w:tcPr>
          <w:p w14:paraId="6C115A6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0.30</w:t>
            </w:r>
          </w:p>
        </w:tc>
        <w:tc>
          <w:tcPr>
            <w:tcW w:w="1656" w:type="dxa"/>
            <w:tcMar>
              <w:top w:w="28" w:type="dxa"/>
              <w:left w:w="38" w:type="dxa"/>
              <w:bottom w:w="28" w:type="dxa"/>
              <w:right w:w="38" w:type="dxa"/>
            </w:tcMar>
            <w:vAlign w:val="center"/>
          </w:tcPr>
          <w:p w14:paraId="70C7222C" w14:textId="77777777" w:rsidR="000D4838" w:rsidRPr="00830A80" w:rsidRDefault="000D4838">
            <w:pPr>
              <w:spacing w:after="0" w:line="228" w:lineRule="auto"/>
              <w:rPr>
                <w:rFonts w:cs="Times New Roman"/>
                <w:sz w:val="24"/>
                <w:szCs w:val="24"/>
              </w:rPr>
            </w:pPr>
          </w:p>
        </w:tc>
      </w:tr>
      <w:tr w:rsidR="000D4838" w:rsidRPr="00830A80" w14:paraId="42ED24BF" w14:textId="77777777">
        <w:trPr>
          <w:cantSplit/>
          <w:jc w:val="center"/>
        </w:trPr>
        <w:tc>
          <w:tcPr>
            <w:tcW w:w="792" w:type="dxa"/>
            <w:tcMar>
              <w:top w:w="28" w:type="dxa"/>
              <w:left w:w="38" w:type="dxa"/>
              <w:bottom w:w="28" w:type="dxa"/>
              <w:right w:w="38" w:type="dxa"/>
            </w:tcMar>
            <w:vAlign w:val="center"/>
          </w:tcPr>
          <w:p w14:paraId="46A37F4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T15</w:t>
            </w:r>
          </w:p>
        </w:tc>
        <w:tc>
          <w:tcPr>
            <w:tcW w:w="864" w:type="dxa"/>
            <w:tcMar>
              <w:top w:w="28" w:type="dxa"/>
              <w:left w:w="38" w:type="dxa"/>
              <w:bottom w:w="28" w:type="dxa"/>
              <w:right w:w="38" w:type="dxa"/>
            </w:tcMar>
            <w:vAlign w:val="center"/>
          </w:tcPr>
          <w:p w14:paraId="09571BB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Q24</w:t>
            </w:r>
          </w:p>
        </w:tc>
        <w:tc>
          <w:tcPr>
            <w:tcW w:w="2952" w:type="dxa"/>
            <w:tcMar>
              <w:top w:w="28" w:type="dxa"/>
              <w:left w:w="38" w:type="dxa"/>
              <w:bottom w:w="28" w:type="dxa"/>
              <w:right w:w="38" w:type="dxa"/>
            </w:tcMar>
            <w:vAlign w:val="center"/>
          </w:tcPr>
          <w:p w14:paraId="6DD0040A" w14:textId="77777777" w:rsidR="000D4838" w:rsidRPr="00830A80" w:rsidRDefault="00000000">
            <w:pPr>
              <w:spacing w:after="0" w:line="228" w:lineRule="auto"/>
              <w:rPr>
                <w:rFonts w:cs="Times New Roman"/>
                <w:sz w:val="24"/>
                <w:szCs w:val="24"/>
              </w:rPr>
            </w:pPr>
            <w:r w:rsidRPr="00830A80">
              <w:rPr>
                <w:rFonts w:cs="Times New Roman"/>
                <w:sz w:val="24"/>
                <w:szCs w:val="24"/>
              </w:rPr>
              <w:t>Venue management personnel</w:t>
            </w:r>
          </w:p>
        </w:tc>
        <w:tc>
          <w:tcPr>
            <w:tcW w:w="2088" w:type="dxa"/>
            <w:tcMar>
              <w:top w:w="28" w:type="dxa"/>
              <w:left w:w="38" w:type="dxa"/>
              <w:bottom w:w="28" w:type="dxa"/>
              <w:right w:w="38" w:type="dxa"/>
            </w:tcMar>
            <w:vAlign w:val="center"/>
          </w:tcPr>
          <w:p w14:paraId="6037E06D"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Mar>
              <w:top w:w="28" w:type="dxa"/>
              <w:left w:w="38" w:type="dxa"/>
              <w:bottom w:w="28" w:type="dxa"/>
              <w:right w:w="38" w:type="dxa"/>
            </w:tcMar>
            <w:vAlign w:val="center"/>
          </w:tcPr>
          <w:p w14:paraId="5AA9ABE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0.20</w:t>
            </w:r>
          </w:p>
        </w:tc>
        <w:tc>
          <w:tcPr>
            <w:tcW w:w="1512" w:type="dxa"/>
            <w:tcMar>
              <w:top w:w="28" w:type="dxa"/>
              <w:left w:w="38" w:type="dxa"/>
              <w:bottom w:w="28" w:type="dxa"/>
              <w:right w:w="38" w:type="dxa"/>
            </w:tcMar>
            <w:vAlign w:val="center"/>
          </w:tcPr>
          <w:p w14:paraId="3A34DC3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0.39</w:t>
            </w:r>
          </w:p>
        </w:tc>
        <w:tc>
          <w:tcPr>
            <w:tcW w:w="1656" w:type="dxa"/>
            <w:tcMar>
              <w:top w:w="28" w:type="dxa"/>
              <w:left w:w="38" w:type="dxa"/>
              <w:bottom w:w="28" w:type="dxa"/>
              <w:right w:w="38" w:type="dxa"/>
            </w:tcMar>
            <w:vAlign w:val="center"/>
          </w:tcPr>
          <w:p w14:paraId="18F10A4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0.66</w:t>
            </w:r>
          </w:p>
        </w:tc>
        <w:tc>
          <w:tcPr>
            <w:tcW w:w="1181" w:type="dxa"/>
            <w:tcMar>
              <w:top w:w="28" w:type="dxa"/>
              <w:left w:w="38" w:type="dxa"/>
              <w:bottom w:w="28" w:type="dxa"/>
              <w:right w:w="38" w:type="dxa"/>
            </w:tcMar>
            <w:vAlign w:val="center"/>
          </w:tcPr>
          <w:p w14:paraId="722395D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0.63</w:t>
            </w:r>
          </w:p>
        </w:tc>
        <w:tc>
          <w:tcPr>
            <w:tcW w:w="1181" w:type="dxa"/>
            <w:tcMar>
              <w:top w:w="28" w:type="dxa"/>
              <w:left w:w="38" w:type="dxa"/>
              <w:bottom w:w="28" w:type="dxa"/>
              <w:right w:w="38" w:type="dxa"/>
            </w:tcMar>
            <w:vAlign w:val="center"/>
          </w:tcPr>
          <w:p w14:paraId="5A38295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0.27</w:t>
            </w:r>
          </w:p>
        </w:tc>
        <w:tc>
          <w:tcPr>
            <w:tcW w:w="1656" w:type="dxa"/>
            <w:tcMar>
              <w:top w:w="28" w:type="dxa"/>
              <w:left w:w="38" w:type="dxa"/>
              <w:bottom w:w="28" w:type="dxa"/>
              <w:right w:w="38" w:type="dxa"/>
            </w:tcMar>
            <w:vAlign w:val="center"/>
          </w:tcPr>
          <w:p w14:paraId="37975037" w14:textId="77777777" w:rsidR="000D4838" w:rsidRPr="00830A80" w:rsidRDefault="000D4838">
            <w:pPr>
              <w:spacing w:after="0" w:line="228" w:lineRule="auto"/>
              <w:rPr>
                <w:rFonts w:cs="Times New Roman"/>
                <w:sz w:val="24"/>
                <w:szCs w:val="24"/>
              </w:rPr>
            </w:pPr>
          </w:p>
        </w:tc>
      </w:tr>
      <w:tr w:rsidR="000D4838" w:rsidRPr="00830A80" w14:paraId="6FC3A490" w14:textId="77777777">
        <w:trPr>
          <w:cantSplit/>
          <w:jc w:val="center"/>
        </w:trPr>
        <w:tc>
          <w:tcPr>
            <w:tcW w:w="792" w:type="dxa"/>
            <w:tcMar>
              <w:top w:w="28" w:type="dxa"/>
              <w:left w:w="38" w:type="dxa"/>
              <w:bottom w:w="28" w:type="dxa"/>
              <w:right w:w="38" w:type="dxa"/>
            </w:tcMar>
            <w:vAlign w:val="center"/>
          </w:tcPr>
          <w:p w14:paraId="1EA79A4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T16</w:t>
            </w:r>
          </w:p>
        </w:tc>
        <w:tc>
          <w:tcPr>
            <w:tcW w:w="864" w:type="dxa"/>
            <w:tcMar>
              <w:top w:w="28" w:type="dxa"/>
              <w:left w:w="38" w:type="dxa"/>
              <w:bottom w:w="28" w:type="dxa"/>
              <w:right w:w="38" w:type="dxa"/>
            </w:tcMar>
            <w:vAlign w:val="center"/>
          </w:tcPr>
          <w:p w14:paraId="1ED5E53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Q25</w:t>
            </w:r>
          </w:p>
        </w:tc>
        <w:tc>
          <w:tcPr>
            <w:tcW w:w="2952" w:type="dxa"/>
            <w:tcMar>
              <w:top w:w="28" w:type="dxa"/>
              <w:left w:w="38" w:type="dxa"/>
              <w:bottom w:w="28" w:type="dxa"/>
              <w:right w:w="38" w:type="dxa"/>
            </w:tcMar>
            <w:vAlign w:val="center"/>
          </w:tcPr>
          <w:p w14:paraId="0EC83A64" w14:textId="77777777" w:rsidR="000D4838" w:rsidRPr="00830A80" w:rsidRDefault="00000000">
            <w:pPr>
              <w:spacing w:after="0" w:line="228" w:lineRule="auto"/>
              <w:rPr>
                <w:rFonts w:cs="Times New Roman"/>
                <w:sz w:val="24"/>
                <w:szCs w:val="24"/>
              </w:rPr>
            </w:pPr>
            <w:r w:rsidRPr="00830A80">
              <w:rPr>
                <w:rFonts w:cs="Times New Roman"/>
                <w:sz w:val="24"/>
                <w:szCs w:val="24"/>
              </w:rPr>
              <w:t>Teacher instructional competence</w:t>
            </w:r>
          </w:p>
        </w:tc>
        <w:tc>
          <w:tcPr>
            <w:tcW w:w="2088" w:type="dxa"/>
            <w:tcMar>
              <w:top w:w="28" w:type="dxa"/>
              <w:left w:w="38" w:type="dxa"/>
              <w:bottom w:w="28" w:type="dxa"/>
              <w:right w:w="38" w:type="dxa"/>
            </w:tcMar>
            <w:vAlign w:val="center"/>
          </w:tcPr>
          <w:p w14:paraId="3274D104"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Mar>
              <w:top w:w="28" w:type="dxa"/>
              <w:left w:w="38" w:type="dxa"/>
              <w:bottom w:w="28" w:type="dxa"/>
              <w:right w:w="38" w:type="dxa"/>
            </w:tcMar>
            <w:vAlign w:val="center"/>
          </w:tcPr>
          <w:p w14:paraId="4683534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0.25</w:t>
            </w:r>
          </w:p>
        </w:tc>
        <w:tc>
          <w:tcPr>
            <w:tcW w:w="1512" w:type="dxa"/>
            <w:tcMar>
              <w:top w:w="28" w:type="dxa"/>
              <w:left w:w="38" w:type="dxa"/>
              <w:bottom w:w="28" w:type="dxa"/>
              <w:right w:w="38" w:type="dxa"/>
            </w:tcMar>
            <w:vAlign w:val="center"/>
          </w:tcPr>
          <w:p w14:paraId="371DC56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0.18</w:t>
            </w:r>
          </w:p>
        </w:tc>
        <w:tc>
          <w:tcPr>
            <w:tcW w:w="1656" w:type="dxa"/>
            <w:tcMar>
              <w:top w:w="28" w:type="dxa"/>
              <w:left w:w="38" w:type="dxa"/>
              <w:bottom w:w="28" w:type="dxa"/>
              <w:right w:w="38" w:type="dxa"/>
            </w:tcMar>
            <w:vAlign w:val="center"/>
          </w:tcPr>
          <w:p w14:paraId="0C2B8DCA"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0.82</w:t>
            </w:r>
          </w:p>
        </w:tc>
        <w:tc>
          <w:tcPr>
            <w:tcW w:w="1181" w:type="dxa"/>
            <w:tcMar>
              <w:top w:w="28" w:type="dxa"/>
              <w:left w:w="38" w:type="dxa"/>
              <w:bottom w:w="28" w:type="dxa"/>
              <w:right w:w="38" w:type="dxa"/>
            </w:tcMar>
            <w:vAlign w:val="center"/>
          </w:tcPr>
          <w:p w14:paraId="7DEB31C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0.77</w:t>
            </w:r>
          </w:p>
        </w:tc>
        <w:tc>
          <w:tcPr>
            <w:tcW w:w="1181" w:type="dxa"/>
            <w:tcMar>
              <w:top w:w="28" w:type="dxa"/>
              <w:left w:w="38" w:type="dxa"/>
              <w:bottom w:w="28" w:type="dxa"/>
              <w:right w:w="38" w:type="dxa"/>
            </w:tcMar>
            <w:vAlign w:val="center"/>
          </w:tcPr>
          <w:p w14:paraId="42E1B6B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0.57</w:t>
            </w:r>
          </w:p>
        </w:tc>
        <w:tc>
          <w:tcPr>
            <w:tcW w:w="1656" w:type="dxa"/>
            <w:tcMar>
              <w:top w:w="28" w:type="dxa"/>
              <w:left w:w="38" w:type="dxa"/>
              <w:bottom w:w="28" w:type="dxa"/>
              <w:right w:w="38" w:type="dxa"/>
            </w:tcMar>
            <w:vAlign w:val="center"/>
          </w:tcPr>
          <w:p w14:paraId="682BB4CA" w14:textId="77777777" w:rsidR="000D4838" w:rsidRPr="00830A80" w:rsidRDefault="000D4838">
            <w:pPr>
              <w:spacing w:after="0" w:line="228" w:lineRule="auto"/>
              <w:rPr>
                <w:rFonts w:cs="Times New Roman"/>
                <w:sz w:val="24"/>
                <w:szCs w:val="24"/>
              </w:rPr>
            </w:pPr>
          </w:p>
        </w:tc>
      </w:tr>
      <w:tr w:rsidR="000D4838" w:rsidRPr="00830A80" w14:paraId="3AFBB00D" w14:textId="77777777">
        <w:trPr>
          <w:cantSplit/>
          <w:jc w:val="center"/>
        </w:trPr>
        <w:tc>
          <w:tcPr>
            <w:tcW w:w="792" w:type="dxa"/>
            <w:tcMar>
              <w:top w:w="28" w:type="dxa"/>
              <w:left w:w="38" w:type="dxa"/>
              <w:bottom w:w="28" w:type="dxa"/>
              <w:right w:w="38" w:type="dxa"/>
            </w:tcMar>
            <w:vAlign w:val="center"/>
          </w:tcPr>
          <w:p w14:paraId="3F8D19D4"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T17</w:t>
            </w:r>
          </w:p>
        </w:tc>
        <w:tc>
          <w:tcPr>
            <w:tcW w:w="864" w:type="dxa"/>
            <w:tcMar>
              <w:top w:w="28" w:type="dxa"/>
              <w:left w:w="38" w:type="dxa"/>
              <w:bottom w:w="28" w:type="dxa"/>
              <w:right w:w="38" w:type="dxa"/>
            </w:tcMar>
            <w:vAlign w:val="center"/>
          </w:tcPr>
          <w:p w14:paraId="2324BB0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Q26</w:t>
            </w:r>
          </w:p>
        </w:tc>
        <w:tc>
          <w:tcPr>
            <w:tcW w:w="2952" w:type="dxa"/>
            <w:tcMar>
              <w:top w:w="28" w:type="dxa"/>
              <w:left w:w="38" w:type="dxa"/>
              <w:bottom w:w="28" w:type="dxa"/>
              <w:right w:w="38" w:type="dxa"/>
            </w:tcMar>
            <w:vAlign w:val="center"/>
          </w:tcPr>
          <w:p w14:paraId="53289DD0" w14:textId="77777777" w:rsidR="000D4838" w:rsidRPr="00830A80" w:rsidRDefault="00000000">
            <w:pPr>
              <w:spacing w:after="0" w:line="228" w:lineRule="auto"/>
              <w:rPr>
                <w:rFonts w:cs="Times New Roman"/>
                <w:sz w:val="24"/>
                <w:szCs w:val="24"/>
              </w:rPr>
            </w:pPr>
            <w:r w:rsidRPr="00830A80">
              <w:rPr>
                <w:rFonts w:cs="Times New Roman"/>
                <w:sz w:val="24"/>
                <w:szCs w:val="24"/>
              </w:rPr>
              <w:t>Teacher emergency response capability</w:t>
            </w:r>
          </w:p>
        </w:tc>
        <w:tc>
          <w:tcPr>
            <w:tcW w:w="2088" w:type="dxa"/>
            <w:tcMar>
              <w:top w:w="28" w:type="dxa"/>
              <w:left w:w="38" w:type="dxa"/>
              <w:bottom w:w="28" w:type="dxa"/>
              <w:right w:w="38" w:type="dxa"/>
            </w:tcMar>
            <w:vAlign w:val="center"/>
          </w:tcPr>
          <w:p w14:paraId="583B2853"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Mar>
              <w:top w:w="28" w:type="dxa"/>
              <w:left w:w="38" w:type="dxa"/>
              <w:bottom w:w="28" w:type="dxa"/>
              <w:right w:w="38" w:type="dxa"/>
            </w:tcMar>
            <w:vAlign w:val="center"/>
          </w:tcPr>
          <w:p w14:paraId="7086EA5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0.25</w:t>
            </w:r>
          </w:p>
        </w:tc>
        <w:tc>
          <w:tcPr>
            <w:tcW w:w="1512" w:type="dxa"/>
            <w:tcMar>
              <w:top w:w="28" w:type="dxa"/>
              <w:left w:w="38" w:type="dxa"/>
              <w:bottom w:w="28" w:type="dxa"/>
              <w:right w:w="38" w:type="dxa"/>
            </w:tcMar>
            <w:vAlign w:val="center"/>
          </w:tcPr>
          <w:p w14:paraId="02D904E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0.21</w:t>
            </w:r>
          </w:p>
        </w:tc>
        <w:tc>
          <w:tcPr>
            <w:tcW w:w="1656" w:type="dxa"/>
            <w:tcMar>
              <w:top w:w="28" w:type="dxa"/>
              <w:left w:w="38" w:type="dxa"/>
              <w:bottom w:w="28" w:type="dxa"/>
              <w:right w:w="38" w:type="dxa"/>
            </w:tcMar>
            <w:vAlign w:val="center"/>
          </w:tcPr>
          <w:p w14:paraId="5A9E61D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0.84</w:t>
            </w:r>
          </w:p>
        </w:tc>
        <w:tc>
          <w:tcPr>
            <w:tcW w:w="1181" w:type="dxa"/>
            <w:tcMar>
              <w:top w:w="28" w:type="dxa"/>
              <w:left w:w="38" w:type="dxa"/>
              <w:bottom w:w="28" w:type="dxa"/>
              <w:right w:w="38" w:type="dxa"/>
            </w:tcMar>
            <w:vAlign w:val="center"/>
          </w:tcPr>
          <w:p w14:paraId="091C775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0.82</w:t>
            </w:r>
          </w:p>
        </w:tc>
        <w:tc>
          <w:tcPr>
            <w:tcW w:w="1181" w:type="dxa"/>
            <w:tcMar>
              <w:top w:w="28" w:type="dxa"/>
              <w:left w:w="38" w:type="dxa"/>
              <w:bottom w:w="28" w:type="dxa"/>
              <w:right w:w="38" w:type="dxa"/>
            </w:tcMar>
            <w:vAlign w:val="center"/>
          </w:tcPr>
          <w:p w14:paraId="241ADCE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0.59</w:t>
            </w:r>
          </w:p>
        </w:tc>
        <w:tc>
          <w:tcPr>
            <w:tcW w:w="1656" w:type="dxa"/>
            <w:tcMar>
              <w:top w:w="28" w:type="dxa"/>
              <w:left w:w="38" w:type="dxa"/>
              <w:bottom w:w="28" w:type="dxa"/>
              <w:right w:w="38" w:type="dxa"/>
            </w:tcMar>
            <w:vAlign w:val="center"/>
          </w:tcPr>
          <w:p w14:paraId="35989E3F" w14:textId="77777777" w:rsidR="000D4838" w:rsidRPr="00830A80" w:rsidRDefault="000D4838">
            <w:pPr>
              <w:spacing w:after="0" w:line="228" w:lineRule="auto"/>
              <w:rPr>
                <w:rFonts w:cs="Times New Roman"/>
                <w:sz w:val="24"/>
                <w:szCs w:val="24"/>
              </w:rPr>
            </w:pPr>
          </w:p>
        </w:tc>
      </w:tr>
      <w:tr w:rsidR="000D4838" w:rsidRPr="00830A80" w14:paraId="327A5040" w14:textId="77777777">
        <w:trPr>
          <w:cantSplit/>
          <w:jc w:val="center"/>
        </w:trPr>
        <w:tc>
          <w:tcPr>
            <w:tcW w:w="792" w:type="dxa"/>
            <w:tcMar>
              <w:top w:w="28" w:type="dxa"/>
              <w:left w:w="38" w:type="dxa"/>
              <w:bottom w:w="28" w:type="dxa"/>
              <w:right w:w="38" w:type="dxa"/>
            </w:tcMar>
            <w:vAlign w:val="center"/>
          </w:tcPr>
          <w:p w14:paraId="649DC26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T18</w:t>
            </w:r>
          </w:p>
        </w:tc>
        <w:tc>
          <w:tcPr>
            <w:tcW w:w="864" w:type="dxa"/>
            <w:tcMar>
              <w:top w:w="28" w:type="dxa"/>
              <w:left w:w="38" w:type="dxa"/>
              <w:bottom w:w="28" w:type="dxa"/>
              <w:right w:w="38" w:type="dxa"/>
            </w:tcMar>
            <w:vAlign w:val="center"/>
          </w:tcPr>
          <w:p w14:paraId="1337E7E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Q27</w:t>
            </w:r>
          </w:p>
        </w:tc>
        <w:tc>
          <w:tcPr>
            <w:tcW w:w="2952" w:type="dxa"/>
            <w:tcMar>
              <w:top w:w="28" w:type="dxa"/>
              <w:left w:w="38" w:type="dxa"/>
              <w:bottom w:w="28" w:type="dxa"/>
              <w:right w:w="38" w:type="dxa"/>
            </w:tcMar>
            <w:vAlign w:val="center"/>
          </w:tcPr>
          <w:p w14:paraId="62C82D68" w14:textId="77777777" w:rsidR="000D4838" w:rsidRPr="00830A80" w:rsidRDefault="00000000">
            <w:pPr>
              <w:spacing w:after="0" w:line="228" w:lineRule="auto"/>
              <w:rPr>
                <w:rFonts w:cs="Times New Roman"/>
                <w:sz w:val="24"/>
                <w:szCs w:val="24"/>
              </w:rPr>
            </w:pPr>
            <w:r w:rsidRPr="00830A80">
              <w:rPr>
                <w:rFonts w:cs="Times New Roman"/>
                <w:sz w:val="24"/>
                <w:szCs w:val="24"/>
              </w:rPr>
              <w:t>Fulfillment of teacher responsibilities</w:t>
            </w:r>
          </w:p>
        </w:tc>
        <w:tc>
          <w:tcPr>
            <w:tcW w:w="2088" w:type="dxa"/>
            <w:tcMar>
              <w:top w:w="28" w:type="dxa"/>
              <w:left w:w="38" w:type="dxa"/>
              <w:bottom w:w="28" w:type="dxa"/>
              <w:right w:w="38" w:type="dxa"/>
            </w:tcMar>
            <w:vAlign w:val="center"/>
          </w:tcPr>
          <w:p w14:paraId="3482DA3B"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Mar>
              <w:top w:w="28" w:type="dxa"/>
              <w:left w:w="38" w:type="dxa"/>
              <w:bottom w:w="28" w:type="dxa"/>
              <w:right w:w="38" w:type="dxa"/>
            </w:tcMar>
            <w:vAlign w:val="center"/>
          </w:tcPr>
          <w:p w14:paraId="1AFACF0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0.17</w:t>
            </w:r>
          </w:p>
        </w:tc>
        <w:tc>
          <w:tcPr>
            <w:tcW w:w="1512" w:type="dxa"/>
            <w:tcMar>
              <w:top w:w="28" w:type="dxa"/>
              <w:left w:w="38" w:type="dxa"/>
              <w:bottom w:w="28" w:type="dxa"/>
              <w:right w:w="38" w:type="dxa"/>
            </w:tcMar>
            <w:vAlign w:val="center"/>
          </w:tcPr>
          <w:p w14:paraId="22E5A90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0.13</w:t>
            </w:r>
          </w:p>
        </w:tc>
        <w:tc>
          <w:tcPr>
            <w:tcW w:w="1656" w:type="dxa"/>
            <w:tcMar>
              <w:top w:w="28" w:type="dxa"/>
              <w:left w:w="38" w:type="dxa"/>
              <w:bottom w:w="28" w:type="dxa"/>
              <w:right w:w="38" w:type="dxa"/>
            </w:tcMar>
            <w:vAlign w:val="center"/>
          </w:tcPr>
          <w:p w14:paraId="5F91FE5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0.88</w:t>
            </w:r>
          </w:p>
        </w:tc>
        <w:tc>
          <w:tcPr>
            <w:tcW w:w="1181" w:type="dxa"/>
            <w:tcMar>
              <w:top w:w="28" w:type="dxa"/>
              <w:left w:w="38" w:type="dxa"/>
              <w:bottom w:w="28" w:type="dxa"/>
              <w:right w:w="38" w:type="dxa"/>
            </w:tcMar>
            <w:vAlign w:val="center"/>
          </w:tcPr>
          <w:p w14:paraId="7ED7C53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0.81</w:t>
            </w:r>
          </w:p>
        </w:tc>
        <w:tc>
          <w:tcPr>
            <w:tcW w:w="1181" w:type="dxa"/>
            <w:tcMar>
              <w:top w:w="28" w:type="dxa"/>
              <w:left w:w="38" w:type="dxa"/>
              <w:bottom w:w="28" w:type="dxa"/>
              <w:right w:w="38" w:type="dxa"/>
            </w:tcMar>
            <w:vAlign w:val="center"/>
          </w:tcPr>
          <w:p w14:paraId="36B5DF3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0.71</w:t>
            </w:r>
          </w:p>
        </w:tc>
        <w:tc>
          <w:tcPr>
            <w:tcW w:w="1656" w:type="dxa"/>
            <w:tcMar>
              <w:top w:w="28" w:type="dxa"/>
              <w:left w:w="38" w:type="dxa"/>
              <w:bottom w:w="28" w:type="dxa"/>
              <w:right w:w="38" w:type="dxa"/>
            </w:tcMar>
            <w:vAlign w:val="center"/>
          </w:tcPr>
          <w:p w14:paraId="7A413424" w14:textId="77777777" w:rsidR="000D4838" w:rsidRPr="00830A80" w:rsidRDefault="000D4838">
            <w:pPr>
              <w:spacing w:after="0" w:line="228" w:lineRule="auto"/>
              <w:rPr>
                <w:rFonts w:cs="Times New Roman"/>
                <w:sz w:val="24"/>
                <w:szCs w:val="24"/>
              </w:rPr>
            </w:pPr>
          </w:p>
        </w:tc>
      </w:tr>
      <w:tr w:rsidR="000D4838" w:rsidRPr="00830A80" w14:paraId="62F7502B" w14:textId="77777777">
        <w:trPr>
          <w:cantSplit/>
          <w:jc w:val="center"/>
        </w:trPr>
        <w:tc>
          <w:tcPr>
            <w:tcW w:w="792" w:type="dxa"/>
            <w:tcMar>
              <w:top w:w="28" w:type="dxa"/>
              <w:left w:w="38" w:type="dxa"/>
              <w:bottom w:w="28" w:type="dxa"/>
              <w:right w:w="38" w:type="dxa"/>
            </w:tcMar>
            <w:vAlign w:val="center"/>
          </w:tcPr>
          <w:p w14:paraId="196574C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lastRenderedPageBreak/>
              <w:t>T19</w:t>
            </w:r>
          </w:p>
        </w:tc>
        <w:tc>
          <w:tcPr>
            <w:tcW w:w="864" w:type="dxa"/>
            <w:tcMar>
              <w:top w:w="28" w:type="dxa"/>
              <w:left w:w="38" w:type="dxa"/>
              <w:bottom w:w="28" w:type="dxa"/>
              <w:right w:w="38" w:type="dxa"/>
            </w:tcMar>
            <w:vAlign w:val="center"/>
          </w:tcPr>
          <w:p w14:paraId="643EB63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Q28</w:t>
            </w:r>
          </w:p>
        </w:tc>
        <w:tc>
          <w:tcPr>
            <w:tcW w:w="2952" w:type="dxa"/>
            <w:tcMar>
              <w:top w:w="28" w:type="dxa"/>
              <w:left w:w="38" w:type="dxa"/>
              <w:bottom w:w="28" w:type="dxa"/>
              <w:right w:w="38" w:type="dxa"/>
            </w:tcMar>
            <w:vAlign w:val="center"/>
          </w:tcPr>
          <w:p w14:paraId="54E20CDD" w14:textId="77777777" w:rsidR="000D4838" w:rsidRPr="00830A80" w:rsidRDefault="00000000">
            <w:pPr>
              <w:spacing w:after="0" w:line="228" w:lineRule="auto"/>
              <w:rPr>
                <w:rFonts w:cs="Times New Roman"/>
                <w:sz w:val="24"/>
                <w:szCs w:val="24"/>
              </w:rPr>
            </w:pPr>
            <w:r w:rsidRPr="00830A80">
              <w:rPr>
                <w:rFonts w:cs="Times New Roman"/>
                <w:sz w:val="24"/>
                <w:szCs w:val="24"/>
              </w:rPr>
              <w:t>Teacher risk perception</w:t>
            </w:r>
          </w:p>
        </w:tc>
        <w:tc>
          <w:tcPr>
            <w:tcW w:w="2088" w:type="dxa"/>
            <w:tcMar>
              <w:top w:w="28" w:type="dxa"/>
              <w:left w:w="38" w:type="dxa"/>
              <w:bottom w:w="28" w:type="dxa"/>
              <w:right w:w="38" w:type="dxa"/>
            </w:tcMar>
            <w:vAlign w:val="center"/>
          </w:tcPr>
          <w:p w14:paraId="7F1457CB"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Mar>
              <w:top w:w="28" w:type="dxa"/>
              <w:left w:w="38" w:type="dxa"/>
              <w:bottom w:w="28" w:type="dxa"/>
              <w:right w:w="38" w:type="dxa"/>
            </w:tcMar>
            <w:vAlign w:val="center"/>
          </w:tcPr>
          <w:p w14:paraId="4A78FAF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0.20</w:t>
            </w:r>
          </w:p>
        </w:tc>
        <w:tc>
          <w:tcPr>
            <w:tcW w:w="1512" w:type="dxa"/>
            <w:tcMar>
              <w:top w:w="28" w:type="dxa"/>
              <w:left w:w="38" w:type="dxa"/>
              <w:bottom w:w="28" w:type="dxa"/>
              <w:right w:w="38" w:type="dxa"/>
            </w:tcMar>
            <w:vAlign w:val="center"/>
          </w:tcPr>
          <w:p w14:paraId="1E407EB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0.23</w:t>
            </w:r>
          </w:p>
        </w:tc>
        <w:tc>
          <w:tcPr>
            <w:tcW w:w="1656" w:type="dxa"/>
            <w:tcMar>
              <w:top w:w="28" w:type="dxa"/>
              <w:left w:w="38" w:type="dxa"/>
              <w:bottom w:w="28" w:type="dxa"/>
              <w:right w:w="38" w:type="dxa"/>
            </w:tcMar>
            <w:vAlign w:val="center"/>
          </w:tcPr>
          <w:p w14:paraId="2B4A1A0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0.85</w:t>
            </w:r>
          </w:p>
        </w:tc>
        <w:tc>
          <w:tcPr>
            <w:tcW w:w="1181" w:type="dxa"/>
            <w:tcMar>
              <w:top w:w="28" w:type="dxa"/>
              <w:left w:w="38" w:type="dxa"/>
              <w:bottom w:w="28" w:type="dxa"/>
              <w:right w:w="38" w:type="dxa"/>
            </w:tcMar>
            <w:vAlign w:val="center"/>
          </w:tcPr>
          <w:p w14:paraId="54D57FC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0.81</w:t>
            </w:r>
          </w:p>
        </w:tc>
        <w:tc>
          <w:tcPr>
            <w:tcW w:w="1181" w:type="dxa"/>
            <w:tcMar>
              <w:top w:w="28" w:type="dxa"/>
              <w:left w:w="38" w:type="dxa"/>
              <w:bottom w:w="28" w:type="dxa"/>
              <w:right w:w="38" w:type="dxa"/>
            </w:tcMar>
            <w:vAlign w:val="center"/>
          </w:tcPr>
          <w:p w14:paraId="1D94754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0.62</w:t>
            </w:r>
          </w:p>
        </w:tc>
        <w:tc>
          <w:tcPr>
            <w:tcW w:w="1656" w:type="dxa"/>
            <w:tcMar>
              <w:top w:w="28" w:type="dxa"/>
              <w:left w:w="38" w:type="dxa"/>
              <w:bottom w:w="28" w:type="dxa"/>
              <w:right w:w="38" w:type="dxa"/>
            </w:tcMar>
            <w:vAlign w:val="center"/>
          </w:tcPr>
          <w:p w14:paraId="6362DE4E" w14:textId="77777777" w:rsidR="000D4838" w:rsidRPr="00830A80" w:rsidRDefault="000D4838">
            <w:pPr>
              <w:spacing w:after="0" w:line="228" w:lineRule="auto"/>
              <w:rPr>
                <w:rFonts w:cs="Times New Roman"/>
                <w:sz w:val="24"/>
                <w:szCs w:val="24"/>
              </w:rPr>
            </w:pPr>
          </w:p>
        </w:tc>
      </w:tr>
      <w:tr w:rsidR="000D4838" w:rsidRPr="00830A80" w14:paraId="05A0B355" w14:textId="77777777">
        <w:trPr>
          <w:cantSplit/>
          <w:jc w:val="center"/>
        </w:trPr>
        <w:tc>
          <w:tcPr>
            <w:tcW w:w="792" w:type="dxa"/>
            <w:tcMar>
              <w:top w:w="28" w:type="dxa"/>
              <w:left w:w="38" w:type="dxa"/>
              <w:bottom w:w="28" w:type="dxa"/>
              <w:right w:w="38" w:type="dxa"/>
            </w:tcMar>
            <w:vAlign w:val="center"/>
          </w:tcPr>
          <w:p w14:paraId="44CB68CC"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T20</w:t>
            </w:r>
          </w:p>
        </w:tc>
        <w:tc>
          <w:tcPr>
            <w:tcW w:w="864" w:type="dxa"/>
            <w:tcMar>
              <w:top w:w="28" w:type="dxa"/>
              <w:left w:w="38" w:type="dxa"/>
              <w:bottom w:w="28" w:type="dxa"/>
              <w:right w:w="38" w:type="dxa"/>
            </w:tcMar>
            <w:vAlign w:val="center"/>
          </w:tcPr>
          <w:p w14:paraId="4A803885"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Q29</w:t>
            </w:r>
          </w:p>
        </w:tc>
        <w:tc>
          <w:tcPr>
            <w:tcW w:w="2952" w:type="dxa"/>
            <w:tcMar>
              <w:top w:w="28" w:type="dxa"/>
              <w:left w:w="38" w:type="dxa"/>
              <w:bottom w:w="28" w:type="dxa"/>
              <w:right w:w="38" w:type="dxa"/>
            </w:tcMar>
            <w:vAlign w:val="center"/>
          </w:tcPr>
          <w:p w14:paraId="34051B10" w14:textId="77777777" w:rsidR="000D4838" w:rsidRPr="00830A80" w:rsidRDefault="00000000">
            <w:pPr>
              <w:spacing w:after="0" w:line="228" w:lineRule="auto"/>
              <w:rPr>
                <w:rFonts w:cs="Times New Roman"/>
                <w:sz w:val="24"/>
                <w:szCs w:val="24"/>
              </w:rPr>
            </w:pPr>
            <w:r w:rsidRPr="00830A80">
              <w:rPr>
                <w:rFonts w:cs="Times New Roman"/>
                <w:sz w:val="24"/>
                <w:szCs w:val="24"/>
              </w:rPr>
              <w:t>Competition organization and scheduling</w:t>
            </w:r>
          </w:p>
        </w:tc>
        <w:tc>
          <w:tcPr>
            <w:tcW w:w="2088" w:type="dxa"/>
            <w:tcMar>
              <w:top w:w="28" w:type="dxa"/>
              <w:left w:w="38" w:type="dxa"/>
              <w:bottom w:w="28" w:type="dxa"/>
              <w:right w:w="38" w:type="dxa"/>
            </w:tcMar>
            <w:vAlign w:val="center"/>
          </w:tcPr>
          <w:p w14:paraId="42EBF8FF"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Mar>
              <w:top w:w="28" w:type="dxa"/>
              <w:left w:w="38" w:type="dxa"/>
              <w:bottom w:w="28" w:type="dxa"/>
              <w:right w:w="38" w:type="dxa"/>
            </w:tcMar>
            <w:vAlign w:val="center"/>
          </w:tcPr>
          <w:p w14:paraId="71BC33B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0.22</w:t>
            </w:r>
          </w:p>
        </w:tc>
        <w:tc>
          <w:tcPr>
            <w:tcW w:w="1512" w:type="dxa"/>
            <w:tcMar>
              <w:top w:w="28" w:type="dxa"/>
              <w:left w:w="38" w:type="dxa"/>
              <w:bottom w:w="28" w:type="dxa"/>
              <w:right w:w="38" w:type="dxa"/>
            </w:tcMar>
            <w:vAlign w:val="center"/>
          </w:tcPr>
          <w:p w14:paraId="5C18CE9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0.33</w:t>
            </w:r>
          </w:p>
        </w:tc>
        <w:tc>
          <w:tcPr>
            <w:tcW w:w="1656" w:type="dxa"/>
            <w:tcMar>
              <w:top w:w="28" w:type="dxa"/>
              <w:left w:w="38" w:type="dxa"/>
              <w:bottom w:w="28" w:type="dxa"/>
              <w:right w:w="38" w:type="dxa"/>
            </w:tcMar>
            <w:vAlign w:val="center"/>
          </w:tcPr>
          <w:p w14:paraId="3EBA724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0.84</w:t>
            </w:r>
          </w:p>
        </w:tc>
        <w:tc>
          <w:tcPr>
            <w:tcW w:w="1181" w:type="dxa"/>
            <w:tcMar>
              <w:top w:w="28" w:type="dxa"/>
              <w:left w:w="38" w:type="dxa"/>
              <w:bottom w:w="28" w:type="dxa"/>
              <w:right w:w="38" w:type="dxa"/>
            </w:tcMar>
            <w:vAlign w:val="center"/>
          </w:tcPr>
          <w:p w14:paraId="11BE546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0.86</w:t>
            </w:r>
          </w:p>
        </w:tc>
        <w:tc>
          <w:tcPr>
            <w:tcW w:w="1181" w:type="dxa"/>
            <w:tcMar>
              <w:top w:w="28" w:type="dxa"/>
              <w:left w:w="38" w:type="dxa"/>
              <w:bottom w:w="28" w:type="dxa"/>
              <w:right w:w="38" w:type="dxa"/>
            </w:tcMar>
            <w:vAlign w:val="center"/>
          </w:tcPr>
          <w:p w14:paraId="4DB8A1A6"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0.51</w:t>
            </w:r>
          </w:p>
        </w:tc>
        <w:tc>
          <w:tcPr>
            <w:tcW w:w="1656" w:type="dxa"/>
            <w:tcMar>
              <w:top w:w="28" w:type="dxa"/>
              <w:left w:w="38" w:type="dxa"/>
              <w:bottom w:w="28" w:type="dxa"/>
              <w:right w:w="38" w:type="dxa"/>
            </w:tcMar>
            <w:vAlign w:val="center"/>
          </w:tcPr>
          <w:p w14:paraId="3F1E39EB" w14:textId="77777777" w:rsidR="000D4838" w:rsidRPr="00830A80" w:rsidRDefault="000D4838">
            <w:pPr>
              <w:spacing w:after="0" w:line="228" w:lineRule="auto"/>
              <w:rPr>
                <w:rFonts w:cs="Times New Roman"/>
                <w:sz w:val="24"/>
                <w:szCs w:val="24"/>
              </w:rPr>
            </w:pPr>
          </w:p>
        </w:tc>
      </w:tr>
      <w:tr w:rsidR="000D4838" w:rsidRPr="00830A80" w14:paraId="79D9686F" w14:textId="77777777">
        <w:trPr>
          <w:cantSplit/>
          <w:jc w:val="center"/>
        </w:trPr>
        <w:tc>
          <w:tcPr>
            <w:tcW w:w="792" w:type="dxa"/>
            <w:tcMar>
              <w:top w:w="28" w:type="dxa"/>
              <w:left w:w="38" w:type="dxa"/>
              <w:bottom w:w="28" w:type="dxa"/>
              <w:right w:w="38" w:type="dxa"/>
            </w:tcMar>
            <w:vAlign w:val="center"/>
          </w:tcPr>
          <w:p w14:paraId="010C77E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T21</w:t>
            </w:r>
          </w:p>
        </w:tc>
        <w:tc>
          <w:tcPr>
            <w:tcW w:w="864" w:type="dxa"/>
            <w:tcMar>
              <w:top w:w="28" w:type="dxa"/>
              <w:left w:w="38" w:type="dxa"/>
              <w:bottom w:w="28" w:type="dxa"/>
              <w:right w:w="38" w:type="dxa"/>
            </w:tcMar>
            <w:vAlign w:val="center"/>
          </w:tcPr>
          <w:p w14:paraId="565FCED3"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Q30</w:t>
            </w:r>
          </w:p>
        </w:tc>
        <w:tc>
          <w:tcPr>
            <w:tcW w:w="2952" w:type="dxa"/>
            <w:tcMar>
              <w:top w:w="28" w:type="dxa"/>
              <w:left w:w="38" w:type="dxa"/>
              <w:bottom w:w="28" w:type="dxa"/>
              <w:right w:w="38" w:type="dxa"/>
            </w:tcMar>
            <w:vAlign w:val="center"/>
          </w:tcPr>
          <w:p w14:paraId="348E578F" w14:textId="77777777" w:rsidR="000D4838" w:rsidRPr="00830A80" w:rsidRDefault="00000000">
            <w:pPr>
              <w:spacing w:after="0" w:line="228" w:lineRule="auto"/>
              <w:rPr>
                <w:rFonts w:cs="Times New Roman"/>
                <w:sz w:val="24"/>
                <w:szCs w:val="24"/>
              </w:rPr>
            </w:pPr>
            <w:r w:rsidRPr="00830A80">
              <w:rPr>
                <w:rFonts w:cs="Times New Roman"/>
                <w:sz w:val="24"/>
                <w:szCs w:val="24"/>
              </w:rPr>
              <w:t>Health management training</w:t>
            </w:r>
          </w:p>
        </w:tc>
        <w:tc>
          <w:tcPr>
            <w:tcW w:w="2088" w:type="dxa"/>
            <w:tcMar>
              <w:top w:w="28" w:type="dxa"/>
              <w:left w:w="38" w:type="dxa"/>
              <w:bottom w:w="28" w:type="dxa"/>
              <w:right w:w="38" w:type="dxa"/>
            </w:tcMar>
            <w:vAlign w:val="center"/>
          </w:tcPr>
          <w:p w14:paraId="53C1E543"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Mar>
              <w:top w:w="28" w:type="dxa"/>
              <w:left w:w="38" w:type="dxa"/>
              <w:bottom w:w="28" w:type="dxa"/>
              <w:right w:w="38" w:type="dxa"/>
            </w:tcMar>
            <w:vAlign w:val="center"/>
          </w:tcPr>
          <w:p w14:paraId="50850CC9"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0.22</w:t>
            </w:r>
          </w:p>
        </w:tc>
        <w:tc>
          <w:tcPr>
            <w:tcW w:w="1512" w:type="dxa"/>
            <w:tcMar>
              <w:top w:w="28" w:type="dxa"/>
              <w:left w:w="38" w:type="dxa"/>
              <w:bottom w:w="28" w:type="dxa"/>
              <w:right w:w="38" w:type="dxa"/>
            </w:tcMar>
            <w:vAlign w:val="center"/>
          </w:tcPr>
          <w:p w14:paraId="1B4865D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0.34</w:t>
            </w:r>
          </w:p>
        </w:tc>
        <w:tc>
          <w:tcPr>
            <w:tcW w:w="1656" w:type="dxa"/>
            <w:tcMar>
              <w:top w:w="28" w:type="dxa"/>
              <w:left w:w="38" w:type="dxa"/>
              <w:bottom w:w="28" w:type="dxa"/>
              <w:right w:w="38" w:type="dxa"/>
            </w:tcMar>
            <w:vAlign w:val="center"/>
          </w:tcPr>
          <w:p w14:paraId="4378D03D"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0.82</w:t>
            </w:r>
          </w:p>
        </w:tc>
        <w:tc>
          <w:tcPr>
            <w:tcW w:w="1181" w:type="dxa"/>
            <w:tcMar>
              <w:top w:w="28" w:type="dxa"/>
              <w:left w:w="38" w:type="dxa"/>
              <w:bottom w:w="28" w:type="dxa"/>
              <w:right w:w="38" w:type="dxa"/>
            </w:tcMar>
            <w:vAlign w:val="center"/>
          </w:tcPr>
          <w:p w14:paraId="0CD97EC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0.84</w:t>
            </w:r>
          </w:p>
        </w:tc>
        <w:tc>
          <w:tcPr>
            <w:tcW w:w="1181" w:type="dxa"/>
            <w:tcMar>
              <w:top w:w="28" w:type="dxa"/>
              <w:left w:w="38" w:type="dxa"/>
              <w:bottom w:w="28" w:type="dxa"/>
              <w:right w:w="38" w:type="dxa"/>
            </w:tcMar>
            <w:vAlign w:val="center"/>
          </w:tcPr>
          <w:p w14:paraId="0EE1E1E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0.49</w:t>
            </w:r>
          </w:p>
        </w:tc>
        <w:tc>
          <w:tcPr>
            <w:tcW w:w="1656" w:type="dxa"/>
            <w:tcMar>
              <w:top w:w="28" w:type="dxa"/>
              <w:left w:w="38" w:type="dxa"/>
              <w:bottom w:w="28" w:type="dxa"/>
              <w:right w:w="38" w:type="dxa"/>
            </w:tcMar>
            <w:vAlign w:val="center"/>
          </w:tcPr>
          <w:p w14:paraId="0AA51313" w14:textId="77777777" w:rsidR="000D4838" w:rsidRPr="00830A80" w:rsidRDefault="000D4838">
            <w:pPr>
              <w:spacing w:after="0" w:line="228" w:lineRule="auto"/>
              <w:rPr>
                <w:rFonts w:cs="Times New Roman"/>
                <w:sz w:val="24"/>
                <w:szCs w:val="24"/>
              </w:rPr>
            </w:pPr>
          </w:p>
        </w:tc>
      </w:tr>
      <w:tr w:rsidR="000D4838" w:rsidRPr="00830A80" w14:paraId="1157C321" w14:textId="77777777">
        <w:trPr>
          <w:cantSplit/>
          <w:jc w:val="center"/>
        </w:trPr>
        <w:tc>
          <w:tcPr>
            <w:tcW w:w="792" w:type="dxa"/>
            <w:tcMar>
              <w:top w:w="28" w:type="dxa"/>
              <w:left w:w="38" w:type="dxa"/>
              <w:bottom w:w="28" w:type="dxa"/>
              <w:right w:w="38" w:type="dxa"/>
            </w:tcMar>
            <w:vAlign w:val="center"/>
          </w:tcPr>
          <w:p w14:paraId="248874C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T22</w:t>
            </w:r>
          </w:p>
        </w:tc>
        <w:tc>
          <w:tcPr>
            <w:tcW w:w="864" w:type="dxa"/>
            <w:tcMar>
              <w:top w:w="28" w:type="dxa"/>
              <w:left w:w="38" w:type="dxa"/>
              <w:bottom w:w="28" w:type="dxa"/>
              <w:right w:w="38" w:type="dxa"/>
            </w:tcMar>
            <w:vAlign w:val="center"/>
          </w:tcPr>
          <w:p w14:paraId="21F55D0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Q31</w:t>
            </w:r>
          </w:p>
        </w:tc>
        <w:tc>
          <w:tcPr>
            <w:tcW w:w="2952" w:type="dxa"/>
            <w:tcMar>
              <w:top w:w="28" w:type="dxa"/>
              <w:left w:w="38" w:type="dxa"/>
              <w:bottom w:w="28" w:type="dxa"/>
              <w:right w:w="38" w:type="dxa"/>
            </w:tcMar>
            <w:vAlign w:val="center"/>
          </w:tcPr>
          <w:p w14:paraId="5CFD86E4" w14:textId="77777777" w:rsidR="000D4838" w:rsidRPr="00830A80" w:rsidRDefault="00000000">
            <w:pPr>
              <w:spacing w:after="0" w:line="228" w:lineRule="auto"/>
              <w:rPr>
                <w:rFonts w:cs="Times New Roman"/>
                <w:sz w:val="24"/>
                <w:szCs w:val="24"/>
              </w:rPr>
            </w:pPr>
            <w:r w:rsidRPr="00830A80">
              <w:rPr>
                <w:rFonts w:cs="Times New Roman"/>
                <w:sz w:val="24"/>
                <w:szCs w:val="24"/>
              </w:rPr>
              <w:t>Competition reporting and approval</w:t>
            </w:r>
          </w:p>
        </w:tc>
        <w:tc>
          <w:tcPr>
            <w:tcW w:w="2088" w:type="dxa"/>
            <w:tcMar>
              <w:top w:w="28" w:type="dxa"/>
              <w:left w:w="38" w:type="dxa"/>
              <w:bottom w:w="28" w:type="dxa"/>
              <w:right w:w="38" w:type="dxa"/>
            </w:tcMar>
            <w:vAlign w:val="center"/>
          </w:tcPr>
          <w:p w14:paraId="052CB405"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Mar>
              <w:top w:w="28" w:type="dxa"/>
              <w:left w:w="38" w:type="dxa"/>
              <w:bottom w:w="28" w:type="dxa"/>
              <w:right w:w="38" w:type="dxa"/>
            </w:tcMar>
            <w:vAlign w:val="center"/>
          </w:tcPr>
          <w:p w14:paraId="1F02D97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0.20</w:t>
            </w:r>
          </w:p>
        </w:tc>
        <w:tc>
          <w:tcPr>
            <w:tcW w:w="1512" w:type="dxa"/>
            <w:tcMar>
              <w:top w:w="28" w:type="dxa"/>
              <w:left w:w="38" w:type="dxa"/>
              <w:bottom w:w="28" w:type="dxa"/>
              <w:right w:w="38" w:type="dxa"/>
            </w:tcMar>
            <w:vAlign w:val="center"/>
          </w:tcPr>
          <w:p w14:paraId="4B5D862B"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0.39</w:t>
            </w:r>
          </w:p>
        </w:tc>
        <w:tc>
          <w:tcPr>
            <w:tcW w:w="1656" w:type="dxa"/>
            <w:tcMar>
              <w:top w:w="28" w:type="dxa"/>
              <w:left w:w="38" w:type="dxa"/>
              <w:bottom w:w="28" w:type="dxa"/>
              <w:right w:w="38" w:type="dxa"/>
            </w:tcMar>
            <w:vAlign w:val="center"/>
          </w:tcPr>
          <w:p w14:paraId="5DF0F49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0.79</w:t>
            </w:r>
          </w:p>
        </w:tc>
        <w:tc>
          <w:tcPr>
            <w:tcW w:w="1181" w:type="dxa"/>
            <w:tcMar>
              <w:top w:w="28" w:type="dxa"/>
              <w:left w:w="38" w:type="dxa"/>
              <w:bottom w:w="28" w:type="dxa"/>
              <w:right w:w="38" w:type="dxa"/>
            </w:tcMar>
            <w:vAlign w:val="center"/>
          </w:tcPr>
          <w:p w14:paraId="7FE41DF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0.81</w:t>
            </w:r>
          </w:p>
        </w:tc>
        <w:tc>
          <w:tcPr>
            <w:tcW w:w="1181" w:type="dxa"/>
            <w:tcMar>
              <w:top w:w="28" w:type="dxa"/>
              <w:left w:w="38" w:type="dxa"/>
              <w:bottom w:w="28" w:type="dxa"/>
              <w:right w:w="38" w:type="dxa"/>
            </w:tcMar>
            <w:vAlign w:val="center"/>
          </w:tcPr>
          <w:p w14:paraId="6D5DA5A0"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0.40</w:t>
            </w:r>
          </w:p>
        </w:tc>
        <w:tc>
          <w:tcPr>
            <w:tcW w:w="1656" w:type="dxa"/>
            <w:tcMar>
              <w:top w:w="28" w:type="dxa"/>
              <w:left w:w="38" w:type="dxa"/>
              <w:bottom w:w="28" w:type="dxa"/>
              <w:right w:w="38" w:type="dxa"/>
            </w:tcMar>
            <w:vAlign w:val="center"/>
          </w:tcPr>
          <w:p w14:paraId="3CA7EDBA" w14:textId="77777777" w:rsidR="000D4838" w:rsidRPr="00830A80" w:rsidRDefault="000D4838">
            <w:pPr>
              <w:spacing w:after="0" w:line="228" w:lineRule="auto"/>
              <w:rPr>
                <w:rFonts w:cs="Times New Roman"/>
                <w:sz w:val="24"/>
                <w:szCs w:val="24"/>
              </w:rPr>
            </w:pPr>
          </w:p>
        </w:tc>
      </w:tr>
      <w:tr w:rsidR="000D4838" w:rsidRPr="00830A80" w14:paraId="7B23C758" w14:textId="77777777">
        <w:trPr>
          <w:cantSplit/>
          <w:jc w:val="center"/>
        </w:trPr>
        <w:tc>
          <w:tcPr>
            <w:tcW w:w="792" w:type="dxa"/>
            <w:tcBorders>
              <w:bottom w:val="single" w:sz="8" w:space="0" w:color="000000"/>
            </w:tcBorders>
            <w:tcMar>
              <w:top w:w="28" w:type="dxa"/>
              <w:left w:w="38" w:type="dxa"/>
              <w:bottom w:w="28" w:type="dxa"/>
              <w:right w:w="38" w:type="dxa"/>
            </w:tcMar>
            <w:vAlign w:val="center"/>
          </w:tcPr>
          <w:p w14:paraId="6EE57232"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T23</w:t>
            </w:r>
          </w:p>
        </w:tc>
        <w:tc>
          <w:tcPr>
            <w:tcW w:w="864" w:type="dxa"/>
            <w:tcBorders>
              <w:bottom w:val="single" w:sz="8" w:space="0" w:color="000000"/>
            </w:tcBorders>
            <w:tcMar>
              <w:top w:w="28" w:type="dxa"/>
              <w:left w:w="38" w:type="dxa"/>
              <w:bottom w:w="28" w:type="dxa"/>
              <w:right w:w="38" w:type="dxa"/>
            </w:tcMar>
            <w:vAlign w:val="center"/>
          </w:tcPr>
          <w:p w14:paraId="735AE49E"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Q32</w:t>
            </w:r>
          </w:p>
        </w:tc>
        <w:tc>
          <w:tcPr>
            <w:tcW w:w="2952" w:type="dxa"/>
            <w:tcBorders>
              <w:bottom w:val="single" w:sz="8" w:space="0" w:color="000000"/>
            </w:tcBorders>
            <w:tcMar>
              <w:top w:w="28" w:type="dxa"/>
              <w:left w:w="38" w:type="dxa"/>
              <w:bottom w:w="28" w:type="dxa"/>
              <w:right w:w="38" w:type="dxa"/>
            </w:tcMar>
            <w:vAlign w:val="center"/>
          </w:tcPr>
          <w:p w14:paraId="0101765E" w14:textId="77777777" w:rsidR="000D4838" w:rsidRPr="00830A80" w:rsidRDefault="00000000">
            <w:pPr>
              <w:spacing w:after="0" w:line="228" w:lineRule="auto"/>
              <w:rPr>
                <w:rFonts w:cs="Times New Roman"/>
                <w:sz w:val="24"/>
                <w:szCs w:val="24"/>
              </w:rPr>
            </w:pPr>
            <w:r w:rsidRPr="00830A80">
              <w:rPr>
                <w:rFonts w:cs="Times New Roman"/>
                <w:sz w:val="24"/>
                <w:szCs w:val="24"/>
              </w:rPr>
              <w:t>Personnel performance standards</w:t>
            </w:r>
          </w:p>
        </w:tc>
        <w:tc>
          <w:tcPr>
            <w:tcW w:w="2088" w:type="dxa"/>
            <w:tcBorders>
              <w:bottom w:val="single" w:sz="8" w:space="0" w:color="000000"/>
            </w:tcBorders>
            <w:tcMar>
              <w:top w:w="28" w:type="dxa"/>
              <w:left w:w="38" w:type="dxa"/>
              <w:bottom w:w="28" w:type="dxa"/>
              <w:right w:w="38" w:type="dxa"/>
            </w:tcMar>
            <w:vAlign w:val="center"/>
          </w:tcPr>
          <w:p w14:paraId="30269618" w14:textId="77777777" w:rsidR="000D4838" w:rsidRPr="00830A80" w:rsidRDefault="00000000">
            <w:pPr>
              <w:spacing w:after="0" w:line="228" w:lineRule="auto"/>
              <w:rPr>
                <w:rFonts w:cs="Times New Roman"/>
                <w:sz w:val="24"/>
                <w:szCs w:val="24"/>
              </w:rPr>
            </w:pPr>
            <w:r w:rsidRPr="00830A80">
              <w:rPr>
                <w:rFonts w:cs="Times New Roman"/>
                <w:sz w:val="24"/>
                <w:szCs w:val="24"/>
              </w:rPr>
              <w:t>Organizational management risk</w:t>
            </w:r>
          </w:p>
        </w:tc>
        <w:tc>
          <w:tcPr>
            <w:tcW w:w="1440" w:type="dxa"/>
            <w:tcBorders>
              <w:bottom w:val="single" w:sz="8" w:space="0" w:color="000000"/>
            </w:tcBorders>
            <w:tcMar>
              <w:top w:w="28" w:type="dxa"/>
              <w:left w:w="38" w:type="dxa"/>
              <w:bottom w:w="28" w:type="dxa"/>
              <w:right w:w="38" w:type="dxa"/>
            </w:tcMar>
            <w:vAlign w:val="center"/>
          </w:tcPr>
          <w:p w14:paraId="5358D50F"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0.23</w:t>
            </w:r>
          </w:p>
        </w:tc>
        <w:tc>
          <w:tcPr>
            <w:tcW w:w="1512" w:type="dxa"/>
            <w:tcBorders>
              <w:bottom w:val="single" w:sz="8" w:space="0" w:color="000000"/>
            </w:tcBorders>
            <w:tcMar>
              <w:top w:w="28" w:type="dxa"/>
              <w:left w:w="38" w:type="dxa"/>
              <w:bottom w:w="28" w:type="dxa"/>
              <w:right w:w="38" w:type="dxa"/>
            </w:tcMar>
            <w:vAlign w:val="center"/>
          </w:tcPr>
          <w:p w14:paraId="11F28A9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0.38</w:t>
            </w:r>
          </w:p>
        </w:tc>
        <w:tc>
          <w:tcPr>
            <w:tcW w:w="1656" w:type="dxa"/>
            <w:tcBorders>
              <w:bottom w:val="single" w:sz="8" w:space="0" w:color="000000"/>
            </w:tcBorders>
            <w:tcMar>
              <w:top w:w="28" w:type="dxa"/>
              <w:left w:w="38" w:type="dxa"/>
              <w:bottom w:w="28" w:type="dxa"/>
              <w:right w:w="38" w:type="dxa"/>
            </w:tcMar>
            <w:vAlign w:val="center"/>
          </w:tcPr>
          <w:p w14:paraId="20BB6E77"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0.78</w:t>
            </w:r>
          </w:p>
        </w:tc>
        <w:tc>
          <w:tcPr>
            <w:tcW w:w="1181" w:type="dxa"/>
            <w:tcBorders>
              <w:bottom w:val="single" w:sz="8" w:space="0" w:color="000000"/>
            </w:tcBorders>
            <w:tcMar>
              <w:top w:w="28" w:type="dxa"/>
              <w:left w:w="38" w:type="dxa"/>
              <w:bottom w:w="28" w:type="dxa"/>
              <w:right w:w="38" w:type="dxa"/>
            </w:tcMar>
            <w:vAlign w:val="center"/>
          </w:tcPr>
          <w:p w14:paraId="51899A21"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0.80</w:t>
            </w:r>
          </w:p>
        </w:tc>
        <w:tc>
          <w:tcPr>
            <w:tcW w:w="1181" w:type="dxa"/>
            <w:tcBorders>
              <w:bottom w:val="single" w:sz="8" w:space="0" w:color="000000"/>
            </w:tcBorders>
            <w:tcMar>
              <w:top w:w="28" w:type="dxa"/>
              <w:left w:w="38" w:type="dxa"/>
              <w:bottom w:w="28" w:type="dxa"/>
              <w:right w:w="38" w:type="dxa"/>
            </w:tcMar>
            <w:vAlign w:val="center"/>
          </w:tcPr>
          <w:p w14:paraId="26EAC818" w14:textId="77777777" w:rsidR="000D4838" w:rsidRPr="00830A80" w:rsidRDefault="00000000">
            <w:pPr>
              <w:spacing w:after="0" w:line="228" w:lineRule="auto"/>
              <w:jc w:val="center"/>
              <w:rPr>
                <w:rFonts w:cs="Times New Roman"/>
                <w:sz w:val="24"/>
                <w:szCs w:val="24"/>
              </w:rPr>
            </w:pPr>
            <w:r w:rsidRPr="00830A80">
              <w:rPr>
                <w:rFonts w:cs="Times New Roman"/>
                <w:sz w:val="24"/>
                <w:szCs w:val="24"/>
              </w:rPr>
              <w:t>0.40</w:t>
            </w:r>
          </w:p>
        </w:tc>
        <w:tc>
          <w:tcPr>
            <w:tcW w:w="1656" w:type="dxa"/>
            <w:tcBorders>
              <w:bottom w:val="single" w:sz="8" w:space="0" w:color="000000"/>
            </w:tcBorders>
            <w:tcMar>
              <w:top w:w="28" w:type="dxa"/>
              <w:left w:w="38" w:type="dxa"/>
              <w:bottom w:w="28" w:type="dxa"/>
              <w:right w:w="38" w:type="dxa"/>
            </w:tcMar>
            <w:vAlign w:val="center"/>
          </w:tcPr>
          <w:p w14:paraId="180B0DF9" w14:textId="77777777" w:rsidR="000D4838" w:rsidRPr="00830A80" w:rsidRDefault="000D4838">
            <w:pPr>
              <w:spacing w:after="0" w:line="228" w:lineRule="auto"/>
              <w:rPr>
                <w:rFonts w:cs="Times New Roman"/>
                <w:sz w:val="24"/>
                <w:szCs w:val="24"/>
              </w:rPr>
            </w:pPr>
          </w:p>
        </w:tc>
      </w:tr>
    </w:tbl>
    <w:p w14:paraId="26A37C86" w14:textId="77777777" w:rsidR="000D4838" w:rsidRPr="00830A80" w:rsidRDefault="00000000">
      <w:pPr>
        <w:spacing w:before="60" w:after="0" w:line="240" w:lineRule="auto"/>
        <w:rPr>
          <w:rFonts w:cs="Times New Roman"/>
          <w:sz w:val="24"/>
          <w:szCs w:val="24"/>
        </w:rPr>
      </w:pPr>
      <w:r w:rsidRPr="00830A80">
        <w:rPr>
          <w:rFonts w:cs="Times New Roman"/>
          <w:b/>
          <w:iCs/>
          <w:sz w:val="24"/>
          <w:szCs w:val="24"/>
        </w:rPr>
        <w:t xml:space="preserve">Note. </w:t>
      </w:r>
      <w:r w:rsidRPr="00830A80">
        <w:rPr>
          <w:rFonts w:cs="Times New Roman"/>
          <w:sz w:val="24"/>
          <w:szCs w:val="24"/>
        </w:rPr>
        <w:t>Development subsample n = 402. EFA = exploratory factor analysis; PCA = principal component analysis; KMO = Kaiser–Meyer–Olkin measure of sampling adequacy; h² = communality. PCA with Varimax rotation was used. The initial 30-item KMO was 0.96 and the final 23-item KMO was 0.95. Bartlett’s test for the final solution yielded χ² = 7468.36, df = 253, P &lt; 0.001. The first three eigenvalues were 11.58, 2.46, and 1.03. Rotated variance contributions were 31.71%, 19.74%, and 14.09%, respectively, with cumulative explained variance of 65.54%. Factor labels were aligned with the theoretical dimensions after rotation. Item T13 showed a secondary loading &gt; 0.40 and a loading difference &lt; 0.20 under Varimax rotation.</w:t>
      </w:r>
    </w:p>
    <w:p w14:paraId="68ECD667" w14:textId="77777777" w:rsidR="000D4838" w:rsidRPr="00830A80" w:rsidRDefault="000D4838">
      <w:pPr>
        <w:rPr>
          <w:rFonts w:cs="Times New Roman"/>
          <w:sz w:val="24"/>
          <w:szCs w:val="24"/>
        </w:rPr>
        <w:sectPr w:rsidR="000D4838" w:rsidRPr="00830A80">
          <w:pgSz w:w="16834" w:h="11909" w:orient="landscape"/>
          <w:pgMar w:top="648" w:right="691" w:bottom="648" w:left="691" w:header="259" w:footer="259" w:gutter="0"/>
          <w:cols w:space="720"/>
          <w:docGrid w:linePitch="360"/>
        </w:sectPr>
      </w:pPr>
    </w:p>
    <w:p w14:paraId="60EA1052" w14:textId="77777777" w:rsidR="000D4838" w:rsidRPr="00830A80" w:rsidRDefault="00000000">
      <w:pPr>
        <w:keepNext/>
        <w:spacing w:after="80" w:line="240" w:lineRule="auto"/>
        <w:rPr>
          <w:rFonts w:cs="Times New Roman"/>
          <w:sz w:val="24"/>
          <w:szCs w:val="24"/>
          <w:rPrChange w:id="796" w:author="Office User" w:date="2026-09-11T14:53:00Z" w16du:dateUtc="2026-09-11T06:53:00Z">
            <w:rPr>
              <w:rFonts w:cs="Times New Roman"/>
              <w:sz w:val="24"/>
              <w:szCs w:val="24"/>
              <w:highlight w:val="yellow"/>
            </w:rPr>
          </w:rPrChange>
        </w:rPr>
      </w:pPr>
      <w:r w:rsidRPr="00830A80">
        <w:rPr>
          <w:rFonts w:cs="Times New Roman"/>
          <w:b/>
          <w:sz w:val="24"/>
          <w:szCs w:val="24"/>
          <w:rPrChange w:id="797" w:author="Office User" w:date="2026-09-11T14:53:00Z" w16du:dateUtc="2026-09-11T06:53:00Z">
            <w:rPr>
              <w:rFonts w:cs="Times New Roman"/>
              <w:b/>
              <w:sz w:val="24"/>
              <w:szCs w:val="24"/>
              <w:highlight w:val="yellow"/>
            </w:rPr>
          </w:rPrChange>
        </w:rPr>
        <w:lastRenderedPageBreak/>
        <w:t>Table S</w:t>
      </w:r>
      <w:r w:rsidRPr="00830A80">
        <w:rPr>
          <w:rFonts w:cs="Times New Roman"/>
          <w:b/>
          <w:sz w:val="24"/>
          <w:szCs w:val="24"/>
          <w:lang w:eastAsia="zh-CN"/>
          <w:rPrChange w:id="798" w:author="Office User" w:date="2026-09-11T14:53:00Z" w16du:dateUtc="2026-09-11T06:53:00Z">
            <w:rPr>
              <w:rFonts w:cs="Times New Roman"/>
              <w:b/>
              <w:sz w:val="24"/>
              <w:szCs w:val="24"/>
              <w:highlight w:val="yellow"/>
              <w:lang w:eastAsia="zh-CN"/>
            </w:rPr>
          </w:rPrChange>
        </w:rPr>
        <w:t>8</w:t>
      </w:r>
      <w:r w:rsidRPr="00830A80">
        <w:rPr>
          <w:rFonts w:cs="Times New Roman"/>
          <w:b/>
          <w:sz w:val="24"/>
          <w:szCs w:val="24"/>
          <w:rPrChange w:id="799" w:author="Office User" w:date="2026-09-11T14:53:00Z" w16du:dateUtc="2026-09-11T06:53:00Z">
            <w:rPr>
              <w:rFonts w:cs="Times New Roman"/>
              <w:b/>
              <w:sz w:val="24"/>
              <w:szCs w:val="24"/>
              <w:highlight w:val="yellow"/>
            </w:rPr>
          </w:rPrChange>
        </w:rPr>
        <w:t>. Item-Level CFA Estimates for the Final 23-Item Scale</w:t>
      </w:r>
    </w:p>
    <w:tbl>
      <w:tblPr>
        <w:tblW w:w="14587" w:type="dxa"/>
        <w:jc w:val="center"/>
        <w:tblLayout w:type="fixed"/>
        <w:tblLook w:val="04A0" w:firstRow="1" w:lastRow="0" w:firstColumn="1" w:lastColumn="0" w:noHBand="0" w:noVBand="1"/>
      </w:tblPr>
      <w:tblGrid>
        <w:gridCol w:w="979"/>
        <w:gridCol w:w="1080"/>
        <w:gridCol w:w="3744"/>
        <w:gridCol w:w="2880"/>
        <w:gridCol w:w="1944"/>
        <w:gridCol w:w="1800"/>
        <w:gridCol w:w="1080"/>
        <w:gridCol w:w="1080"/>
      </w:tblGrid>
      <w:tr w:rsidR="000D4838" w:rsidRPr="00830A80" w14:paraId="5AECB56D" w14:textId="77777777">
        <w:trPr>
          <w:cantSplit/>
          <w:jc w:val="center"/>
        </w:trPr>
        <w:tc>
          <w:tcPr>
            <w:tcW w:w="979" w:type="dxa"/>
            <w:tcBorders>
              <w:top w:val="single" w:sz="8" w:space="0" w:color="000000"/>
              <w:bottom w:val="single" w:sz="8" w:space="0" w:color="000000"/>
            </w:tcBorders>
            <w:tcMar>
              <w:top w:w="28" w:type="dxa"/>
              <w:left w:w="38" w:type="dxa"/>
              <w:bottom w:w="28" w:type="dxa"/>
              <w:right w:w="38" w:type="dxa"/>
            </w:tcMar>
            <w:vAlign w:val="center"/>
          </w:tcPr>
          <w:p w14:paraId="0E811101" w14:textId="77777777" w:rsidR="000D4838" w:rsidRPr="00830A80" w:rsidRDefault="00000000">
            <w:pPr>
              <w:spacing w:after="0" w:line="228" w:lineRule="auto"/>
              <w:jc w:val="center"/>
              <w:rPr>
                <w:rFonts w:cs="Times New Roman"/>
                <w:sz w:val="24"/>
                <w:szCs w:val="24"/>
                <w:rPrChange w:id="800" w:author="Office User" w:date="2026-09-11T14:53:00Z" w16du:dateUtc="2026-09-11T06:53:00Z">
                  <w:rPr>
                    <w:rFonts w:cs="Times New Roman"/>
                    <w:sz w:val="24"/>
                    <w:szCs w:val="24"/>
                    <w:highlight w:val="yellow"/>
                  </w:rPr>
                </w:rPrChange>
              </w:rPr>
            </w:pPr>
            <w:r w:rsidRPr="00830A80">
              <w:rPr>
                <w:rFonts w:cs="Times New Roman"/>
                <w:b/>
                <w:sz w:val="24"/>
                <w:szCs w:val="24"/>
                <w:rPrChange w:id="801" w:author="Office User" w:date="2026-09-11T14:53:00Z" w16du:dateUtc="2026-09-11T06:53:00Z">
                  <w:rPr>
                    <w:rFonts w:cs="Times New Roman"/>
                    <w:b/>
                    <w:sz w:val="24"/>
                    <w:szCs w:val="24"/>
                    <w:highlight w:val="yellow"/>
                  </w:rPr>
                </w:rPrChange>
              </w:rPr>
              <w:t>Final item code</w:t>
            </w:r>
          </w:p>
        </w:tc>
        <w:tc>
          <w:tcPr>
            <w:tcW w:w="1080" w:type="dxa"/>
            <w:tcBorders>
              <w:top w:val="single" w:sz="8" w:space="0" w:color="000000"/>
              <w:bottom w:val="single" w:sz="8" w:space="0" w:color="000000"/>
            </w:tcBorders>
            <w:tcMar>
              <w:top w:w="28" w:type="dxa"/>
              <w:left w:w="38" w:type="dxa"/>
              <w:bottom w:w="28" w:type="dxa"/>
              <w:right w:w="38" w:type="dxa"/>
            </w:tcMar>
            <w:vAlign w:val="center"/>
          </w:tcPr>
          <w:p w14:paraId="08760678" w14:textId="77777777" w:rsidR="000D4838" w:rsidRPr="00830A80" w:rsidRDefault="00000000">
            <w:pPr>
              <w:spacing w:after="0" w:line="228" w:lineRule="auto"/>
              <w:jc w:val="center"/>
              <w:rPr>
                <w:rFonts w:cs="Times New Roman"/>
                <w:sz w:val="24"/>
                <w:szCs w:val="24"/>
                <w:rPrChange w:id="802" w:author="Office User" w:date="2026-09-11T14:53:00Z" w16du:dateUtc="2026-09-11T06:53:00Z">
                  <w:rPr>
                    <w:rFonts w:cs="Times New Roman"/>
                    <w:sz w:val="24"/>
                    <w:szCs w:val="24"/>
                    <w:highlight w:val="yellow"/>
                  </w:rPr>
                </w:rPrChange>
              </w:rPr>
            </w:pPr>
            <w:r w:rsidRPr="00830A80">
              <w:rPr>
                <w:rFonts w:cs="Times New Roman"/>
                <w:b/>
                <w:sz w:val="24"/>
                <w:szCs w:val="24"/>
                <w:rPrChange w:id="803" w:author="Office User" w:date="2026-09-11T14:53:00Z" w16du:dateUtc="2026-09-11T06:53:00Z">
                  <w:rPr>
                    <w:rFonts w:cs="Times New Roman"/>
                    <w:b/>
                    <w:sz w:val="24"/>
                    <w:szCs w:val="24"/>
                    <w:highlight w:val="yellow"/>
                  </w:rPr>
                </w:rPrChange>
              </w:rPr>
              <w:t>Original item code</w:t>
            </w:r>
          </w:p>
        </w:tc>
        <w:tc>
          <w:tcPr>
            <w:tcW w:w="3744" w:type="dxa"/>
            <w:tcBorders>
              <w:top w:val="single" w:sz="8" w:space="0" w:color="000000"/>
              <w:bottom w:val="single" w:sz="8" w:space="0" w:color="000000"/>
            </w:tcBorders>
            <w:tcMar>
              <w:top w:w="28" w:type="dxa"/>
              <w:left w:w="38" w:type="dxa"/>
              <w:bottom w:w="28" w:type="dxa"/>
              <w:right w:w="38" w:type="dxa"/>
            </w:tcMar>
            <w:vAlign w:val="center"/>
          </w:tcPr>
          <w:p w14:paraId="32E2D86D" w14:textId="77777777" w:rsidR="000D4838" w:rsidRPr="00830A80" w:rsidRDefault="00000000">
            <w:pPr>
              <w:spacing w:after="0" w:line="228" w:lineRule="auto"/>
              <w:rPr>
                <w:rFonts w:cs="Times New Roman"/>
                <w:sz w:val="24"/>
                <w:szCs w:val="24"/>
                <w:rPrChange w:id="804" w:author="Office User" w:date="2026-09-11T14:53:00Z" w16du:dateUtc="2026-09-11T06:53:00Z">
                  <w:rPr>
                    <w:rFonts w:cs="Times New Roman"/>
                    <w:sz w:val="24"/>
                    <w:szCs w:val="24"/>
                    <w:highlight w:val="yellow"/>
                  </w:rPr>
                </w:rPrChange>
              </w:rPr>
            </w:pPr>
            <w:r w:rsidRPr="00830A80">
              <w:rPr>
                <w:rFonts w:cs="Times New Roman"/>
                <w:b/>
                <w:sz w:val="24"/>
                <w:szCs w:val="24"/>
                <w:rPrChange w:id="805" w:author="Office User" w:date="2026-09-11T14:53:00Z" w16du:dateUtc="2026-09-11T06:53:00Z">
                  <w:rPr>
                    <w:rFonts w:cs="Times New Roman"/>
                    <w:b/>
                    <w:sz w:val="24"/>
                    <w:szCs w:val="24"/>
                    <w:highlight w:val="yellow"/>
                  </w:rPr>
                </w:rPrChange>
              </w:rPr>
              <w:t>Item descriptor</w:t>
            </w:r>
          </w:p>
        </w:tc>
        <w:tc>
          <w:tcPr>
            <w:tcW w:w="2880" w:type="dxa"/>
            <w:tcBorders>
              <w:top w:val="single" w:sz="8" w:space="0" w:color="000000"/>
              <w:bottom w:val="single" w:sz="8" w:space="0" w:color="000000"/>
            </w:tcBorders>
            <w:tcMar>
              <w:top w:w="28" w:type="dxa"/>
              <w:left w:w="38" w:type="dxa"/>
              <w:bottom w:w="28" w:type="dxa"/>
              <w:right w:w="38" w:type="dxa"/>
            </w:tcMar>
            <w:vAlign w:val="center"/>
          </w:tcPr>
          <w:p w14:paraId="4395953B" w14:textId="77777777" w:rsidR="000D4838" w:rsidRPr="00830A80" w:rsidRDefault="00000000">
            <w:pPr>
              <w:spacing w:after="0" w:line="228" w:lineRule="auto"/>
              <w:rPr>
                <w:rFonts w:cs="Times New Roman"/>
                <w:sz w:val="24"/>
                <w:szCs w:val="24"/>
                <w:rPrChange w:id="806" w:author="Office User" w:date="2026-09-11T14:53:00Z" w16du:dateUtc="2026-09-11T06:53:00Z">
                  <w:rPr>
                    <w:rFonts w:cs="Times New Roman"/>
                    <w:sz w:val="24"/>
                    <w:szCs w:val="24"/>
                    <w:highlight w:val="yellow"/>
                  </w:rPr>
                </w:rPrChange>
              </w:rPr>
            </w:pPr>
            <w:r w:rsidRPr="00830A80">
              <w:rPr>
                <w:rFonts w:cs="Times New Roman"/>
                <w:b/>
                <w:sz w:val="24"/>
                <w:szCs w:val="24"/>
                <w:rPrChange w:id="807" w:author="Office User" w:date="2026-09-11T14:53:00Z" w16du:dateUtc="2026-09-11T06:53:00Z">
                  <w:rPr>
                    <w:rFonts w:cs="Times New Roman"/>
                    <w:b/>
                    <w:sz w:val="24"/>
                    <w:szCs w:val="24"/>
                    <w:highlight w:val="yellow"/>
                  </w:rPr>
                </w:rPrChange>
              </w:rPr>
              <w:t>Factor</w:t>
            </w:r>
          </w:p>
        </w:tc>
        <w:tc>
          <w:tcPr>
            <w:tcW w:w="1944" w:type="dxa"/>
            <w:tcBorders>
              <w:top w:val="single" w:sz="8" w:space="0" w:color="000000"/>
              <w:bottom w:val="single" w:sz="8" w:space="0" w:color="000000"/>
            </w:tcBorders>
            <w:tcMar>
              <w:top w:w="28" w:type="dxa"/>
              <w:left w:w="38" w:type="dxa"/>
              <w:bottom w:w="28" w:type="dxa"/>
              <w:right w:w="38" w:type="dxa"/>
            </w:tcMar>
            <w:vAlign w:val="center"/>
          </w:tcPr>
          <w:p w14:paraId="5C8AC4C9" w14:textId="77777777" w:rsidR="000D4838" w:rsidRPr="00830A80" w:rsidRDefault="00000000">
            <w:pPr>
              <w:spacing w:after="0" w:line="228" w:lineRule="auto"/>
              <w:jc w:val="center"/>
              <w:rPr>
                <w:rFonts w:cs="Times New Roman"/>
                <w:sz w:val="24"/>
                <w:szCs w:val="24"/>
                <w:rPrChange w:id="808" w:author="Office User" w:date="2026-09-11T14:53:00Z" w16du:dateUtc="2026-09-11T06:53:00Z">
                  <w:rPr>
                    <w:rFonts w:cs="Times New Roman"/>
                    <w:sz w:val="24"/>
                    <w:szCs w:val="24"/>
                    <w:highlight w:val="yellow"/>
                  </w:rPr>
                </w:rPrChange>
              </w:rPr>
            </w:pPr>
            <w:r w:rsidRPr="00830A80">
              <w:rPr>
                <w:rFonts w:cs="Times New Roman"/>
                <w:b/>
                <w:sz w:val="24"/>
                <w:szCs w:val="24"/>
                <w:rPrChange w:id="809" w:author="Office User" w:date="2026-09-11T14:53:00Z" w16du:dateUtc="2026-09-11T06:53:00Z">
                  <w:rPr>
                    <w:rFonts w:cs="Times New Roman"/>
                    <w:b/>
                    <w:sz w:val="24"/>
                    <w:szCs w:val="24"/>
                    <w:highlight w:val="yellow"/>
                  </w:rPr>
                </w:rPrChange>
              </w:rPr>
              <w:t>Standardized factor loading</w:t>
            </w:r>
          </w:p>
        </w:tc>
        <w:tc>
          <w:tcPr>
            <w:tcW w:w="1800" w:type="dxa"/>
            <w:tcBorders>
              <w:top w:val="single" w:sz="8" w:space="0" w:color="000000"/>
              <w:bottom w:val="single" w:sz="8" w:space="0" w:color="000000"/>
            </w:tcBorders>
            <w:tcMar>
              <w:top w:w="28" w:type="dxa"/>
              <w:left w:w="38" w:type="dxa"/>
              <w:bottom w:w="28" w:type="dxa"/>
              <w:right w:w="38" w:type="dxa"/>
            </w:tcMar>
            <w:vAlign w:val="center"/>
          </w:tcPr>
          <w:p w14:paraId="52AC3061" w14:textId="77777777" w:rsidR="000D4838" w:rsidRPr="00830A80" w:rsidRDefault="00000000">
            <w:pPr>
              <w:spacing w:after="0" w:line="228" w:lineRule="auto"/>
              <w:jc w:val="center"/>
              <w:rPr>
                <w:rFonts w:cs="Times New Roman"/>
                <w:sz w:val="24"/>
                <w:szCs w:val="24"/>
                <w:rPrChange w:id="810" w:author="Office User" w:date="2026-09-11T14:53:00Z" w16du:dateUtc="2026-09-11T06:53:00Z">
                  <w:rPr>
                    <w:rFonts w:cs="Times New Roman"/>
                    <w:sz w:val="24"/>
                    <w:szCs w:val="24"/>
                    <w:highlight w:val="yellow"/>
                  </w:rPr>
                </w:rPrChange>
              </w:rPr>
            </w:pPr>
            <w:r w:rsidRPr="00830A80">
              <w:rPr>
                <w:rFonts w:cs="Times New Roman"/>
                <w:b/>
                <w:sz w:val="24"/>
                <w:szCs w:val="24"/>
                <w:rPrChange w:id="811" w:author="Office User" w:date="2026-09-11T14:53:00Z" w16du:dateUtc="2026-09-11T06:53:00Z">
                  <w:rPr>
                    <w:rFonts w:cs="Times New Roman"/>
                    <w:b/>
                    <w:sz w:val="24"/>
                    <w:szCs w:val="24"/>
                    <w:highlight w:val="yellow"/>
                  </w:rPr>
                </w:rPrChange>
              </w:rPr>
              <w:t>95% CI</w:t>
            </w:r>
          </w:p>
        </w:tc>
        <w:tc>
          <w:tcPr>
            <w:tcW w:w="1080" w:type="dxa"/>
            <w:tcBorders>
              <w:top w:val="single" w:sz="8" w:space="0" w:color="000000"/>
              <w:bottom w:val="single" w:sz="8" w:space="0" w:color="000000"/>
            </w:tcBorders>
            <w:tcMar>
              <w:top w:w="28" w:type="dxa"/>
              <w:left w:w="38" w:type="dxa"/>
              <w:bottom w:w="28" w:type="dxa"/>
              <w:right w:w="38" w:type="dxa"/>
            </w:tcMar>
            <w:vAlign w:val="center"/>
          </w:tcPr>
          <w:p w14:paraId="32C8DF84" w14:textId="77777777" w:rsidR="000D4838" w:rsidRPr="00830A80" w:rsidRDefault="00000000">
            <w:pPr>
              <w:spacing w:after="0" w:line="228" w:lineRule="auto"/>
              <w:jc w:val="center"/>
              <w:rPr>
                <w:rFonts w:cs="Times New Roman"/>
                <w:sz w:val="24"/>
                <w:szCs w:val="24"/>
                <w:rPrChange w:id="812" w:author="Office User" w:date="2026-09-11T14:53:00Z" w16du:dateUtc="2026-09-11T06:53:00Z">
                  <w:rPr>
                    <w:rFonts w:cs="Times New Roman"/>
                    <w:sz w:val="24"/>
                    <w:szCs w:val="24"/>
                    <w:highlight w:val="yellow"/>
                  </w:rPr>
                </w:rPrChange>
              </w:rPr>
            </w:pPr>
            <w:r w:rsidRPr="00830A80">
              <w:rPr>
                <w:rFonts w:cs="Times New Roman"/>
                <w:b/>
                <w:i/>
                <w:iCs/>
                <w:sz w:val="24"/>
                <w:szCs w:val="24"/>
                <w:rPrChange w:id="813" w:author="Office User" w:date="2026-09-11T14:53:00Z" w16du:dateUtc="2026-09-11T06:53:00Z">
                  <w:rPr>
                    <w:rFonts w:cs="Times New Roman"/>
                    <w:b/>
                    <w:i/>
                    <w:iCs/>
                    <w:sz w:val="24"/>
                    <w:szCs w:val="24"/>
                    <w:highlight w:val="yellow"/>
                  </w:rPr>
                </w:rPrChange>
              </w:rPr>
              <w:t>P</w:t>
            </w:r>
          </w:p>
        </w:tc>
        <w:tc>
          <w:tcPr>
            <w:tcW w:w="1080" w:type="dxa"/>
            <w:tcBorders>
              <w:top w:val="single" w:sz="8" w:space="0" w:color="000000"/>
              <w:bottom w:val="single" w:sz="8" w:space="0" w:color="000000"/>
            </w:tcBorders>
            <w:tcMar>
              <w:top w:w="28" w:type="dxa"/>
              <w:left w:w="38" w:type="dxa"/>
              <w:bottom w:w="28" w:type="dxa"/>
              <w:right w:w="38" w:type="dxa"/>
            </w:tcMar>
            <w:vAlign w:val="center"/>
          </w:tcPr>
          <w:p w14:paraId="5F33A278" w14:textId="77777777" w:rsidR="000D4838" w:rsidRPr="00830A80" w:rsidRDefault="00000000">
            <w:pPr>
              <w:spacing w:after="0" w:line="228" w:lineRule="auto"/>
              <w:jc w:val="center"/>
              <w:rPr>
                <w:rFonts w:cs="Times New Roman"/>
                <w:sz w:val="24"/>
                <w:szCs w:val="24"/>
                <w:rPrChange w:id="814" w:author="Office User" w:date="2026-09-11T14:53:00Z" w16du:dateUtc="2026-09-11T06:53:00Z">
                  <w:rPr>
                    <w:rFonts w:cs="Times New Roman"/>
                    <w:sz w:val="24"/>
                    <w:szCs w:val="24"/>
                    <w:highlight w:val="yellow"/>
                  </w:rPr>
                </w:rPrChange>
              </w:rPr>
            </w:pPr>
            <w:r w:rsidRPr="00830A80">
              <w:rPr>
                <w:rFonts w:cs="Times New Roman"/>
                <w:b/>
                <w:i/>
                <w:iCs/>
                <w:sz w:val="24"/>
                <w:szCs w:val="24"/>
                <w:rPrChange w:id="815" w:author="Office User" w:date="2026-09-11T14:53:00Z" w16du:dateUtc="2026-09-11T06:53:00Z">
                  <w:rPr>
                    <w:rFonts w:cs="Times New Roman"/>
                    <w:b/>
                    <w:i/>
                    <w:iCs/>
                    <w:sz w:val="24"/>
                    <w:szCs w:val="24"/>
                    <w:highlight w:val="yellow"/>
                  </w:rPr>
                </w:rPrChange>
              </w:rPr>
              <w:t>R²</w:t>
            </w:r>
          </w:p>
        </w:tc>
      </w:tr>
      <w:tr w:rsidR="000D4838" w:rsidRPr="00830A80" w14:paraId="248ECBE9" w14:textId="77777777">
        <w:trPr>
          <w:cantSplit/>
          <w:jc w:val="center"/>
        </w:trPr>
        <w:tc>
          <w:tcPr>
            <w:tcW w:w="979" w:type="dxa"/>
            <w:tcMar>
              <w:top w:w="28" w:type="dxa"/>
              <w:left w:w="38" w:type="dxa"/>
              <w:bottom w:w="28" w:type="dxa"/>
              <w:right w:w="38" w:type="dxa"/>
            </w:tcMar>
            <w:vAlign w:val="center"/>
          </w:tcPr>
          <w:p w14:paraId="45F8FCA6" w14:textId="77777777" w:rsidR="000D4838" w:rsidRPr="00830A80" w:rsidRDefault="00000000">
            <w:pPr>
              <w:spacing w:after="0" w:line="228" w:lineRule="auto"/>
              <w:jc w:val="center"/>
              <w:rPr>
                <w:rFonts w:cs="Times New Roman"/>
                <w:sz w:val="24"/>
                <w:szCs w:val="24"/>
                <w:rPrChange w:id="816" w:author="Office User" w:date="2026-09-11T14:53:00Z" w16du:dateUtc="2026-09-11T06:53:00Z">
                  <w:rPr>
                    <w:rFonts w:cs="Times New Roman"/>
                    <w:sz w:val="24"/>
                    <w:szCs w:val="24"/>
                    <w:highlight w:val="yellow"/>
                  </w:rPr>
                </w:rPrChange>
              </w:rPr>
            </w:pPr>
            <w:r w:rsidRPr="00830A80">
              <w:rPr>
                <w:rFonts w:cs="Times New Roman"/>
                <w:sz w:val="24"/>
                <w:szCs w:val="24"/>
                <w:rPrChange w:id="817" w:author="Office User" w:date="2026-09-11T14:53:00Z" w16du:dateUtc="2026-09-11T06:53:00Z">
                  <w:rPr>
                    <w:rFonts w:cs="Times New Roman"/>
                    <w:sz w:val="24"/>
                    <w:szCs w:val="24"/>
                    <w:highlight w:val="yellow"/>
                  </w:rPr>
                </w:rPrChange>
              </w:rPr>
              <w:t>T1</w:t>
            </w:r>
          </w:p>
        </w:tc>
        <w:tc>
          <w:tcPr>
            <w:tcW w:w="1080" w:type="dxa"/>
            <w:tcMar>
              <w:top w:w="28" w:type="dxa"/>
              <w:left w:w="38" w:type="dxa"/>
              <w:bottom w:w="28" w:type="dxa"/>
              <w:right w:w="38" w:type="dxa"/>
            </w:tcMar>
            <w:vAlign w:val="center"/>
          </w:tcPr>
          <w:p w14:paraId="7C015547" w14:textId="77777777" w:rsidR="000D4838" w:rsidRPr="00830A80" w:rsidRDefault="00000000">
            <w:pPr>
              <w:spacing w:after="0" w:line="228" w:lineRule="auto"/>
              <w:jc w:val="center"/>
              <w:rPr>
                <w:rFonts w:cs="Times New Roman"/>
                <w:sz w:val="24"/>
                <w:szCs w:val="24"/>
                <w:rPrChange w:id="818" w:author="Office User" w:date="2026-09-11T14:53:00Z" w16du:dateUtc="2026-09-11T06:53:00Z">
                  <w:rPr>
                    <w:rFonts w:cs="Times New Roman"/>
                    <w:sz w:val="24"/>
                    <w:szCs w:val="24"/>
                    <w:highlight w:val="yellow"/>
                  </w:rPr>
                </w:rPrChange>
              </w:rPr>
            </w:pPr>
            <w:r w:rsidRPr="00830A80">
              <w:rPr>
                <w:rFonts w:cs="Times New Roman"/>
                <w:sz w:val="24"/>
                <w:szCs w:val="24"/>
                <w:rPrChange w:id="819" w:author="Office User" w:date="2026-09-11T14:53:00Z" w16du:dateUtc="2026-09-11T06:53:00Z">
                  <w:rPr>
                    <w:rFonts w:cs="Times New Roman"/>
                    <w:sz w:val="24"/>
                    <w:szCs w:val="24"/>
                    <w:highlight w:val="yellow"/>
                  </w:rPr>
                </w:rPrChange>
              </w:rPr>
              <w:t>Q1</w:t>
            </w:r>
          </w:p>
        </w:tc>
        <w:tc>
          <w:tcPr>
            <w:tcW w:w="3744" w:type="dxa"/>
            <w:tcMar>
              <w:top w:w="28" w:type="dxa"/>
              <w:left w:w="38" w:type="dxa"/>
              <w:bottom w:w="28" w:type="dxa"/>
              <w:right w:w="38" w:type="dxa"/>
            </w:tcMar>
            <w:vAlign w:val="center"/>
          </w:tcPr>
          <w:p w14:paraId="5A3170FD" w14:textId="77777777" w:rsidR="000D4838" w:rsidRPr="00830A80" w:rsidRDefault="00000000">
            <w:pPr>
              <w:spacing w:after="0" w:line="228" w:lineRule="auto"/>
              <w:rPr>
                <w:rFonts w:cs="Times New Roman"/>
                <w:sz w:val="24"/>
                <w:szCs w:val="24"/>
                <w:rPrChange w:id="820" w:author="Office User" w:date="2026-09-11T14:53:00Z" w16du:dateUtc="2026-09-11T06:53:00Z">
                  <w:rPr>
                    <w:rFonts w:cs="Times New Roman"/>
                    <w:sz w:val="24"/>
                    <w:szCs w:val="24"/>
                    <w:highlight w:val="yellow"/>
                  </w:rPr>
                </w:rPrChange>
              </w:rPr>
            </w:pPr>
            <w:r w:rsidRPr="00830A80">
              <w:rPr>
                <w:rFonts w:cs="Times New Roman"/>
                <w:sz w:val="24"/>
                <w:szCs w:val="24"/>
                <w:rPrChange w:id="821" w:author="Office User" w:date="2026-09-11T14:53:00Z" w16du:dateUtc="2026-09-11T06:53:00Z">
                  <w:rPr>
                    <w:rFonts w:cs="Times New Roman"/>
                    <w:sz w:val="24"/>
                    <w:szCs w:val="24"/>
                    <w:highlight w:val="yellow"/>
                  </w:rPr>
                </w:rPrChange>
              </w:rPr>
              <w:t>Personal physical fitness</w:t>
            </w:r>
          </w:p>
        </w:tc>
        <w:tc>
          <w:tcPr>
            <w:tcW w:w="2880" w:type="dxa"/>
            <w:tcMar>
              <w:top w:w="28" w:type="dxa"/>
              <w:left w:w="38" w:type="dxa"/>
              <w:bottom w:w="28" w:type="dxa"/>
              <w:right w:w="38" w:type="dxa"/>
            </w:tcMar>
            <w:vAlign w:val="center"/>
          </w:tcPr>
          <w:p w14:paraId="35C87ED7" w14:textId="77777777" w:rsidR="000D4838" w:rsidRPr="00830A80" w:rsidRDefault="00000000">
            <w:pPr>
              <w:spacing w:after="0" w:line="228" w:lineRule="auto"/>
              <w:rPr>
                <w:rFonts w:cs="Times New Roman"/>
                <w:sz w:val="24"/>
                <w:szCs w:val="24"/>
                <w:rPrChange w:id="822" w:author="Office User" w:date="2026-09-11T14:53:00Z" w16du:dateUtc="2026-09-11T06:53:00Z">
                  <w:rPr>
                    <w:rFonts w:cs="Times New Roman"/>
                    <w:sz w:val="24"/>
                    <w:szCs w:val="24"/>
                    <w:highlight w:val="yellow"/>
                  </w:rPr>
                </w:rPrChange>
              </w:rPr>
            </w:pPr>
            <w:r w:rsidRPr="00830A80">
              <w:rPr>
                <w:rFonts w:cs="Times New Roman"/>
                <w:sz w:val="24"/>
                <w:szCs w:val="24"/>
                <w:rPrChange w:id="823" w:author="Office User" w:date="2026-09-11T14:53:00Z" w16du:dateUtc="2026-09-11T06:53:00Z">
                  <w:rPr>
                    <w:rFonts w:cs="Times New Roman"/>
                    <w:sz w:val="24"/>
                    <w:szCs w:val="24"/>
                    <w:highlight w:val="yellow"/>
                  </w:rPr>
                </w:rPrChange>
              </w:rPr>
              <w:t>Participant risk</w:t>
            </w:r>
          </w:p>
        </w:tc>
        <w:tc>
          <w:tcPr>
            <w:tcW w:w="1944" w:type="dxa"/>
            <w:tcMar>
              <w:top w:w="28" w:type="dxa"/>
              <w:left w:w="38" w:type="dxa"/>
              <w:bottom w:w="28" w:type="dxa"/>
              <w:right w:w="38" w:type="dxa"/>
            </w:tcMar>
            <w:vAlign w:val="center"/>
          </w:tcPr>
          <w:p w14:paraId="67B6CB48" w14:textId="77777777" w:rsidR="000D4838" w:rsidRPr="00830A80" w:rsidRDefault="00000000">
            <w:pPr>
              <w:spacing w:after="0" w:line="228" w:lineRule="auto"/>
              <w:jc w:val="center"/>
              <w:rPr>
                <w:rFonts w:cs="Times New Roman"/>
                <w:sz w:val="24"/>
                <w:szCs w:val="24"/>
                <w:rPrChange w:id="824" w:author="Office User" w:date="2026-09-11T14:53:00Z" w16du:dateUtc="2026-09-11T06:53:00Z">
                  <w:rPr>
                    <w:rFonts w:cs="Times New Roman"/>
                    <w:sz w:val="24"/>
                    <w:szCs w:val="24"/>
                    <w:highlight w:val="yellow"/>
                  </w:rPr>
                </w:rPrChange>
              </w:rPr>
            </w:pPr>
            <w:r w:rsidRPr="00830A80">
              <w:rPr>
                <w:rFonts w:cs="Times New Roman"/>
                <w:sz w:val="24"/>
                <w:szCs w:val="24"/>
                <w:rPrChange w:id="825" w:author="Office User" w:date="2026-09-11T14:53:00Z" w16du:dateUtc="2026-09-11T06:53:00Z">
                  <w:rPr>
                    <w:rFonts w:cs="Times New Roman"/>
                    <w:sz w:val="24"/>
                    <w:szCs w:val="24"/>
                    <w:highlight w:val="yellow"/>
                  </w:rPr>
                </w:rPrChange>
              </w:rPr>
              <w:t>0.48</w:t>
            </w:r>
          </w:p>
        </w:tc>
        <w:tc>
          <w:tcPr>
            <w:tcW w:w="1800" w:type="dxa"/>
            <w:tcMar>
              <w:top w:w="28" w:type="dxa"/>
              <w:left w:w="38" w:type="dxa"/>
              <w:bottom w:w="28" w:type="dxa"/>
              <w:right w:w="38" w:type="dxa"/>
            </w:tcMar>
            <w:vAlign w:val="center"/>
          </w:tcPr>
          <w:p w14:paraId="6AA16671" w14:textId="77777777" w:rsidR="000D4838" w:rsidRPr="00830A80" w:rsidRDefault="00000000">
            <w:pPr>
              <w:spacing w:after="0" w:line="228" w:lineRule="auto"/>
              <w:jc w:val="center"/>
              <w:rPr>
                <w:rFonts w:cs="Times New Roman"/>
                <w:sz w:val="24"/>
                <w:szCs w:val="24"/>
                <w:rPrChange w:id="826" w:author="Office User" w:date="2026-09-11T14:53:00Z" w16du:dateUtc="2026-09-11T06:53:00Z">
                  <w:rPr>
                    <w:rFonts w:cs="Times New Roman"/>
                    <w:sz w:val="24"/>
                    <w:szCs w:val="24"/>
                    <w:highlight w:val="yellow"/>
                  </w:rPr>
                </w:rPrChange>
              </w:rPr>
            </w:pPr>
            <w:r w:rsidRPr="00830A80">
              <w:rPr>
                <w:rFonts w:cs="Times New Roman"/>
                <w:sz w:val="24"/>
                <w:szCs w:val="24"/>
                <w:rPrChange w:id="827" w:author="Office User" w:date="2026-09-11T14:53:00Z" w16du:dateUtc="2026-09-11T06:53:00Z">
                  <w:rPr>
                    <w:rFonts w:cs="Times New Roman"/>
                    <w:sz w:val="24"/>
                    <w:szCs w:val="24"/>
                    <w:highlight w:val="yellow"/>
                  </w:rPr>
                </w:rPrChange>
              </w:rPr>
              <w:t>0.39–0.56</w:t>
            </w:r>
          </w:p>
        </w:tc>
        <w:tc>
          <w:tcPr>
            <w:tcW w:w="1080" w:type="dxa"/>
            <w:tcMar>
              <w:top w:w="28" w:type="dxa"/>
              <w:left w:w="38" w:type="dxa"/>
              <w:bottom w:w="28" w:type="dxa"/>
              <w:right w:w="38" w:type="dxa"/>
            </w:tcMar>
            <w:vAlign w:val="center"/>
          </w:tcPr>
          <w:p w14:paraId="4CE3DC5C" w14:textId="77777777" w:rsidR="000D4838" w:rsidRPr="00830A80" w:rsidRDefault="00000000">
            <w:pPr>
              <w:spacing w:after="0" w:line="228" w:lineRule="auto"/>
              <w:jc w:val="center"/>
              <w:rPr>
                <w:rFonts w:cs="Times New Roman"/>
                <w:sz w:val="24"/>
                <w:szCs w:val="24"/>
                <w:rPrChange w:id="828" w:author="Office User" w:date="2026-09-11T14:53:00Z" w16du:dateUtc="2026-09-11T06:53:00Z">
                  <w:rPr>
                    <w:rFonts w:cs="Times New Roman"/>
                    <w:sz w:val="24"/>
                    <w:szCs w:val="24"/>
                    <w:highlight w:val="yellow"/>
                  </w:rPr>
                </w:rPrChange>
              </w:rPr>
            </w:pPr>
            <w:r w:rsidRPr="00830A80">
              <w:rPr>
                <w:rFonts w:cs="Times New Roman"/>
                <w:sz w:val="24"/>
                <w:szCs w:val="24"/>
                <w:rPrChange w:id="829"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5C89910F" w14:textId="77777777" w:rsidR="000D4838" w:rsidRPr="00830A80" w:rsidRDefault="00000000">
            <w:pPr>
              <w:spacing w:after="0" w:line="228" w:lineRule="auto"/>
              <w:jc w:val="center"/>
              <w:rPr>
                <w:rFonts w:cs="Times New Roman"/>
                <w:sz w:val="24"/>
                <w:szCs w:val="24"/>
                <w:rPrChange w:id="830" w:author="Office User" w:date="2026-09-11T14:53:00Z" w16du:dateUtc="2026-09-11T06:53:00Z">
                  <w:rPr>
                    <w:rFonts w:cs="Times New Roman"/>
                    <w:sz w:val="24"/>
                    <w:szCs w:val="24"/>
                    <w:highlight w:val="yellow"/>
                  </w:rPr>
                </w:rPrChange>
              </w:rPr>
            </w:pPr>
            <w:r w:rsidRPr="00830A80">
              <w:rPr>
                <w:rFonts w:cs="Times New Roman"/>
                <w:sz w:val="24"/>
                <w:szCs w:val="24"/>
                <w:rPrChange w:id="831" w:author="Office User" w:date="2026-09-11T14:53:00Z" w16du:dateUtc="2026-09-11T06:53:00Z">
                  <w:rPr>
                    <w:rFonts w:cs="Times New Roman"/>
                    <w:sz w:val="24"/>
                    <w:szCs w:val="24"/>
                    <w:highlight w:val="yellow"/>
                  </w:rPr>
                </w:rPrChange>
              </w:rPr>
              <w:t>0.23</w:t>
            </w:r>
          </w:p>
        </w:tc>
      </w:tr>
      <w:tr w:rsidR="000D4838" w:rsidRPr="00830A80" w14:paraId="05A3FE78" w14:textId="77777777">
        <w:trPr>
          <w:cantSplit/>
          <w:jc w:val="center"/>
        </w:trPr>
        <w:tc>
          <w:tcPr>
            <w:tcW w:w="979" w:type="dxa"/>
            <w:tcMar>
              <w:top w:w="28" w:type="dxa"/>
              <w:left w:w="38" w:type="dxa"/>
              <w:bottom w:w="28" w:type="dxa"/>
              <w:right w:w="38" w:type="dxa"/>
            </w:tcMar>
            <w:vAlign w:val="center"/>
          </w:tcPr>
          <w:p w14:paraId="15316CDC" w14:textId="77777777" w:rsidR="000D4838" w:rsidRPr="00830A80" w:rsidRDefault="00000000">
            <w:pPr>
              <w:spacing w:after="0" w:line="228" w:lineRule="auto"/>
              <w:jc w:val="center"/>
              <w:rPr>
                <w:rFonts w:cs="Times New Roman"/>
                <w:sz w:val="24"/>
                <w:szCs w:val="24"/>
                <w:rPrChange w:id="832" w:author="Office User" w:date="2026-09-11T14:53:00Z" w16du:dateUtc="2026-09-11T06:53:00Z">
                  <w:rPr>
                    <w:rFonts w:cs="Times New Roman"/>
                    <w:sz w:val="24"/>
                    <w:szCs w:val="24"/>
                    <w:highlight w:val="yellow"/>
                  </w:rPr>
                </w:rPrChange>
              </w:rPr>
            </w:pPr>
            <w:r w:rsidRPr="00830A80">
              <w:rPr>
                <w:rFonts w:cs="Times New Roman"/>
                <w:sz w:val="24"/>
                <w:szCs w:val="24"/>
                <w:rPrChange w:id="833" w:author="Office User" w:date="2026-09-11T14:53:00Z" w16du:dateUtc="2026-09-11T06:53:00Z">
                  <w:rPr>
                    <w:rFonts w:cs="Times New Roman"/>
                    <w:sz w:val="24"/>
                    <w:szCs w:val="24"/>
                    <w:highlight w:val="yellow"/>
                  </w:rPr>
                </w:rPrChange>
              </w:rPr>
              <w:t>T2</w:t>
            </w:r>
          </w:p>
        </w:tc>
        <w:tc>
          <w:tcPr>
            <w:tcW w:w="1080" w:type="dxa"/>
            <w:tcMar>
              <w:top w:w="28" w:type="dxa"/>
              <w:left w:w="38" w:type="dxa"/>
              <w:bottom w:w="28" w:type="dxa"/>
              <w:right w:w="38" w:type="dxa"/>
            </w:tcMar>
            <w:vAlign w:val="center"/>
          </w:tcPr>
          <w:p w14:paraId="2429E4C7" w14:textId="77777777" w:rsidR="000D4838" w:rsidRPr="00830A80" w:rsidRDefault="00000000">
            <w:pPr>
              <w:spacing w:after="0" w:line="228" w:lineRule="auto"/>
              <w:jc w:val="center"/>
              <w:rPr>
                <w:rFonts w:cs="Times New Roman"/>
                <w:sz w:val="24"/>
                <w:szCs w:val="24"/>
                <w:rPrChange w:id="834" w:author="Office User" w:date="2026-09-11T14:53:00Z" w16du:dateUtc="2026-09-11T06:53:00Z">
                  <w:rPr>
                    <w:rFonts w:cs="Times New Roman"/>
                    <w:sz w:val="24"/>
                    <w:szCs w:val="24"/>
                    <w:highlight w:val="yellow"/>
                  </w:rPr>
                </w:rPrChange>
              </w:rPr>
            </w:pPr>
            <w:r w:rsidRPr="00830A80">
              <w:rPr>
                <w:rFonts w:cs="Times New Roman"/>
                <w:sz w:val="24"/>
                <w:szCs w:val="24"/>
                <w:rPrChange w:id="835" w:author="Office User" w:date="2026-09-11T14:53:00Z" w16du:dateUtc="2026-09-11T06:53:00Z">
                  <w:rPr>
                    <w:rFonts w:cs="Times New Roman"/>
                    <w:sz w:val="24"/>
                    <w:szCs w:val="24"/>
                    <w:highlight w:val="yellow"/>
                  </w:rPr>
                </w:rPrChange>
              </w:rPr>
              <w:t>Q2</w:t>
            </w:r>
          </w:p>
        </w:tc>
        <w:tc>
          <w:tcPr>
            <w:tcW w:w="3744" w:type="dxa"/>
            <w:tcMar>
              <w:top w:w="28" w:type="dxa"/>
              <w:left w:w="38" w:type="dxa"/>
              <w:bottom w:w="28" w:type="dxa"/>
              <w:right w:w="38" w:type="dxa"/>
            </w:tcMar>
            <w:vAlign w:val="center"/>
          </w:tcPr>
          <w:p w14:paraId="763A6A40" w14:textId="77777777" w:rsidR="000D4838" w:rsidRPr="00830A80" w:rsidRDefault="00000000">
            <w:pPr>
              <w:spacing w:after="0" w:line="228" w:lineRule="auto"/>
              <w:rPr>
                <w:rFonts w:cs="Times New Roman"/>
                <w:sz w:val="24"/>
                <w:szCs w:val="24"/>
                <w:rPrChange w:id="836" w:author="Office User" w:date="2026-09-11T14:53:00Z" w16du:dateUtc="2026-09-11T06:53:00Z">
                  <w:rPr>
                    <w:rFonts w:cs="Times New Roman"/>
                    <w:sz w:val="24"/>
                    <w:szCs w:val="24"/>
                    <w:highlight w:val="yellow"/>
                  </w:rPr>
                </w:rPrChange>
              </w:rPr>
            </w:pPr>
            <w:r w:rsidRPr="00830A80">
              <w:rPr>
                <w:rFonts w:cs="Times New Roman"/>
                <w:sz w:val="24"/>
                <w:szCs w:val="24"/>
                <w:rPrChange w:id="837" w:author="Office User" w:date="2026-09-11T14:53:00Z" w16du:dateUtc="2026-09-11T06:53:00Z">
                  <w:rPr>
                    <w:rFonts w:cs="Times New Roman"/>
                    <w:sz w:val="24"/>
                    <w:szCs w:val="24"/>
                    <w:highlight w:val="yellow"/>
                  </w:rPr>
                </w:rPrChange>
              </w:rPr>
              <w:t>Sports injury history</w:t>
            </w:r>
          </w:p>
        </w:tc>
        <w:tc>
          <w:tcPr>
            <w:tcW w:w="2880" w:type="dxa"/>
            <w:tcMar>
              <w:top w:w="28" w:type="dxa"/>
              <w:left w:w="38" w:type="dxa"/>
              <w:bottom w:w="28" w:type="dxa"/>
              <w:right w:w="38" w:type="dxa"/>
            </w:tcMar>
            <w:vAlign w:val="center"/>
          </w:tcPr>
          <w:p w14:paraId="3A0B0FCA" w14:textId="77777777" w:rsidR="000D4838" w:rsidRPr="00830A80" w:rsidRDefault="00000000">
            <w:pPr>
              <w:spacing w:after="0" w:line="228" w:lineRule="auto"/>
              <w:rPr>
                <w:rFonts w:cs="Times New Roman"/>
                <w:sz w:val="24"/>
                <w:szCs w:val="24"/>
                <w:rPrChange w:id="838" w:author="Office User" w:date="2026-09-11T14:53:00Z" w16du:dateUtc="2026-09-11T06:53:00Z">
                  <w:rPr>
                    <w:rFonts w:cs="Times New Roman"/>
                    <w:sz w:val="24"/>
                    <w:szCs w:val="24"/>
                    <w:highlight w:val="yellow"/>
                  </w:rPr>
                </w:rPrChange>
              </w:rPr>
            </w:pPr>
            <w:r w:rsidRPr="00830A80">
              <w:rPr>
                <w:rFonts w:cs="Times New Roman"/>
                <w:sz w:val="24"/>
                <w:szCs w:val="24"/>
                <w:rPrChange w:id="839" w:author="Office User" w:date="2026-09-11T14:53:00Z" w16du:dateUtc="2026-09-11T06:53:00Z">
                  <w:rPr>
                    <w:rFonts w:cs="Times New Roman"/>
                    <w:sz w:val="24"/>
                    <w:szCs w:val="24"/>
                    <w:highlight w:val="yellow"/>
                  </w:rPr>
                </w:rPrChange>
              </w:rPr>
              <w:t>Participant risk</w:t>
            </w:r>
          </w:p>
        </w:tc>
        <w:tc>
          <w:tcPr>
            <w:tcW w:w="1944" w:type="dxa"/>
            <w:tcMar>
              <w:top w:w="28" w:type="dxa"/>
              <w:left w:w="38" w:type="dxa"/>
              <w:bottom w:w="28" w:type="dxa"/>
              <w:right w:w="38" w:type="dxa"/>
            </w:tcMar>
            <w:vAlign w:val="center"/>
          </w:tcPr>
          <w:p w14:paraId="5569797F" w14:textId="77777777" w:rsidR="000D4838" w:rsidRPr="00830A80" w:rsidRDefault="00000000">
            <w:pPr>
              <w:spacing w:after="0" w:line="228" w:lineRule="auto"/>
              <w:jc w:val="center"/>
              <w:rPr>
                <w:rFonts w:cs="Times New Roman"/>
                <w:sz w:val="24"/>
                <w:szCs w:val="24"/>
                <w:rPrChange w:id="840" w:author="Office User" w:date="2026-09-11T14:53:00Z" w16du:dateUtc="2026-09-11T06:53:00Z">
                  <w:rPr>
                    <w:rFonts w:cs="Times New Roman"/>
                    <w:sz w:val="24"/>
                    <w:szCs w:val="24"/>
                    <w:highlight w:val="yellow"/>
                  </w:rPr>
                </w:rPrChange>
              </w:rPr>
            </w:pPr>
            <w:r w:rsidRPr="00830A80">
              <w:rPr>
                <w:rFonts w:cs="Times New Roman"/>
                <w:sz w:val="24"/>
                <w:szCs w:val="24"/>
                <w:rPrChange w:id="841" w:author="Office User" w:date="2026-09-11T14:53:00Z" w16du:dateUtc="2026-09-11T06:53:00Z">
                  <w:rPr>
                    <w:rFonts w:cs="Times New Roman"/>
                    <w:sz w:val="24"/>
                    <w:szCs w:val="24"/>
                    <w:highlight w:val="yellow"/>
                  </w:rPr>
                </w:rPrChange>
              </w:rPr>
              <w:t>0.53</w:t>
            </w:r>
          </w:p>
        </w:tc>
        <w:tc>
          <w:tcPr>
            <w:tcW w:w="1800" w:type="dxa"/>
            <w:tcMar>
              <w:top w:w="28" w:type="dxa"/>
              <w:left w:w="38" w:type="dxa"/>
              <w:bottom w:w="28" w:type="dxa"/>
              <w:right w:w="38" w:type="dxa"/>
            </w:tcMar>
            <w:vAlign w:val="center"/>
          </w:tcPr>
          <w:p w14:paraId="4A66D10E" w14:textId="77777777" w:rsidR="000D4838" w:rsidRPr="00830A80" w:rsidRDefault="00000000">
            <w:pPr>
              <w:spacing w:after="0" w:line="228" w:lineRule="auto"/>
              <w:jc w:val="center"/>
              <w:rPr>
                <w:rFonts w:cs="Times New Roman"/>
                <w:sz w:val="24"/>
                <w:szCs w:val="24"/>
                <w:rPrChange w:id="842" w:author="Office User" w:date="2026-09-11T14:53:00Z" w16du:dateUtc="2026-09-11T06:53:00Z">
                  <w:rPr>
                    <w:rFonts w:cs="Times New Roman"/>
                    <w:sz w:val="24"/>
                    <w:szCs w:val="24"/>
                    <w:highlight w:val="yellow"/>
                  </w:rPr>
                </w:rPrChange>
              </w:rPr>
            </w:pPr>
            <w:r w:rsidRPr="00830A80">
              <w:rPr>
                <w:rFonts w:cs="Times New Roman"/>
                <w:sz w:val="24"/>
                <w:szCs w:val="24"/>
                <w:rPrChange w:id="843" w:author="Office User" w:date="2026-09-11T14:53:00Z" w16du:dateUtc="2026-09-11T06:53:00Z">
                  <w:rPr>
                    <w:rFonts w:cs="Times New Roman"/>
                    <w:sz w:val="24"/>
                    <w:szCs w:val="24"/>
                    <w:highlight w:val="yellow"/>
                  </w:rPr>
                </w:rPrChange>
              </w:rPr>
              <w:t>0.46–0.61</w:t>
            </w:r>
          </w:p>
        </w:tc>
        <w:tc>
          <w:tcPr>
            <w:tcW w:w="1080" w:type="dxa"/>
            <w:tcMar>
              <w:top w:w="28" w:type="dxa"/>
              <w:left w:w="38" w:type="dxa"/>
              <w:bottom w:w="28" w:type="dxa"/>
              <w:right w:w="38" w:type="dxa"/>
            </w:tcMar>
            <w:vAlign w:val="center"/>
          </w:tcPr>
          <w:p w14:paraId="656EF0B5" w14:textId="77777777" w:rsidR="000D4838" w:rsidRPr="00830A80" w:rsidRDefault="00000000">
            <w:pPr>
              <w:spacing w:after="0" w:line="228" w:lineRule="auto"/>
              <w:jc w:val="center"/>
              <w:rPr>
                <w:rFonts w:cs="Times New Roman"/>
                <w:sz w:val="24"/>
                <w:szCs w:val="24"/>
                <w:rPrChange w:id="844" w:author="Office User" w:date="2026-09-11T14:53:00Z" w16du:dateUtc="2026-09-11T06:53:00Z">
                  <w:rPr>
                    <w:rFonts w:cs="Times New Roman"/>
                    <w:sz w:val="24"/>
                    <w:szCs w:val="24"/>
                    <w:highlight w:val="yellow"/>
                  </w:rPr>
                </w:rPrChange>
              </w:rPr>
            </w:pPr>
            <w:r w:rsidRPr="00830A80">
              <w:rPr>
                <w:rFonts w:cs="Times New Roman"/>
                <w:sz w:val="24"/>
                <w:szCs w:val="24"/>
                <w:rPrChange w:id="845"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6C153BCC" w14:textId="77777777" w:rsidR="000D4838" w:rsidRPr="00830A80" w:rsidRDefault="00000000">
            <w:pPr>
              <w:spacing w:after="0" w:line="228" w:lineRule="auto"/>
              <w:jc w:val="center"/>
              <w:rPr>
                <w:rFonts w:cs="Times New Roman"/>
                <w:sz w:val="24"/>
                <w:szCs w:val="24"/>
                <w:rPrChange w:id="846" w:author="Office User" w:date="2026-09-11T14:53:00Z" w16du:dateUtc="2026-09-11T06:53:00Z">
                  <w:rPr>
                    <w:rFonts w:cs="Times New Roman"/>
                    <w:sz w:val="24"/>
                    <w:szCs w:val="24"/>
                    <w:highlight w:val="yellow"/>
                  </w:rPr>
                </w:rPrChange>
              </w:rPr>
            </w:pPr>
            <w:r w:rsidRPr="00830A80">
              <w:rPr>
                <w:rFonts w:cs="Times New Roman"/>
                <w:sz w:val="24"/>
                <w:szCs w:val="24"/>
                <w:rPrChange w:id="847" w:author="Office User" w:date="2026-09-11T14:53:00Z" w16du:dateUtc="2026-09-11T06:53:00Z">
                  <w:rPr>
                    <w:rFonts w:cs="Times New Roman"/>
                    <w:sz w:val="24"/>
                    <w:szCs w:val="24"/>
                    <w:highlight w:val="yellow"/>
                  </w:rPr>
                </w:rPrChange>
              </w:rPr>
              <w:t>0.28</w:t>
            </w:r>
          </w:p>
        </w:tc>
      </w:tr>
      <w:tr w:rsidR="000D4838" w:rsidRPr="00830A80" w14:paraId="73997CC4" w14:textId="77777777">
        <w:trPr>
          <w:cantSplit/>
          <w:jc w:val="center"/>
        </w:trPr>
        <w:tc>
          <w:tcPr>
            <w:tcW w:w="979" w:type="dxa"/>
            <w:tcMar>
              <w:top w:w="28" w:type="dxa"/>
              <w:left w:w="38" w:type="dxa"/>
              <w:bottom w:w="28" w:type="dxa"/>
              <w:right w:w="38" w:type="dxa"/>
            </w:tcMar>
            <w:vAlign w:val="center"/>
          </w:tcPr>
          <w:p w14:paraId="7F65F0B8" w14:textId="77777777" w:rsidR="000D4838" w:rsidRPr="00830A80" w:rsidRDefault="00000000">
            <w:pPr>
              <w:spacing w:after="0" w:line="228" w:lineRule="auto"/>
              <w:jc w:val="center"/>
              <w:rPr>
                <w:rFonts w:cs="Times New Roman"/>
                <w:sz w:val="24"/>
                <w:szCs w:val="24"/>
                <w:rPrChange w:id="848" w:author="Office User" w:date="2026-09-11T14:53:00Z" w16du:dateUtc="2026-09-11T06:53:00Z">
                  <w:rPr>
                    <w:rFonts w:cs="Times New Roman"/>
                    <w:sz w:val="24"/>
                    <w:szCs w:val="24"/>
                    <w:highlight w:val="yellow"/>
                  </w:rPr>
                </w:rPrChange>
              </w:rPr>
            </w:pPr>
            <w:r w:rsidRPr="00830A80">
              <w:rPr>
                <w:rFonts w:cs="Times New Roman"/>
                <w:sz w:val="24"/>
                <w:szCs w:val="24"/>
                <w:rPrChange w:id="849" w:author="Office User" w:date="2026-09-11T14:53:00Z" w16du:dateUtc="2026-09-11T06:53:00Z">
                  <w:rPr>
                    <w:rFonts w:cs="Times New Roman"/>
                    <w:sz w:val="24"/>
                    <w:szCs w:val="24"/>
                    <w:highlight w:val="yellow"/>
                  </w:rPr>
                </w:rPrChange>
              </w:rPr>
              <w:t>T3</w:t>
            </w:r>
          </w:p>
        </w:tc>
        <w:tc>
          <w:tcPr>
            <w:tcW w:w="1080" w:type="dxa"/>
            <w:tcMar>
              <w:top w:w="28" w:type="dxa"/>
              <w:left w:w="38" w:type="dxa"/>
              <w:bottom w:w="28" w:type="dxa"/>
              <w:right w:w="38" w:type="dxa"/>
            </w:tcMar>
            <w:vAlign w:val="center"/>
          </w:tcPr>
          <w:p w14:paraId="04D0CCB7" w14:textId="77777777" w:rsidR="000D4838" w:rsidRPr="00830A80" w:rsidRDefault="00000000">
            <w:pPr>
              <w:spacing w:after="0" w:line="228" w:lineRule="auto"/>
              <w:jc w:val="center"/>
              <w:rPr>
                <w:rFonts w:cs="Times New Roman"/>
                <w:sz w:val="24"/>
                <w:szCs w:val="24"/>
                <w:rPrChange w:id="850" w:author="Office User" w:date="2026-09-11T14:53:00Z" w16du:dateUtc="2026-09-11T06:53:00Z">
                  <w:rPr>
                    <w:rFonts w:cs="Times New Roman"/>
                    <w:sz w:val="24"/>
                    <w:szCs w:val="24"/>
                    <w:highlight w:val="yellow"/>
                  </w:rPr>
                </w:rPrChange>
              </w:rPr>
            </w:pPr>
            <w:r w:rsidRPr="00830A80">
              <w:rPr>
                <w:rFonts w:cs="Times New Roman"/>
                <w:sz w:val="24"/>
                <w:szCs w:val="24"/>
                <w:rPrChange w:id="851" w:author="Office User" w:date="2026-09-11T14:53:00Z" w16du:dateUtc="2026-09-11T06:53:00Z">
                  <w:rPr>
                    <w:rFonts w:cs="Times New Roman"/>
                    <w:sz w:val="24"/>
                    <w:szCs w:val="24"/>
                    <w:highlight w:val="yellow"/>
                  </w:rPr>
                </w:rPrChange>
              </w:rPr>
              <w:t>Q4</w:t>
            </w:r>
          </w:p>
        </w:tc>
        <w:tc>
          <w:tcPr>
            <w:tcW w:w="3744" w:type="dxa"/>
            <w:tcMar>
              <w:top w:w="28" w:type="dxa"/>
              <w:left w:w="38" w:type="dxa"/>
              <w:bottom w:w="28" w:type="dxa"/>
              <w:right w:w="38" w:type="dxa"/>
            </w:tcMar>
            <w:vAlign w:val="center"/>
          </w:tcPr>
          <w:p w14:paraId="594A4459" w14:textId="77777777" w:rsidR="000D4838" w:rsidRPr="00830A80" w:rsidRDefault="00000000">
            <w:pPr>
              <w:spacing w:after="0" w:line="228" w:lineRule="auto"/>
              <w:rPr>
                <w:rFonts w:cs="Times New Roman"/>
                <w:sz w:val="24"/>
                <w:szCs w:val="24"/>
                <w:rPrChange w:id="852" w:author="Office User" w:date="2026-09-11T14:53:00Z" w16du:dateUtc="2026-09-11T06:53:00Z">
                  <w:rPr>
                    <w:rFonts w:cs="Times New Roman"/>
                    <w:sz w:val="24"/>
                    <w:szCs w:val="24"/>
                    <w:highlight w:val="yellow"/>
                  </w:rPr>
                </w:rPrChange>
              </w:rPr>
            </w:pPr>
            <w:r w:rsidRPr="00830A80">
              <w:rPr>
                <w:rFonts w:cs="Times New Roman"/>
                <w:sz w:val="24"/>
                <w:szCs w:val="24"/>
                <w:rPrChange w:id="853" w:author="Office User" w:date="2026-09-11T14:53:00Z" w16du:dateUtc="2026-09-11T06:53:00Z">
                  <w:rPr>
                    <w:rFonts w:cs="Times New Roman"/>
                    <w:sz w:val="24"/>
                    <w:szCs w:val="24"/>
                    <w:highlight w:val="yellow"/>
                  </w:rPr>
                </w:rPrChange>
              </w:rPr>
              <w:t>Extreme psychological states</w:t>
            </w:r>
          </w:p>
        </w:tc>
        <w:tc>
          <w:tcPr>
            <w:tcW w:w="2880" w:type="dxa"/>
            <w:tcMar>
              <w:top w:w="28" w:type="dxa"/>
              <w:left w:w="38" w:type="dxa"/>
              <w:bottom w:w="28" w:type="dxa"/>
              <w:right w:w="38" w:type="dxa"/>
            </w:tcMar>
            <w:vAlign w:val="center"/>
          </w:tcPr>
          <w:p w14:paraId="112CE932" w14:textId="77777777" w:rsidR="000D4838" w:rsidRPr="00830A80" w:rsidRDefault="00000000">
            <w:pPr>
              <w:spacing w:after="0" w:line="228" w:lineRule="auto"/>
              <w:rPr>
                <w:rFonts w:cs="Times New Roman"/>
                <w:sz w:val="24"/>
                <w:szCs w:val="24"/>
                <w:rPrChange w:id="854" w:author="Office User" w:date="2026-09-11T14:53:00Z" w16du:dateUtc="2026-09-11T06:53:00Z">
                  <w:rPr>
                    <w:rFonts w:cs="Times New Roman"/>
                    <w:sz w:val="24"/>
                    <w:szCs w:val="24"/>
                    <w:highlight w:val="yellow"/>
                  </w:rPr>
                </w:rPrChange>
              </w:rPr>
            </w:pPr>
            <w:r w:rsidRPr="00830A80">
              <w:rPr>
                <w:rFonts w:cs="Times New Roman"/>
                <w:sz w:val="24"/>
                <w:szCs w:val="24"/>
                <w:rPrChange w:id="855" w:author="Office User" w:date="2026-09-11T14:53:00Z" w16du:dateUtc="2026-09-11T06:53:00Z">
                  <w:rPr>
                    <w:rFonts w:cs="Times New Roman"/>
                    <w:sz w:val="24"/>
                    <w:szCs w:val="24"/>
                    <w:highlight w:val="yellow"/>
                  </w:rPr>
                </w:rPrChange>
              </w:rPr>
              <w:t>Participant risk</w:t>
            </w:r>
          </w:p>
        </w:tc>
        <w:tc>
          <w:tcPr>
            <w:tcW w:w="1944" w:type="dxa"/>
            <w:tcMar>
              <w:top w:w="28" w:type="dxa"/>
              <w:left w:w="38" w:type="dxa"/>
              <w:bottom w:w="28" w:type="dxa"/>
              <w:right w:w="38" w:type="dxa"/>
            </w:tcMar>
            <w:vAlign w:val="center"/>
          </w:tcPr>
          <w:p w14:paraId="02FAD4FF" w14:textId="77777777" w:rsidR="000D4838" w:rsidRPr="00830A80" w:rsidRDefault="00000000">
            <w:pPr>
              <w:spacing w:after="0" w:line="228" w:lineRule="auto"/>
              <w:jc w:val="center"/>
              <w:rPr>
                <w:rFonts w:cs="Times New Roman"/>
                <w:sz w:val="24"/>
                <w:szCs w:val="24"/>
                <w:rPrChange w:id="856" w:author="Office User" w:date="2026-09-11T14:53:00Z" w16du:dateUtc="2026-09-11T06:53:00Z">
                  <w:rPr>
                    <w:rFonts w:cs="Times New Roman"/>
                    <w:sz w:val="24"/>
                    <w:szCs w:val="24"/>
                    <w:highlight w:val="yellow"/>
                  </w:rPr>
                </w:rPrChange>
              </w:rPr>
            </w:pPr>
            <w:r w:rsidRPr="00830A80">
              <w:rPr>
                <w:rFonts w:cs="Times New Roman"/>
                <w:sz w:val="24"/>
                <w:szCs w:val="24"/>
                <w:rPrChange w:id="857" w:author="Office User" w:date="2026-09-11T14:53:00Z" w16du:dateUtc="2026-09-11T06:53:00Z">
                  <w:rPr>
                    <w:rFonts w:cs="Times New Roman"/>
                    <w:sz w:val="24"/>
                    <w:szCs w:val="24"/>
                    <w:highlight w:val="yellow"/>
                  </w:rPr>
                </w:rPrChange>
              </w:rPr>
              <w:t>0.52</w:t>
            </w:r>
          </w:p>
        </w:tc>
        <w:tc>
          <w:tcPr>
            <w:tcW w:w="1800" w:type="dxa"/>
            <w:tcMar>
              <w:top w:w="28" w:type="dxa"/>
              <w:left w:w="38" w:type="dxa"/>
              <w:bottom w:w="28" w:type="dxa"/>
              <w:right w:w="38" w:type="dxa"/>
            </w:tcMar>
            <w:vAlign w:val="center"/>
          </w:tcPr>
          <w:p w14:paraId="6BC9E618" w14:textId="77777777" w:rsidR="000D4838" w:rsidRPr="00830A80" w:rsidRDefault="00000000">
            <w:pPr>
              <w:spacing w:after="0" w:line="228" w:lineRule="auto"/>
              <w:jc w:val="center"/>
              <w:rPr>
                <w:rFonts w:cs="Times New Roman"/>
                <w:sz w:val="24"/>
                <w:szCs w:val="24"/>
                <w:rPrChange w:id="858" w:author="Office User" w:date="2026-09-11T14:53:00Z" w16du:dateUtc="2026-09-11T06:53:00Z">
                  <w:rPr>
                    <w:rFonts w:cs="Times New Roman"/>
                    <w:sz w:val="24"/>
                    <w:szCs w:val="24"/>
                    <w:highlight w:val="yellow"/>
                  </w:rPr>
                </w:rPrChange>
              </w:rPr>
            </w:pPr>
            <w:r w:rsidRPr="00830A80">
              <w:rPr>
                <w:rFonts w:cs="Times New Roman"/>
                <w:sz w:val="24"/>
                <w:szCs w:val="24"/>
                <w:rPrChange w:id="859" w:author="Office User" w:date="2026-09-11T14:53:00Z" w16du:dateUtc="2026-09-11T06:53:00Z">
                  <w:rPr>
                    <w:rFonts w:cs="Times New Roman"/>
                    <w:sz w:val="24"/>
                    <w:szCs w:val="24"/>
                    <w:highlight w:val="yellow"/>
                  </w:rPr>
                </w:rPrChange>
              </w:rPr>
              <w:t>0.44–0.60</w:t>
            </w:r>
          </w:p>
        </w:tc>
        <w:tc>
          <w:tcPr>
            <w:tcW w:w="1080" w:type="dxa"/>
            <w:tcMar>
              <w:top w:w="28" w:type="dxa"/>
              <w:left w:w="38" w:type="dxa"/>
              <w:bottom w:w="28" w:type="dxa"/>
              <w:right w:w="38" w:type="dxa"/>
            </w:tcMar>
            <w:vAlign w:val="center"/>
          </w:tcPr>
          <w:p w14:paraId="3B8D0E0C" w14:textId="77777777" w:rsidR="000D4838" w:rsidRPr="00830A80" w:rsidRDefault="00000000">
            <w:pPr>
              <w:spacing w:after="0" w:line="228" w:lineRule="auto"/>
              <w:jc w:val="center"/>
              <w:rPr>
                <w:rFonts w:cs="Times New Roman"/>
                <w:sz w:val="24"/>
                <w:szCs w:val="24"/>
                <w:rPrChange w:id="860" w:author="Office User" w:date="2026-09-11T14:53:00Z" w16du:dateUtc="2026-09-11T06:53:00Z">
                  <w:rPr>
                    <w:rFonts w:cs="Times New Roman"/>
                    <w:sz w:val="24"/>
                    <w:szCs w:val="24"/>
                    <w:highlight w:val="yellow"/>
                  </w:rPr>
                </w:rPrChange>
              </w:rPr>
            </w:pPr>
            <w:r w:rsidRPr="00830A80">
              <w:rPr>
                <w:rFonts w:cs="Times New Roman"/>
                <w:sz w:val="24"/>
                <w:szCs w:val="24"/>
                <w:rPrChange w:id="861"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2D60BF59" w14:textId="77777777" w:rsidR="000D4838" w:rsidRPr="00830A80" w:rsidRDefault="00000000">
            <w:pPr>
              <w:spacing w:after="0" w:line="228" w:lineRule="auto"/>
              <w:jc w:val="center"/>
              <w:rPr>
                <w:rFonts w:cs="Times New Roman"/>
                <w:sz w:val="24"/>
                <w:szCs w:val="24"/>
                <w:rPrChange w:id="862" w:author="Office User" w:date="2026-09-11T14:53:00Z" w16du:dateUtc="2026-09-11T06:53:00Z">
                  <w:rPr>
                    <w:rFonts w:cs="Times New Roman"/>
                    <w:sz w:val="24"/>
                    <w:szCs w:val="24"/>
                    <w:highlight w:val="yellow"/>
                  </w:rPr>
                </w:rPrChange>
              </w:rPr>
            </w:pPr>
            <w:r w:rsidRPr="00830A80">
              <w:rPr>
                <w:rFonts w:cs="Times New Roman"/>
                <w:sz w:val="24"/>
                <w:szCs w:val="24"/>
                <w:rPrChange w:id="863" w:author="Office User" w:date="2026-09-11T14:53:00Z" w16du:dateUtc="2026-09-11T06:53:00Z">
                  <w:rPr>
                    <w:rFonts w:cs="Times New Roman"/>
                    <w:sz w:val="24"/>
                    <w:szCs w:val="24"/>
                    <w:highlight w:val="yellow"/>
                  </w:rPr>
                </w:rPrChange>
              </w:rPr>
              <w:t>0.27</w:t>
            </w:r>
          </w:p>
        </w:tc>
      </w:tr>
      <w:tr w:rsidR="000D4838" w:rsidRPr="00830A80" w14:paraId="38B92C03" w14:textId="77777777">
        <w:trPr>
          <w:cantSplit/>
          <w:jc w:val="center"/>
        </w:trPr>
        <w:tc>
          <w:tcPr>
            <w:tcW w:w="979" w:type="dxa"/>
            <w:tcMar>
              <w:top w:w="28" w:type="dxa"/>
              <w:left w:w="38" w:type="dxa"/>
              <w:bottom w:w="28" w:type="dxa"/>
              <w:right w:w="38" w:type="dxa"/>
            </w:tcMar>
            <w:vAlign w:val="center"/>
          </w:tcPr>
          <w:p w14:paraId="62545753" w14:textId="77777777" w:rsidR="000D4838" w:rsidRPr="00830A80" w:rsidRDefault="00000000">
            <w:pPr>
              <w:spacing w:after="0" w:line="228" w:lineRule="auto"/>
              <w:jc w:val="center"/>
              <w:rPr>
                <w:rFonts w:cs="Times New Roman"/>
                <w:sz w:val="24"/>
                <w:szCs w:val="24"/>
                <w:rPrChange w:id="864" w:author="Office User" w:date="2026-09-11T14:53:00Z" w16du:dateUtc="2026-09-11T06:53:00Z">
                  <w:rPr>
                    <w:rFonts w:cs="Times New Roman"/>
                    <w:sz w:val="24"/>
                    <w:szCs w:val="24"/>
                    <w:highlight w:val="yellow"/>
                  </w:rPr>
                </w:rPrChange>
              </w:rPr>
            </w:pPr>
            <w:r w:rsidRPr="00830A80">
              <w:rPr>
                <w:rFonts w:cs="Times New Roman"/>
                <w:sz w:val="24"/>
                <w:szCs w:val="24"/>
                <w:rPrChange w:id="865" w:author="Office User" w:date="2026-09-11T14:53:00Z" w16du:dateUtc="2026-09-11T06:53:00Z">
                  <w:rPr>
                    <w:rFonts w:cs="Times New Roman"/>
                    <w:sz w:val="24"/>
                    <w:szCs w:val="24"/>
                    <w:highlight w:val="yellow"/>
                  </w:rPr>
                </w:rPrChange>
              </w:rPr>
              <w:t>T4</w:t>
            </w:r>
          </w:p>
        </w:tc>
        <w:tc>
          <w:tcPr>
            <w:tcW w:w="1080" w:type="dxa"/>
            <w:tcMar>
              <w:top w:w="28" w:type="dxa"/>
              <w:left w:w="38" w:type="dxa"/>
              <w:bottom w:w="28" w:type="dxa"/>
              <w:right w:w="38" w:type="dxa"/>
            </w:tcMar>
            <w:vAlign w:val="center"/>
          </w:tcPr>
          <w:p w14:paraId="58A6E930" w14:textId="77777777" w:rsidR="000D4838" w:rsidRPr="00830A80" w:rsidRDefault="00000000">
            <w:pPr>
              <w:spacing w:after="0" w:line="228" w:lineRule="auto"/>
              <w:jc w:val="center"/>
              <w:rPr>
                <w:rFonts w:cs="Times New Roman"/>
                <w:sz w:val="24"/>
                <w:szCs w:val="24"/>
                <w:rPrChange w:id="866" w:author="Office User" w:date="2026-09-11T14:53:00Z" w16du:dateUtc="2026-09-11T06:53:00Z">
                  <w:rPr>
                    <w:rFonts w:cs="Times New Roman"/>
                    <w:sz w:val="24"/>
                    <w:szCs w:val="24"/>
                    <w:highlight w:val="yellow"/>
                  </w:rPr>
                </w:rPrChange>
              </w:rPr>
            </w:pPr>
            <w:r w:rsidRPr="00830A80">
              <w:rPr>
                <w:rFonts w:cs="Times New Roman"/>
                <w:sz w:val="24"/>
                <w:szCs w:val="24"/>
                <w:rPrChange w:id="867" w:author="Office User" w:date="2026-09-11T14:53:00Z" w16du:dateUtc="2026-09-11T06:53:00Z">
                  <w:rPr>
                    <w:rFonts w:cs="Times New Roman"/>
                    <w:sz w:val="24"/>
                    <w:szCs w:val="24"/>
                    <w:highlight w:val="yellow"/>
                  </w:rPr>
                </w:rPrChange>
              </w:rPr>
              <w:t>Q6</w:t>
            </w:r>
          </w:p>
        </w:tc>
        <w:tc>
          <w:tcPr>
            <w:tcW w:w="3744" w:type="dxa"/>
            <w:tcMar>
              <w:top w:w="28" w:type="dxa"/>
              <w:left w:w="38" w:type="dxa"/>
              <w:bottom w:w="28" w:type="dxa"/>
              <w:right w:w="38" w:type="dxa"/>
            </w:tcMar>
            <w:vAlign w:val="center"/>
          </w:tcPr>
          <w:p w14:paraId="164CAEB5" w14:textId="77777777" w:rsidR="000D4838" w:rsidRPr="00830A80" w:rsidRDefault="00000000">
            <w:pPr>
              <w:spacing w:after="0" w:line="228" w:lineRule="auto"/>
              <w:rPr>
                <w:rFonts w:cs="Times New Roman"/>
                <w:sz w:val="24"/>
                <w:szCs w:val="24"/>
                <w:rPrChange w:id="868" w:author="Office User" w:date="2026-09-11T14:53:00Z" w16du:dateUtc="2026-09-11T06:53:00Z">
                  <w:rPr>
                    <w:rFonts w:cs="Times New Roman"/>
                    <w:sz w:val="24"/>
                    <w:szCs w:val="24"/>
                    <w:highlight w:val="yellow"/>
                  </w:rPr>
                </w:rPrChange>
              </w:rPr>
            </w:pPr>
            <w:r w:rsidRPr="00830A80">
              <w:rPr>
                <w:rFonts w:cs="Times New Roman"/>
                <w:sz w:val="24"/>
                <w:szCs w:val="24"/>
                <w:rPrChange w:id="869" w:author="Office User" w:date="2026-09-11T14:53:00Z" w16du:dateUtc="2026-09-11T06:53:00Z">
                  <w:rPr>
                    <w:rFonts w:cs="Times New Roman"/>
                    <w:sz w:val="24"/>
                    <w:szCs w:val="24"/>
                    <w:highlight w:val="yellow"/>
                  </w:rPr>
                </w:rPrChange>
              </w:rPr>
              <w:t>Risk prevention awareness</w:t>
            </w:r>
          </w:p>
        </w:tc>
        <w:tc>
          <w:tcPr>
            <w:tcW w:w="2880" w:type="dxa"/>
            <w:tcMar>
              <w:top w:w="28" w:type="dxa"/>
              <w:left w:w="38" w:type="dxa"/>
              <w:bottom w:w="28" w:type="dxa"/>
              <w:right w:w="38" w:type="dxa"/>
            </w:tcMar>
            <w:vAlign w:val="center"/>
          </w:tcPr>
          <w:p w14:paraId="16D7082F" w14:textId="77777777" w:rsidR="000D4838" w:rsidRPr="00830A80" w:rsidRDefault="00000000">
            <w:pPr>
              <w:spacing w:after="0" w:line="228" w:lineRule="auto"/>
              <w:rPr>
                <w:rFonts w:cs="Times New Roman"/>
                <w:sz w:val="24"/>
                <w:szCs w:val="24"/>
                <w:rPrChange w:id="870" w:author="Office User" w:date="2026-09-11T14:53:00Z" w16du:dateUtc="2026-09-11T06:53:00Z">
                  <w:rPr>
                    <w:rFonts w:cs="Times New Roman"/>
                    <w:sz w:val="24"/>
                    <w:szCs w:val="24"/>
                    <w:highlight w:val="yellow"/>
                  </w:rPr>
                </w:rPrChange>
              </w:rPr>
            </w:pPr>
            <w:r w:rsidRPr="00830A80">
              <w:rPr>
                <w:rFonts w:cs="Times New Roman"/>
                <w:sz w:val="24"/>
                <w:szCs w:val="24"/>
                <w:rPrChange w:id="871" w:author="Office User" w:date="2026-09-11T14:53:00Z" w16du:dateUtc="2026-09-11T06:53:00Z">
                  <w:rPr>
                    <w:rFonts w:cs="Times New Roman"/>
                    <w:sz w:val="24"/>
                    <w:szCs w:val="24"/>
                    <w:highlight w:val="yellow"/>
                  </w:rPr>
                </w:rPrChange>
              </w:rPr>
              <w:t>Participant risk</w:t>
            </w:r>
          </w:p>
        </w:tc>
        <w:tc>
          <w:tcPr>
            <w:tcW w:w="1944" w:type="dxa"/>
            <w:tcMar>
              <w:top w:w="28" w:type="dxa"/>
              <w:left w:w="38" w:type="dxa"/>
              <w:bottom w:w="28" w:type="dxa"/>
              <w:right w:w="38" w:type="dxa"/>
            </w:tcMar>
            <w:vAlign w:val="center"/>
          </w:tcPr>
          <w:p w14:paraId="5261AFEA" w14:textId="77777777" w:rsidR="000D4838" w:rsidRPr="00830A80" w:rsidRDefault="00000000">
            <w:pPr>
              <w:spacing w:after="0" w:line="228" w:lineRule="auto"/>
              <w:jc w:val="center"/>
              <w:rPr>
                <w:rFonts w:cs="Times New Roman"/>
                <w:sz w:val="24"/>
                <w:szCs w:val="24"/>
                <w:rPrChange w:id="872" w:author="Office User" w:date="2026-09-11T14:53:00Z" w16du:dateUtc="2026-09-11T06:53:00Z">
                  <w:rPr>
                    <w:rFonts w:cs="Times New Roman"/>
                    <w:sz w:val="24"/>
                    <w:szCs w:val="24"/>
                    <w:highlight w:val="yellow"/>
                  </w:rPr>
                </w:rPrChange>
              </w:rPr>
            </w:pPr>
            <w:r w:rsidRPr="00830A80">
              <w:rPr>
                <w:rFonts w:cs="Times New Roman"/>
                <w:sz w:val="24"/>
                <w:szCs w:val="24"/>
                <w:rPrChange w:id="873" w:author="Office User" w:date="2026-09-11T14:53:00Z" w16du:dateUtc="2026-09-11T06:53:00Z">
                  <w:rPr>
                    <w:rFonts w:cs="Times New Roman"/>
                    <w:sz w:val="24"/>
                    <w:szCs w:val="24"/>
                    <w:highlight w:val="yellow"/>
                  </w:rPr>
                </w:rPrChange>
              </w:rPr>
              <w:t>0.76</w:t>
            </w:r>
          </w:p>
        </w:tc>
        <w:tc>
          <w:tcPr>
            <w:tcW w:w="1800" w:type="dxa"/>
            <w:tcMar>
              <w:top w:w="28" w:type="dxa"/>
              <w:left w:w="38" w:type="dxa"/>
              <w:bottom w:w="28" w:type="dxa"/>
              <w:right w:w="38" w:type="dxa"/>
            </w:tcMar>
            <w:vAlign w:val="center"/>
          </w:tcPr>
          <w:p w14:paraId="08A690BC" w14:textId="77777777" w:rsidR="000D4838" w:rsidRPr="00830A80" w:rsidRDefault="00000000">
            <w:pPr>
              <w:spacing w:after="0" w:line="228" w:lineRule="auto"/>
              <w:jc w:val="center"/>
              <w:rPr>
                <w:rFonts w:cs="Times New Roman"/>
                <w:sz w:val="24"/>
                <w:szCs w:val="24"/>
                <w:rPrChange w:id="874" w:author="Office User" w:date="2026-09-11T14:53:00Z" w16du:dateUtc="2026-09-11T06:53:00Z">
                  <w:rPr>
                    <w:rFonts w:cs="Times New Roman"/>
                    <w:sz w:val="24"/>
                    <w:szCs w:val="24"/>
                    <w:highlight w:val="yellow"/>
                  </w:rPr>
                </w:rPrChange>
              </w:rPr>
            </w:pPr>
            <w:r w:rsidRPr="00830A80">
              <w:rPr>
                <w:rFonts w:cs="Times New Roman"/>
                <w:sz w:val="24"/>
                <w:szCs w:val="24"/>
                <w:rPrChange w:id="875" w:author="Office User" w:date="2026-09-11T14:53:00Z" w16du:dateUtc="2026-09-11T06:53:00Z">
                  <w:rPr>
                    <w:rFonts w:cs="Times New Roman"/>
                    <w:sz w:val="24"/>
                    <w:szCs w:val="24"/>
                    <w:highlight w:val="yellow"/>
                  </w:rPr>
                </w:rPrChange>
              </w:rPr>
              <w:t>0.71–0.81</w:t>
            </w:r>
          </w:p>
        </w:tc>
        <w:tc>
          <w:tcPr>
            <w:tcW w:w="1080" w:type="dxa"/>
            <w:tcMar>
              <w:top w:w="28" w:type="dxa"/>
              <w:left w:w="38" w:type="dxa"/>
              <w:bottom w:w="28" w:type="dxa"/>
              <w:right w:w="38" w:type="dxa"/>
            </w:tcMar>
            <w:vAlign w:val="center"/>
          </w:tcPr>
          <w:p w14:paraId="790B1EE9" w14:textId="77777777" w:rsidR="000D4838" w:rsidRPr="00830A80" w:rsidRDefault="00000000">
            <w:pPr>
              <w:spacing w:after="0" w:line="228" w:lineRule="auto"/>
              <w:jc w:val="center"/>
              <w:rPr>
                <w:rFonts w:cs="Times New Roman"/>
                <w:sz w:val="24"/>
                <w:szCs w:val="24"/>
                <w:rPrChange w:id="876" w:author="Office User" w:date="2026-09-11T14:53:00Z" w16du:dateUtc="2026-09-11T06:53:00Z">
                  <w:rPr>
                    <w:rFonts w:cs="Times New Roman"/>
                    <w:sz w:val="24"/>
                    <w:szCs w:val="24"/>
                    <w:highlight w:val="yellow"/>
                  </w:rPr>
                </w:rPrChange>
              </w:rPr>
            </w:pPr>
            <w:r w:rsidRPr="00830A80">
              <w:rPr>
                <w:rFonts w:cs="Times New Roman"/>
                <w:sz w:val="24"/>
                <w:szCs w:val="24"/>
                <w:rPrChange w:id="877"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3AADCDB3" w14:textId="77777777" w:rsidR="000D4838" w:rsidRPr="00830A80" w:rsidRDefault="00000000">
            <w:pPr>
              <w:spacing w:after="0" w:line="228" w:lineRule="auto"/>
              <w:jc w:val="center"/>
              <w:rPr>
                <w:rFonts w:cs="Times New Roman"/>
                <w:sz w:val="24"/>
                <w:szCs w:val="24"/>
                <w:rPrChange w:id="878" w:author="Office User" w:date="2026-09-11T14:53:00Z" w16du:dateUtc="2026-09-11T06:53:00Z">
                  <w:rPr>
                    <w:rFonts w:cs="Times New Roman"/>
                    <w:sz w:val="24"/>
                    <w:szCs w:val="24"/>
                    <w:highlight w:val="yellow"/>
                  </w:rPr>
                </w:rPrChange>
              </w:rPr>
            </w:pPr>
            <w:r w:rsidRPr="00830A80">
              <w:rPr>
                <w:rFonts w:cs="Times New Roman"/>
                <w:sz w:val="24"/>
                <w:szCs w:val="24"/>
                <w:rPrChange w:id="879" w:author="Office User" w:date="2026-09-11T14:53:00Z" w16du:dateUtc="2026-09-11T06:53:00Z">
                  <w:rPr>
                    <w:rFonts w:cs="Times New Roman"/>
                    <w:sz w:val="24"/>
                    <w:szCs w:val="24"/>
                    <w:highlight w:val="yellow"/>
                  </w:rPr>
                </w:rPrChange>
              </w:rPr>
              <w:t>0.57</w:t>
            </w:r>
          </w:p>
        </w:tc>
      </w:tr>
      <w:tr w:rsidR="000D4838" w:rsidRPr="00830A80" w14:paraId="4073210F" w14:textId="77777777">
        <w:trPr>
          <w:cantSplit/>
          <w:jc w:val="center"/>
        </w:trPr>
        <w:tc>
          <w:tcPr>
            <w:tcW w:w="979" w:type="dxa"/>
            <w:tcMar>
              <w:top w:w="28" w:type="dxa"/>
              <w:left w:w="38" w:type="dxa"/>
              <w:bottom w:w="28" w:type="dxa"/>
              <w:right w:w="38" w:type="dxa"/>
            </w:tcMar>
            <w:vAlign w:val="center"/>
          </w:tcPr>
          <w:p w14:paraId="32DA3CB7" w14:textId="77777777" w:rsidR="000D4838" w:rsidRPr="00830A80" w:rsidRDefault="00000000">
            <w:pPr>
              <w:spacing w:after="0" w:line="228" w:lineRule="auto"/>
              <w:jc w:val="center"/>
              <w:rPr>
                <w:rFonts w:cs="Times New Roman"/>
                <w:sz w:val="24"/>
                <w:szCs w:val="24"/>
                <w:rPrChange w:id="880" w:author="Office User" w:date="2026-09-11T14:53:00Z" w16du:dateUtc="2026-09-11T06:53:00Z">
                  <w:rPr>
                    <w:rFonts w:cs="Times New Roman"/>
                    <w:sz w:val="24"/>
                    <w:szCs w:val="24"/>
                    <w:highlight w:val="yellow"/>
                  </w:rPr>
                </w:rPrChange>
              </w:rPr>
            </w:pPr>
            <w:r w:rsidRPr="00830A80">
              <w:rPr>
                <w:rFonts w:cs="Times New Roman"/>
                <w:sz w:val="24"/>
                <w:szCs w:val="24"/>
                <w:rPrChange w:id="881" w:author="Office User" w:date="2026-09-11T14:53:00Z" w16du:dateUtc="2026-09-11T06:53:00Z">
                  <w:rPr>
                    <w:rFonts w:cs="Times New Roman"/>
                    <w:sz w:val="24"/>
                    <w:szCs w:val="24"/>
                    <w:highlight w:val="yellow"/>
                  </w:rPr>
                </w:rPrChange>
              </w:rPr>
              <w:t>T5</w:t>
            </w:r>
          </w:p>
        </w:tc>
        <w:tc>
          <w:tcPr>
            <w:tcW w:w="1080" w:type="dxa"/>
            <w:tcMar>
              <w:top w:w="28" w:type="dxa"/>
              <w:left w:w="38" w:type="dxa"/>
              <w:bottom w:w="28" w:type="dxa"/>
              <w:right w:w="38" w:type="dxa"/>
            </w:tcMar>
            <w:vAlign w:val="center"/>
          </w:tcPr>
          <w:p w14:paraId="79581936" w14:textId="77777777" w:rsidR="000D4838" w:rsidRPr="00830A80" w:rsidRDefault="00000000">
            <w:pPr>
              <w:spacing w:after="0" w:line="228" w:lineRule="auto"/>
              <w:jc w:val="center"/>
              <w:rPr>
                <w:rFonts w:cs="Times New Roman"/>
                <w:sz w:val="24"/>
                <w:szCs w:val="24"/>
                <w:rPrChange w:id="882" w:author="Office User" w:date="2026-09-11T14:53:00Z" w16du:dateUtc="2026-09-11T06:53:00Z">
                  <w:rPr>
                    <w:rFonts w:cs="Times New Roman"/>
                    <w:sz w:val="24"/>
                    <w:szCs w:val="24"/>
                    <w:highlight w:val="yellow"/>
                  </w:rPr>
                </w:rPrChange>
              </w:rPr>
            </w:pPr>
            <w:r w:rsidRPr="00830A80">
              <w:rPr>
                <w:rFonts w:cs="Times New Roman"/>
                <w:sz w:val="24"/>
                <w:szCs w:val="24"/>
                <w:rPrChange w:id="883" w:author="Office User" w:date="2026-09-11T14:53:00Z" w16du:dateUtc="2026-09-11T06:53:00Z">
                  <w:rPr>
                    <w:rFonts w:cs="Times New Roman"/>
                    <w:sz w:val="24"/>
                    <w:szCs w:val="24"/>
                    <w:highlight w:val="yellow"/>
                  </w:rPr>
                </w:rPrChange>
              </w:rPr>
              <w:t>Q7</w:t>
            </w:r>
          </w:p>
        </w:tc>
        <w:tc>
          <w:tcPr>
            <w:tcW w:w="3744" w:type="dxa"/>
            <w:tcMar>
              <w:top w:w="28" w:type="dxa"/>
              <w:left w:w="38" w:type="dxa"/>
              <w:bottom w:w="28" w:type="dxa"/>
              <w:right w:w="38" w:type="dxa"/>
            </w:tcMar>
            <w:vAlign w:val="center"/>
          </w:tcPr>
          <w:p w14:paraId="43CC1990" w14:textId="77777777" w:rsidR="000D4838" w:rsidRPr="00830A80" w:rsidRDefault="00000000">
            <w:pPr>
              <w:spacing w:after="0" w:line="228" w:lineRule="auto"/>
              <w:rPr>
                <w:rFonts w:cs="Times New Roman"/>
                <w:sz w:val="24"/>
                <w:szCs w:val="24"/>
                <w:rPrChange w:id="884" w:author="Office User" w:date="2026-09-11T14:53:00Z" w16du:dateUtc="2026-09-11T06:53:00Z">
                  <w:rPr>
                    <w:rFonts w:cs="Times New Roman"/>
                    <w:sz w:val="24"/>
                    <w:szCs w:val="24"/>
                    <w:highlight w:val="yellow"/>
                  </w:rPr>
                </w:rPrChange>
              </w:rPr>
            </w:pPr>
            <w:r w:rsidRPr="00830A80">
              <w:rPr>
                <w:rFonts w:cs="Times New Roman"/>
                <w:sz w:val="24"/>
                <w:szCs w:val="24"/>
                <w:rPrChange w:id="885" w:author="Office User" w:date="2026-09-11T14:53:00Z" w16du:dateUtc="2026-09-11T06:53:00Z">
                  <w:rPr>
                    <w:rFonts w:cs="Times New Roman"/>
                    <w:sz w:val="24"/>
                    <w:szCs w:val="24"/>
                    <w:highlight w:val="yellow"/>
                  </w:rPr>
                </w:rPrChange>
              </w:rPr>
              <w:t>Scientific exercise knowledge</w:t>
            </w:r>
          </w:p>
        </w:tc>
        <w:tc>
          <w:tcPr>
            <w:tcW w:w="2880" w:type="dxa"/>
            <w:tcMar>
              <w:top w:w="28" w:type="dxa"/>
              <w:left w:w="38" w:type="dxa"/>
              <w:bottom w:w="28" w:type="dxa"/>
              <w:right w:w="38" w:type="dxa"/>
            </w:tcMar>
            <w:vAlign w:val="center"/>
          </w:tcPr>
          <w:p w14:paraId="07FD8734" w14:textId="77777777" w:rsidR="000D4838" w:rsidRPr="00830A80" w:rsidRDefault="00000000">
            <w:pPr>
              <w:spacing w:after="0" w:line="228" w:lineRule="auto"/>
              <w:rPr>
                <w:rFonts w:cs="Times New Roman"/>
                <w:sz w:val="24"/>
                <w:szCs w:val="24"/>
                <w:rPrChange w:id="886" w:author="Office User" w:date="2026-09-11T14:53:00Z" w16du:dateUtc="2026-09-11T06:53:00Z">
                  <w:rPr>
                    <w:rFonts w:cs="Times New Roman"/>
                    <w:sz w:val="24"/>
                    <w:szCs w:val="24"/>
                    <w:highlight w:val="yellow"/>
                  </w:rPr>
                </w:rPrChange>
              </w:rPr>
            </w:pPr>
            <w:r w:rsidRPr="00830A80">
              <w:rPr>
                <w:rFonts w:cs="Times New Roman"/>
                <w:sz w:val="24"/>
                <w:szCs w:val="24"/>
                <w:rPrChange w:id="887" w:author="Office User" w:date="2026-09-11T14:53:00Z" w16du:dateUtc="2026-09-11T06:53:00Z">
                  <w:rPr>
                    <w:rFonts w:cs="Times New Roman"/>
                    <w:sz w:val="24"/>
                    <w:szCs w:val="24"/>
                    <w:highlight w:val="yellow"/>
                  </w:rPr>
                </w:rPrChange>
              </w:rPr>
              <w:t>Participant risk</w:t>
            </w:r>
          </w:p>
        </w:tc>
        <w:tc>
          <w:tcPr>
            <w:tcW w:w="1944" w:type="dxa"/>
            <w:tcMar>
              <w:top w:w="28" w:type="dxa"/>
              <w:left w:w="38" w:type="dxa"/>
              <w:bottom w:w="28" w:type="dxa"/>
              <w:right w:w="38" w:type="dxa"/>
            </w:tcMar>
            <w:vAlign w:val="center"/>
          </w:tcPr>
          <w:p w14:paraId="243879DC" w14:textId="77777777" w:rsidR="000D4838" w:rsidRPr="00830A80" w:rsidRDefault="00000000">
            <w:pPr>
              <w:spacing w:after="0" w:line="228" w:lineRule="auto"/>
              <w:jc w:val="center"/>
              <w:rPr>
                <w:rFonts w:cs="Times New Roman"/>
                <w:sz w:val="24"/>
                <w:szCs w:val="24"/>
                <w:rPrChange w:id="888" w:author="Office User" w:date="2026-09-11T14:53:00Z" w16du:dateUtc="2026-09-11T06:53:00Z">
                  <w:rPr>
                    <w:rFonts w:cs="Times New Roman"/>
                    <w:sz w:val="24"/>
                    <w:szCs w:val="24"/>
                    <w:highlight w:val="yellow"/>
                  </w:rPr>
                </w:rPrChange>
              </w:rPr>
            </w:pPr>
            <w:r w:rsidRPr="00830A80">
              <w:rPr>
                <w:rFonts w:cs="Times New Roman"/>
                <w:sz w:val="24"/>
                <w:szCs w:val="24"/>
                <w:rPrChange w:id="889" w:author="Office User" w:date="2026-09-11T14:53:00Z" w16du:dateUtc="2026-09-11T06:53:00Z">
                  <w:rPr>
                    <w:rFonts w:cs="Times New Roman"/>
                    <w:sz w:val="24"/>
                    <w:szCs w:val="24"/>
                    <w:highlight w:val="yellow"/>
                  </w:rPr>
                </w:rPrChange>
              </w:rPr>
              <w:t>0.79</w:t>
            </w:r>
          </w:p>
        </w:tc>
        <w:tc>
          <w:tcPr>
            <w:tcW w:w="1800" w:type="dxa"/>
            <w:tcMar>
              <w:top w:w="28" w:type="dxa"/>
              <w:left w:w="38" w:type="dxa"/>
              <w:bottom w:w="28" w:type="dxa"/>
              <w:right w:w="38" w:type="dxa"/>
            </w:tcMar>
            <w:vAlign w:val="center"/>
          </w:tcPr>
          <w:p w14:paraId="25A7A798" w14:textId="77777777" w:rsidR="000D4838" w:rsidRPr="00830A80" w:rsidRDefault="00000000">
            <w:pPr>
              <w:spacing w:after="0" w:line="228" w:lineRule="auto"/>
              <w:jc w:val="center"/>
              <w:rPr>
                <w:rFonts w:cs="Times New Roman"/>
                <w:sz w:val="24"/>
                <w:szCs w:val="24"/>
                <w:rPrChange w:id="890" w:author="Office User" w:date="2026-09-11T14:53:00Z" w16du:dateUtc="2026-09-11T06:53:00Z">
                  <w:rPr>
                    <w:rFonts w:cs="Times New Roman"/>
                    <w:sz w:val="24"/>
                    <w:szCs w:val="24"/>
                    <w:highlight w:val="yellow"/>
                  </w:rPr>
                </w:rPrChange>
              </w:rPr>
            </w:pPr>
            <w:r w:rsidRPr="00830A80">
              <w:rPr>
                <w:rFonts w:cs="Times New Roman"/>
                <w:sz w:val="24"/>
                <w:szCs w:val="24"/>
                <w:rPrChange w:id="891" w:author="Office User" w:date="2026-09-11T14:53:00Z" w16du:dateUtc="2026-09-11T06:53:00Z">
                  <w:rPr>
                    <w:rFonts w:cs="Times New Roman"/>
                    <w:sz w:val="24"/>
                    <w:szCs w:val="24"/>
                    <w:highlight w:val="yellow"/>
                  </w:rPr>
                </w:rPrChange>
              </w:rPr>
              <w:t>0.75–0.84</w:t>
            </w:r>
          </w:p>
        </w:tc>
        <w:tc>
          <w:tcPr>
            <w:tcW w:w="1080" w:type="dxa"/>
            <w:tcMar>
              <w:top w:w="28" w:type="dxa"/>
              <w:left w:w="38" w:type="dxa"/>
              <w:bottom w:w="28" w:type="dxa"/>
              <w:right w:w="38" w:type="dxa"/>
            </w:tcMar>
            <w:vAlign w:val="center"/>
          </w:tcPr>
          <w:p w14:paraId="2BD52E50" w14:textId="77777777" w:rsidR="000D4838" w:rsidRPr="00830A80" w:rsidRDefault="00000000">
            <w:pPr>
              <w:spacing w:after="0" w:line="228" w:lineRule="auto"/>
              <w:jc w:val="center"/>
              <w:rPr>
                <w:rFonts w:cs="Times New Roman"/>
                <w:sz w:val="24"/>
                <w:szCs w:val="24"/>
                <w:rPrChange w:id="892" w:author="Office User" w:date="2026-09-11T14:53:00Z" w16du:dateUtc="2026-09-11T06:53:00Z">
                  <w:rPr>
                    <w:rFonts w:cs="Times New Roman"/>
                    <w:sz w:val="24"/>
                    <w:szCs w:val="24"/>
                    <w:highlight w:val="yellow"/>
                  </w:rPr>
                </w:rPrChange>
              </w:rPr>
            </w:pPr>
            <w:r w:rsidRPr="00830A80">
              <w:rPr>
                <w:rFonts w:cs="Times New Roman"/>
                <w:sz w:val="24"/>
                <w:szCs w:val="24"/>
                <w:rPrChange w:id="893"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2C5E8077" w14:textId="77777777" w:rsidR="000D4838" w:rsidRPr="00830A80" w:rsidRDefault="00000000">
            <w:pPr>
              <w:spacing w:after="0" w:line="228" w:lineRule="auto"/>
              <w:jc w:val="center"/>
              <w:rPr>
                <w:rFonts w:cs="Times New Roman"/>
                <w:sz w:val="24"/>
                <w:szCs w:val="24"/>
                <w:rPrChange w:id="894" w:author="Office User" w:date="2026-09-11T14:53:00Z" w16du:dateUtc="2026-09-11T06:53:00Z">
                  <w:rPr>
                    <w:rFonts w:cs="Times New Roman"/>
                    <w:sz w:val="24"/>
                    <w:szCs w:val="24"/>
                    <w:highlight w:val="yellow"/>
                  </w:rPr>
                </w:rPrChange>
              </w:rPr>
            </w:pPr>
            <w:r w:rsidRPr="00830A80">
              <w:rPr>
                <w:rFonts w:cs="Times New Roman"/>
                <w:sz w:val="24"/>
                <w:szCs w:val="24"/>
                <w:rPrChange w:id="895" w:author="Office User" w:date="2026-09-11T14:53:00Z" w16du:dateUtc="2026-09-11T06:53:00Z">
                  <w:rPr>
                    <w:rFonts w:cs="Times New Roman"/>
                    <w:sz w:val="24"/>
                    <w:szCs w:val="24"/>
                    <w:highlight w:val="yellow"/>
                  </w:rPr>
                </w:rPrChange>
              </w:rPr>
              <w:t>0.63</w:t>
            </w:r>
          </w:p>
        </w:tc>
      </w:tr>
      <w:tr w:rsidR="000D4838" w:rsidRPr="00830A80" w14:paraId="2E09836F" w14:textId="77777777">
        <w:trPr>
          <w:cantSplit/>
          <w:jc w:val="center"/>
        </w:trPr>
        <w:tc>
          <w:tcPr>
            <w:tcW w:w="979" w:type="dxa"/>
            <w:tcMar>
              <w:top w:w="28" w:type="dxa"/>
              <w:left w:w="38" w:type="dxa"/>
              <w:bottom w:w="28" w:type="dxa"/>
              <w:right w:w="38" w:type="dxa"/>
            </w:tcMar>
            <w:vAlign w:val="center"/>
          </w:tcPr>
          <w:p w14:paraId="1BC80F66" w14:textId="77777777" w:rsidR="000D4838" w:rsidRPr="00830A80" w:rsidRDefault="00000000">
            <w:pPr>
              <w:spacing w:after="0" w:line="228" w:lineRule="auto"/>
              <w:jc w:val="center"/>
              <w:rPr>
                <w:rFonts w:cs="Times New Roman"/>
                <w:sz w:val="24"/>
                <w:szCs w:val="24"/>
                <w:rPrChange w:id="896" w:author="Office User" w:date="2026-09-11T14:53:00Z" w16du:dateUtc="2026-09-11T06:53:00Z">
                  <w:rPr>
                    <w:rFonts w:cs="Times New Roman"/>
                    <w:sz w:val="24"/>
                    <w:szCs w:val="24"/>
                    <w:highlight w:val="yellow"/>
                  </w:rPr>
                </w:rPrChange>
              </w:rPr>
            </w:pPr>
            <w:r w:rsidRPr="00830A80">
              <w:rPr>
                <w:rFonts w:cs="Times New Roman"/>
                <w:sz w:val="24"/>
                <w:szCs w:val="24"/>
                <w:rPrChange w:id="897" w:author="Office User" w:date="2026-09-11T14:53:00Z" w16du:dateUtc="2026-09-11T06:53:00Z">
                  <w:rPr>
                    <w:rFonts w:cs="Times New Roman"/>
                    <w:sz w:val="24"/>
                    <w:szCs w:val="24"/>
                    <w:highlight w:val="yellow"/>
                  </w:rPr>
                </w:rPrChange>
              </w:rPr>
              <w:t>T6</w:t>
            </w:r>
          </w:p>
        </w:tc>
        <w:tc>
          <w:tcPr>
            <w:tcW w:w="1080" w:type="dxa"/>
            <w:tcMar>
              <w:top w:w="28" w:type="dxa"/>
              <w:left w:w="38" w:type="dxa"/>
              <w:bottom w:w="28" w:type="dxa"/>
              <w:right w:w="38" w:type="dxa"/>
            </w:tcMar>
            <w:vAlign w:val="center"/>
          </w:tcPr>
          <w:p w14:paraId="65037273" w14:textId="77777777" w:rsidR="000D4838" w:rsidRPr="00830A80" w:rsidRDefault="00000000">
            <w:pPr>
              <w:spacing w:after="0" w:line="228" w:lineRule="auto"/>
              <w:jc w:val="center"/>
              <w:rPr>
                <w:rFonts w:cs="Times New Roman"/>
                <w:sz w:val="24"/>
                <w:szCs w:val="24"/>
                <w:rPrChange w:id="898" w:author="Office User" w:date="2026-09-11T14:53:00Z" w16du:dateUtc="2026-09-11T06:53:00Z">
                  <w:rPr>
                    <w:rFonts w:cs="Times New Roman"/>
                    <w:sz w:val="24"/>
                    <w:szCs w:val="24"/>
                    <w:highlight w:val="yellow"/>
                  </w:rPr>
                </w:rPrChange>
              </w:rPr>
            </w:pPr>
            <w:r w:rsidRPr="00830A80">
              <w:rPr>
                <w:rFonts w:cs="Times New Roman"/>
                <w:sz w:val="24"/>
                <w:szCs w:val="24"/>
                <w:rPrChange w:id="899" w:author="Office User" w:date="2026-09-11T14:53:00Z" w16du:dateUtc="2026-09-11T06:53:00Z">
                  <w:rPr>
                    <w:rFonts w:cs="Times New Roman"/>
                    <w:sz w:val="24"/>
                    <w:szCs w:val="24"/>
                    <w:highlight w:val="yellow"/>
                  </w:rPr>
                </w:rPrChange>
              </w:rPr>
              <w:t>Q8</w:t>
            </w:r>
          </w:p>
        </w:tc>
        <w:tc>
          <w:tcPr>
            <w:tcW w:w="3744" w:type="dxa"/>
            <w:tcMar>
              <w:top w:w="28" w:type="dxa"/>
              <w:left w:w="38" w:type="dxa"/>
              <w:bottom w:w="28" w:type="dxa"/>
              <w:right w:w="38" w:type="dxa"/>
            </w:tcMar>
            <w:vAlign w:val="center"/>
          </w:tcPr>
          <w:p w14:paraId="504AA109" w14:textId="77777777" w:rsidR="000D4838" w:rsidRPr="00830A80" w:rsidRDefault="00000000">
            <w:pPr>
              <w:spacing w:after="0" w:line="228" w:lineRule="auto"/>
              <w:rPr>
                <w:rFonts w:cs="Times New Roman"/>
                <w:sz w:val="24"/>
                <w:szCs w:val="24"/>
                <w:rPrChange w:id="900" w:author="Office User" w:date="2026-09-11T14:53:00Z" w16du:dateUtc="2026-09-11T06:53:00Z">
                  <w:rPr>
                    <w:rFonts w:cs="Times New Roman"/>
                    <w:sz w:val="24"/>
                    <w:szCs w:val="24"/>
                    <w:highlight w:val="yellow"/>
                  </w:rPr>
                </w:rPrChange>
              </w:rPr>
            </w:pPr>
            <w:r w:rsidRPr="00830A80">
              <w:rPr>
                <w:rFonts w:cs="Times New Roman"/>
                <w:sz w:val="24"/>
                <w:szCs w:val="24"/>
                <w:rPrChange w:id="901" w:author="Office User" w:date="2026-09-11T14:53:00Z" w16du:dateUtc="2026-09-11T06:53:00Z">
                  <w:rPr>
                    <w:rFonts w:cs="Times New Roman"/>
                    <w:sz w:val="24"/>
                    <w:szCs w:val="24"/>
                    <w:highlight w:val="yellow"/>
                  </w:rPr>
                </w:rPrChange>
              </w:rPr>
              <w:t>Exercise-load management</w:t>
            </w:r>
          </w:p>
        </w:tc>
        <w:tc>
          <w:tcPr>
            <w:tcW w:w="2880" w:type="dxa"/>
            <w:tcMar>
              <w:top w:w="28" w:type="dxa"/>
              <w:left w:w="38" w:type="dxa"/>
              <w:bottom w:w="28" w:type="dxa"/>
              <w:right w:w="38" w:type="dxa"/>
            </w:tcMar>
            <w:vAlign w:val="center"/>
          </w:tcPr>
          <w:p w14:paraId="5A10A864" w14:textId="77777777" w:rsidR="000D4838" w:rsidRPr="00830A80" w:rsidRDefault="00000000">
            <w:pPr>
              <w:spacing w:after="0" w:line="228" w:lineRule="auto"/>
              <w:rPr>
                <w:rFonts w:cs="Times New Roman"/>
                <w:sz w:val="24"/>
                <w:szCs w:val="24"/>
                <w:rPrChange w:id="902" w:author="Office User" w:date="2026-09-11T14:53:00Z" w16du:dateUtc="2026-09-11T06:53:00Z">
                  <w:rPr>
                    <w:rFonts w:cs="Times New Roman"/>
                    <w:sz w:val="24"/>
                    <w:szCs w:val="24"/>
                    <w:highlight w:val="yellow"/>
                  </w:rPr>
                </w:rPrChange>
              </w:rPr>
            </w:pPr>
            <w:r w:rsidRPr="00830A80">
              <w:rPr>
                <w:rFonts w:cs="Times New Roman"/>
                <w:sz w:val="24"/>
                <w:szCs w:val="24"/>
                <w:rPrChange w:id="903" w:author="Office User" w:date="2026-09-11T14:53:00Z" w16du:dateUtc="2026-09-11T06:53:00Z">
                  <w:rPr>
                    <w:rFonts w:cs="Times New Roman"/>
                    <w:sz w:val="24"/>
                    <w:szCs w:val="24"/>
                    <w:highlight w:val="yellow"/>
                  </w:rPr>
                </w:rPrChange>
              </w:rPr>
              <w:t>Participant risk</w:t>
            </w:r>
          </w:p>
        </w:tc>
        <w:tc>
          <w:tcPr>
            <w:tcW w:w="1944" w:type="dxa"/>
            <w:tcMar>
              <w:top w:w="28" w:type="dxa"/>
              <w:left w:w="38" w:type="dxa"/>
              <w:bottom w:w="28" w:type="dxa"/>
              <w:right w:w="38" w:type="dxa"/>
            </w:tcMar>
            <w:vAlign w:val="center"/>
          </w:tcPr>
          <w:p w14:paraId="4C18E12A" w14:textId="77777777" w:rsidR="000D4838" w:rsidRPr="00830A80" w:rsidRDefault="00000000">
            <w:pPr>
              <w:spacing w:after="0" w:line="228" w:lineRule="auto"/>
              <w:jc w:val="center"/>
              <w:rPr>
                <w:rFonts w:cs="Times New Roman"/>
                <w:sz w:val="24"/>
                <w:szCs w:val="24"/>
                <w:rPrChange w:id="904" w:author="Office User" w:date="2026-09-11T14:53:00Z" w16du:dateUtc="2026-09-11T06:53:00Z">
                  <w:rPr>
                    <w:rFonts w:cs="Times New Roman"/>
                    <w:sz w:val="24"/>
                    <w:szCs w:val="24"/>
                    <w:highlight w:val="yellow"/>
                  </w:rPr>
                </w:rPrChange>
              </w:rPr>
            </w:pPr>
            <w:r w:rsidRPr="00830A80">
              <w:rPr>
                <w:rFonts w:cs="Times New Roman"/>
                <w:sz w:val="24"/>
                <w:szCs w:val="24"/>
                <w:rPrChange w:id="905" w:author="Office User" w:date="2026-09-11T14:53:00Z" w16du:dateUtc="2026-09-11T06:53:00Z">
                  <w:rPr>
                    <w:rFonts w:cs="Times New Roman"/>
                    <w:sz w:val="24"/>
                    <w:szCs w:val="24"/>
                    <w:highlight w:val="yellow"/>
                  </w:rPr>
                </w:rPrChange>
              </w:rPr>
              <w:t>0.79</w:t>
            </w:r>
          </w:p>
        </w:tc>
        <w:tc>
          <w:tcPr>
            <w:tcW w:w="1800" w:type="dxa"/>
            <w:tcMar>
              <w:top w:w="28" w:type="dxa"/>
              <w:left w:w="38" w:type="dxa"/>
              <w:bottom w:w="28" w:type="dxa"/>
              <w:right w:w="38" w:type="dxa"/>
            </w:tcMar>
            <w:vAlign w:val="center"/>
          </w:tcPr>
          <w:p w14:paraId="7182E41E" w14:textId="77777777" w:rsidR="000D4838" w:rsidRPr="00830A80" w:rsidRDefault="00000000">
            <w:pPr>
              <w:spacing w:after="0" w:line="228" w:lineRule="auto"/>
              <w:jc w:val="center"/>
              <w:rPr>
                <w:rFonts w:cs="Times New Roman"/>
                <w:sz w:val="24"/>
                <w:szCs w:val="24"/>
                <w:rPrChange w:id="906" w:author="Office User" w:date="2026-09-11T14:53:00Z" w16du:dateUtc="2026-09-11T06:53:00Z">
                  <w:rPr>
                    <w:rFonts w:cs="Times New Roman"/>
                    <w:sz w:val="24"/>
                    <w:szCs w:val="24"/>
                    <w:highlight w:val="yellow"/>
                  </w:rPr>
                </w:rPrChange>
              </w:rPr>
            </w:pPr>
            <w:r w:rsidRPr="00830A80">
              <w:rPr>
                <w:rFonts w:cs="Times New Roman"/>
                <w:sz w:val="24"/>
                <w:szCs w:val="24"/>
                <w:rPrChange w:id="907" w:author="Office User" w:date="2026-09-11T14:53:00Z" w16du:dateUtc="2026-09-11T06:53:00Z">
                  <w:rPr>
                    <w:rFonts w:cs="Times New Roman"/>
                    <w:sz w:val="24"/>
                    <w:szCs w:val="24"/>
                    <w:highlight w:val="yellow"/>
                  </w:rPr>
                </w:rPrChange>
              </w:rPr>
              <w:t>0.74–0.83</w:t>
            </w:r>
          </w:p>
        </w:tc>
        <w:tc>
          <w:tcPr>
            <w:tcW w:w="1080" w:type="dxa"/>
            <w:tcMar>
              <w:top w:w="28" w:type="dxa"/>
              <w:left w:w="38" w:type="dxa"/>
              <w:bottom w:w="28" w:type="dxa"/>
              <w:right w:w="38" w:type="dxa"/>
            </w:tcMar>
            <w:vAlign w:val="center"/>
          </w:tcPr>
          <w:p w14:paraId="45764743" w14:textId="77777777" w:rsidR="000D4838" w:rsidRPr="00830A80" w:rsidRDefault="00000000">
            <w:pPr>
              <w:spacing w:after="0" w:line="228" w:lineRule="auto"/>
              <w:jc w:val="center"/>
              <w:rPr>
                <w:rFonts w:cs="Times New Roman"/>
                <w:sz w:val="24"/>
                <w:szCs w:val="24"/>
                <w:rPrChange w:id="908" w:author="Office User" w:date="2026-09-11T14:53:00Z" w16du:dateUtc="2026-09-11T06:53:00Z">
                  <w:rPr>
                    <w:rFonts w:cs="Times New Roman"/>
                    <w:sz w:val="24"/>
                    <w:szCs w:val="24"/>
                    <w:highlight w:val="yellow"/>
                  </w:rPr>
                </w:rPrChange>
              </w:rPr>
            </w:pPr>
            <w:r w:rsidRPr="00830A80">
              <w:rPr>
                <w:rFonts w:cs="Times New Roman"/>
                <w:sz w:val="24"/>
                <w:szCs w:val="24"/>
                <w:rPrChange w:id="909"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6598B2A0" w14:textId="77777777" w:rsidR="000D4838" w:rsidRPr="00830A80" w:rsidRDefault="00000000">
            <w:pPr>
              <w:spacing w:after="0" w:line="228" w:lineRule="auto"/>
              <w:jc w:val="center"/>
              <w:rPr>
                <w:rFonts w:cs="Times New Roman"/>
                <w:sz w:val="24"/>
                <w:szCs w:val="24"/>
                <w:rPrChange w:id="910" w:author="Office User" w:date="2026-09-11T14:53:00Z" w16du:dateUtc="2026-09-11T06:53:00Z">
                  <w:rPr>
                    <w:rFonts w:cs="Times New Roman"/>
                    <w:sz w:val="24"/>
                    <w:szCs w:val="24"/>
                    <w:highlight w:val="yellow"/>
                  </w:rPr>
                </w:rPrChange>
              </w:rPr>
            </w:pPr>
            <w:r w:rsidRPr="00830A80">
              <w:rPr>
                <w:rFonts w:cs="Times New Roman"/>
                <w:sz w:val="24"/>
                <w:szCs w:val="24"/>
                <w:rPrChange w:id="911" w:author="Office User" w:date="2026-09-11T14:53:00Z" w16du:dateUtc="2026-09-11T06:53:00Z">
                  <w:rPr>
                    <w:rFonts w:cs="Times New Roman"/>
                    <w:sz w:val="24"/>
                    <w:szCs w:val="24"/>
                    <w:highlight w:val="yellow"/>
                  </w:rPr>
                </w:rPrChange>
              </w:rPr>
              <w:t>0.62</w:t>
            </w:r>
          </w:p>
        </w:tc>
      </w:tr>
      <w:tr w:rsidR="000D4838" w:rsidRPr="00830A80" w14:paraId="6715CCFC" w14:textId="77777777">
        <w:trPr>
          <w:cantSplit/>
          <w:jc w:val="center"/>
        </w:trPr>
        <w:tc>
          <w:tcPr>
            <w:tcW w:w="979" w:type="dxa"/>
            <w:tcMar>
              <w:top w:w="28" w:type="dxa"/>
              <w:left w:w="38" w:type="dxa"/>
              <w:bottom w:w="28" w:type="dxa"/>
              <w:right w:w="38" w:type="dxa"/>
            </w:tcMar>
            <w:vAlign w:val="center"/>
          </w:tcPr>
          <w:p w14:paraId="3E0414F6" w14:textId="77777777" w:rsidR="000D4838" w:rsidRPr="00830A80" w:rsidRDefault="00000000">
            <w:pPr>
              <w:spacing w:after="0" w:line="228" w:lineRule="auto"/>
              <w:jc w:val="center"/>
              <w:rPr>
                <w:rFonts w:cs="Times New Roman"/>
                <w:sz w:val="24"/>
                <w:szCs w:val="24"/>
                <w:rPrChange w:id="912" w:author="Office User" w:date="2026-09-11T14:53:00Z" w16du:dateUtc="2026-09-11T06:53:00Z">
                  <w:rPr>
                    <w:rFonts w:cs="Times New Roman"/>
                    <w:sz w:val="24"/>
                    <w:szCs w:val="24"/>
                    <w:highlight w:val="yellow"/>
                  </w:rPr>
                </w:rPrChange>
              </w:rPr>
            </w:pPr>
            <w:r w:rsidRPr="00830A80">
              <w:rPr>
                <w:rFonts w:cs="Times New Roman"/>
                <w:sz w:val="24"/>
                <w:szCs w:val="24"/>
                <w:rPrChange w:id="913" w:author="Office User" w:date="2026-09-11T14:53:00Z" w16du:dateUtc="2026-09-11T06:53:00Z">
                  <w:rPr>
                    <w:rFonts w:cs="Times New Roman"/>
                    <w:sz w:val="24"/>
                    <w:szCs w:val="24"/>
                    <w:highlight w:val="yellow"/>
                  </w:rPr>
                </w:rPrChange>
              </w:rPr>
              <w:t>T7</w:t>
            </w:r>
          </w:p>
        </w:tc>
        <w:tc>
          <w:tcPr>
            <w:tcW w:w="1080" w:type="dxa"/>
            <w:tcMar>
              <w:top w:w="28" w:type="dxa"/>
              <w:left w:w="38" w:type="dxa"/>
              <w:bottom w:w="28" w:type="dxa"/>
              <w:right w:w="38" w:type="dxa"/>
            </w:tcMar>
            <w:vAlign w:val="center"/>
          </w:tcPr>
          <w:p w14:paraId="3DA500D4" w14:textId="77777777" w:rsidR="000D4838" w:rsidRPr="00830A80" w:rsidRDefault="00000000">
            <w:pPr>
              <w:spacing w:after="0" w:line="228" w:lineRule="auto"/>
              <w:jc w:val="center"/>
              <w:rPr>
                <w:rFonts w:cs="Times New Roman"/>
                <w:sz w:val="24"/>
                <w:szCs w:val="24"/>
                <w:rPrChange w:id="914" w:author="Office User" w:date="2026-09-11T14:53:00Z" w16du:dateUtc="2026-09-11T06:53:00Z">
                  <w:rPr>
                    <w:rFonts w:cs="Times New Roman"/>
                    <w:sz w:val="24"/>
                    <w:szCs w:val="24"/>
                    <w:highlight w:val="yellow"/>
                  </w:rPr>
                </w:rPrChange>
              </w:rPr>
            </w:pPr>
            <w:r w:rsidRPr="00830A80">
              <w:rPr>
                <w:rFonts w:cs="Times New Roman"/>
                <w:sz w:val="24"/>
                <w:szCs w:val="24"/>
                <w:rPrChange w:id="915" w:author="Office User" w:date="2026-09-11T14:53:00Z" w16du:dateUtc="2026-09-11T06:53:00Z">
                  <w:rPr>
                    <w:rFonts w:cs="Times New Roman"/>
                    <w:sz w:val="24"/>
                    <w:szCs w:val="24"/>
                    <w:highlight w:val="yellow"/>
                  </w:rPr>
                </w:rPrChange>
              </w:rPr>
              <w:t>Q9</w:t>
            </w:r>
          </w:p>
        </w:tc>
        <w:tc>
          <w:tcPr>
            <w:tcW w:w="3744" w:type="dxa"/>
            <w:tcMar>
              <w:top w:w="28" w:type="dxa"/>
              <w:left w:w="38" w:type="dxa"/>
              <w:bottom w:w="28" w:type="dxa"/>
              <w:right w:w="38" w:type="dxa"/>
            </w:tcMar>
            <w:vAlign w:val="center"/>
          </w:tcPr>
          <w:p w14:paraId="7E1D8839" w14:textId="77777777" w:rsidR="000D4838" w:rsidRPr="00830A80" w:rsidRDefault="00000000">
            <w:pPr>
              <w:spacing w:after="0" w:line="228" w:lineRule="auto"/>
              <w:rPr>
                <w:rFonts w:cs="Times New Roman"/>
                <w:sz w:val="24"/>
                <w:szCs w:val="24"/>
                <w:rPrChange w:id="916" w:author="Office User" w:date="2026-09-11T14:53:00Z" w16du:dateUtc="2026-09-11T06:53:00Z">
                  <w:rPr>
                    <w:rFonts w:cs="Times New Roman"/>
                    <w:sz w:val="24"/>
                    <w:szCs w:val="24"/>
                    <w:highlight w:val="yellow"/>
                  </w:rPr>
                </w:rPrChange>
              </w:rPr>
            </w:pPr>
            <w:r w:rsidRPr="00830A80">
              <w:rPr>
                <w:rFonts w:cs="Times New Roman"/>
                <w:sz w:val="24"/>
                <w:szCs w:val="24"/>
                <w:rPrChange w:id="917" w:author="Office User" w:date="2026-09-11T14:53:00Z" w16du:dateUtc="2026-09-11T06:53:00Z">
                  <w:rPr>
                    <w:rFonts w:cs="Times New Roman"/>
                    <w:sz w:val="24"/>
                    <w:szCs w:val="24"/>
                    <w:highlight w:val="yellow"/>
                  </w:rPr>
                </w:rPrChange>
              </w:rPr>
              <w:t>Technical movement standardization</w:t>
            </w:r>
          </w:p>
        </w:tc>
        <w:tc>
          <w:tcPr>
            <w:tcW w:w="2880" w:type="dxa"/>
            <w:tcMar>
              <w:top w:w="28" w:type="dxa"/>
              <w:left w:w="38" w:type="dxa"/>
              <w:bottom w:w="28" w:type="dxa"/>
              <w:right w:w="38" w:type="dxa"/>
            </w:tcMar>
            <w:vAlign w:val="center"/>
          </w:tcPr>
          <w:p w14:paraId="4DFFF049" w14:textId="77777777" w:rsidR="000D4838" w:rsidRPr="00830A80" w:rsidRDefault="00000000">
            <w:pPr>
              <w:spacing w:after="0" w:line="228" w:lineRule="auto"/>
              <w:rPr>
                <w:rFonts w:cs="Times New Roman"/>
                <w:sz w:val="24"/>
                <w:szCs w:val="24"/>
                <w:rPrChange w:id="918" w:author="Office User" w:date="2026-09-11T14:53:00Z" w16du:dateUtc="2026-09-11T06:53:00Z">
                  <w:rPr>
                    <w:rFonts w:cs="Times New Roman"/>
                    <w:sz w:val="24"/>
                    <w:szCs w:val="24"/>
                    <w:highlight w:val="yellow"/>
                  </w:rPr>
                </w:rPrChange>
              </w:rPr>
            </w:pPr>
            <w:r w:rsidRPr="00830A80">
              <w:rPr>
                <w:rFonts w:cs="Times New Roman"/>
                <w:sz w:val="24"/>
                <w:szCs w:val="24"/>
                <w:rPrChange w:id="919" w:author="Office User" w:date="2026-09-11T14:53:00Z" w16du:dateUtc="2026-09-11T06:53:00Z">
                  <w:rPr>
                    <w:rFonts w:cs="Times New Roman"/>
                    <w:sz w:val="24"/>
                    <w:szCs w:val="24"/>
                    <w:highlight w:val="yellow"/>
                  </w:rPr>
                </w:rPrChange>
              </w:rPr>
              <w:t>Participant risk</w:t>
            </w:r>
          </w:p>
        </w:tc>
        <w:tc>
          <w:tcPr>
            <w:tcW w:w="1944" w:type="dxa"/>
            <w:tcMar>
              <w:top w:w="28" w:type="dxa"/>
              <w:left w:w="38" w:type="dxa"/>
              <w:bottom w:w="28" w:type="dxa"/>
              <w:right w:w="38" w:type="dxa"/>
            </w:tcMar>
            <w:vAlign w:val="center"/>
          </w:tcPr>
          <w:p w14:paraId="6EB20AD7" w14:textId="77777777" w:rsidR="000D4838" w:rsidRPr="00830A80" w:rsidRDefault="00000000">
            <w:pPr>
              <w:spacing w:after="0" w:line="228" w:lineRule="auto"/>
              <w:jc w:val="center"/>
              <w:rPr>
                <w:rFonts w:cs="Times New Roman"/>
                <w:sz w:val="24"/>
                <w:szCs w:val="24"/>
                <w:rPrChange w:id="920" w:author="Office User" w:date="2026-09-11T14:53:00Z" w16du:dateUtc="2026-09-11T06:53:00Z">
                  <w:rPr>
                    <w:rFonts w:cs="Times New Roman"/>
                    <w:sz w:val="24"/>
                    <w:szCs w:val="24"/>
                    <w:highlight w:val="yellow"/>
                  </w:rPr>
                </w:rPrChange>
              </w:rPr>
            </w:pPr>
            <w:r w:rsidRPr="00830A80">
              <w:rPr>
                <w:rFonts w:cs="Times New Roman"/>
                <w:sz w:val="24"/>
                <w:szCs w:val="24"/>
                <w:rPrChange w:id="921" w:author="Office User" w:date="2026-09-11T14:53:00Z" w16du:dateUtc="2026-09-11T06:53:00Z">
                  <w:rPr>
                    <w:rFonts w:cs="Times New Roman"/>
                    <w:sz w:val="24"/>
                    <w:szCs w:val="24"/>
                    <w:highlight w:val="yellow"/>
                  </w:rPr>
                </w:rPrChange>
              </w:rPr>
              <w:t>0.75</w:t>
            </w:r>
          </w:p>
        </w:tc>
        <w:tc>
          <w:tcPr>
            <w:tcW w:w="1800" w:type="dxa"/>
            <w:tcMar>
              <w:top w:w="28" w:type="dxa"/>
              <w:left w:w="38" w:type="dxa"/>
              <w:bottom w:w="28" w:type="dxa"/>
              <w:right w:w="38" w:type="dxa"/>
            </w:tcMar>
            <w:vAlign w:val="center"/>
          </w:tcPr>
          <w:p w14:paraId="3F56D0A4" w14:textId="77777777" w:rsidR="000D4838" w:rsidRPr="00830A80" w:rsidRDefault="00000000">
            <w:pPr>
              <w:spacing w:after="0" w:line="228" w:lineRule="auto"/>
              <w:jc w:val="center"/>
              <w:rPr>
                <w:rFonts w:cs="Times New Roman"/>
                <w:sz w:val="24"/>
                <w:szCs w:val="24"/>
                <w:rPrChange w:id="922" w:author="Office User" w:date="2026-09-11T14:53:00Z" w16du:dateUtc="2026-09-11T06:53:00Z">
                  <w:rPr>
                    <w:rFonts w:cs="Times New Roman"/>
                    <w:sz w:val="24"/>
                    <w:szCs w:val="24"/>
                    <w:highlight w:val="yellow"/>
                  </w:rPr>
                </w:rPrChange>
              </w:rPr>
            </w:pPr>
            <w:r w:rsidRPr="00830A80">
              <w:rPr>
                <w:rFonts w:cs="Times New Roman"/>
                <w:sz w:val="24"/>
                <w:szCs w:val="24"/>
                <w:rPrChange w:id="923" w:author="Office User" w:date="2026-09-11T14:53:00Z" w16du:dateUtc="2026-09-11T06:53:00Z">
                  <w:rPr>
                    <w:rFonts w:cs="Times New Roman"/>
                    <w:sz w:val="24"/>
                    <w:szCs w:val="24"/>
                    <w:highlight w:val="yellow"/>
                  </w:rPr>
                </w:rPrChange>
              </w:rPr>
              <w:t>0.70–0.80</w:t>
            </w:r>
          </w:p>
        </w:tc>
        <w:tc>
          <w:tcPr>
            <w:tcW w:w="1080" w:type="dxa"/>
            <w:tcMar>
              <w:top w:w="28" w:type="dxa"/>
              <w:left w:w="38" w:type="dxa"/>
              <w:bottom w:w="28" w:type="dxa"/>
              <w:right w:w="38" w:type="dxa"/>
            </w:tcMar>
            <w:vAlign w:val="center"/>
          </w:tcPr>
          <w:p w14:paraId="008F0B0F" w14:textId="77777777" w:rsidR="000D4838" w:rsidRPr="00830A80" w:rsidRDefault="00000000">
            <w:pPr>
              <w:spacing w:after="0" w:line="228" w:lineRule="auto"/>
              <w:jc w:val="center"/>
              <w:rPr>
                <w:rFonts w:cs="Times New Roman"/>
                <w:sz w:val="24"/>
                <w:szCs w:val="24"/>
                <w:rPrChange w:id="924" w:author="Office User" w:date="2026-09-11T14:53:00Z" w16du:dateUtc="2026-09-11T06:53:00Z">
                  <w:rPr>
                    <w:rFonts w:cs="Times New Roman"/>
                    <w:sz w:val="24"/>
                    <w:szCs w:val="24"/>
                    <w:highlight w:val="yellow"/>
                  </w:rPr>
                </w:rPrChange>
              </w:rPr>
            </w:pPr>
            <w:r w:rsidRPr="00830A80">
              <w:rPr>
                <w:rFonts w:cs="Times New Roman"/>
                <w:sz w:val="24"/>
                <w:szCs w:val="24"/>
                <w:rPrChange w:id="925"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0AA7EC02" w14:textId="77777777" w:rsidR="000D4838" w:rsidRPr="00830A80" w:rsidRDefault="00000000">
            <w:pPr>
              <w:spacing w:after="0" w:line="228" w:lineRule="auto"/>
              <w:jc w:val="center"/>
              <w:rPr>
                <w:rFonts w:cs="Times New Roman"/>
                <w:sz w:val="24"/>
                <w:szCs w:val="24"/>
                <w:rPrChange w:id="926" w:author="Office User" w:date="2026-09-11T14:53:00Z" w16du:dateUtc="2026-09-11T06:53:00Z">
                  <w:rPr>
                    <w:rFonts w:cs="Times New Roman"/>
                    <w:sz w:val="24"/>
                    <w:szCs w:val="24"/>
                    <w:highlight w:val="yellow"/>
                  </w:rPr>
                </w:rPrChange>
              </w:rPr>
            </w:pPr>
            <w:r w:rsidRPr="00830A80">
              <w:rPr>
                <w:rFonts w:cs="Times New Roman"/>
                <w:sz w:val="24"/>
                <w:szCs w:val="24"/>
                <w:rPrChange w:id="927" w:author="Office User" w:date="2026-09-11T14:53:00Z" w16du:dateUtc="2026-09-11T06:53:00Z">
                  <w:rPr>
                    <w:rFonts w:cs="Times New Roman"/>
                    <w:sz w:val="24"/>
                    <w:szCs w:val="24"/>
                    <w:highlight w:val="yellow"/>
                  </w:rPr>
                </w:rPrChange>
              </w:rPr>
              <w:t>0.56</w:t>
            </w:r>
          </w:p>
        </w:tc>
      </w:tr>
      <w:tr w:rsidR="000D4838" w:rsidRPr="00830A80" w14:paraId="0C8B0EE1" w14:textId="77777777">
        <w:trPr>
          <w:cantSplit/>
          <w:jc w:val="center"/>
        </w:trPr>
        <w:tc>
          <w:tcPr>
            <w:tcW w:w="979" w:type="dxa"/>
            <w:tcMar>
              <w:top w:w="28" w:type="dxa"/>
              <w:left w:w="38" w:type="dxa"/>
              <w:bottom w:w="28" w:type="dxa"/>
              <w:right w:w="38" w:type="dxa"/>
            </w:tcMar>
            <w:vAlign w:val="center"/>
          </w:tcPr>
          <w:p w14:paraId="4A65D718" w14:textId="77777777" w:rsidR="000D4838" w:rsidRPr="00830A80" w:rsidRDefault="00000000">
            <w:pPr>
              <w:spacing w:after="0" w:line="228" w:lineRule="auto"/>
              <w:jc w:val="center"/>
              <w:rPr>
                <w:rFonts w:cs="Times New Roman"/>
                <w:sz w:val="24"/>
                <w:szCs w:val="24"/>
                <w:rPrChange w:id="928" w:author="Office User" w:date="2026-09-11T14:53:00Z" w16du:dateUtc="2026-09-11T06:53:00Z">
                  <w:rPr>
                    <w:rFonts w:cs="Times New Roman"/>
                    <w:sz w:val="24"/>
                    <w:szCs w:val="24"/>
                    <w:highlight w:val="yellow"/>
                  </w:rPr>
                </w:rPrChange>
              </w:rPr>
            </w:pPr>
            <w:r w:rsidRPr="00830A80">
              <w:rPr>
                <w:rFonts w:cs="Times New Roman"/>
                <w:sz w:val="24"/>
                <w:szCs w:val="24"/>
                <w:rPrChange w:id="929" w:author="Office User" w:date="2026-09-11T14:53:00Z" w16du:dateUtc="2026-09-11T06:53:00Z">
                  <w:rPr>
                    <w:rFonts w:cs="Times New Roman"/>
                    <w:sz w:val="24"/>
                    <w:szCs w:val="24"/>
                    <w:highlight w:val="yellow"/>
                  </w:rPr>
                </w:rPrChange>
              </w:rPr>
              <w:t>T8</w:t>
            </w:r>
          </w:p>
        </w:tc>
        <w:tc>
          <w:tcPr>
            <w:tcW w:w="1080" w:type="dxa"/>
            <w:tcMar>
              <w:top w:w="28" w:type="dxa"/>
              <w:left w:w="38" w:type="dxa"/>
              <w:bottom w:w="28" w:type="dxa"/>
              <w:right w:w="38" w:type="dxa"/>
            </w:tcMar>
            <w:vAlign w:val="center"/>
          </w:tcPr>
          <w:p w14:paraId="3FF99966" w14:textId="77777777" w:rsidR="000D4838" w:rsidRPr="00830A80" w:rsidRDefault="00000000">
            <w:pPr>
              <w:spacing w:after="0" w:line="228" w:lineRule="auto"/>
              <w:jc w:val="center"/>
              <w:rPr>
                <w:rFonts w:cs="Times New Roman"/>
                <w:sz w:val="24"/>
                <w:szCs w:val="24"/>
                <w:rPrChange w:id="930" w:author="Office User" w:date="2026-09-11T14:53:00Z" w16du:dateUtc="2026-09-11T06:53:00Z">
                  <w:rPr>
                    <w:rFonts w:cs="Times New Roman"/>
                    <w:sz w:val="24"/>
                    <w:szCs w:val="24"/>
                    <w:highlight w:val="yellow"/>
                  </w:rPr>
                </w:rPrChange>
              </w:rPr>
            </w:pPr>
            <w:r w:rsidRPr="00830A80">
              <w:rPr>
                <w:rFonts w:cs="Times New Roman"/>
                <w:sz w:val="24"/>
                <w:szCs w:val="24"/>
                <w:rPrChange w:id="931" w:author="Office User" w:date="2026-09-11T14:53:00Z" w16du:dateUtc="2026-09-11T06:53:00Z">
                  <w:rPr>
                    <w:rFonts w:cs="Times New Roman"/>
                    <w:sz w:val="24"/>
                    <w:szCs w:val="24"/>
                    <w:highlight w:val="yellow"/>
                  </w:rPr>
                </w:rPrChange>
              </w:rPr>
              <w:t>Q10</w:t>
            </w:r>
          </w:p>
        </w:tc>
        <w:tc>
          <w:tcPr>
            <w:tcW w:w="3744" w:type="dxa"/>
            <w:tcMar>
              <w:top w:w="28" w:type="dxa"/>
              <w:left w:w="38" w:type="dxa"/>
              <w:bottom w:w="28" w:type="dxa"/>
              <w:right w:w="38" w:type="dxa"/>
            </w:tcMar>
            <w:vAlign w:val="center"/>
          </w:tcPr>
          <w:p w14:paraId="657EA430" w14:textId="77777777" w:rsidR="000D4838" w:rsidRPr="00830A80" w:rsidRDefault="00000000">
            <w:pPr>
              <w:spacing w:after="0" w:line="228" w:lineRule="auto"/>
              <w:rPr>
                <w:rFonts w:cs="Times New Roman"/>
                <w:sz w:val="24"/>
                <w:szCs w:val="24"/>
                <w:rPrChange w:id="932" w:author="Office User" w:date="2026-09-11T14:53:00Z" w16du:dateUtc="2026-09-11T06:53:00Z">
                  <w:rPr>
                    <w:rFonts w:cs="Times New Roman"/>
                    <w:sz w:val="24"/>
                    <w:szCs w:val="24"/>
                    <w:highlight w:val="yellow"/>
                  </w:rPr>
                </w:rPrChange>
              </w:rPr>
            </w:pPr>
            <w:r w:rsidRPr="00830A80">
              <w:rPr>
                <w:rFonts w:cs="Times New Roman"/>
                <w:sz w:val="24"/>
                <w:szCs w:val="24"/>
                <w:rPrChange w:id="933" w:author="Office User" w:date="2026-09-11T14:53:00Z" w16du:dateUtc="2026-09-11T06:53:00Z">
                  <w:rPr>
                    <w:rFonts w:cs="Times New Roman"/>
                    <w:sz w:val="24"/>
                    <w:szCs w:val="24"/>
                    <w:highlight w:val="yellow"/>
                  </w:rPr>
                </w:rPrChange>
              </w:rPr>
              <w:t>Exercise frequency</w:t>
            </w:r>
          </w:p>
        </w:tc>
        <w:tc>
          <w:tcPr>
            <w:tcW w:w="2880" w:type="dxa"/>
            <w:tcMar>
              <w:top w:w="28" w:type="dxa"/>
              <w:left w:w="38" w:type="dxa"/>
              <w:bottom w:w="28" w:type="dxa"/>
              <w:right w:w="38" w:type="dxa"/>
            </w:tcMar>
            <w:vAlign w:val="center"/>
          </w:tcPr>
          <w:p w14:paraId="466D9FE0" w14:textId="77777777" w:rsidR="000D4838" w:rsidRPr="00830A80" w:rsidRDefault="00000000">
            <w:pPr>
              <w:spacing w:after="0" w:line="228" w:lineRule="auto"/>
              <w:rPr>
                <w:rFonts w:cs="Times New Roman"/>
                <w:sz w:val="24"/>
                <w:szCs w:val="24"/>
                <w:rPrChange w:id="934" w:author="Office User" w:date="2026-09-11T14:53:00Z" w16du:dateUtc="2026-09-11T06:53:00Z">
                  <w:rPr>
                    <w:rFonts w:cs="Times New Roman"/>
                    <w:sz w:val="24"/>
                    <w:szCs w:val="24"/>
                    <w:highlight w:val="yellow"/>
                  </w:rPr>
                </w:rPrChange>
              </w:rPr>
            </w:pPr>
            <w:r w:rsidRPr="00830A80">
              <w:rPr>
                <w:rFonts w:cs="Times New Roman"/>
                <w:sz w:val="24"/>
                <w:szCs w:val="24"/>
                <w:rPrChange w:id="935" w:author="Office User" w:date="2026-09-11T14:53:00Z" w16du:dateUtc="2026-09-11T06:53:00Z">
                  <w:rPr>
                    <w:rFonts w:cs="Times New Roman"/>
                    <w:sz w:val="24"/>
                    <w:szCs w:val="24"/>
                    <w:highlight w:val="yellow"/>
                  </w:rPr>
                </w:rPrChange>
              </w:rPr>
              <w:t>Participant risk</w:t>
            </w:r>
          </w:p>
        </w:tc>
        <w:tc>
          <w:tcPr>
            <w:tcW w:w="1944" w:type="dxa"/>
            <w:tcMar>
              <w:top w:w="28" w:type="dxa"/>
              <w:left w:w="38" w:type="dxa"/>
              <w:bottom w:w="28" w:type="dxa"/>
              <w:right w:w="38" w:type="dxa"/>
            </w:tcMar>
            <w:vAlign w:val="center"/>
          </w:tcPr>
          <w:p w14:paraId="769B376D" w14:textId="77777777" w:rsidR="000D4838" w:rsidRPr="00830A80" w:rsidRDefault="00000000">
            <w:pPr>
              <w:spacing w:after="0" w:line="228" w:lineRule="auto"/>
              <w:jc w:val="center"/>
              <w:rPr>
                <w:rFonts w:cs="Times New Roman"/>
                <w:sz w:val="24"/>
                <w:szCs w:val="24"/>
                <w:rPrChange w:id="936" w:author="Office User" w:date="2026-09-11T14:53:00Z" w16du:dateUtc="2026-09-11T06:53:00Z">
                  <w:rPr>
                    <w:rFonts w:cs="Times New Roman"/>
                    <w:sz w:val="24"/>
                    <w:szCs w:val="24"/>
                    <w:highlight w:val="yellow"/>
                  </w:rPr>
                </w:rPrChange>
              </w:rPr>
            </w:pPr>
            <w:r w:rsidRPr="00830A80">
              <w:rPr>
                <w:rFonts w:cs="Times New Roman"/>
                <w:sz w:val="24"/>
                <w:szCs w:val="24"/>
                <w:rPrChange w:id="937" w:author="Office User" w:date="2026-09-11T14:53:00Z" w16du:dateUtc="2026-09-11T06:53:00Z">
                  <w:rPr>
                    <w:rFonts w:cs="Times New Roman"/>
                    <w:sz w:val="24"/>
                    <w:szCs w:val="24"/>
                    <w:highlight w:val="yellow"/>
                  </w:rPr>
                </w:rPrChange>
              </w:rPr>
              <w:t>0.64</w:t>
            </w:r>
          </w:p>
        </w:tc>
        <w:tc>
          <w:tcPr>
            <w:tcW w:w="1800" w:type="dxa"/>
            <w:tcMar>
              <w:top w:w="28" w:type="dxa"/>
              <w:left w:w="38" w:type="dxa"/>
              <w:bottom w:w="28" w:type="dxa"/>
              <w:right w:w="38" w:type="dxa"/>
            </w:tcMar>
            <w:vAlign w:val="center"/>
          </w:tcPr>
          <w:p w14:paraId="3BAA55BF" w14:textId="77777777" w:rsidR="000D4838" w:rsidRPr="00830A80" w:rsidRDefault="00000000">
            <w:pPr>
              <w:spacing w:after="0" w:line="228" w:lineRule="auto"/>
              <w:jc w:val="center"/>
              <w:rPr>
                <w:rFonts w:cs="Times New Roman"/>
                <w:sz w:val="24"/>
                <w:szCs w:val="24"/>
                <w:rPrChange w:id="938" w:author="Office User" w:date="2026-09-11T14:53:00Z" w16du:dateUtc="2026-09-11T06:53:00Z">
                  <w:rPr>
                    <w:rFonts w:cs="Times New Roman"/>
                    <w:sz w:val="24"/>
                    <w:szCs w:val="24"/>
                    <w:highlight w:val="yellow"/>
                  </w:rPr>
                </w:rPrChange>
              </w:rPr>
            </w:pPr>
            <w:r w:rsidRPr="00830A80">
              <w:rPr>
                <w:rFonts w:cs="Times New Roman"/>
                <w:sz w:val="24"/>
                <w:szCs w:val="24"/>
                <w:rPrChange w:id="939" w:author="Office User" w:date="2026-09-11T14:53:00Z" w16du:dateUtc="2026-09-11T06:53:00Z">
                  <w:rPr>
                    <w:rFonts w:cs="Times New Roman"/>
                    <w:sz w:val="24"/>
                    <w:szCs w:val="24"/>
                    <w:highlight w:val="yellow"/>
                  </w:rPr>
                </w:rPrChange>
              </w:rPr>
              <w:t>0.57–0.70</w:t>
            </w:r>
          </w:p>
        </w:tc>
        <w:tc>
          <w:tcPr>
            <w:tcW w:w="1080" w:type="dxa"/>
            <w:tcMar>
              <w:top w:w="28" w:type="dxa"/>
              <w:left w:w="38" w:type="dxa"/>
              <w:bottom w:w="28" w:type="dxa"/>
              <w:right w:w="38" w:type="dxa"/>
            </w:tcMar>
            <w:vAlign w:val="center"/>
          </w:tcPr>
          <w:p w14:paraId="10A851B0" w14:textId="77777777" w:rsidR="000D4838" w:rsidRPr="00830A80" w:rsidRDefault="00000000">
            <w:pPr>
              <w:spacing w:after="0" w:line="228" w:lineRule="auto"/>
              <w:jc w:val="center"/>
              <w:rPr>
                <w:rFonts w:cs="Times New Roman"/>
                <w:sz w:val="24"/>
                <w:szCs w:val="24"/>
                <w:rPrChange w:id="940" w:author="Office User" w:date="2026-09-11T14:53:00Z" w16du:dateUtc="2026-09-11T06:53:00Z">
                  <w:rPr>
                    <w:rFonts w:cs="Times New Roman"/>
                    <w:sz w:val="24"/>
                    <w:szCs w:val="24"/>
                    <w:highlight w:val="yellow"/>
                  </w:rPr>
                </w:rPrChange>
              </w:rPr>
            </w:pPr>
            <w:r w:rsidRPr="00830A80">
              <w:rPr>
                <w:rFonts w:cs="Times New Roman"/>
                <w:sz w:val="24"/>
                <w:szCs w:val="24"/>
                <w:rPrChange w:id="941"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2452837D" w14:textId="77777777" w:rsidR="000D4838" w:rsidRPr="00830A80" w:rsidRDefault="00000000">
            <w:pPr>
              <w:spacing w:after="0" w:line="228" w:lineRule="auto"/>
              <w:jc w:val="center"/>
              <w:rPr>
                <w:rFonts w:cs="Times New Roman"/>
                <w:sz w:val="24"/>
                <w:szCs w:val="24"/>
                <w:rPrChange w:id="942" w:author="Office User" w:date="2026-09-11T14:53:00Z" w16du:dateUtc="2026-09-11T06:53:00Z">
                  <w:rPr>
                    <w:rFonts w:cs="Times New Roman"/>
                    <w:sz w:val="24"/>
                    <w:szCs w:val="24"/>
                    <w:highlight w:val="yellow"/>
                  </w:rPr>
                </w:rPrChange>
              </w:rPr>
            </w:pPr>
            <w:r w:rsidRPr="00830A80">
              <w:rPr>
                <w:rFonts w:cs="Times New Roman"/>
                <w:sz w:val="24"/>
                <w:szCs w:val="24"/>
                <w:rPrChange w:id="943" w:author="Office User" w:date="2026-09-11T14:53:00Z" w16du:dateUtc="2026-09-11T06:53:00Z">
                  <w:rPr>
                    <w:rFonts w:cs="Times New Roman"/>
                    <w:sz w:val="24"/>
                    <w:szCs w:val="24"/>
                    <w:highlight w:val="yellow"/>
                  </w:rPr>
                </w:rPrChange>
              </w:rPr>
              <w:t>0.41</w:t>
            </w:r>
          </w:p>
        </w:tc>
      </w:tr>
      <w:tr w:rsidR="000D4838" w:rsidRPr="00830A80" w14:paraId="5E87D590" w14:textId="77777777">
        <w:trPr>
          <w:cantSplit/>
          <w:jc w:val="center"/>
        </w:trPr>
        <w:tc>
          <w:tcPr>
            <w:tcW w:w="979" w:type="dxa"/>
            <w:tcMar>
              <w:top w:w="28" w:type="dxa"/>
              <w:left w:w="38" w:type="dxa"/>
              <w:bottom w:w="28" w:type="dxa"/>
              <w:right w:w="38" w:type="dxa"/>
            </w:tcMar>
            <w:vAlign w:val="center"/>
          </w:tcPr>
          <w:p w14:paraId="4DC6979E" w14:textId="77777777" w:rsidR="000D4838" w:rsidRPr="00830A80" w:rsidRDefault="00000000">
            <w:pPr>
              <w:spacing w:after="0" w:line="228" w:lineRule="auto"/>
              <w:jc w:val="center"/>
              <w:rPr>
                <w:rFonts w:cs="Times New Roman"/>
                <w:sz w:val="24"/>
                <w:szCs w:val="24"/>
                <w:rPrChange w:id="944" w:author="Office User" w:date="2026-09-11T14:53:00Z" w16du:dateUtc="2026-09-11T06:53:00Z">
                  <w:rPr>
                    <w:rFonts w:cs="Times New Roman"/>
                    <w:sz w:val="24"/>
                    <w:szCs w:val="24"/>
                    <w:highlight w:val="yellow"/>
                  </w:rPr>
                </w:rPrChange>
              </w:rPr>
            </w:pPr>
            <w:r w:rsidRPr="00830A80">
              <w:rPr>
                <w:rFonts w:cs="Times New Roman"/>
                <w:sz w:val="24"/>
                <w:szCs w:val="24"/>
                <w:rPrChange w:id="945" w:author="Office User" w:date="2026-09-11T14:53:00Z" w16du:dateUtc="2026-09-11T06:53:00Z">
                  <w:rPr>
                    <w:rFonts w:cs="Times New Roman"/>
                    <w:sz w:val="24"/>
                    <w:szCs w:val="24"/>
                    <w:highlight w:val="yellow"/>
                  </w:rPr>
                </w:rPrChange>
              </w:rPr>
              <w:t>T9</w:t>
            </w:r>
          </w:p>
        </w:tc>
        <w:tc>
          <w:tcPr>
            <w:tcW w:w="1080" w:type="dxa"/>
            <w:tcMar>
              <w:top w:w="28" w:type="dxa"/>
              <w:left w:w="38" w:type="dxa"/>
              <w:bottom w:w="28" w:type="dxa"/>
              <w:right w:w="38" w:type="dxa"/>
            </w:tcMar>
            <w:vAlign w:val="center"/>
          </w:tcPr>
          <w:p w14:paraId="56B365FC" w14:textId="77777777" w:rsidR="000D4838" w:rsidRPr="00830A80" w:rsidRDefault="00000000">
            <w:pPr>
              <w:spacing w:after="0" w:line="228" w:lineRule="auto"/>
              <w:jc w:val="center"/>
              <w:rPr>
                <w:rFonts w:cs="Times New Roman"/>
                <w:sz w:val="24"/>
                <w:szCs w:val="24"/>
                <w:rPrChange w:id="946" w:author="Office User" w:date="2026-09-11T14:53:00Z" w16du:dateUtc="2026-09-11T06:53:00Z">
                  <w:rPr>
                    <w:rFonts w:cs="Times New Roman"/>
                    <w:sz w:val="24"/>
                    <w:szCs w:val="24"/>
                    <w:highlight w:val="yellow"/>
                  </w:rPr>
                </w:rPrChange>
              </w:rPr>
            </w:pPr>
            <w:r w:rsidRPr="00830A80">
              <w:rPr>
                <w:rFonts w:cs="Times New Roman"/>
                <w:sz w:val="24"/>
                <w:szCs w:val="24"/>
                <w:rPrChange w:id="947" w:author="Office User" w:date="2026-09-11T14:53:00Z" w16du:dateUtc="2026-09-11T06:53:00Z">
                  <w:rPr>
                    <w:rFonts w:cs="Times New Roman"/>
                    <w:sz w:val="24"/>
                    <w:szCs w:val="24"/>
                    <w:highlight w:val="yellow"/>
                  </w:rPr>
                </w:rPrChange>
              </w:rPr>
              <w:t>Q11</w:t>
            </w:r>
          </w:p>
        </w:tc>
        <w:tc>
          <w:tcPr>
            <w:tcW w:w="3744" w:type="dxa"/>
            <w:tcMar>
              <w:top w:w="28" w:type="dxa"/>
              <w:left w:w="38" w:type="dxa"/>
              <w:bottom w:w="28" w:type="dxa"/>
              <w:right w:w="38" w:type="dxa"/>
            </w:tcMar>
            <w:vAlign w:val="center"/>
          </w:tcPr>
          <w:p w14:paraId="3B5C495E" w14:textId="77777777" w:rsidR="000D4838" w:rsidRPr="00830A80" w:rsidRDefault="00000000">
            <w:pPr>
              <w:spacing w:after="0" w:line="228" w:lineRule="auto"/>
              <w:rPr>
                <w:rFonts w:cs="Times New Roman"/>
                <w:sz w:val="24"/>
                <w:szCs w:val="24"/>
                <w:rPrChange w:id="948" w:author="Office User" w:date="2026-09-11T14:53:00Z" w16du:dateUtc="2026-09-11T06:53:00Z">
                  <w:rPr>
                    <w:rFonts w:cs="Times New Roman"/>
                    <w:sz w:val="24"/>
                    <w:szCs w:val="24"/>
                    <w:highlight w:val="yellow"/>
                  </w:rPr>
                </w:rPrChange>
              </w:rPr>
            </w:pPr>
            <w:r w:rsidRPr="00830A80">
              <w:rPr>
                <w:rFonts w:cs="Times New Roman"/>
                <w:sz w:val="24"/>
                <w:szCs w:val="24"/>
                <w:rPrChange w:id="949" w:author="Office User" w:date="2026-09-11T14:53:00Z" w16du:dateUtc="2026-09-11T06:53:00Z">
                  <w:rPr>
                    <w:rFonts w:cs="Times New Roman"/>
                    <w:sz w:val="24"/>
                    <w:szCs w:val="24"/>
                    <w:highlight w:val="yellow"/>
                  </w:rPr>
                </w:rPrChange>
              </w:rPr>
              <w:t>Venue and equipment adequacy</w:t>
            </w:r>
          </w:p>
        </w:tc>
        <w:tc>
          <w:tcPr>
            <w:tcW w:w="2880" w:type="dxa"/>
            <w:tcMar>
              <w:top w:w="28" w:type="dxa"/>
              <w:left w:w="38" w:type="dxa"/>
              <w:bottom w:w="28" w:type="dxa"/>
              <w:right w:w="38" w:type="dxa"/>
            </w:tcMar>
            <w:vAlign w:val="center"/>
          </w:tcPr>
          <w:p w14:paraId="5E77664D" w14:textId="77777777" w:rsidR="000D4838" w:rsidRPr="00830A80" w:rsidRDefault="00000000">
            <w:pPr>
              <w:spacing w:after="0" w:line="228" w:lineRule="auto"/>
              <w:rPr>
                <w:rFonts w:cs="Times New Roman"/>
                <w:sz w:val="24"/>
                <w:szCs w:val="24"/>
                <w:rPrChange w:id="950" w:author="Office User" w:date="2026-09-11T14:53:00Z" w16du:dateUtc="2026-09-11T06:53:00Z">
                  <w:rPr>
                    <w:rFonts w:cs="Times New Roman"/>
                    <w:sz w:val="24"/>
                    <w:szCs w:val="24"/>
                    <w:highlight w:val="yellow"/>
                  </w:rPr>
                </w:rPrChange>
              </w:rPr>
            </w:pPr>
            <w:r w:rsidRPr="00830A80">
              <w:rPr>
                <w:rFonts w:cs="Times New Roman"/>
                <w:sz w:val="24"/>
                <w:szCs w:val="24"/>
                <w:rPrChange w:id="951" w:author="Office User" w:date="2026-09-11T14:53:00Z" w16du:dateUtc="2026-09-11T06:53:00Z">
                  <w:rPr>
                    <w:rFonts w:cs="Times New Roman"/>
                    <w:sz w:val="24"/>
                    <w:szCs w:val="24"/>
                    <w:highlight w:val="yellow"/>
                  </w:rPr>
                </w:rPrChange>
              </w:rPr>
              <w:t>Sports environment risk</w:t>
            </w:r>
          </w:p>
        </w:tc>
        <w:tc>
          <w:tcPr>
            <w:tcW w:w="1944" w:type="dxa"/>
            <w:tcMar>
              <w:top w:w="28" w:type="dxa"/>
              <w:left w:w="38" w:type="dxa"/>
              <w:bottom w:w="28" w:type="dxa"/>
              <w:right w:w="38" w:type="dxa"/>
            </w:tcMar>
            <w:vAlign w:val="center"/>
          </w:tcPr>
          <w:p w14:paraId="259C78EF" w14:textId="77777777" w:rsidR="000D4838" w:rsidRPr="00830A80" w:rsidRDefault="00000000">
            <w:pPr>
              <w:spacing w:after="0" w:line="228" w:lineRule="auto"/>
              <w:jc w:val="center"/>
              <w:rPr>
                <w:rFonts w:cs="Times New Roman"/>
                <w:sz w:val="24"/>
                <w:szCs w:val="24"/>
                <w:rPrChange w:id="952" w:author="Office User" w:date="2026-09-11T14:53:00Z" w16du:dateUtc="2026-09-11T06:53:00Z">
                  <w:rPr>
                    <w:rFonts w:cs="Times New Roman"/>
                    <w:sz w:val="24"/>
                    <w:szCs w:val="24"/>
                    <w:highlight w:val="yellow"/>
                  </w:rPr>
                </w:rPrChange>
              </w:rPr>
            </w:pPr>
            <w:r w:rsidRPr="00830A80">
              <w:rPr>
                <w:rFonts w:cs="Times New Roman"/>
                <w:sz w:val="24"/>
                <w:szCs w:val="24"/>
                <w:rPrChange w:id="953" w:author="Office User" w:date="2026-09-11T14:53:00Z" w16du:dateUtc="2026-09-11T06:53:00Z">
                  <w:rPr>
                    <w:rFonts w:cs="Times New Roman"/>
                    <w:sz w:val="24"/>
                    <w:szCs w:val="24"/>
                    <w:highlight w:val="yellow"/>
                  </w:rPr>
                </w:rPrChange>
              </w:rPr>
              <w:t>0.73</w:t>
            </w:r>
          </w:p>
        </w:tc>
        <w:tc>
          <w:tcPr>
            <w:tcW w:w="1800" w:type="dxa"/>
            <w:tcMar>
              <w:top w:w="28" w:type="dxa"/>
              <w:left w:w="38" w:type="dxa"/>
              <w:bottom w:w="28" w:type="dxa"/>
              <w:right w:w="38" w:type="dxa"/>
            </w:tcMar>
            <w:vAlign w:val="center"/>
          </w:tcPr>
          <w:p w14:paraId="7ED81DF2" w14:textId="77777777" w:rsidR="000D4838" w:rsidRPr="00830A80" w:rsidRDefault="00000000">
            <w:pPr>
              <w:spacing w:after="0" w:line="228" w:lineRule="auto"/>
              <w:jc w:val="center"/>
              <w:rPr>
                <w:rFonts w:cs="Times New Roman"/>
                <w:sz w:val="24"/>
                <w:szCs w:val="24"/>
                <w:rPrChange w:id="954" w:author="Office User" w:date="2026-09-11T14:53:00Z" w16du:dateUtc="2026-09-11T06:53:00Z">
                  <w:rPr>
                    <w:rFonts w:cs="Times New Roman"/>
                    <w:sz w:val="24"/>
                    <w:szCs w:val="24"/>
                    <w:highlight w:val="yellow"/>
                  </w:rPr>
                </w:rPrChange>
              </w:rPr>
            </w:pPr>
            <w:r w:rsidRPr="00830A80">
              <w:rPr>
                <w:rFonts w:cs="Times New Roman"/>
                <w:sz w:val="24"/>
                <w:szCs w:val="24"/>
                <w:rPrChange w:id="955" w:author="Office User" w:date="2026-09-11T14:53:00Z" w16du:dateUtc="2026-09-11T06:53:00Z">
                  <w:rPr>
                    <w:rFonts w:cs="Times New Roman"/>
                    <w:sz w:val="24"/>
                    <w:szCs w:val="24"/>
                    <w:highlight w:val="yellow"/>
                  </w:rPr>
                </w:rPrChange>
              </w:rPr>
              <w:t>0.68–0.78</w:t>
            </w:r>
          </w:p>
        </w:tc>
        <w:tc>
          <w:tcPr>
            <w:tcW w:w="1080" w:type="dxa"/>
            <w:tcMar>
              <w:top w:w="28" w:type="dxa"/>
              <w:left w:w="38" w:type="dxa"/>
              <w:bottom w:w="28" w:type="dxa"/>
              <w:right w:w="38" w:type="dxa"/>
            </w:tcMar>
            <w:vAlign w:val="center"/>
          </w:tcPr>
          <w:p w14:paraId="4401C4CD" w14:textId="77777777" w:rsidR="000D4838" w:rsidRPr="00830A80" w:rsidRDefault="00000000">
            <w:pPr>
              <w:spacing w:after="0" w:line="228" w:lineRule="auto"/>
              <w:jc w:val="center"/>
              <w:rPr>
                <w:rFonts w:cs="Times New Roman"/>
                <w:sz w:val="24"/>
                <w:szCs w:val="24"/>
                <w:rPrChange w:id="956" w:author="Office User" w:date="2026-09-11T14:53:00Z" w16du:dateUtc="2026-09-11T06:53:00Z">
                  <w:rPr>
                    <w:rFonts w:cs="Times New Roman"/>
                    <w:sz w:val="24"/>
                    <w:szCs w:val="24"/>
                    <w:highlight w:val="yellow"/>
                  </w:rPr>
                </w:rPrChange>
              </w:rPr>
            </w:pPr>
            <w:r w:rsidRPr="00830A80">
              <w:rPr>
                <w:rFonts w:cs="Times New Roman"/>
                <w:sz w:val="24"/>
                <w:szCs w:val="24"/>
                <w:rPrChange w:id="957"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12E7B7EE" w14:textId="77777777" w:rsidR="000D4838" w:rsidRPr="00830A80" w:rsidRDefault="00000000">
            <w:pPr>
              <w:spacing w:after="0" w:line="228" w:lineRule="auto"/>
              <w:jc w:val="center"/>
              <w:rPr>
                <w:rFonts w:cs="Times New Roman"/>
                <w:sz w:val="24"/>
                <w:szCs w:val="24"/>
                <w:rPrChange w:id="958" w:author="Office User" w:date="2026-09-11T14:53:00Z" w16du:dateUtc="2026-09-11T06:53:00Z">
                  <w:rPr>
                    <w:rFonts w:cs="Times New Roman"/>
                    <w:sz w:val="24"/>
                    <w:szCs w:val="24"/>
                    <w:highlight w:val="yellow"/>
                  </w:rPr>
                </w:rPrChange>
              </w:rPr>
            </w:pPr>
            <w:r w:rsidRPr="00830A80">
              <w:rPr>
                <w:rFonts w:cs="Times New Roman"/>
                <w:sz w:val="24"/>
                <w:szCs w:val="24"/>
                <w:rPrChange w:id="959" w:author="Office User" w:date="2026-09-11T14:53:00Z" w16du:dateUtc="2026-09-11T06:53:00Z">
                  <w:rPr>
                    <w:rFonts w:cs="Times New Roman"/>
                    <w:sz w:val="24"/>
                    <w:szCs w:val="24"/>
                    <w:highlight w:val="yellow"/>
                  </w:rPr>
                </w:rPrChange>
              </w:rPr>
              <w:t>0.53</w:t>
            </w:r>
          </w:p>
        </w:tc>
      </w:tr>
      <w:tr w:rsidR="000D4838" w:rsidRPr="00830A80" w14:paraId="1AD116D4" w14:textId="77777777">
        <w:trPr>
          <w:cantSplit/>
          <w:jc w:val="center"/>
        </w:trPr>
        <w:tc>
          <w:tcPr>
            <w:tcW w:w="979" w:type="dxa"/>
            <w:tcMar>
              <w:top w:w="28" w:type="dxa"/>
              <w:left w:w="38" w:type="dxa"/>
              <w:bottom w:w="28" w:type="dxa"/>
              <w:right w:w="38" w:type="dxa"/>
            </w:tcMar>
            <w:vAlign w:val="center"/>
          </w:tcPr>
          <w:p w14:paraId="1C18E6AE" w14:textId="77777777" w:rsidR="000D4838" w:rsidRPr="00830A80" w:rsidRDefault="00000000">
            <w:pPr>
              <w:spacing w:after="0" w:line="228" w:lineRule="auto"/>
              <w:jc w:val="center"/>
              <w:rPr>
                <w:rFonts w:cs="Times New Roman"/>
                <w:sz w:val="24"/>
                <w:szCs w:val="24"/>
                <w:rPrChange w:id="960" w:author="Office User" w:date="2026-09-11T14:53:00Z" w16du:dateUtc="2026-09-11T06:53:00Z">
                  <w:rPr>
                    <w:rFonts w:cs="Times New Roman"/>
                    <w:sz w:val="24"/>
                    <w:szCs w:val="24"/>
                    <w:highlight w:val="yellow"/>
                  </w:rPr>
                </w:rPrChange>
              </w:rPr>
            </w:pPr>
            <w:r w:rsidRPr="00830A80">
              <w:rPr>
                <w:rFonts w:cs="Times New Roman"/>
                <w:sz w:val="24"/>
                <w:szCs w:val="24"/>
                <w:rPrChange w:id="961" w:author="Office User" w:date="2026-09-11T14:53:00Z" w16du:dateUtc="2026-09-11T06:53:00Z">
                  <w:rPr>
                    <w:rFonts w:cs="Times New Roman"/>
                    <w:sz w:val="24"/>
                    <w:szCs w:val="24"/>
                    <w:highlight w:val="yellow"/>
                  </w:rPr>
                </w:rPrChange>
              </w:rPr>
              <w:t>T10</w:t>
            </w:r>
          </w:p>
        </w:tc>
        <w:tc>
          <w:tcPr>
            <w:tcW w:w="1080" w:type="dxa"/>
            <w:tcMar>
              <w:top w:w="28" w:type="dxa"/>
              <w:left w:w="38" w:type="dxa"/>
              <w:bottom w:w="28" w:type="dxa"/>
              <w:right w:w="38" w:type="dxa"/>
            </w:tcMar>
            <w:vAlign w:val="center"/>
          </w:tcPr>
          <w:p w14:paraId="0256743C" w14:textId="77777777" w:rsidR="000D4838" w:rsidRPr="00830A80" w:rsidRDefault="00000000">
            <w:pPr>
              <w:spacing w:after="0" w:line="228" w:lineRule="auto"/>
              <w:jc w:val="center"/>
              <w:rPr>
                <w:rFonts w:cs="Times New Roman"/>
                <w:sz w:val="24"/>
                <w:szCs w:val="24"/>
                <w:rPrChange w:id="962" w:author="Office User" w:date="2026-09-11T14:53:00Z" w16du:dateUtc="2026-09-11T06:53:00Z">
                  <w:rPr>
                    <w:rFonts w:cs="Times New Roman"/>
                    <w:sz w:val="24"/>
                    <w:szCs w:val="24"/>
                    <w:highlight w:val="yellow"/>
                  </w:rPr>
                </w:rPrChange>
              </w:rPr>
            </w:pPr>
            <w:r w:rsidRPr="00830A80">
              <w:rPr>
                <w:rFonts w:cs="Times New Roman"/>
                <w:sz w:val="24"/>
                <w:szCs w:val="24"/>
                <w:rPrChange w:id="963" w:author="Office User" w:date="2026-09-11T14:53:00Z" w16du:dateUtc="2026-09-11T06:53:00Z">
                  <w:rPr>
                    <w:rFonts w:cs="Times New Roman"/>
                    <w:sz w:val="24"/>
                    <w:szCs w:val="24"/>
                    <w:highlight w:val="yellow"/>
                  </w:rPr>
                </w:rPrChange>
              </w:rPr>
              <w:t>Q12</w:t>
            </w:r>
          </w:p>
        </w:tc>
        <w:tc>
          <w:tcPr>
            <w:tcW w:w="3744" w:type="dxa"/>
            <w:tcMar>
              <w:top w:w="28" w:type="dxa"/>
              <w:left w:w="38" w:type="dxa"/>
              <w:bottom w:w="28" w:type="dxa"/>
              <w:right w:w="38" w:type="dxa"/>
            </w:tcMar>
            <w:vAlign w:val="center"/>
          </w:tcPr>
          <w:p w14:paraId="49B5DF2A" w14:textId="77777777" w:rsidR="000D4838" w:rsidRPr="00830A80" w:rsidRDefault="00000000">
            <w:pPr>
              <w:spacing w:after="0" w:line="228" w:lineRule="auto"/>
              <w:rPr>
                <w:rFonts w:cs="Times New Roman"/>
                <w:sz w:val="24"/>
                <w:szCs w:val="24"/>
                <w:rPrChange w:id="964" w:author="Office User" w:date="2026-09-11T14:53:00Z" w16du:dateUtc="2026-09-11T06:53:00Z">
                  <w:rPr>
                    <w:rFonts w:cs="Times New Roman"/>
                    <w:sz w:val="24"/>
                    <w:szCs w:val="24"/>
                    <w:highlight w:val="yellow"/>
                  </w:rPr>
                </w:rPrChange>
              </w:rPr>
            </w:pPr>
            <w:r w:rsidRPr="00830A80">
              <w:rPr>
                <w:rFonts w:cs="Times New Roman"/>
                <w:sz w:val="24"/>
                <w:szCs w:val="24"/>
                <w:rPrChange w:id="965" w:author="Office User" w:date="2026-09-11T14:53:00Z" w16du:dateUtc="2026-09-11T06:53:00Z">
                  <w:rPr>
                    <w:rFonts w:cs="Times New Roman"/>
                    <w:sz w:val="24"/>
                    <w:szCs w:val="24"/>
                    <w:highlight w:val="yellow"/>
                  </w:rPr>
                </w:rPrChange>
              </w:rPr>
              <w:t>Venue and equipment maintenance</w:t>
            </w:r>
          </w:p>
        </w:tc>
        <w:tc>
          <w:tcPr>
            <w:tcW w:w="2880" w:type="dxa"/>
            <w:tcMar>
              <w:top w:w="28" w:type="dxa"/>
              <w:left w:w="38" w:type="dxa"/>
              <w:bottom w:w="28" w:type="dxa"/>
              <w:right w:w="38" w:type="dxa"/>
            </w:tcMar>
            <w:vAlign w:val="center"/>
          </w:tcPr>
          <w:p w14:paraId="613F1F08" w14:textId="77777777" w:rsidR="000D4838" w:rsidRPr="00830A80" w:rsidRDefault="00000000">
            <w:pPr>
              <w:spacing w:after="0" w:line="228" w:lineRule="auto"/>
              <w:rPr>
                <w:rFonts w:cs="Times New Roman"/>
                <w:sz w:val="24"/>
                <w:szCs w:val="24"/>
                <w:rPrChange w:id="966" w:author="Office User" w:date="2026-09-11T14:53:00Z" w16du:dateUtc="2026-09-11T06:53:00Z">
                  <w:rPr>
                    <w:rFonts w:cs="Times New Roman"/>
                    <w:sz w:val="24"/>
                    <w:szCs w:val="24"/>
                    <w:highlight w:val="yellow"/>
                  </w:rPr>
                </w:rPrChange>
              </w:rPr>
            </w:pPr>
            <w:r w:rsidRPr="00830A80">
              <w:rPr>
                <w:rFonts w:cs="Times New Roman"/>
                <w:sz w:val="24"/>
                <w:szCs w:val="24"/>
                <w:rPrChange w:id="967" w:author="Office User" w:date="2026-09-11T14:53:00Z" w16du:dateUtc="2026-09-11T06:53:00Z">
                  <w:rPr>
                    <w:rFonts w:cs="Times New Roman"/>
                    <w:sz w:val="24"/>
                    <w:szCs w:val="24"/>
                    <w:highlight w:val="yellow"/>
                  </w:rPr>
                </w:rPrChange>
              </w:rPr>
              <w:t>Sports environment risk</w:t>
            </w:r>
          </w:p>
        </w:tc>
        <w:tc>
          <w:tcPr>
            <w:tcW w:w="1944" w:type="dxa"/>
            <w:tcMar>
              <w:top w:w="28" w:type="dxa"/>
              <w:left w:w="38" w:type="dxa"/>
              <w:bottom w:w="28" w:type="dxa"/>
              <w:right w:w="38" w:type="dxa"/>
            </w:tcMar>
            <w:vAlign w:val="center"/>
          </w:tcPr>
          <w:p w14:paraId="4D965F68" w14:textId="77777777" w:rsidR="000D4838" w:rsidRPr="00830A80" w:rsidRDefault="00000000">
            <w:pPr>
              <w:spacing w:after="0" w:line="228" w:lineRule="auto"/>
              <w:jc w:val="center"/>
              <w:rPr>
                <w:rFonts w:cs="Times New Roman"/>
                <w:sz w:val="24"/>
                <w:szCs w:val="24"/>
                <w:rPrChange w:id="968" w:author="Office User" w:date="2026-09-11T14:53:00Z" w16du:dateUtc="2026-09-11T06:53:00Z">
                  <w:rPr>
                    <w:rFonts w:cs="Times New Roman"/>
                    <w:sz w:val="24"/>
                    <w:szCs w:val="24"/>
                    <w:highlight w:val="yellow"/>
                  </w:rPr>
                </w:rPrChange>
              </w:rPr>
            </w:pPr>
            <w:r w:rsidRPr="00830A80">
              <w:rPr>
                <w:rFonts w:cs="Times New Roman"/>
                <w:sz w:val="24"/>
                <w:szCs w:val="24"/>
                <w:rPrChange w:id="969" w:author="Office User" w:date="2026-09-11T14:53:00Z" w16du:dateUtc="2026-09-11T06:53:00Z">
                  <w:rPr>
                    <w:rFonts w:cs="Times New Roman"/>
                    <w:sz w:val="24"/>
                    <w:szCs w:val="24"/>
                    <w:highlight w:val="yellow"/>
                  </w:rPr>
                </w:rPrChange>
              </w:rPr>
              <w:t>0.68</w:t>
            </w:r>
          </w:p>
        </w:tc>
        <w:tc>
          <w:tcPr>
            <w:tcW w:w="1800" w:type="dxa"/>
            <w:tcMar>
              <w:top w:w="28" w:type="dxa"/>
              <w:left w:w="38" w:type="dxa"/>
              <w:bottom w:w="28" w:type="dxa"/>
              <w:right w:w="38" w:type="dxa"/>
            </w:tcMar>
            <w:vAlign w:val="center"/>
          </w:tcPr>
          <w:p w14:paraId="1CD6E908" w14:textId="77777777" w:rsidR="000D4838" w:rsidRPr="00830A80" w:rsidRDefault="00000000">
            <w:pPr>
              <w:spacing w:after="0" w:line="228" w:lineRule="auto"/>
              <w:jc w:val="center"/>
              <w:rPr>
                <w:rFonts w:cs="Times New Roman"/>
                <w:sz w:val="24"/>
                <w:szCs w:val="24"/>
                <w:rPrChange w:id="970" w:author="Office User" w:date="2026-09-11T14:53:00Z" w16du:dateUtc="2026-09-11T06:53:00Z">
                  <w:rPr>
                    <w:rFonts w:cs="Times New Roman"/>
                    <w:sz w:val="24"/>
                    <w:szCs w:val="24"/>
                    <w:highlight w:val="yellow"/>
                  </w:rPr>
                </w:rPrChange>
              </w:rPr>
            </w:pPr>
            <w:r w:rsidRPr="00830A80">
              <w:rPr>
                <w:rFonts w:cs="Times New Roman"/>
                <w:sz w:val="24"/>
                <w:szCs w:val="24"/>
                <w:rPrChange w:id="971" w:author="Office User" w:date="2026-09-11T14:53:00Z" w16du:dateUtc="2026-09-11T06:53:00Z">
                  <w:rPr>
                    <w:rFonts w:cs="Times New Roman"/>
                    <w:sz w:val="24"/>
                    <w:szCs w:val="24"/>
                    <w:highlight w:val="yellow"/>
                  </w:rPr>
                </w:rPrChange>
              </w:rPr>
              <w:t>0.62–0.74</w:t>
            </w:r>
          </w:p>
        </w:tc>
        <w:tc>
          <w:tcPr>
            <w:tcW w:w="1080" w:type="dxa"/>
            <w:tcMar>
              <w:top w:w="28" w:type="dxa"/>
              <w:left w:w="38" w:type="dxa"/>
              <w:bottom w:w="28" w:type="dxa"/>
              <w:right w:w="38" w:type="dxa"/>
            </w:tcMar>
            <w:vAlign w:val="center"/>
          </w:tcPr>
          <w:p w14:paraId="7BB69FFC" w14:textId="77777777" w:rsidR="000D4838" w:rsidRPr="00830A80" w:rsidRDefault="00000000">
            <w:pPr>
              <w:spacing w:after="0" w:line="228" w:lineRule="auto"/>
              <w:jc w:val="center"/>
              <w:rPr>
                <w:rFonts w:cs="Times New Roman"/>
                <w:sz w:val="24"/>
                <w:szCs w:val="24"/>
                <w:rPrChange w:id="972" w:author="Office User" w:date="2026-09-11T14:53:00Z" w16du:dateUtc="2026-09-11T06:53:00Z">
                  <w:rPr>
                    <w:rFonts w:cs="Times New Roman"/>
                    <w:sz w:val="24"/>
                    <w:szCs w:val="24"/>
                    <w:highlight w:val="yellow"/>
                  </w:rPr>
                </w:rPrChange>
              </w:rPr>
            </w:pPr>
            <w:r w:rsidRPr="00830A80">
              <w:rPr>
                <w:rFonts w:cs="Times New Roman"/>
                <w:sz w:val="24"/>
                <w:szCs w:val="24"/>
                <w:rPrChange w:id="973"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28247CB6" w14:textId="77777777" w:rsidR="000D4838" w:rsidRPr="00830A80" w:rsidRDefault="00000000">
            <w:pPr>
              <w:spacing w:after="0" w:line="228" w:lineRule="auto"/>
              <w:jc w:val="center"/>
              <w:rPr>
                <w:rFonts w:cs="Times New Roman"/>
                <w:sz w:val="24"/>
                <w:szCs w:val="24"/>
                <w:rPrChange w:id="974" w:author="Office User" w:date="2026-09-11T14:53:00Z" w16du:dateUtc="2026-09-11T06:53:00Z">
                  <w:rPr>
                    <w:rFonts w:cs="Times New Roman"/>
                    <w:sz w:val="24"/>
                    <w:szCs w:val="24"/>
                    <w:highlight w:val="yellow"/>
                  </w:rPr>
                </w:rPrChange>
              </w:rPr>
            </w:pPr>
            <w:r w:rsidRPr="00830A80">
              <w:rPr>
                <w:rFonts w:cs="Times New Roman"/>
                <w:sz w:val="24"/>
                <w:szCs w:val="24"/>
                <w:rPrChange w:id="975" w:author="Office User" w:date="2026-09-11T14:53:00Z" w16du:dateUtc="2026-09-11T06:53:00Z">
                  <w:rPr>
                    <w:rFonts w:cs="Times New Roman"/>
                    <w:sz w:val="24"/>
                    <w:szCs w:val="24"/>
                    <w:highlight w:val="yellow"/>
                  </w:rPr>
                </w:rPrChange>
              </w:rPr>
              <w:t>0.46</w:t>
            </w:r>
          </w:p>
        </w:tc>
      </w:tr>
      <w:tr w:rsidR="000D4838" w:rsidRPr="00830A80" w14:paraId="6082053D" w14:textId="77777777">
        <w:trPr>
          <w:cantSplit/>
          <w:jc w:val="center"/>
        </w:trPr>
        <w:tc>
          <w:tcPr>
            <w:tcW w:w="979" w:type="dxa"/>
            <w:tcMar>
              <w:top w:w="28" w:type="dxa"/>
              <w:left w:w="38" w:type="dxa"/>
              <w:bottom w:w="28" w:type="dxa"/>
              <w:right w:w="38" w:type="dxa"/>
            </w:tcMar>
            <w:vAlign w:val="center"/>
          </w:tcPr>
          <w:p w14:paraId="62658C25" w14:textId="77777777" w:rsidR="000D4838" w:rsidRPr="00830A80" w:rsidRDefault="00000000">
            <w:pPr>
              <w:spacing w:after="0" w:line="228" w:lineRule="auto"/>
              <w:jc w:val="center"/>
              <w:rPr>
                <w:rFonts w:cs="Times New Roman"/>
                <w:sz w:val="24"/>
                <w:szCs w:val="24"/>
                <w:rPrChange w:id="976" w:author="Office User" w:date="2026-09-11T14:53:00Z" w16du:dateUtc="2026-09-11T06:53:00Z">
                  <w:rPr>
                    <w:rFonts w:cs="Times New Roman"/>
                    <w:sz w:val="24"/>
                    <w:szCs w:val="24"/>
                    <w:highlight w:val="yellow"/>
                  </w:rPr>
                </w:rPrChange>
              </w:rPr>
            </w:pPr>
            <w:r w:rsidRPr="00830A80">
              <w:rPr>
                <w:rFonts w:cs="Times New Roman"/>
                <w:sz w:val="24"/>
                <w:szCs w:val="24"/>
                <w:rPrChange w:id="977" w:author="Office User" w:date="2026-09-11T14:53:00Z" w16du:dateUtc="2026-09-11T06:53:00Z">
                  <w:rPr>
                    <w:rFonts w:cs="Times New Roman"/>
                    <w:sz w:val="24"/>
                    <w:szCs w:val="24"/>
                    <w:highlight w:val="yellow"/>
                  </w:rPr>
                </w:rPrChange>
              </w:rPr>
              <w:t>T11</w:t>
            </w:r>
          </w:p>
        </w:tc>
        <w:tc>
          <w:tcPr>
            <w:tcW w:w="1080" w:type="dxa"/>
            <w:tcMar>
              <w:top w:w="28" w:type="dxa"/>
              <w:left w:w="38" w:type="dxa"/>
              <w:bottom w:w="28" w:type="dxa"/>
              <w:right w:w="38" w:type="dxa"/>
            </w:tcMar>
            <w:vAlign w:val="center"/>
          </w:tcPr>
          <w:p w14:paraId="6CBE4C11" w14:textId="77777777" w:rsidR="000D4838" w:rsidRPr="00830A80" w:rsidRDefault="00000000">
            <w:pPr>
              <w:spacing w:after="0" w:line="228" w:lineRule="auto"/>
              <w:jc w:val="center"/>
              <w:rPr>
                <w:rFonts w:cs="Times New Roman"/>
                <w:sz w:val="24"/>
                <w:szCs w:val="24"/>
                <w:rPrChange w:id="978" w:author="Office User" w:date="2026-09-11T14:53:00Z" w16du:dateUtc="2026-09-11T06:53:00Z">
                  <w:rPr>
                    <w:rFonts w:cs="Times New Roman"/>
                    <w:sz w:val="24"/>
                    <w:szCs w:val="24"/>
                    <w:highlight w:val="yellow"/>
                  </w:rPr>
                </w:rPrChange>
              </w:rPr>
            </w:pPr>
            <w:r w:rsidRPr="00830A80">
              <w:rPr>
                <w:rFonts w:cs="Times New Roman"/>
                <w:sz w:val="24"/>
                <w:szCs w:val="24"/>
                <w:rPrChange w:id="979" w:author="Office User" w:date="2026-09-11T14:53:00Z" w16du:dateUtc="2026-09-11T06:53:00Z">
                  <w:rPr>
                    <w:rFonts w:cs="Times New Roman"/>
                    <w:sz w:val="24"/>
                    <w:szCs w:val="24"/>
                    <w:highlight w:val="yellow"/>
                  </w:rPr>
                </w:rPrChange>
              </w:rPr>
              <w:t>Q13</w:t>
            </w:r>
          </w:p>
        </w:tc>
        <w:tc>
          <w:tcPr>
            <w:tcW w:w="3744" w:type="dxa"/>
            <w:tcMar>
              <w:top w:w="28" w:type="dxa"/>
              <w:left w:w="38" w:type="dxa"/>
              <w:bottom w:w="28" w:type="dxa"/>
              <w:right w:w="38" w:type="dxa"/>
            </w:tcMar>
            <w:vAlign w:val="center"/>
          </w:tcPr>
          <w:p w14:paraId="5B792634" w14:textId="77777777" w:rsidR="000D4838" w:rsidRPr="00830A80" w:rsidRDefault="00000000">
            <w:pPr>
              <w:spacing w:after="0" w:line="228" w:lineRule="auto"/>
              <w:rPr>
                <w:rFonts w:cs="Times New Roman"/>
                <w:sz w:val="24"/>
                <w:szCs w:val="24"/>
                <w:rPrChange w:id="980" w:author="Office User" w:date="2026-09-11T14:53:00Z" w16du:dateUtc="2026-09-11T06:53:00Z">
                  <w:rPr>
                    <w:rFonts w:cs="Times New Roman"/>
                    <w:sz w:val="24"/>
                    <w:szCs w:val="24"/>
                    <w:highlight w:val="yellow"/>
                  </w:rPr>
                </w:rPrChange>
              </w:rPr>
            </w:pPr>
            <w:r w:rsidRPr="00830A80">
              <w:rPr>
                <w:rFonts w:cs="Times New Roman"/>
                <w:sz w:val="24"/>
                <w:szCs w:val="24"/>
                <w:rPrChange w:id="981" w:author="Office User" w:date="2026-09-11T14:53:00Z" w16du:dateUtc="2026-09-11T06:53:00Z">
                  <w:rPr>
                    <w:rFonts w:cs="Times New Roman"/>
                    <w:sz w:val="24"/>
                    <w:szCs w:val="24"/>
                    <w:highlight w:val="yellow"/>
                  </w:rPr>
                </w:rPrChange>
              </w:rPr>
              <w:t>Use of protective sports equipment</w:t>
            </w:r>
          </w:p>
        </w:tc>
        <w:tc>
          <w:tcPr>
            <w:tcW w:w="2880" w:type="dxa"/>
            <w:tcMar>
              <w:top w:w="28" w:type="dxa"/>
              <w:left w:w="38" w:type="dxa"/>
              <w:bottom w:w="28" w:type="dxa"/>
              <w:right w:w="38" w:type="dxa"/>
            </w:tcMar>
            <w:vAlign w:val="center"/>
          </w:tcPr>
          <w:p w14:paraId="51BB86A9" w14:textId="77777777" w:rsidR="000D4838" w:rsidRPr="00830A80" w:rsidRDefault="00000000">
            <w:pPr>
              <w:spacing w:after="0" w:line="228" w:lineRule="auto"/>
              <w:rPr>
                <w:rFonts w:cs="Times New Roman"/>
                <w:sz w:val="24"/>
                <w:szCs w:val="24"/>
                <w:rPrChange w:id="982" w:author="Office User" w:date="2026-09-11T14:53:00Z" w16du:dateUtc="2026-09-11T06:53:00Z">
                  <w:rPr>
                    <w:rFonts w:cs="Times New Roman"/>
                    <w:sz w:val="24"/>
                    <w:szCs w:val="24"/>
                    <w:highlight w:val="yellow"/>
                  </w:rPr>
                </w:rPrChange>
              </w:rPr>
            </w:pPr>
            <w:r w:rsidRPr="00830A80">
              <w:rPr>
                <w:rFonts w:cs="Times New Roman"/>
                <w:sz w:val="24"/>
                <w:szCs w:val="24"/>
                <w:rPrChange w:id="983" w:author="Office User" w:date="2026-09-11T14:53:00Z" w16du:dateUtc="2026-09-11T06:53:00Z">
                  <w:rPr>
                    <w:rFonts w:cs="Times New Roman"/>
                    <w:sz w:val="24"/>
                    <w:szCs w:val="24"/>
                    <w:highlight w:val="yellow"/>
                  </w:rPr>
                </w:rPrChange>
              </w:rPr>
              <w:t>Sports environment risk</w:t>
            </w:r>
          </w:p>
        </w:tc>
        <w:tc>
          <w:tcPr>
            <w:tcW w:w="1944" w:type="dxa"/>
            <w:tcMar>
              <w:top w:w="28" w:type="dxa"/>
              <w:left w:w="38" w:type="dxa"/>
              <w:bottom w:w="28" w:type="dxa"/>
              <w:right w:w="38" w:type="dxa"/>
            </w:tcMar>
            <w:vAlign w:val="center"/>
          </w:tcPr>
          <w:p w14:paraId="2229DF35" w14:textId="77777777" w:rsidR="000D4838" w:rsidRPr="00830A80" w:rsidRDefault="00000000">
            <w:pPr>
              <w:spacing w:after="0" w:line="228" w:lineRule="auto"/>
              <w:jc w:val="center"/>
              <w:rPr>
                <w:rFonts w:cs="Times New Roman"/>
                <w:sz w:val="24"/>
                <w:szCs w:val="24"/>
                <w:rPrChange w:id="984" w:author="Office User" w:date="2026-09-11T14:53:00Z" w16du:dateUtc="2026-09-11T06:53:00Z">
                  <w:rPr>
                    <w:rFonts w:cs="Times New Roman"/>
                    <w:sz w:val="24"/>
                    <w:szCs w:val="24"/>
                    <w:highlight w:val="yellow"/>
                  </w:rPr>
                </w:rPrChange>
              </w:rPr>
            </w:pPr>
            <w:r w:rsidRPr="00830A80">
              <w:rPr>
                <w:rFonts w:cs="Times New Roman"/>
                <w:sz w:val="24"/>
                <w:szCs w:val="24"/>
                <w:rPrChange w:id="985" w:author="Office User" w:date="2026-09-11T14:53:00Z" w16du:dateUtc="2026-09-11T06:53:00Z">
                  <w:rPr>
                    <w:rFonts w:cs="Times New Roman"/>
                    <w:sz w:val="24"/>
                    <w:szCs w:val="24"/>
                    <w:highlight w:val="yellow"/>
                  </w:rPr>
                </w:rPrChange>
              </w:rPr>
              <w:t>0.71</w:t>
            </w:r>
          </w:p>
        </w:tc>
        <w:tc>
          <w:tcPr>
            <w:tcW w:w="1800" w:type="dxa"/>
            <w:tcMar>
              <w:top w:w="28" w:type="dxa"/>
              <w:left w:w="38" w:type="dxa"/>
              <w:bottom w:w="28" w:type="dxa"/>
              <w:right w:w="38" w:type="dxa"/>
            </w:tcMar>
            <w:vAlign w:val="center"/>
          </w:tcPr>
          <w:p w14:paraId="3B64B79D" w14:textId="77777777" w:rsidR="000D4838" w:rsidRPr="00830A80" w:rsidRDefault="00000000">
            <w:pPr>
              <w:spacing w:after="0" w:line="228" w:lineRule="auto"/>
              <w:jc w:val="center"/>
              <w:rPr>
                <w:rFonts w:cs="Times New Roman"/>
                <w:sz w:val="24"/>
                <w:szCs w:val="24"/>
                <w:rPrChange w:id="986" w:author="Office User" w:date="2026-09-11T14:53:00Z" w16du:dateUtc="2026-09-11T06:53:00Z">
                  <w:rPr>
                    <w:rFonts w:cs="Times New Roman"/>
                    <w:sz w:val="24"/>
                    <w:szCs w:val="24"/>
                    <w:highlight w:val="yellow"/>
                  </w:rPr>
                </w:rPrChange>
              </w:rPr>
            </w:pPr>
            <w:r w:rsidRPr="00830A80">
              <w:rPr>
                <w:rFonts w:cs="Times New Roman"/>
                <w:sz w:val="24"/>
                <w:szCs w:val="24"/>
                <w:rPrChange w:id="987" w:author="Office User" w:date="2026-09-11T14:53:00Z" w16du:dateUtc="2026-09-11T06:53:00Z">
                  <w:rPr>
                    <w:rFonts w:cs="Times New Roman"/>
                    <w:sz w:val="24"/>
                    <w:szCs w:val="24"/>
                    <w:highlight w:val="yellow"/>
                  </w:rPr>
                </w:rPrChange>
              </w:rPr>
              <w:t>0.66–0.77</w:t>
            </w:r>
          </w:p>
        </w:tc>
        <w:tc>
          <w:tcPr>
            <w:tcW w:w="1080" w:type="dxa"/>
            <w:tcMar>
              <w:top w:w="28" w:type="dxa"/>
              <w:left w:w="38" w:type="dxa"/>
              <w:bottom w:w="28" w:type="dxa"/>
              <w:right w:w="38" w:type="dxa"/>
            </w:tcMar>
            <w:vAlign w:val="center"/>
          </w:tcPr>
          <w:p w14:paraId="21E4E731" w14:textId="77777777" w:rsidR="000D4838" w:rsidRPr="00830A80" w:rsidRDefault="00000000">
            <w:pPr>
              <w:spacing w:after="0" w:line="228" w:lineRule="auto"/>
              <w:jc w:val="center"/>
              <w:rPr>
                <w:rFonts w:cs="Times New Roman"/>
                <w:sz w:val="24"/>
                <w:szCs w:val="24"/>
                <w:rPrChange w:id="988" w:author="Office User" w:date="2026-09-11T14:53:00Z" w16du:dateUtc="2026-09-11T06:53:00Z">
                  <w:rPr>
                    <w:rFonts w:cs="Times New Roman"/>
                    <w:sz w:val="24"/>
                    <w:szCs w:val="24"/>
                    <w:highlight w:val="yellow"/>
                  </w:rPr>
                </w:rPrChange>
              </w:rPr>
            </w:pPr>
            <w:r w:rsidRPr="00830A80">
              <w:rPr>
                <w:rFonts w:cs="Times New Roman"/>
                <w:sz w:val="24"/>
                <w:szCs w:val="24"/>
                <w:rPrChange w:id="989"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6585FE84" w14:textId="77777777" w:rsidR="000D4838" w:rsidRPr="00830A80" w:rsidRDefault="00000000">
            <w:pPr>
              <w:spacing w:after="0" w:line="228" w:lineRule="auto"/>
              <w:jc w:val="center"/>
              <w:rPr>
                <w:rFonts w:cs="Times New Roman"/>
                <w:sz w:val="24"/>
                <w:szCs w:val="24"/>
                <w:rPrChange w:id="990" w:author="Office User" w:date="2026-09-11T14:53:00Z" w16du:dateUtc="2026-09-11T06:53:00Z">
                  <w:rPr>
                    <w:rFonts w:cs="Times New Roman"/>
                    <w:sz w:val="24"/>
                    <w:szCs w:val="24"/>
                    <w:highlight w:val="yellow"/>
                  </w:rPr>
                </w:rPrChange>
              </w:rPr>
            </w:pPr>
            <w:r w:rsidRPr="00830A80">
              <w:rPr>
                <w:rFonts w:cs="Times New Roman"/>
                <w:sz w:val="24"/>
                <w:szCs w:val="24"/>
                <w:rPrChange w:id="991" w:author="Office User" w:date="2026-09-11T14:53:00Z" w16du:dateUtc="2026-09-11T06:53:00Z">
                  <w:rPr>
                    <w:rFonts w:cs="Times New Roman"/>
                    <w:sz w:val="24"/>
                    <w:szCs w:val="24"/>
                    <w:highlight w:val="yellow"/>
                  </w:rPr>
                </w:rPrChange>
              </w:rPr>
              <w:t>0.51</w:t>
            </w:r>
          </w:p>
        </w:tc>
      </w:tr>
      <w:tr w:rsidR="000D4838" w:rsidRPr="00830A80" w14:paraId="7C92F1A1" w14:textId="77777777">
        <w:trPr>
          <w:cantSplit/>
          <w:jc w:val="center"/>
        </w:trPr>
        <w:tc>
          <w:tcPr>
            <w:tcW w:w="979" w:type="dxa"/>
            <w:tcMar>
              <w:top w:w="28" w:type="dxa"/>
              <w:left w:w="38" w:type="dxa"/>
              <w:bottom w:w="28" w:type="dxa"/>
              <w:right w:w="38" w:type="dxa"/>
            </w:tcMar>
            <w:vAlign w:val="center"/>
          </w:tcPr>
          <w:p w14:paraId="770FD597" w14:textId="77777777" w:rsidR="000D4838" w:rsidRPr="00830A80" w:rsidRDefault="00000000">
            <w:pPr>
              <w:spacing w:after="0" w:line="228" w:lineRule="auto"/>
              <w:jc w:val="center"/>
              <w:rPr>
                <w:rFonts w:cs="Times New Roman"/>
                <w:sz w:val="24"/>
                <w:szCs w:val="24"/>
                <w:rPrChange w:id="992" w:author="Office User" w:date="2026-09-11T14:53:00Z" w16du:dateUtc="2026-09-11T06:53:00Z">
                  <w:rPr>
                    <w:rFonts w:cs="Times New Roman"/>
                    <w:sz w:val="24"/>
                    <w:szCs w:val="24"/>
                    <w:highlight w:val="yellow"/>
                  </w:rPr>
                </w:rPrChange>
              </w:rPr>
            </w:pPr>
            <w:r w:rsidRPr="00830A80">
              <w:rPr>
                <w:rFonts w:cs="Times New Roman"/>
                <w:sz w:val="24"/>
                <w:szCs w:val="24"/>
                <w:rPrChange w:id="993" w:author="Office User" w:date="2026-09-11T14:53:00Z" w16du:dateUtc="2026-09-11T06:53:00Z">
                  <w:rPr>
                    <w:rFonts w:cs="Times New Roman"/>
                    <w:sz w:val="24"/>
                    <w:szCs w:val="24"/>
                    <w:highlight w:val="yellow"/>
                  </w:rPr>
                </w:rPrChange>
              </w:rPr>
              <w:t>T12</w:t>
            </w:r>
          </w:p>
        </w:tc>
        <w:tc>
          <w:tcPr>
            <w:tcW w:w="1080" w:type="dxa"/>
            <w:tcMar>
              <w:top w:w="28" w:type="dxa"/>
              <w:left w:w="38" w:type="dxa"/>
              <w:bottom w:w="28" w:type="dxa"/>
              <w:right w:w="38" w:type="dxa"/>
            </w:tcMar>
            <w:vAlign w:val="center"/>
          </w:tcPr>
          <w:p w14:paraId="3581F94B" w14:textId="77777777" w:rsidR="000D4838" w:rsidRPr="00830A80" w:rsidRDefault="00000000">
            <w:pPr>
              <w:spacing w:after="0" w:line="228" w:lineRule="auto"/>
              <w:jc w:val="center"/>
              <w:rPr>
                <w:rFonts w:cs="Times New Roman"/>
                <w:sz w:val="24"/>
                <w:szCs w:val="24"/>
                <w:rPrChange w:id="994" w:author="Office User" w:date="2026-09-11T14:53:00Z" w16du:dateUtc="2026-09-11T06:53:00Z">
                  <w:rPr>
                    <w:rFonts w:cs="Times New Roman"/>
                    <w:sz w:val="24"/>
                    <w:szCs w:val="24"/>
                    <w:highlight w:val="yellow"/>
                  </w:rPr>
                </w:rPrChange>
              </w:rPr>
            </w:pPr>
            <w:r w:rsidRPr="00830A80">
              <w:rPr>
                <w:rFonts w:cs="Times New Roman"/>
                <w:sz w:val="24"/>
                <w:szCs w:val="24"/>
                <w:rPrChange w:id="995" w:author="Office User" w:date="2026-09-11T14:53:00Z" w16du:dateUtc="2026-09-11T06:53:00Z">
                  <w:rPr>
                    <w:rFonts w:cs="Times New Roman"/>
                    <w:sz w:val="24"/>
                    <w:szCs w:val="24"/>
                    <w:highlight w:val="yellow"/>
                  </w:rPr>
                </w:rPrChange>
              </w:rPr>
              <w:t>Q17</w:t>
            </w:r>
          </w:p>
        </w:tc>
        <w:tc>
          <w:tcPr>
            <w:tcW w:w="3744" w:type="dxa"/>
            <w:tcMar>
              <w:top w:w="28" w:type="dxa"/>
              <w:left w:w="38" w:type="dxa"/>
              <w:bottom w:w="28" w:type="dxa"/>
              <w:right w:w="38" w:type="dxa"/>
            </w:tcMar>
            <w:vAlign w:val="center"/>
          </w:tcPr>
          <w:p w14:paraId="56457A40" w14:textId="77777777" w:rsidR="000D4838" w:rsidRPr="00830A80" w:rsidRDefault="00000000">
            <w:pPr>
              <w:spacing w:after="0" w:line="228" w:lineRule="auto"/>
              <w:rPr>
                <w:rFonts w:cs="Times New Roman"/>
                <w:sz w:val="24"/>
                <w:szCs w:val="24"/>
                <w:rPrChange w:id="996" w:author="Office User" w:date="2026-09-11T14:53:00Z" w16du:dateUtc="2026-09-11T06:53:00Z">
                  <w:rPr>
                    <w:rFonts w:cs="Times New Roman"/>
                    <w:sz w:val="24"/>
                    <w:szCs w:val="24"/>
                    <w:highlight w:val="yellow"/>
                  </w:rPr>
                </w:rPrChange>
              </w:rPr>
            </w:pPr>
            <w:r w:rsidRPr="00830A80">
              <w:rPr>
                <w:rFonts w:cs="Times New Roman"/>
                <w:sz w:val="24"/>
                <w:szCs w:val="24"/>
                <w:rPrChange w:id="997" w:author="Office User" w:date="2026-09-11T14:53:00Z" w16du:dateUtc="2026-09-11T06:53:00Z">
                  <w:rPr>
                    <w:rFonts w:cs="Times New Roman"/>
                    <w:sz w:val="24"/>
                    <w:szCs w:val="24"/>
                    <w:highlight w:val="yellow"/>
                  </w:rPr>
                </w:rPrChange>
              </w:rPr>
              <w:t>Spectator-related risk</w:t>
            </w:r>
          </w:p>
        </w:tc>
        <w:tc>
          <w:tcPr>
            <w:tcW w:w="2880" w:type="dxa"/>
            <w:tcMar>
              <w:top w:w="28" w:type="dxa"/>
              <w:left w:w="38" w:type="dxa"/>
              <w:bottom w:w="28" w:type="dxa"/>
              <w:right w:w="38" w:type="dxa"/>
            </w:tcMar>
            <w:vAlign w:val="center"/>
          </w:tcPr>
          <w:p w14:paraId="426FD872" w14:textId="77777777" w:rsidR="000D4838" w:rsidRPr="00830A80" w:rsidRDefault="00000000">
            <w:pPr>
              <w:spacing w:after="0" w:line="228" w:lineRule="auto"/>
              <w:rPr>
                <w:rFonts w:cs="Times New Roman"/>
                <w:sz w:val="24"/>
                <w:szCs w:val="24"/>
                <w:rPrChange w:id="998" w:author="Office User" w:date="2026-09-11T14:53:00Z" w16du:dateUtc="2026-09-11T06:53:00Z">
                  <w:rPr>
                    <w:rFonts w:cs="Times New Roman"/>
                    <w:sz w:val="24"/>
                    <w:szCs w:val="24"/>
                    <w:highlight w:val="yellow"/>
                  </w:rPr>
                </w:rPrChange>
              </w:rPr>
            </w:pPr>
            <w:r w:rsidRPr="00830A80">
              <w:rPr>
                <w:rFonts w:cs="Times New Roman"/>
                <w:sz w:val="24"/>
                <w:szCs w:val="24"/>
                <w:rPrChange w:id="999" w:author="Office User" w:date="2026-09-11T14:53:00Z" w16du:dateUtc="2026-09-11T06:53:00Z">
                  <w:rPr>
                    <w:rFonts w:cs="Times New Roman"/>
                    <w:sz w:val="24"/>
                    <w:szCs w:val="24"/>
                    <w:highlight w:val="yellow"/>
                  </w:rPr>
                </w:rPrChange>
              </w:rPr>
              <w:t>Sports environment risk</w:t>
            </w:r>
          </w:p>
        </w:tc>
        <w:tc>
          <w:tcPr>
            <w:tcW w:w="1944" w:type="dxa"/>
            <w:tcMar>
              <w:top w:w="28" w:type="dxa"/>
              <w:left w:w="38" w:type="dxa"/>
              <w:bottom w:w="28" w:type="dxa"/>
              <w:right w:w="38" w:type="dxa"/>
            </w:tcMar>
            <w:vAlign w:val="center"/>
          </w:tcPr>
          <w:p w14:paraId="57CF562B" w14:textId="77777777" w:rsidR="000D4838" w:rsidRPr="00830A80" w:rsidRDefault="00000000">
            <w:pPr>
              <w:spacing w:after="0" w:line="228" w:lineRule="auto"/>
              <w:jc w:val="center"/>
              <w:rPr>
                <w:rFonts w:cs="Times New Roman"/>
                <w:sz w:val="24"/>
                <w:szCs w:val="24"/>
                <w:rPrChange w:id="1000" w:author="Office User" w:date="2026-09-11T14:53:00Z" w16du:dateUtc="2026-09-11T06:53:00Z">
                  <w:rPr>
                    <w:rFonts w:cs="Times New Roman"/>
                    <w:sz w:val="24"/>
                    <w:szCs w:val="24"/>
                    <w:highlight w:val="yellow"/>
                  </w:rPr>
                </w:rPrChange>
              </w:rPr>
            </w:pPr>
            <w:r w:rsidRPr="00830A80">
              <w:rPr>
                <w:rFonts w:cs="Times New Roman"/>
                <w:sz w:val="24"/>
                <w:szCs w:val="24"/>
                <w:rPrChange w:id="1001" w:author="Office User" w:date="2026-09-11T14:53:00Z" w16du:dateUtc="2026-09-11T06:53:00Z">
                  <w:rPr>
                    <w:rFonts w:cs="Times New Roman"/>
                    <w:sz w:val="24"/>
                    <w:szCs w:val="24"/>
                    <w:highlight w:val="yellow"/>
                  </w:rPr>
                </w:rPrChange>
              </w:rPr>
              <w:t>0.64</w:t>
            </w:r>
          </w:p>
        </w:tc>
        <w:tc>
          <w:tcPr>
            <w:tcW w:w="1800" w:type="dxa"/>
            <w:tcMar>
              <w:top w:w="28" w:type="dxa"/>
              <w:left w:w="38" w:type="dxa"/>
              <w:bottom w:w="28" w:type="dxa"/>
              <w:right w:w="38" w:type="dxa"/>
            </w:tcMar>
            <w:vAlign w:val="center"/>
          </w:tcPr>
          <w:p w14:paraId="482997C5" w14:textId="77777777" w:rsidR="000D4838" w:rsidRPr="00830A80" w:rsidRDefault="00000000">
            <w:pPr>
              <w:spacing w:after="0" w:line="228" w:lineRule="auto"/>
              <w:jc w:val="center"/>
              <w:rPr>
                <w:rFonts w:cs="Times New Roman"/>
                <w:sz w:val="24"/>
                <w:szCs w:val="24"/>
                <w:rPrChange w:id="1002" w:author="Office User" w:date="2026-09-11T14:53:00Z" w16du:dateUtc="2026-09-11T06:53:00Z">
                  <w:rPr>
                    <w:rFonts w:cs="Times New Roman"/>
                    <w:sz w:val="24"/>
                    <w:szCs w:val="24"/>
                    <w:highlight w:val="yellow"/>
                  </w:rPr>
                </w:rPrChange>
              </w:rPr>
            </w:pPr>
            <w:r w:rsidRPr="00830A80">
              <w:rPr>
                <w:rFonts w:cs="Times New Roman"/>
                <w:sz w:val="24"/>
                <w:szCs w:val="24"/>
                <w:rPrChange w:id="1003" w:author="Office User" w:date="2026-09-11T14:53:00Z" w16du:dateUtc="2026-09-11T06:53:00Z">
                  <w:rPr>
                    <w:rFonts w:cs="Times New Roman"/>
                    <w:sz w:val="24"/>
                    <w:szCs w:val="24"/>
                    <w:highlight w:val="yellow"/>
                  </w:rPr>
                </w:rPrChange>
              </w:rPr>
              <w:t>0.58–0.71</w:t>
            </w:r>
          </w:p>
        </w:tc>
        <w:tc>
          <w:tcPr>
            <w:tcW w:w="1080" w:type="dxa"/>
            <w:tcMar>
              <w:top w:w="28" w:type="dxa"/>
              <w:left w:w="38" w:type="dxa"/>
              <w:bottom w:w="28" w:type="dxa"/>
              <w:right w:w="38" w:type="dxa"/>
            </w:tcMar>
            <w:vAlign w:val="center"/>
          </w:tcPr>
          <w:p w14:paraId="7EB04CD6" w14:textId="77777777" w:rsidR="000D4838" w:rsidRPr="00830A80" w:rsidRDefault="00000000">
            <w:pPr>
              <w:spacing w:after="0" w:line="228" w:lineRule="auto"/>
              <w:jc w:val="center"/>
              <w:rPr>
                <w:rFonts w:cs="Times New Roman"/>
                <w:sz w:val="24"/>
                <w:szCs w:val="24"/>
                <w:rPrChange w:id="1004" w:author="Office User" w:date="2026-09-11T14:53:00Z" w16du:dateUtc="2026-09-11T06:53:00Z">
                  <w:rPr>
                    <w:rFonts w:cs="Times New Roman"/>
                    <w:sz w:val="24"/>
                    <w:szCs w:val="24"/>
                    <w:highlight w:val="yellow"/>
                  </w:rPr>
                </w:rPrChange>
              </w:rPr>
            </w:pPr>
            <w:r w:rsidRPr="00830A80">
              <w:rPr>
                <w:rFonts w:cs="Times New Roman"/>
                <w:sz w:val="24"/>
                <w:szCs w:val="24"/>
                <w:rPrChange w:id="1005"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4C8099A3" w14:textId="77777777" w:rsidR="000D4838" w:rsidRPr="00830A80" w:rsidRDefault="00000000">
            <w:pPr>
              <w:spacing w:after="0" w:line="228" w:lineRule="auto"/>
              <w:jc w:val="center"/>
              <w:rPr>
                <w:rFonts w:cs="Times New Roman"/>
                <w:sz w:val="24"/>
                <w:szCs w:val="24"/>
                <w:rPrChange w:id="1006" w:author="Office User" w:date="2026-09-11T14:53:00Z" w16du:dateUtc="2026-09-11T06:53:00Z">
                  <w:rPr>
                    <w:rFonts w:cs="Times New Roman"/>
                    <w:sz w:val="24"/>
                    <w:szCs w:val="24"/>
                    <w:highlight w:val="yellow"/>
                  </w:rPr>
                </w:rPrChange>
              </w:rPr>
            </w:pPr>
            <w:r w:rsidRPr="00830A80">
              <w:rPr>
                <w:rFonts w:cs="Times New Roman"/>
                <w:sz w:val="24"/>
                <w:szCs w:val="24"/>
                <w:rPrChange w:id="1007" w:author="Office User" w:date="2026-09-11T14:53:00Z" w16du:dateUtc="2026-09-11T06:53:00Z">
                  <w:rPr>
                    <w:rFonts w:cs="Times New Roman"/>
                    <w:sz w:val="24"/>
                    <w:szCs w:val="24"/>
                    <w:highlight w:val="yellow"/>
                  </w:rPr>
                </w:rPrChange>
              </w:rPr>
              <w:t>0.42</w:t>
            </w:r>
          </w:p>
        </w:tc>
      </w:tr>
      <w:tr w:rsidR="000D4838" w:rsidRPr="00830A80" w14:paraId="28DC206F" w14:textId="77777777">
        <w:trPr>
          <w:cantSplit/>
          <w:jc w:val="center"/>
        </w:trPr>
        <w:tc>
          <w:tcPr>
            <w:tcW w:w="979" w:type="dxa"/>
            <w:tcMar>
              <w:top w:w="28" w:type="dxa"/>
              <w:left w:w="38" w:type="dxa"/>
              <w:bottom w:w="28" w:type="dxa"/>
              <w:right w:w="38" w:type="dxa"/>
            </w:tcMar>
            <w:vAlign w:val="center"/>
          </w:tcPr>
          <w:p w14:paraId="2C4CB183" w14:textId="77777777" w:rsidR="000D4838" w:rsidRPr="00830A80" w:rsidRDefault="00000000">
            <w:pPr>
              <w:spacing w:after="0" w:line="228" w:lineRule="auto"/>
              <w:jc w:val="center"/>
              <w:rPr>
                <w:rFonts w:cs="Times New Roman"/>
                <w:sz w:val="24"/>
                <w:szCs w:val="24"/>
                <w:rPrChange w:id="1008" w:author="Office User" w:date="2026-09-11T14:53:00Z" w16du:dateUtc="2026-09-11T06:53:00Z">
                  <w:rPr>
                    <w:rFonts w:cs="Times New Roman"/>
                    <w:sz w:val="24"/>
                    <w:szCs w:val="24"/>
                    <w:highlight w:val="yellow"/>
                  </w:rPr>
                </w:rPrChange>
              </w:rPr>
            </w:pPr>
            <w:r w:rsidRPr="00830A80">
              <w:rPr>
                <w:rFonts w:cs="Times New Roman"/>
                <w:sz w:val="24"/>
                <w:szCs w:val="24"/>
                <w:rPrChange w:id="1009" w:author="Office User" w:date="2026-09-11T14:53:00Z" w16du:dateUtc="2026-09-11T06:53:00Z">
                  <w:rPr>
                    <w:rFonts w:cs="Times New Roman"/>
                    <w:sz w:val="24"/>
                    <w:szCs w:val="24"/>
                    <w:highlight w:val="yellow"/>
                  </w:rPr>
                </w:rPrChange>
              </w:rPr>
              <w:t>T13</w:t>
            </w:r>
          </w:p>
        </w:tc>
        <w:tc>
          <w:tcPr>
            <w:tcW w:w="1080" w:type="dxa"/>
            <w:tcMar>
              <w:top w:w="28" w:type="dxa"/>
              <w:left w:w="38" w:type="dxa"/>
              <w:bottom w:w="28" w:type="dxa"/>
              <w:right w:w="38" w:type="dxa"/>
            </w:tcMar>
            <w:vAlign w:val="center"/>
          </w:tcPr>
          <w:p w14:paraId="1542CA61" w14:textId="77777777" w:rsidR="000D4838" w:rsidRPr="00830A80" w:rsidRDefault="00000000">
            <w:pPr>
              <w:spacing w:after="0" w:line="228" w:lineRule="auto"/>
              <w:jc w:val="center"/>
              <w:rPr>
                <w:rFonts w:cs="Times New Roman"/>
                <w:sz w:val="24"/>
                <w:szCs w:val="24"/>
                <w:rPrChange w:id="1010" w:author="Office User" w:date="2026-09-11T14:53:00Z" w16du:dateUtc="2026-09-11T06:53:00Z">
                  <w:rPr>
                    <w:rFonts w:cs="Times New Roman"/>
                    <w:sz w:val="24"/>
                    <w:szCs w:val="24"/>
                    <w:highlight w:val="yellow"/>
                  </w:rPr>
                </w:rPrChange>
              </w:rPr>
            </w:pPr>
            <w:r w:rsidRPr="00830A80">
              <w:rPr>
                <w:rFonts w:cs="Times New Roman"/>
                <w:sz w:val="24"/>
                <w:szCs w:val="24"/>
                <w:rPrChange w:id="1011" w:author="Office User" w:date="2026-09-11T14:53:00Z" w16du:dateUtc="2026-09-11T06:53:00Z">
                  <w:rPr>
                    <w:rFonts w:cs="Times New Roman"/>
                    <w:sz w:val="24"/>
                    <w:szCs w:val="24"/>
                    <w:highlight w:val="yellow"/>
                  </w:rPr>
                </w:rPrChange>
              </w:rPr>
              <w:t>Q19</w:t>
            </w:r>
          </w:p>
        </w:tc>
        <w:tc>
          <w:tcPr>
            <w:tcW w:w="3744" w:type="dxa"/>
            <w:tcMar>
              <w:top w:w="28" w:type="dxa"/>
              <w:left w:w="38" w:type="dxa"/>
              <w:bottom w:w="28" w:type="dxa"/>
              <w:right w:w="38" w:type="dxa"/>
            </w:tcMar>
            <w:vAlign w:val="center"/>
          </w:tcPr>
          <w:p w14:paraId="3E5AB245" w14:textId="77777777" w:rsidR="000D4838" w:rsidRPr="00830A80" w:rsidRDefault="00000000">
            <w:pPr>
              <w:spacing w:after="0" w:line="228" w:lineRule="auto"/>
              <w:rPr>
                <w:rFonts w:cs="Times New Roman"/>
                <w:sz w:val="24"/>
                <w:szCs w:val="24"/>
                <w:rPrChange w:id="1012" w:author="Office User" w:date="2026-09-11T14:53:00Z" w16du:dateUtc="2026-09-11T06:53:00Z">
                  <w:rPr>
                    <w:rFonts w:cs="Times New Roman"/>
                    <w:sz w:val="24"/>
                    <w:szCs w:val="24"/>
                    <w:highlight w:val="yellow"/>
                  </w:rPr>
                </w:rPrChange>
              </w:rPr>
            </w:pPr>
            <w:r w:rsidRPr="00830A80">
              <w:rPr>
                <w:rFonts w:cs="Times New Roman"/>
                <w:sz w:val="24"/>
                <w:szCs w:val="24"/>
                <w:rPrChange w:id="1013" w:author="Office User" w:date="2026-09-11T14:53:00Z" w16du:dateUtc="2026-09-11T06:53:00Z">
                  <w:rPr>
                    <w:rFonts w:cs="Times New Roman"/>
                    <w:sz w:val="24"/>
                    <w:szCs w:val="24"/>
                    <w:highlight w:val="yellow"/>
                  </w:rPr>
                </w:rPrChange>
              </w:rPr>
              <w:t>Exercise risk transfer</w:t>
            </w:r>
          </w:p>
        </w:tc>
        <w:tc>
          <w:tcPr>
            <w:tcW w:w="2880" w:type="dxa"/>
            <w:tcMar>
              <w:top w:w="28" w:type="dxa"/>
              <w:left w:w="38" w:type="dxa"/>
              <w:bottom w:w="28" w:type="dxa"/>
              <w:right w:w="38" w:type="dxa"/>
            </w:tcMar>
            <w:vAlign w:val="center"/>
          </w:tcPr>
          <w:p w14:paraId="3875E266" w14:textId="77777777" w:rsidR="000D4838" w:rsidRPr="00830A80" w:rsidRDefault="00000000">
            <w:pPr>
              <w:spacing w:after="0" w:line="228" w:lineRule="auto"/>
              <w:rPr>
                <w:rFonts w:cs="Times New Roman"/>
                <w:sz w:val="24"/>
                <w:szCs w:val="24"/>
                <w:rPrChange w:id="1014" w:author="Office User" w:date="2026-09-11T14:53:00Z" w16du:dateUtc="2026-09-11T06:53:00Z">
                  <w:rPr>
                    <w:rFonts w:cs="Times New Roman"/>
                    <w:sz w:val="24"/>
                    <w:szCs w:val="24"/>
                    <w:highlight w:val="yellow"/>
                  </w:rPr>
                </w:rPrChange>
              </w:rPr>
            </w:pPr>
            <w:r w:rsidRPr="00830A80">
              <w:rPr>
                <w:rFonts w:cs="Times New Roman"/>
                <w:sz w:val="24"/>
                <w:szCs w:val="24"/>
                <w:rPrChange w:id="1015" w:author="Office User" w:date="2026-09-11T14:53:00Z" w16du:dateUtc="2026-09-11T06:53:00Z">
                  <w:rPr>
                    <w:rFonts w:cs="Times New Roman"/>
                    <w:sz w:val="24"/>
                    <w:szCs w:val="24"/>
                    <w:highlight w:val="yellow"/>
                  </w:rPr>
                </w:rPrChange>
              </w:rPr>
              <w:t>Sports environment risk</w:t>
            </w:r>
          </w:p>
        </w:tc>
        <w:tc>
          <w:tcPr>
            <w:tcW w:w="1944" w:type="dxa"/>
            <w:tcMar>
              <w:top w:w="28" w:type="dxa"/>
              <w:left w:w="38" w:type="dxa"/>
              <w:bottom w:w="28" w:type="dxa"/>
              <w:right w:w="38" w:type="dxa"/>
            </w:tcMar>
            <w:vAlign w:val="center"/>
          </w:tcPr>
          <w:p w14:paraId="1D7B3B06" w14:textId="77777777" w:rsidR="000D4838" w:rsidRPr="00830A80" w:rsidRDefault="00000000">
            <w:pPr>
              <w:spacing w:after="0" w:line="228" w:lineRule="auto"/>
              <w:jc w:val="center"/>
              <w:rPr>
                <w:rFonts w:cs="Times New Roman"/>
                <w:sz w:val="24"/>
                <w:szCs w:val="24"/>
                <w:rPrChange w:id="1016" w:author="Office User" w:date="2026-09-11T14:53:00Z" w16du:dateUtc="2026-09-11T06:53:00Z">
                  <w:rPr>
                    <w:rFonts w:cs="Times New Roman"/>
                    <w:sz w:val="24"/>
                    <w:szCs w:val="24"/>
                    <w:highlight w:val="yellow"/>
                  </w:rPr>
                </w:rPrChange>
              </w:rPr>
            </w:pPr>
            <w:r w:rsidRPr="00830A80">
              <w:rPr>
                <w:rFonts w:cs="Times New Roman"/>
                <w:sz w:val="24"/>
                <w:szCs w:val="24"/>
                <w:rPrChange w:id="1017" w:author="Office User" w:date="2026-09-11T14:53:00Z" w16du:dateUtc="2026-09-11T06:53:00Z">
                  <w:rPr>
                    <w:rFonts w:cs="Times New Roman"/>
                    <w:sz w:val="24"/>
                    <w:szCs w:val="24"/>
                    <w:highlight w:val="yellow"/>
                  </w:rPr>
                </w:rPrChange>
              </w:rPr>
              <w:t>0.60</w:t>
            </w:r>
          </w:p>
        </w:tc>
        <w:tc>
          <w:tcPr>
            <w:tcW w:w="1800" w:type="dxa"/>
            <w:tcMar>
              <w:top w:w="28" w:type="dxa"/>
              <w:left w:w="38" w:type="dxa"/>
              <w:bottom w:w="28" w:type="dxa"/>
              <w:right w:w="38" w:type="dxa"/>
            </w:tcMar>
            <w:vAlign w:val="center"/>
          </w:tcPr>
          <w:p w14:paraId="1B941219" w14:textId="77777777" w:rsidR="000D4838" w:rsidRPr="00830A80" w:rsidRDefault="00000000">
            <w:pPr>
              <w:spacing w:after="0" w:line="228" w:lineRule="auto"/>
              <w:jc w:val="center"/>
              <w:rPr>
                <w:rFonts w:cs="Times New Roman"/>
                <w:sz w:val="24"/>
                <w:szCs w:val="24"/>
                <w:rPrChange w:id="1018" w:author="Office User" w:date="2026-09-11T14:53:00Z" w16du:dateUtc="2026-09-11T06:53:00Z">
                  <w:rPr>
                    <w:rFonts w:cs="Times New Roman"/>
                    <w:sz w:val="24"/>
                    <w:szCs w:val="24"/>
                    <w:highlight w:val="yellow"/>
                  </w:rPr>
                </w:rPrChange>
              </w:rPr>
            </w:pPr>
            <w:r w:rsidRPr="00830A80">
              <w:rPr>
                <w:rFonts w:cs="Times New Roman"/>
                <w:sz w:val="24"/>
                <w:szCs w:val="24"/>
                <w:rPrChange w:id="1019" w:author="Office User" w:date="2026-09-11T14:53:00Z" w16du:dateUtc="2026-09-11T06:53:00Z">
                  <w:rPr>
                    <w:rFonts w:cs="Times New Roman"/>
                    <w:sz w:val="24"/>
                    <w:szCs w:val="24"/>
                    <w:highlight w:val="yellow"/>
                  </w:rPr>
                </w:rPrChange>
              </w:rPr>
              <w:t>0.53–0.67</w:t>
            </w:r>
          </w:p>
        </w:tc>
        <w:tc>
          <w:tcPr>
            <w:tcW w:w="1080" w:type="dxa"/>
            <w:tcMar>
              <w:top w:w="28" w:type="dxa"/>
              <w:left w:w="38" w:type="dxa"/>
              <w:bottom w:w="28" w:type="dxa"/>
              <w:right w:w="38" w:type="dxa"/>
            </w:tcMar>
            <w:vAlign w:val="center"/>
          </w:tcPr>
          <w:p w14:paraId="1A871669" w14:textId="77777777" w:rsidR="000D4838" w:rsidRPr="00830A80" w:rsidRDefault="00000000">
            <w:pPr>
              <w:spacing w:after="0" w:line="228" w:lineRule="auto"/>
              <w:jc w:val="center"/>
              <w:rPr>
                <w:rFonts w:cs="Times New Roman"/>
                <w:sz w:val="24"/>
                <w:szCs w:val="24"/>
                <w:rPrChange w:id="1020" w:author="Office User" w:date="2026-09-11T14:53:00Z" w16du:dateUtc="2026-09-11T06:53:00Z">
                  <w:rPr>
                    <w:rFonts w:cs="Times New Roman"/>
                    <w:sz w:val="24"/>
                    <w:szCs w:val="24"/>
                    <w:highlight w:val="yellow"/>
                  </w:rPr>
                </w:rPrChange>
              </w:rPr>
            </w:pPr>
            <w:r w:rsidRPr="00830A80">
              <w:rPr>
                <w:rFonts w:cs="Times New Roman"/>
                <w:sz w:val="24"/>
                <w:szCs w:val="24"/>
                <w:rPrChange w:id="1021"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4B737F01" w14:textId="77777777" w:rsidR="000D4838" w:rsidRPr="00830A80" w:rsidRDefault="00000000">
            <w:pPr>
              <w:spacing w:after="0" w:line="228" w:lineRule="auto"/>
              <w:jc w:val="center"/>
              <w:rPr>
                <w:rFonts w:cs="Times New Roman"/>
                <w:sz w:val="24"/>
                <w:szCs w:val="24"/>
                <w:rPrChange w:id="1022" w:author="Office User" w:date="2026-09-11T14:53:00Z" w16du:dateUtc="2026-09-11T06:53:00Z">
                  <w:rPr>
                    <w:rFonts w:cs="Times New Roman"/>
                    <w:sz w:val="24"/>
                    <w:szCs w:val="24"/>
                    <w:highlight w:val="yellow"/>
                  </w:rPr>
                </w:rPrChange>
              </w:rPr>
            </w:pPr>
            <w:r w:rsidRPr="00830A80">
              <w:rPr>
                <w:rFonts w:cs="Times New Roman"/>
                <w:sz w:val="24"/>
                <w:szCs w:val="24"/>
                <w:rPrChange w:id="1023" w:author="Office User" w:date="2026-09-11T14:53:00Z" w16du:dateUtc="2026-09-11T06:53:00Z">
                  <w:rPr>
                    <w:rFonts w:cs="Times New Roman"/>
                    <w:sz w:val="24"/>
                    <w:szCs w:val="24"/>
                    <w:highlight w:val="yellow"/>
                  </w:rPr>
                </w:rPrChange>
              </w:rPr>
              <w:t>0.36</w:t>
            </w:r>
          </w:p>
        </w:tc>
      </w:tr>
      <w:tr w:rsidR="000D4838" w:rsidRPr="00830A80" w14:paraId="294627AE" w14:textId="77777777">
        <w:trPr>
          <w:cantSplit/>
          <w:jc w:val="center"/>
        </w:trPr>
        <w:tc>
          <w:tcPr>
            <w:tcW w:w="979" w:type="dxa"/>
            <w:tcMar>
              <w:top w:w="28" w:type="dxa"/>
              <w:left w:w="38" w:type="dxa"/>
              <w:bottom w:w="28" w:type="dxa"/>
              <w:right w:w="38" w:type="dxa"/>
            </w:tcMar>
            <w:vAlign w:val="center"/>
          </w:tcPr>
          <w:p w14:paraId="1FD4F85A" w14:textId="77777777" w:rsidR="000D4838" w:rsidRPr="00830A80" w:rsidRDefault="00000000">
            <w:pPr>
              <w:spacing w:after="0" w:line="228" w:lineRule="auto"/>
              <w:jc w:val="center"/>
              <w:rPr>
                <w:rFonts w:cs="Times New Roman"/>
                <w:sz w:val="24"/>
                <w:szCs w:val="24"/>
                <w:rPrChange w:id="1024" w:author="Office User" w:date="2026-09-11T14:53:00Z" w16du:dateUtc="2026-09-11T06:53:00Z">
                  <w:rPr>
                    <w:rFonts w:cs="Times New Roman"/>
                    <w:sz w:val="24"/>
                    <w:szCs w:val="24"/>
                    <w:highlight w:val="yellow"/>
                  </w:rPr>
                </w:rPrChange>
              </w:rPr>
            </w:pPr>
            <w:r w:rsidRPr="00830A80">
              <w:rPr>
                <w:rFonts w:cs="Times New Roman"/>
                <w:sz w:val="24"/>
                <w:szCs w:val="24"/>
                <w:rPrChange w:id="1025" w:author="Office User" w:date="2026-09-11T14:53:00Z" w16du:dateUtc="2026-09-11T06:53:00Z">
                  <w:rPr>
                    <w:rFonts w:cs="Times New Roman"/>
                    <w:sz w:val="24"/>
                    <w:szCs w:val="24"/>
                    <w:highlight w:val="yellow"/>
                  </w:rPr>
                </w:rPrChange>
              </w:rPr>
              <w:t>T14</w:t>
            </w:r>
          </w:p>
        </w:tc>
        <w:tc>
          <w:tcPr>
            <w:tcW w:w="1080" w:type="dxa"/>
            <w:tcMar>
              <w:top w:w="28" w:type="dxa"/>
              <w:left w:w="38" w:type="dxa"/>
              <w:bottom w:w="28" w:type="dxa"/>
              <w:right w:w="38" w:type="dxa"/>
            </w:tcMar>
            <w:vAlign w:val="center"/>
          </w:tcPr>
          <w:p w14:paraId="484846BF" w14:textId="77777777" w:rsidR="000D4838" w:rsidRPr="00830A80" w:rsidRDefault="00000000">
            <w:pPr>
              <w:spacing w:after="0" w:line="228" w:lineRule="auto"/>
              <w:jc w:val="center"/>
              <w:rPr>
                <w:rFonts w:cs="Times New Roman"/>
                <w:sz w:val="24"/>
                <w:szCs w:val="24"/>
                <w:rPrChange w:id="1026" w:author="Office User" w:date="2026-09-11T14:53:00Z" w16du:dateUtc="2026-09-11T06:53:00Z">
                  <w:rPr>
                    <w:rFonts w:cs="Times New Roman"/>
                    <w:sz w:val="24"/>
                    <w:szCs w:val="24"/>
                    <w:highlight w:val="yellow"/>
                  </w:rPr>
                </w:rPrChange>
              </w:rPr>
            </w:pPr>
            <w:r w:rsidRPr="00830A80">
              <w:rPr>
                <w:rFonts w:cs="Times New Roman"/>
                <w:sz w:val="24"/>
                <w:szCs w:val="24"/>
                <w:rPrChange w:id="1027" w:author="Office User" w:date="2026-09-11T14:53:00Z" w16du:dateUtc="2026-09-11T06:53:00Z">
                  <w:rPr>
                    <w:rFonts w:cs="Times New Roman"/>
                    <w:sz w:val="24"/>
                    <w:szCs w:val="24"/>
                    <w:highlight w:val="yellow"/>
                  </w:rPr>
                </w:rPrChange>
              </w:rPr>
              <w:t>Q23</w:t>
            </w:r>
          </w:p>
        </w:tc>
        <w:tc>
          <w:tcPr>
            <w:tcW w:w="3744" w:type="dxa"/>
            <w:tcMar>
              <w:top w:w="28" w:type="dxa"/>
              <w:left w:w="38" w:type="dxa"/>
              <w:bottom w:w="28" w:type="dxa"/>
              <w:right w:w="38" w:type="dxa"/>
            </w:tcMar>
            <w:vAlign w:val="center"/>
          </w:tcPr>
          <w:p w14:paraId="17CEF41E" w14:textId="77777777" w:rsidR="000D4838" w:rsidRPr="00830A80" w:rsidRDefault="00000000">
            <w:pPr>
              <w:spacing w:after="0" w:line="228" w:lineRule="auto"/>
              <w:rPr>
                <w:rFonts w:cs="Times New Roman"/>
                <w:sz w:val="24"/>
                <w:szCs w:val="24"/>
                <w:rPrChange w:id="1028" w:author="Office User" w:date="2026-09-11T14:53:00Z" w16du:dateUtc="2026-09-11T06:53:00Z">
                  <w:rPr>
                    <w:rFonts w:cs="Times New Roman"/>
                    <w:sz w:val="24"/>
                    <w:szCs w:val="24"/>
                    <w:highlight w:val="yellow"/>
                  </w:rPr>
                </w:rPrChange>
              </w:rPr>
            </w:pPr>
            <w:r w:rsidRPr="00830A80">
              <w:rPr>
                <w:rFonts w:cs="Times New Roman"/>
                <w:sz w:val="24"/>
                <w:szCs w:val="24"/>
                <w:rPrChange w:id="1029" w:author="Office User" w:date="2026-09-11T14:53:00Z" w16du:dateUtc="2026-09-11T06:53:00Z">
                  <w:rPr>
                    <w:rFonts w:cs="Times New Roman"/>
                    <w:sz w:val="24"/>
                    <w:szCs w:val="24"/>
                    <w:highlight w:val="yellow"/>
                  </w:rPr>
                </w:rPrChange>
              </w:rPr>
              <w:t>Standardized equipment use</w:t>
            </w:r>
          </w:p>
        </w:tc>
        <w:tc>
          <w:tcPr>
            <w:tcW w:w="2880" w:type="dxa"/>
            <w:tcMar>
              <w:top w:w="28" w:type="dxa"/>
              <w:left w:w="38" w:type="dxa"/>
              <w:bottom w:w="28" w:type="dxa"/>
              <w:right w:w="38" w:type="dxa"/>
            </w:tcMar>
            <w:vAlign w:val="center"/>
          </w:tcPr>
          <w:p w14:paraId="7977D77F" w14:textId="77777777" w:rsidR="000D4838" w:rsidRPr="00830A80" w:rsidRDefault="00000000">
            <w:pPr>
              <w:spacing w:after="0" w:line="228" w:lineRule="auto"/>
              <w:rPr>
                <w:rFonts w:cs="Times New Roman"/>
                <w:sz w:val="24"/>
                <w:szCs w:val="24"/>
                <w:rPrChange w:id="1030" w:author="Office User" w:date="2026-09-11T14:53:00Z" w16du:dateUtc="2026-09-11T06:53:00Z">
                  <w:rPr>
                    <w:rFonts w:cs="Times New Roman"/>
                    <w:sz w:val="24"/>
                    <w:szCs w:val="24"/>
                    <w:highlight w:val="yellow"/>
                  </w:rPr>
                </w:rPrChange>
              </w:rPr>
            </w:pPr>
            <w:r w:rsidRPr="00830A80">
              <w:rPr>
                <w:rFonts w:cs="Times New Roman"/>
                <w:sz w:val="24"/>
                <w:szCs w:val="24"/>
                <w:rPrChange w:id="1031" w:author="Office User" w:date="2026-09-11T14:53:00Z" w16du:dateUtc="2026-09-11T06:53:00Z">
                  <w:rPr>
                    <w:rFonts w:cs="Times New Roman"/>
                    <w:sz w:val="24"/>
                    <w:szCs w:val="24"/>
                    <w:highlight w:val="yellow"/>
                  </w:rPr>
                </w:rPrChange>
              </w:rPr>
              <w:t>Organizational management risk</w:t>
            </w:r>
          </w:p>
        </w:tc>
        <w:tc>
          <w:tcPr>
            <w:tcW w:w="1944" w:type="dxa"/>
            <w:tcMar>
              <w:top w:w="28" w:type="dxa"/>
              <w:left w:w="38" w:type="dxa"/>
              <w:bottom w:w="28" w:type="dxa"/>
              <w:right w:w="38" w:type="dxa"/>
            </w:tcMar>
            <w:vAlign w:val="center"/>
          </w:tcPr>
          <w:p w14:paraId="0593109C" w14:textId="77777777" w:rsidR="000D4838" w:rsidRPr="00830A80" w:rsidRDefault="00000000">
            <w:pPr>
              <w:spacing w:after="0" w:line="228" w:lineRule="auto"/>
              <w:jc w:val="center"/>
              <w:rPr>
                <w:rFonts w:cs="Times New Roman"/>
                <w:sz w:val="24"/>
                <w:szCs w:val="24"/>
                <w:rPrChange w:id="1032" w:author="Office User" w:date="2026-09-11T14:53:00Z" w16du:dateUtc="2026-09-11T06:53:00Z">
                  <w:rPr>
                    <w:rFonts w:cs="Times New Roman"/>
                    <w:sz w:val="24"/>
                    <w:szCs w:val="24"/>
                    <w:highlight w:val="yellow"/>
                  </w:rPr>
                </w:rPrChange>
              </w:rPr>
            </w:pPr>
            <w:r w:rsidRPr="00830A80">
              <w:rPr>
                <w:rFonts w:cs="Times New Roman"/>
                <w:sz w:val="24"/>
                <w:szCs w:val="24"/>
                <w:rPrChange w:id="1033" w:author="Office User" w:date="2026-09-11T14:53:00Z" w16du:dateUtc="2026-09-11T06:53:00Z">
                  <w:rPr>
                    <w:rFonts w:cs="Times New Roman"/>
                    <w:sz w:val="24"/>
                    <w:szCs w:val="24"/>
                    <w:highlight w:val="yellow"/>
                  </w:rPr>
                </w:rPrChange>
              </w:rPr>
              <w:t>0.74</w:t>
            </w:r>
          </w:p>
        </w:tc>
        <w:tc>
          <w:tcPr>
            <w:tcW w:w="1800" w:type="dxa"/>
            <w:tcMar>
              <w:top w:w="28" w:type="dxa"/>
              <w:left w:w="38" w:type="dxa"/>
              <w:bottom w:w="28" w:type="dxa"/>
              <w:right w:w="38" w:type="dxa"/>
            </w:tcMar>
            <w:vAlign w:val="center"/>
          </w:tcPr>
          <w:p w14:paraId="75F0F2AE" w14:textId="77777777" w:rsidR="000D4838" w:rsidRPr="00830A80" w:rsidRDefault="00000000">
            <w:pPr>
              <w:spacing w:after="0" w:line="228" w:lineRule="auto"/>
              <w:jc w:val="center"/>
              <w:rPr>
                <w:rFonts w:cs="Times New Roman"/>
                <w:sz w:val="24"/>
                <w:szCs w:val="24"/>
                <w:rPrChange w:id="1034" w:author="Office User" w:date="2026-09-11T14:53:00Z" w16du:dateUtc="2026-09-11T06:53:00Z">
                  <w:rPr>
                    <w:rFonts w:cs="Times New Roman"/>
                    <w:sz w:val="24"/>
                    <w:szCs w:val="24"/>
                    <w:highlight w:val="yellow"/>
                  </w:rPr>
                </w:rPrChange>
              </w:rPr>
            </w:pPr>
            <w:r w:rsidRPr="00830A80">
              <w:rPr>
                <w:rFonts w:cs="Times New Roman"/>
                <w:sz w:val="24"/>
                <w:szCs w:val="24"/>
                <w:rPrChange w:id="1035" w:author="Office User" w:date="2026-09-11T14:53:00Z" w16du:dateUtc="2026-09-11T06:53:00Z">
                  <w:rPr>
                    <w:rFonts w:cs="Times New Roman"/>
                    <w:sz w:val="24"/>
                    <w:szCs w:val="24"/>
                    <w:highlight w:val="yellow"/>
                  </w:rPr>
                </w:rPrChange>
              </w:rPr>
              <w:t>0.69–0.78</w:t>
            </w:r>
          </w:p>
        </w:tc>
        <w:tc>
          <w:tcPr>
            <w:tcW w:w="1080" w:type="dxa"/>
            <w:tcMar>
              <w:top w:w="28" w:type="dxa"/>
              <w:left w:w="38" w:type="dxa"/>
              <w:bottom w:w="28" w:type="dxa"/>
              <w:right w:w="38" w:type="dxa"/>
            </w:tcMar>
            <w:vAlign w:val="center"/>
          </w:tcPr>
          <w:p w14:paraId="379AFE63" w14:textId="77777777" w:rsidR="000D4838" w:rsidRPr="00830A80" w:rsidRDefault="00000000">
            <w:pPr>
              <w:spacing w:after="0" w:line="228" w:lineRule="auto"/>
              <w:jc w:val="center"/>
              <w:rPr>
                <w:rFonts w:cs="Times New Roman"/>
                <w:sz w:val="24"/>
                <w:szCs w:val="24"/>
                <w:rPrChange w:id="1036" w:author="Office User" w:date="2026-09-11T14:53:00Z" w16du:dateUtc="2026-09-11T06:53:00Z">
                  <w:rPr>
                    <w:rFonts w:cs="Times New Roman"/>
                    <w:sz w:val="24"/>
                    <w:szCs w:val="24"/>
                    <w:highlight w:val="yellow"/>
                  </w:rPr>
                </w:rPrChange>
              </w:rPr>
            </w:pPr>
            <w:r w:rsidRPr="00830A80">
              <w:rPr>
                <w:rFonts w:cs="Times New Roman"/>
                <w:sz w:val="24"/>
                <w:szCs w:val="24"/>
                <w:rPrChange w:id="1037"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501DFB7F" w14:textId="77777777" w:rsidR="000D4838" w:rsidRPr="00830A80" w:rsidRDefault="00000000">
            <w:pPr>
              <w:spacing w:after="0" w:line="228" w:lineRule="auto"/>
              <w:jc w:val="center"/>
              <w:rPr>
                <w:rFonts w:cs="Times New Roman"/>
                <w:sz w:val="24"/>
                <w:szCs w:val="24"/>
                <w:rPrChange w:id="1038" w:author="Office User" w:date="2026-09-11T14:53:00Z" w16du:dateUtc="2026-09-11T06:53:00Z">
                  <w:rPr>
                    <w:rFonts w:cs="Times New Roman"/>
                    <w:sz w:val="24"/>
                    <w:szCs w:val="24"/>
                    <w:highlight w:val="yellow"/>
                  </w:rPr>
                </w:rPrChange>
              </w:rPr>
            </w:pPr>
            <w:r w:rsidRPr="00830A80">
              <w:rPr>
                <w:rFonts w:cs="Times New Roman"/>
                <w:sz w:val="24"/>
                <w:szCs w:val="24"/>
                <w:rPrChange w:id="1039" w:author="Office User" w:date="2026-09-11T14:53:00Z" w16du:dateUtc="2026-09-11T06:53:00Z">
                  <w:rPr>
                    <w:rFonts w:cs="Times New Roman"/>
                    <w:sz w:val="24"/>
                    <w:szCs w:val="24"/>
                    <w:highlight w:val="yellow"/>
                  </w:rPr>
                </w:rPrChange>
              </w:rPr>
              <w:t>0.54</w:t>
            </w:r>
          </w:p>
        </w:tc>
      </w:tr>
      <w:tr w:rsidR="000D4838" w:rsidRPr="00830A80" w14:paraId="00CE12CD" w14:textId="77777777">
        <w:trPr>
          <w:cantSplit/>
          <w:jc w:val="center"/>
        </w:trPr>
        <w:tc>
          <w:tcPr>
            <w:tcW w:w="979" w:type="dxa"/>
            <w:tcMar>
              <w:top w:w="28" w:type="dxa"/>
              <w:left w:w="38" w:type="dxa"/>
              <w:bottom w:w="28" w:type="dxa"/>
              <w:right w:w="38" w:type="dxa"/>
            </w:tcMar>
            <w:vAlign w:val="center"/>
          </w:tcPr>
          <w:p w14:paraId="036D114F" w14:textId="77777777" w:rsidR="000D4838" w:rsidRPr="00830A80" w:rsidRDefault="00000000">
            <w:pPr>
              <w:spacing w:after="0" w:line="228" w:lineRule="auto"/>
              <w:jc w:val="center"/>
              <w:rPr>
                <w:rFonts w:cs="Times New Roman"/>
                <w:sz w:val="24"/>
                <w:szCs w:val="24"/>
                <w:rPrChange w:id="1040" w:author="Office User" w:date="2026-09-11T14:53:00Z" w16du:dateUtc="2026-09-11T06:53:00Z">
                  <w:rPr>
                    <w:rFonts w:cs="Times New Roman"/>
                    <w:sz w:val="24"/>
                    <w:szCs w:val="24"/>
                    <w:highlight w:val="yellow"/>
                  </w:rPr>
                </w:rPrChange>
              </w:rPr>
            </w:pPr>
            <w:r w:rsidRPr="00830A80">
              <w:rPr>
                <w:rFonts w:cs="Times New Roman"/>
                <w:sz w:val="24"/>
                <w:szCs w:val="24"/>
                <w:rPrChange w:id="1041" w:author="Office User" w:date="2026-09-11T14:53:00Z" w16du:dateUtc="2026-09-11T06:53:00Z">
                  <w:rPr>
                    <w:rFonts w:cs="Times New Roman"/>
                    <w:sz w:val="24"/>
                    <w:szCs w:val="24"/>
                    <w:highlight w:val="yellow"/>
                  </w:rPr>
                </w:rPrChange>
              </w:rPr>
              <w:t>T15</w:t>
            </w:r>
          </w:p>
        </w:tc>
        <w:tc>
          <w:tcPr>
            <w:tcW w:w="1080" w:type="dxa"/>
            <w:tcMar>
              <w:top w:w="28" w:type="dxa"/>
              <w:left w:w="38" w:type="dxa"/>
              <w:bottom w:w="28" w:type="dxa"/>
              <w:right w:w="38" w:type="dxa"/>
            </w:tcMar>
            <w:vAlign w:val="center"/>
          </w:tcPr>
          <w:p w14:paraId="0A3DC80A" w14:textId="77777777" w:rsidR="000D4838" w:rsidRPr="00830A80" w:rsidRDefault="00000000">
            <w:pPr>
              <w:spacing w:after="0" w:line="228" w:lineRule="auto"/>
              <w:jc w:val="center"/>
              <w:rPr>
                <w:rFonts w:cs="Times New Roman"/>
                <w:sz w:val="24"/>
                <w:szCs w:val="24"/>
                <w:rPrChange w:id="1042" w:author="Office User" w:date="2026-09-11T14:53:00Z" w16du:dateUtc="2026-09-11T06:53:00Z">
                  <w:rPr>
                    <w:rFonts w:cs="Times New Roman"/>
                    <w:sz w:val="24"/>
                    <w:szCs w:val="24"/>
                    <w:highlight w:val="yellow"/>
                  </w:rPr>
                </w:rPrChange>
              </w:rPr>
            </w:pPr>
            <w:r w:rsidRPr="00830A80">
              <w:rPr>
                <w:rFonts w:cs="Times New Roman"/>
                <w:sz w:val="24"/>
                <w:szCs w:val="24"/>
                <w:rPrChange w:id="1043" w:author="Office User" w:date="2026-09-11T14:53:00Z" w16du:dateUtc="2026-09-11T06:53:00Z">
                  <w:rPr>
                    <w:rFonts w:cs="Times New Roman"/>
                    <w:sz w:val="24"/>
                    <w:szCs w:val="24"/>
                    <w:highlight w:val="yellow"/>
                  </w:rPr>
                </w:rPrChange>
              </w:rPr>
              <w:t>Q24</w:t>
            </w:r>
          </w:p>
        </w:tc>
        <w:tc>
          <w:tcPr>
            <w:tcW w:w="3744" w:type="dxa"/>
            <w:tcMar>
              <w:top w:w="28" w:type="dxa"/>
              <w:left w:w="38" w:type="dxa"/>
              <w:bottom w:w="28" w:type="dxa"/>
              <w:right w:w="38" w:type="dxa"/>
            </w:tcMar>
            <w:vAlign w:val="center"/>
          </w:tcPr>
          <w:p w14:paraId="7F2FCDEB" w14:textId="77777777" w:rsidR="000D4838" w:rsidRPr="00830A80" w:rsidRDefault="00000000">
            <w:pPr>
              <w:spacing w:after="0" w:line="228" w:lineRule="auto"/>
              <w:rPr>
                <w:rFonts w:cs="Times New Roman"/>
                <w:sz w:val="24"/>
                <w:szCs w:val="24"/>
                <w:rPrChange w:id="1044" w:author="Office User" w:date="2026-09-11T14:53:00Z" w16du:dateUtc="2026-09-11T06:53:00Z">
                  <w:rPr>
                    <w:rFonts w:cs="Times New Roman"/>
                    <w:sz w:val="24"/>
                    <w:szCs w:val="24"/>
                    <w:highlight w:val="yellow"/>
                  </w:rPr>
                </w:rPrChange>
              </w:rPr>
            </w:pPr>
            <w:r w:rsidRPr="00830A80">
              <w:rPr>
                <w:rFonts w:cs="Times New Roman"/>
                <w:sz w:val="24"/>
                <w:szCs w:val="24"/>
                <w:rPrChange w:id="1045" w:author="Office User" w:date="2026-09-11T14:53:00Z" w16du:dateUtc="2026-09-11T06:53:00Z">
                  <w:rPr>
                    <w:rFonts w:cs="Times New Roman"/>
                    <w:sz w:val="24"/>
                    <w:szCs w:val="24"/>
                    <w:highlight w:val="yellow"/>
                  </w:rPr>
                </w:rPrChange>
              </w:rPr>
              <w:t>Venue management personnel</w:t>
            </w:r>
          </w:p>
        </w:tc>
        <w:tc>
          <w:tcPr>
            <w:tcW w:w="2880" w:type="dxa"/>
            <w:tcMar>
              <w:top w:w="28" w:type="dxa"/>
              <w:left w:w="38" w:type="dxa"/>
              <w:bottom w:w="28" w:type="dxa"/>
              <w:right w:w="38" w:type="dxa"/>
            </w:tcMar>
            <w:vAlign w:val="center"/>
          </w:tcPr>
          <w:p w14:paraId="67FBA99A" w14:textId="77777777" w:rsidR="000D4838" w:rsidRPr="00830A80" w:rsidRDefault="00000000">
            <w:pPr>
              <w:spacing w:after="0" w:line="228" w:lineRule="auto"/>
              <w:rPr>
                <w:rFonts w:cs="Times New Roman"/>
                <w:sz w:val="24"/>
                <w:szCs w:val="24"/>
                <w:rPrChange w:id="1046" w:author="Office User" w:date="2026-09-11T14:53:00Z" w16du:dateUtc="2026-09-11T06:53:00Z">
                  <w:rPr>
                    <w:rFonts w:cs="Times New Roman"/>
                    <w:sz w:val="24"/>
                    <w:szCs w:val="24"/>
                    <w:highlight w:val="yellow"/>
                  </w:rPr>
                </w:rPrChange>
              </w:rPr>
            </w:pPr>
            <w:r w:rsidRPr="00830A80">
              <w:rPr>
                <w:rFonts w:cs="Times New Roman"/>
                <w:sz w:val="24"/>
                <w:szCs w:val="24"/>
                <w:rPrChange w:id="1047" w:author="Office User" w:date="2026-09-11T14:53:00Z" w16du:dateUtc="2026-09-11T06:53:00Z">
                  <w:rPr>
                    <w:rFonts w:cs="Times New Roman"/>
                    <w:sz w:val="24"/>
                    <w:szCs w:val="24"/>
                    <w:highlight w:val="yellow"/>
                  </w:rPr>
                </w:rPrChange>
              </w:rPr>
              <w:t>Organizational management risk</w:t>
            </w:r>
          </w:p>
        </w:tc>
        <w:tc>
          <w:tcPr>
            <w:tcW w:w="1944" w:type="dxa"/>
            <w:tcMar>
              <w:top w:w="28" w:type="dxa"/>
              <w:left w:w="38" w:type="dxa"/>
              <w:bottom w:w="28" w:type="dxa"/>
              <w:right w:w="38" w:type="dxa"/>
            </w:tcMar>
            <w:vAlign w:val="center"/>
          </w:tcPr>
          <w:p w14:paraId="3CA6751A" w14:textId="77777777" w:rsidR="000D4838" w:rsidRPr="00830A80" w:rsidRDefault="00000000">
            <w:pPr>
              <w:spacing w:after="0" w:line="228" w:lineRule="auto"/>
              <w:jc w:val="center"/>
              <w:rPr>
                <w:rFonts w:cs="Times New Roman"/>
                <w:sz w:val="24"/>
                <w:szCs w:val="24"/>
                <w:rPrChange w:id="1048" w:author="Office User" w:date="2026-09-11T14:53:00Z" w16du:dateUtc="2026-09-11T06:53:00Z">
                  <w:rPr>
                    <w:rFonts w:cs="Times New Roman"/>
                    <w:sz w:val="24"/>
                    <w:szCs w:val="24"/>
                    <w:highlight w:val="yellow"/>
                  </w:rPr>
                </w:rPrChange>
              </w:rPr>
            </w:pPr>
            <w:r w:rsidRPr="00830A80">
              <w:rPr>
                <w:rFonts w:cs="Times New Roman"/>
                <w:sz w:val="24"/>
                <w:szCs w:val="24"/>
                <w:rPrChange w:id="1049" w:author="Office User" w:date="2026-09-11T14:53:00Z" w16du:dateUtc="2026-09-11T06:53:00Z">
                  <w:rPr>
                    <w:rFonts w:cs="Times New Roman"/>
                    <w:sz w:val="24"/>
                    <w:szCs w:val="24"/>
                    <w:highlight w:val="yellow"/>
                  </w:rPr>
                </w:rPrChange>
              </w:rPr>
              <w:t>0.76</w:t>
            </w:r>
          </w:p>
        </w:tc>
        <w:tc>
          <w:tcPr>
            <w:tcW w:w="1800" w:type="dxa"/>
            <w:tcMar>
              <w:top w:w="28" w:type="dxa"/>
              <w:left w:w="38" w:type="dxa"/>
              <w:bottom w:w="28" w:type="dxa"/>
              <w:right w:w="38" w:type="dxa"/>
            </w:tcMar>
            <w:vAlign w:val="center"/>
          </w:tcPr>
          <w:p w14:paraId="58E73F75" w14:textId="77777777" w:rsidR="000D4838" w:rsidRPr="00830A80" w:rsidRDefault="00000000">
            <w:pPr>
              <w:spacing w:after="0" w:line="228" w:lineRule="auto"/>
              <w:jc w:val="center"/>
              <w:rPr>
                <w:rFonts w:cs="Times New Roman"/>
                <w:sz w:val="24"/>
                <w:szCs w:val="24"/>
                <w:rPrChange w:id="1050" w:author="Office User" w:date="2026-09-11T14:53:00Z" w16du:dateUtc="2026-09-11T06:53:00Z">
                  <w:rPr>
                    <w:rFonts w:cs="Times New Roman"/>
                    <w:sz w:val="24"/>
                    <w:szCs w:val="24"/>
                    <w:highlight w:val="yellow"/>
                  </w:rPr>
                </w:rPrChange>
              </w:rPr>
            </w:pPr>
            <w:r w:rsidRPr="00830A80">
              <w:rPr>
                <w:rFonts w:cs="Times New Roman"/>
                <w:sz w:val="24"/>
                <w:szCs w:val="24"/>
                <w:rPrChange w:id="1051" w:author="Office User" w:date="2026-09-11T14:53:00Z" w16du:dateUtc="2026-09-11T06:53:00Z">
                  <w:rPr>
                    <w:rFonts w:cs="Times New Roman"/>
                    <w:sz w:val="24"/>
                    <w:szCs w:val="24"/>
                    <w:highlight w:val="yellow"/>
                  </w:rPr>
                </w:rPrChange>
              </w:rPr>
              <w:t>0.71–0.80</w:t>
            </w:r>
          </w:p>
        </w:tc>
        <w:tc>
          <w:tcPr>
            <w:tcW w:w="1080" w:type="dxa"/>
            <w:tcMar>
              <w:top w:w="28" w:type="dxa"/>
              <w:left w:w="38" w:type="dxa"/>
              <w:bottom w:w="28" w:type="dxa"/>
              <w:right w:w="38" w:type="dxa"/>
            </w:tcMar>
            <w:vAlign w:val="center"/>
          </w:tcPr>
          <w:p w14:paraId="3A7A639D" w14:textId="77777777" w:rsidR="000D4838" w:rsidRPr="00830A80" w:rsidRDefault="00000000">
            <w:pPr>
              <w:spacing w:after="0" w:line="228" w:lineRule="auto"/>
              <w:jc w:val="center"/>
              <w:rPr>
                <w:rFonts w:cs="Times New Roman"/>
                <w:sz w:val="24"/>
                <w:szCs w:val="24"/>
                <w:rPrChange w:id="1052" w:author="Office User" w:date="2026-09-11T14:53:00Z" w16du:dateUtc="2026-09-11T06:53:00Z">
                  <w:rPr>
                    <w:rFonts w:cs="Times New Roman"/>
                    <w:sz w:val="24"/>
                    <w:szCs w:val="24"/>
                    <w:highlight w:val="yellow"/>
                  </w:rPr>
                </w:rPrChange>
              </w:rPr>
            </w:pPr>
            <w:r w:rsidRPr="00830A80">
              <w:rPr>
                <w:rFonts w:cs="Times New Roman"/>
                <w:sz w:val="24"/>
                <w:szCs w:val="24"/>
                <w:rPrChange w:id="1053"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044C5E66" w14:textId="77777777" w:rsidR="000D4838" w:rsidRPr="00830A80" w:rsidRDefault="00000000">
            <w:pPr>
              <w:spacing w:after="0" w:line="228" w:lineRule="auto"/>
              <w:jc w:val="center"/>
              <w:rPr>
                <w:rFonts w:cs="Times New Roman"/>
                <w:sz w:val="24"/>
                <w:szCs w:val="24"/>
                <w:rPrChange w:id="1054" w:author="Office User" w:date="2026-09-11T14:53:00Z" w16du:dateUtc="2026-09-11T06:53:00Z">
                  <w:rPr>
                    <w:rFonts w:cs="Times New Roman"/>
                    <w:sz w:val="24"/>
                    <w:szCs w:val="24"/>
                    <w:highlight w:val="yellow"/>
                  </w:rPr>
                </w:rPrChange>
              </w:rPr>
            </w:pPr>
            <w:r w:rsidRPr="00830A80">
              <w:rPr>
                <w:rFonts w:cs="Times New Roman"/>
                <w:sz w:val="24"/>
                <w:szCs w:val="24"/>
                <w:rPrChange w:id="1055" w:author="Office User" w:date="2026-09-11T14:53:00Z" w16du:dateUtc="2026-09-11T06:53:00Z">
                  <w:rPr>
                    <w:rFonts w:cs="Times New Roman"/>
                    <w:sz w:val="24"/>
                    <w:szCs w:val="24"/>
                    <w:highlight w:val="yellow"/>
                  </w:rPr>
                </w:rPrChange>
              </w:rPr>
              <w:t>0.57</w:t>
            </w:r>
          </w:p>
        </w:tc>
      </w:tr>
      <w:tr w:rsidR="000D4838" w:rsidRPr="00830A80" w14:paraId="49A98540" w14:textId="77777777">
        <w:trPr>
          <w:cantSplit/>
          <w:jc w:val="center"/>
        </w:trPr>
        <w:tc>
          <w:tcPr>
            <w:tcW w:w="979" w:type="dxa"/>
            <w:tcMar>
              <w:top w:w="28" w:type="dxa"/>
              <w:left w:w="38" w:type="dxa"/>
              <w:bottom w:w="28" w:type="dxa"/>
              <w:right w:w="38" w:type="dxa"/>
            </w:tcMar>
            <w:vAlign w:val="center"/>
          </w:tcPr>
          <w:p w14:paraId="7CB3E83C" w14:textId="77777777" w:rsidR="000D4838" w:rsidRPr="00830A80" w:rsidRDefault="00000000">
            <w:pPr>
              <w:spacing w:after="0" w:line="228" w:lineRule="auto"/>
              <w:jc w:val="center"/>
              <w:rPr>
                <w:rFonts w:cs="Times New Roman"/>
                <w:sz w:val="24"/>
                <w:szCs w:val="24"/>
                <w:rPrChange w:id="1056" w:author="Office User" w:date="2026-09-11T14:53:00Z" w16du:dateUtc="2026-09-11T06:53:00Z">
                  <w:rPr>
                    <w:rFonts w:cs="Times New Roman"/>
                    <w:sz w:val="24"/>
                    <w:szCs w:val="24"/>
                    <w:highlight w:val="yellow"/>
                  </w:rPr>
                </w:rPrChange>
              </w:rPr>
            </w:pPr>
            <w:r w:rsidRPr="00830A80">
              <w:rPr>
                <w:rFonts w:cs="Times New Roman"/>
                <w:sz w:val="24"/>
                <w:szCs w:val="24"/>
                <w:rPrChange w:id="1057" w:author="Office User" w:date="2026-09-11T14:53:00Z" w16du:dateUtc="2026-09-11T06:53:00Z">
                  <w:rPr>
                    <w:rFonts w:cs="Times New Roman"/>
                    <w:sz w:val="24"/>
                    <w:szCs w:val="24"/>
                    <w:highlight w:val="yellow"/>
                  </w:rPr>
                </w:rPrChange>
              </w:rPr>
              <w:t>T16</w:t>
            </w:r>
          </w:p>
        </w:tc>
        <w:tc>
          <w:tcPr>
            <w:tcW w:w="1080" w:type="dxa"/>
            <w:tcMar>
              <w:top w:w="28" w:type="dxa"/>
              <w:left w:w="38" w:type="dxa"/>
              <w:bottom w:w="28" w:type="dxa"/>
              <w:right w:w="38" w:type="dxa"/>
            </w:tcMar>
            <w:vAlign w:val="center"/>
          </w:tcPr>
          <w:p w14:paraId="1CE1349F" w14:textId="77777777" w:rsidR="000D4838" w:rsidRPr="00830A80" w:rsidRDefault="00000000">
            <w:pPr>
              <w:spacing w:after="0" w:line="228" w:lineRule="auto"/>
              <w:jc w:val="center"/>
              <w:rPr>
                <w:rFonts w:cs="Times New Roman"/>
                <w:sz w:val="24"/>
                <w:szCs w:val="24"/>
                <w:rPrChange w:id="1058" w:author="Office User" w:date="2026-09-11T14:53:00Z" w16du:dateUtc="2026-09-11T06:53:00Z">
                  <w:rPr>
                    <w:rFonts w:cs="Times New Roman"/>
                    <w:sz w:val="24"/>
                    <w:szCs w:val="24"/>
                    <w:highlight w:val="yellow"/>
                  </w:rPr>
                </w:rPrChange>
              </w:rPr>
            </w:pPr>
            <w:r w:rsidRPr="00830A80">
              <w:rPr>
                <w:rFonts w:cs="Times New Roman"/>
                <w:sz w:val="24"/>
                <w:szCs w:val="24"/>
                <w:rPrChange w:id="1059" w:author="Office User" w:date="2026-09-11T14:53:00Z" w16du:dateUtc="2026-09-11T06:53:00Z">
                  <w:rPr>
                    <w:rFonts w:cs="Times New Roman"/>
                    <w:sz w:val="24"/>
                    <w:szCs w:val="24"/>
                    <w:highlight w:val="yellow"/>
                  </w:rPr>
                </w:rPrChange>
              </w:rPr>
              <w:t>Q25</w:t>
            </w:r>
          </w:p>
        </w:tc>
        <w:tc>
          <w:tcPr>
            <w:tcW w:w="3744" w:type="dxa"/>
            <w:tcMar>
              <w:top w:w="28" w:type="dxa"/>
              <w:left w:w="38" w:type="dxa"/>
              <w:bottom w:w="28" w:type="dxa"/>
              <w:right w:w="38" w:type="dxa"/>
            </w:tcMar>
            <w:vAlign w:val="center"/>
          </w:tcPr>
          <w:p w14:paraId="06AC6925" w14:textId="77777777" w:rsidR="000D4838" w:rsidRPr="00830A80" w:rsidRDefault="00000000">
            <w:pPr>
              <w:spacing w:after="0" w:line="228" w:lineRule="auto"/>
              <w:rPr>
                <w:rFonts w:cs="Times New Roman"/>
                <w:sz w:val="24"/>
                <w:szCs w:val="24"/>
                <w:rPrChange w:id="1060" w:author="Office User" w:date="2026-09-11T14:53:00Z" w16du:dateUtc="2026-09-11T06:53:00Z">
                  <w:rPr>
                    <w:rFonts w:cs="Times New Roman"/>
                    <w:sz w:val="24"/>
                    <w:szCs w:val="24"/>
                    <w:highlight w:val="yellow"/>
                  </w:rPr>
                </w:rPrChange>
              </w:rPr>
            </w:pPr>
            <w:r w:rsidRPr="00830A80">
              <w:rPr>
                <w:rFonts w:cs="Times New Roman"/>
                <w:sz w:val="24"/>
                <w:szCs w:val="24"/>
                <w:rPrChange w:id="1061" w:author="Office User" w:date="2026-09-11T14:53:00Z" w16du:dateUtc="2026-09-11T06:53:00Z">
                  <w:rPr>
                    <w:rFonts w:cs="Times New Roman"/>
                    <w:sz w:val="24"/>
                    <w:szCs w:val="24"/>
                    <w:highlight w:val="yellow"/>
                  </w:rPr>
                </w:rPrChange>
              </w:rPr>
              <w:t>Teacher instructional competence</w:t>
            </w:r>
          </w:p>
        </w:tc>
        <w:tc>
          <w:tcPr>
            <w:tcW w:w="2880" w:type="dxa"/>
            <w:tcMar>
              <w:top w:w="28" w:type="dxa"/>
              <w:left w:w="38" w:type="dxa"/>
              <w:bottom w:w="28" w:type="dxa"/>
              <w:right w:w="38" w:type="dxa"/>
            </w:tcMar>
            <w:vAlign w:val="center"/>
          </w:tcPr>
          <w:p w14:paraId="1F4A5875" w14:textId="77777777" w:rsidR="000D4838" w:rsidRPr="00830A80" w:rsidRDefault="00000000">
            <w:pPr>
              <w:spacing w:after="0" w:line="228" w:lineRule="auto"/>
              <w:rPr>
                <w:rFonts w:cs="Times New Roman"/>
                <w:sz w:val="24"/>
                <w:szCs w:val="24"/>
                <w:rPrChange w:id="1062" w:author="Office User" w:date="2026-09-11T14:53:00Z" w16du:dateUtc="2026-09-11T06:53:00Z">
                  <w:rPr>
                    <w:rFonts w:cs="Times New Roman"/>
                    <w:sz w:val="24"/>
                    <w:szCs w:val="24"/>
                    <w:highlight w:val="yellow"/>
                  </w:rPr>
                </w:rPrChange>
              </w:rPr>
            </w:pPr>
            <w:r w:rsidRPr="00830A80">
              <w:rPr>
                <w:rFonts w:cs="Times New Roman"/>
                <w:sz w:val="24"/>
                <w:szCs w:val="24"/>
                <w:rPrChange w:id="1063" w:author="Office User" w:date="2026-09-11T14:53:00Z" w16du:dateUtc="2026-09-11T06:53:00Z">
                  <w:rPr>
                    <w:rFonts w:cs="Times New Roman"/>
                    <w:sz w:val="24"/>
                    <w:szCs w:val="24"/>
                    <w:highlight w:val="yellow"/>
                  </w:rPr>
                </w:rPrChange>
              </w:rPr>
              <w:t>Organizational management risk</w:t>
            </w:r>
          </w:p>
        </w:tc>
        <w:tc>
          <w:tcPr>
            <w:tcW w:w="1944" w:type="dxa"/>
            <w:tcMar>
              <w:top w:w="28" w:type="dxa"/>
              <w:left w:w="38" w:type="dxa"/>
              <w:bottom w:w="28" w:type="dxa"/>
              <w:right w:w="38" w:type="dxa"/>
            </w:tcMar>
            <w:vAlign w:val="center"/>
          </w:tcPr>
          <w:p w14:paraId="023033D5" w14:textId="77777777" w:rsidR="000D4838" w:rsidRPr="00830A80" w:rsidRDefault="00000000">
            <w:pPr>
              <w:spacing w:after="0" w:line="228" w:lineRule="auto"/>
              <w:jc w:val="center"/>
              <w:rPr>
                <w:rFonts w:cs="Times New Roman"/>
                <w:sz w:val="24"/>
                <w:szCs w:val="24"/>
                <w:rPrChange w:id="1064" w:author="Office User" w:date="2026-09-11T14:53:00Z" w16du:dateUtc="2026-09-11T06:53:00Z">
                  <w:rPr>
                    <w:rFonts w:cs="Times New Roman"/>
                    <w:sz w:val="24"/>
                    <w:szCs w:val="24"/>
                    <w:highlight w:val="yellow"/>
                  </w:rPr>
                </w:rPrChange>
              </w:rPr>
            </w:pPr>
            <w:r w:rsidRPr="00830A80">
              <w:rPr>
                <w:rFonts w:cs="Times New Roman"/>
                <w:sz w:val="24"/>
                <w:szCs w:val="24"/>
                <w:rPrChange w:id="1065" w:author="Office User" w:date="2026-09-11T14:53:00Z" w16du:dateUtc="2026-09-11T06:53:00Z">
                  <w:rPr>
                    <w:rFonts w:cs="Times New Roman"/>
                    <w:sz w:val="24"/>
                    <w:szCs w:val="24"/>
                    <w:highlight w:val="yellow"/>
                  </w:rPr>
                </w:rPrChange>
              </w:rPr>
              <w:t>0.83</w:t>
            </w:r>
          </w:p>
        </w:tc>
        <w:tc>
          <w:tcPr>
            <w:tcW w:w="1800" w:type="dxa"/>
            <w:tcMar>
              <w:top w:w="28" w:type="dxa"/>
              <w:left w:w="38" w:type="dxa"/>
              <w:bottom w:w="28" w:type="dxa"/>
              <w:right w:w="38" w:type="dxa"/>
            </w:tcMar>
            <w:vAlign w:val="center"/>
          </w:tcPr>
          <w:p w14:paraId="0E41361E" w14:textId="77777777" w:rsidR="000D4838" w:rsidRPr="00830A80" w:rsidRDefault="00000000">
            <w:pPr>
              <w:spacing w:after="0" w:line="228" w:lineRule="auto"/>
              <w:jc w:val="center"/>
              <w:rPr>
                <w:rFonts w:cs="Times New Roman"/>
                <w:sz w:val="24"/>
                <w:szCs w:val="24"/>
                <w:rPrChange w:id="1066" w:author="Office User" w:date="2026-09-11T14:53:00Z" w16du:dateUtc="2026-09-11T06:53:00Z">
                  <w:rPr>
                    <w:rFonts w:cs="Times New Roman"/>
                    <w:sz w:val="24"/>
                    <w:szCs w:val="24"/>
                    <w:highlight w:val="yellow"/>
                  </w:rPr>
                </w:rPrChange>
              </w:rPr>
            </w:pPr>
            <w:r w:rsidRPr="00830A80">
              <w:rPr>
                <w:rFonts w:cs="Times New Roman"/>
                <w:sz w:val="24"/>
                <w:szCs w:val="24"/>
                <w:rPrChange w:id="1067" w:author="Office User" w:date="2026-09-11T14:53:00Z" w16du:dateUtc="2026-09-11T06:53:00Z">
                  <w:rPr>
                    <w:rFonts w:cs="Times New Roman"/>
                    <w:sz w:val="24"/>
                    <w:szCs w:val="24"/>
                    <w:highlight w:val="yellow"/>
                  </w:rPr>
                </w:rPrChange>
              </w:rPr>
              <w:t>0.80–0.86</w:t>
            </w:r>
          </w:p>
        </w:tc>
        <w:tc>
          <w:tcPr>
            <w:tcW w:w="1080" w:type="dxa"/>
            <w:tcMar>
              <w:top w:w="28" w:type="dxa"/>
              <w:left w:w="38" w:type="dxa"/>
              <w:bottom w:w="28" w:type="dxa"/>
              <w:right w:w="38" w:type="dxa"/>
            </w:tcMar>
            <w:vAlign w:val="center"/>
          </w:tcPr>
          <w:p w14:paraId="76C5D82B" w14:textId="77777777" w:rsidR="000D4838" w:rsidRPr="00830A80" w:rsidRDefault="00000000">
            <w:pPr>
              <w:spacing w:after="0" w:line="228" w:lineRule="auto"/>
              <w:jc w:val="center"/>
              <w:rPr>
                <w:rFonts w:cs="Times New Roman"/>
                <w:sz w:val="24"/>
                <w:szCs w:val="24"/>
                <w:rPrChange w:id="1068" w:author="Office User" w:date="2026-09-11T14:53:00Z" w16du:dateUtc="2026-09-11T06:53:00Z">
                  <w:rPr>
                    <w:rFonts w:cs="Times New Roman"/>
                    <w:sz w:val="24"/>
                    <w:szCs w:val="24"/>
                    <w:highlight w:val="yellow"/>
                  </w:rPr>
                </w:rPrChange>
              </w:rPr>
            </w:pPr>
            <w:r w:rsidRPr="00830A80">
              <w:rPr>
                <w:rFonts w:cs="Times New Roman"/>
                <w:sz w:val="24"/>
                <w:szCs w:val="24"/>
                <w:rPrChange w:id="1069"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1F02CE1A" w14:textId="77777777" w:rsidR="000D4838" w:rsidRPr="00830A80" w:rsidRDefault="00000000">
            <w:pPr>
              <w:spacing w:after="0" w:line="228" w:lineRule="auto"/>
              <w:jc w:val="center"/>
              <w:rPr>
                <w:rFonts w:cs="Times New Roman"/>
                <w:sz w:val="24"/>
                <w:szCs w:val="24"/>
                <w:rPrChange w:id="1070" w:author="Office User" w:date="2026-09-11T14:53:00Z" w16du:dateUtc="2026-09-11T06:53:00Z">
                  <w:rPr>
                    <w:rFonts w:cs="Times New Roman"/>
                    <w:sz w:val="24"/>
                    <w:szCs w:val="24"/>
                    <w:highlight w:val="yellow"/>
                  </w:rPr>
                </w:rPrChange>
              </w:rPr>
            </w:pPr>
            <w:r w:rsidRPr="00830A80">
              <w:rPr>
                <w:rFonts w:cs="Times New Roman"/>
                <w:sz w:val="24"/>
                <w:szCs w:val="24"/>
                <w:rPrChange w:id="1071" w:author="Office User" w:date="2026-09-11T14:53:00Z" w16du:dateUtc="2026-09-11T06:53:00Z">
                  <w:rPr>
                    <w:rFonts w:cs="Times New Roman"/>
                    <w:sz w:val="24"/>
                    <w:szCs w:val="24"/>
                    <w:highlight w:val="yellow"/>
                  </w:rPr>
                </w:rPrChange>
              </w:rPr>
              <w:t>0.69</w:t>
            </w:r>
          </w:p>
        </w:tc>
      </w:tr>
      <w:tr w:rsidR="000D4838" w:rsidRPr="00830A80" w14:paraId="05595AD3" w14:textId="77777777">
        <w:trPr>
          <w:cantSplit/>
          <w:jc w:val="center"/>
        </w:trPr>
        <w:tc>
          <w:tcPr>
            <w:tcW w:w="979" w:type="dxa"/>
            <w:tcMar>
              <w:top w:w="28" w:type="dxa"/>
              <w:left w:w="38" w:type="dxa"/>
              <w:bottom w:w="28" w:type="dxa"/>
              <w:right w:w="38" w:type="dxa"/>
            </w:tcMar>
            <w:vAlign w:val="center"/>
          </w:tcPr>
          <w:p w14:paraId="0769BEDF" w14:textId="77777777" w:rsidR="000D4838" w:rsidRPr="00830A80" w:rsidRDefault="00000000">
            <w:pPr>
              <w:spacing w:after="0" w:line="228" w:lineRule="auto"/>
              <w:jc w:val="center"/>
              <w:rPr>
                <w:rFonts w:cs="Times New Roman"/>
                <w:sz w:val="24"/>
                <w:szCs w:val="24"/>
                <w:rPrChange w:id="1072" w:author="Office User" w:date="2026-09-11T14:53:00Z" w16du:dateUtc="2026-09-11T06:53:00Z">
                  <w:rPr>
                    <w:rFonts w:cs="Times New Roman"/>
                    <w:sz w:val="24"/>
                    <w:szCs w:val="24"/>
                    <w:highlight w:val="yellow"/>
                  </w:rPr>
                </w:rPrChange>
              </w:rPr>
            </w:pPr>
            <w:r w:rsidRPr="00830A80">
              <w:rPr>
                <w:rFonts w:cs="Times New Roman"/>
                <w:sz w:val="24"/>
                <w:szCs w:val="24"/>
                <w:rPrChange w:id="1073" w:author="Office User" w:date="2026-09-11T14:53:00Z" w16du:dateUtc="2026-09-11T06:53:00Z">
                  <w:rPr>
                    <w:rFonts w:cs="Times New Roman"/>
                    <w:sz w:val="24"/>
                    <w:szCs w:val="24"/>
                    <w:highlight w:val="yellow"/>
                  </w:rPr>
                </w:rPrChange>
              </w:rPr>
              <w:t>T17</w:t>
            </w:r>
          </w:p>
        </w:tc>
        <w:tc>
          <w:tcPr>
            <w:tcW w:w="1080" w:type="dxa"/>
            <w:tcMar>
              <w:top w:w="28" w:type="dxa"/>
              <w:left w:w="38" w:type="dxa"/>
              <w:bottom w:w="28" w:type="dxa"/>
              <w:right w:w="38" w:type="dxa"/>
            </w:tcMar>
            <w:vAlign w:val="center"/>
          </w:tcPr>
          <w:p w14:paraId="7ECC2396" w14:textId="77777777" w:rsidR="000D4838" w:rsidRPr="00830A80" w:rsidRDefault="00000000">
            <w:pPr>
              <w:spacing w:after="0" w:line="228" w:lineRule="auto"/>
              <w:jc w:val="center"/>
              <w:rPr>
                <w:rFonts w:cs="Times New Roman"/>
                <w:sz w:val="24"/>
                <w:szCs w:val="24"/>
                <w:rPrChange w:id="1074" w:author="Office User" w:date="2026-09-11T14:53:00Z" w16du:dateUtc="2026-09-11T06:53:00Z">
                  <w:rPr>
                    <w:rFonts w:cs="Times New Roman"/>
                    <w:sz w:val="24"/>
                    <w:szCs w:val="24"/>
                    <w:highlight w:val="yellow"/>
                  </w:rPr>
                </w:rPrChange>
              </w:rPr>
            </w:pPr>
            <w:r w:rsidRPr="00830A80">
              <w:rPr>
                <w:rFonts w:cs="Times New Roman"/>
                <w:sz w:val="24"/>
                <w:szCs w:val="24"/>
                <w:rPrChange w:id="1075" w:author="Office User" w:date="2026-09-11T14:53:00Z" w16du:dateUtc="2026-09-11T06:53:00Z">
                  <w:rPr>
                    <w:rFonts w:cs="Times New Roman"/>
                    <w:sz w:val="24"/>
                    <w:szCs w:val="24"/>
                    <w:highlight w:val="yellow"/>
                  </w:rPr>
                </w:rPrChange>
              </w:rPr>
              <w:t>Q26</w:t>
            </w:r>
          </w:p>
        </w:tc>
        <w:tc>
          <w:tcPr>
            <w:tcW w:w="3744" w:type="dxa"/>
            <w:tcMar>
              <w:top w:w="28" w:type="dxa"/>
              <w:left w:w="38" w:type="dxa"/>
              <w:bottom w:w="28" w:type="dxa"/>
              <w:right w:w="38" w:type="dxa"/>
            </w:tcMar>
            <w:vAlign w:val="center"/>
          </w:tcPr>
          <w:p w14:paraId="787E22A1" w14:textId="77777777" w:rsidR="000D4838" w:rsidRPr="00830A80" w:rsidRDefault="00000000">
            <w:pPr>
              <w:spacing w:after="0" w:line="228" w:lineRule="auto"/>
              <w:rPr>
                <w:rFonts w:cs="Times New Roman"/>
                <w:sz w:val="24"/>
                <w:szCs w:val="24"/>
                <w:rPrChange w:id="1076" w:author="Office User" w:date="2026-09-11T14:53:00Z" w16du:dateUtc="2026-09-11T06:53:00Z">
                  <w:rPr>
                    <w:rFonts w:cs="Times New Roman"/>
                    <w:sz w:val="24"/>
                    <w:szCs w:val="24"/>
                    <w:highlight w:val="yellow"/>
                  </w:rPr>
                </w:rPrChange>
              </w:rPr>
            </w:pPr>
            <w:r w:rsidRPr="00830A80">
              <w:rPr>
                <w:rFonts w:cs="Times New Roman"/>
                <w:sz w:val="24"/>
                <w:szCs w:val="24"/>
                <w:rPrChange w:id="1077" w:author="Office User" w:date="2026-09-11T14:53:00Z" w16du:dateUtc="2026-09-11T06:53:00Z">
                  <w:rPr>
                    <w:rFonts w:cs="Times New Roman"/>
                    <w:sz w:val="24"/>
                    <w:szCs w:val="24"/>
                    <w:highlight w:val="yellow"/>
                  </w:rPr>
                </w:rPrChange>
              </w:rPr>
              <w:t>Teacher emergency response capability</w:t>
            </w:r>
          </w:p>
        </w:tc>
        <w:tc>
          <w:tcPr>
            <w:tcW w:w="2880" w:type="dxa"/>
            <w:tcMar>
              <w:top w:w="28" w:type="dxa"/>
              <w:left w:w="38" w:type="dxa"/>
              <w:bottom w:w="28" w:type="dxa"/>
              <w:right w:w="38" w:type="dxa"/>
            </w:tcMar>
            <w:vAlign w:val="center"/>
          </w:tcPr>
          <w:p w14:paraId="1A038555" w14:textId="77777777" w:rsidR="000D4838" w:rsidRPr="00830A80" w:rsidRDefault="00000000">
            <w:pPr>
              <w:spacing w:after="0" w:line="228" w:lineRule="auto"/>
              <w:rPr>
                <w:rFonts w:cs="Times New Roman"/>
                <w:sz w:val="24"/>
                <w:szCs w:val="24"/>
                <w:rPrChange w:id="1078" w:author="Office User" w:date="2026-09-11T14:53:00Z" w16du:dateUtc="2026-09-11T06:53:00Z">
                  <w:rPr>
                    <w:rFonts w:cs="Times New Roman"/>
                    <w:sz w:val="24"/>
                    <w:szCs w:val="24"/>
                    <w:highlight w:val="yellow"/>
                  </w:rPr>
                </w:rPrChange>
              </w:rPr>
            </w:pPr>
            <w:r w:rsidRPr="00830A80">
              <w:rPr>
                <w:rFonts w:cs="Times New Roman"/>
                <w:sz w:val="24"/>
                <w:szCs w:val="24"/>
                <w:rPrChange w:id="1079" w:author="Office User" w:date="2026-09-11T14:53:00Z" w16du:dateUtc="2026-09-11T06:53:00Z">
                  <w:rPr>
                    <w:rFonts w:cs="Times New Roman"/>
                    <w:sz w:val="24"/>
                    <w:szCs w:val="24"/>
                    <w:highlight w:val="yellow"/>
                  </w:rPr>
                </w:rPrChange>
              </w:rPr>
              <w:t>Organizational management risk</w:t>
            </w:r>
          </w:p>
        </w:tc>
        <w:tc>
          <w:tcPr>
            <w:tcW w:w="1944" w:type="dxa"/>
            <w:tcMar>
              <w:top w:w="28" w:type="dxa"/>
              <w:left w:w="38" w:type="dxa"/>
              <w:bottom w:w="28" w:type="dxa"/>
              <w:right w:w="38" w:type="dxa"/>
            </w:tcMar>
            <w:vAlign w:val="center"/>
          </w:tcPr>
          <w:p w14:paraId="141ED7B0" w14:textId="77777777" w:rsidR="000D4838" w:rsidRPr="00830A80" w:rsidRDefault="00000000">
            <w:pPr>
              <w:spacing w:after="0" w:line="228" w:lineRule="auto"/>
              <w:jc w:val="center"/>
              <w:rPr>
                <w:rFonts w:cs="Times New Roman"/>
                <w:sz w:val="24"/>
                <w:szCs w:val="24"/>
                <w:rPrChange w:id="1080" w:author="Office User" w:date="2026-09-11T14:53:00Z" w16du:dateUtc="2026-09-11T06:53:00Z">
                  <w:rPr>
                    <w:rFonts w:cs="Times New Roman"/>
                    <w:sz w:val="24"/>
                    <w:szCs w:val="24"/>
                    <w:highlight w:val="yellow"/>
                  </w:rPr>
                </w:rPrChange>
              </w:rPr>
            </w:pPr>
            <w:r w:rsidRPr="00830A80">
              <w:rPr>
                <w:rFonts w:cs="Times New Roman"/>
                <w:sz w:val="24"/>
                <w:szCs w:val="24"/>
                <w:rPrChange w:id="1081" w:author="Office User" w:date="2026-09-11T14:53:00Z" w16du:dateUtc="2026-09-11T06:53:00Z">
                  <w:rPr>
                    <w:rFonts w:cs="Times New Roman"/>
                    <w:sz w:val="24"/>
                    <w:szCs w:val="24"/>
                    <w:highlight w:val="yellow"/>
                  </w:rPr>
                </w:rPrChange>
              </w:rPr>
              <w:t>0.86</w:t>
            </w:r>
          </w:p>
        </w:tc>
        <w:tc>
          <w:tcPr>
            <w:tcW w:w="1800" w:type="dxa"/>
            <w:tcMar>
              <w:top w:w="28" w:type="dxa"/>
              <w:left w:w="38" w:type="dxa"/>
              <w:bottom w:w="28" w:type="dxa"/>
              <w:right w:w="38" w:type="dxa"/>
            </w:tcMar>
            <w:vAlign w:val="center"/>
          </w:tcPr>
          <w:p w14:paraId="7E452B30" w14:textId="77777777" w:rsidR="000D4838" w:rsidRPr="00830A80" w:rsidRDefault="00000000">
            <w:pPr>
              <w:spacing w:after="0" w:line="228" w:lineRule="auto"/>
              <w:jc w:val="center"/>
              <w:rPr>
                <w:rFonts w:cs="Times New Roman"/>
                <w:sz w:val="24"/>
                <w:szCs w:val="24"/>
                <w:rPrChange w:id="1082" w:author="Office User" w:date="2026-09-11T14:53:00Z" w16du:dateUtc="2026-09-11T06:53:00Z">
                  <w:rPr>
                    <w:rFonts w:cs="Times New Roman"/>
                    <w:sz w:val="24"/>
                    <w:szCs w:val="24"/>
                    <w:highlight w:val="yellow"/>
                  </w:rPr>
                </w:rPrChange>
              </w:rPr>
            </w:pPr>
            <w:r w:rsidRPr="00830A80">
              <w:rPr>
                <w:rFonts w:cs="Times New Roman"/>
                <w:sz w:val="24"/>
                <w:szCs w:val="24"/>
                <w:rPrChange w:id="1083" w:author="Office User" w:date="2026-09-11T14:53:00Z" w16du:dateUtc="2026-09-11T06:53:00Z">
                  <w:rPr>
                    <w:rFonts w:cs="Times New Roman"/>
                    <w:sz w:val="24"/>
                    <w:szCs w:val="24"/>
                    <w:highlight w:val="yellow"/>
                  </w:rPr>
                </w:rPrChange>
              </w:rPr>
              <w:t>0.83–0.89</w:t>
            </w:r>
          </w:p>
        </w:tc>
        <w:tc>
          <w:tcPr>
            <w:tcW w:w="1080" w:type="dxa"/>
            <w:tcMar>
              <w:top w:w="28" w:type="dxa"/>
              <w:left w:w="38" w:type="dxa"/>
              <w:bottom w:w="28" w:type="dxa"/>
              <w:right w:w="38" w:type="dxa"/>
            </w:tcMar>
            <w:vAlign w:val="center"/>
          </w:tcPr>
          <w:p w14:paraId="3E96CFBE" w14:textId="77777777" w:rsidR="000D4838" w:rsidRPr="00830A80" w:rsidRDefault="00000000">
            <w:pPr>
              <w:spacing w:after="0" w:line="228" w:lineRule="auto"/>
              <w:jc w:val="center"/>
              <w:rPr>
                <w:rFonts w:cs="Times New Roman"/>
                <w:sz w:val="24"/>
                <w:szCs w:val="24"/>
                <w:rPrChange w:id="1084" w:author="Office User" w:date="2026-09-11T14:53:00Z" w16du:dateUtc="2026-09-11T06:53:00Z">
                  <w:rPr>
                    <w:rFonts w:cs="Times New Roman"/>
                    <w:sz w:val="24"/>
                    <w:szCs w:val="24"/>
                    <w:highlight w:val="yellow"/>
                  </w:rPr>
                </w:rPrChange>
              </w:rPr>
            </w:pPr>
            <w:r w:rsidRPr="00830A80">
              <w:rPr>
                <w:rFonts w:cs="Times New Roman"/>
                <w:sz w:val="24"/>
                <w:szCs w:val="24"/>
                <w:rPrChange w:id="1085"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3AAC76E1" w14:textId="77777777" w:rsidR="000D4838" w:rsidRPr="00830A80" w:rsidRDefault="00000000">
            <w:pPr>
              <w:spacing w:after="0" w:line="228" w:lineRule="auto"/>
              <w:jc w:val="center"/>
              <w:rPr>
                <w:rFonts w:cs="Times New Roman"/>
                <w:sz w:val="24"/>
                <w:szCs w:val="24"/>
                <w:rPrChange w:id="1086" w:author="Office User" w:date="2026-09-11T14:53:00Z" w16du:dateUtc="2026-09-11T06:53:00Z">
                  <w:rPr>
                    <w:rFonts w:cs="Times New Roman"/>
                    <w:sz w:val="24"/>
                    <w:szCs w:val="24"/>
                    <w:highlight w:val="yellow"/>
                  </w:rPr>
                </w:rPrChange>
              </w:rPr>
            </w:pPr>
            <w:r w:rsidRPr="00830A80">
              <w:rPr>
                <w:rFonts w:cs="Times New Roman"/>
                <w:sz w:val="24"/>
                <w:szCs w:val="24"/>
                <w:rPrChange w:id="1087" w:author="Office User" w:date="2026-09-11T14:53:00Z" w16du:dateUtc="2026-09-11T06:53:00Z">
                  <w:rPr>
                    <w:rFonts w:cs="Times New Roman"/>
                    <w:sz w:val="24"/>
                    <w:szCs w:val="24"/>
                    <w:highlight w:val="yellow"/>
                  </w:rPr>
                </w:rPrChange>
              </w:rPr>
              <w:t>0.73</w:t>
            </w:r>
          </w:p>
        </w:tc>
      </w:tr>
      <w:tr w:rsidR="000D4838" w:rsidRPr="00830A80" w14:paraId="06917042" w14:textId="77777777">
        <w:trPr>
          <w:cantSplit/>
          <w:jc w:val="center"/>
        </w:trPr>
        <w:tc>
          <w:tcPr>
            <w:tcW w:w="979" w:type="dxa"/>
            <w:tcMar>
              <w:top w:w="28" w:type="dxa"/>
              <w:left w:w="38" w:type="dxa"/>
              <w:bottom w:w="28" w:type="dxa"/>
              <w:right w:w="38" w:type="dxa"/>
            </w:tcMar>
            <w:vAlign w:val="center"/>
          </w:tcPr>
          <w:p w14:paraId="4FFE1643" w14:textId="77777777" w:rsidR="000D4838" w:rsidRPr="00830A80" w:rsidRDefault="00000000">
            <w:pPr>
              <w:spacing w:after="0" w:line="228" w:lineRule="auto"/>
              <w:jc w:val="center"/>
              <w:rPr>
                <w:rFonts w:cs="Times New Roman"/>
                <w:sz w:val="24"/>
                <w:szCs w:val="24"/>
                <w:rPrChange w:id="1088" w:author="Office User" w:date="2026-09-11T14:53:00Z" w16du:dateUtc="2026-09-11T06:53:00Z">
                  <w:rPr>
                    <w:rFonts w:cs="Times New Roman"/>
                    <w:sz w:val="24"/>
                    <w:szCs w:val="24"/>
                    <w:highlight w:val="yellow"/>
                  </w:rPr>
                </w:rPrChange>
              </w:rPr>
            </w:pPr>
            <w:r w:rsidRPr="00830A80">
              <w:rPr>
                <w:rFonts w:cs="Times New Roman"/>
                <w:sz w:val="24"/>
                <w:szCs w:val="24"/>
                <w:rPrChange w:id="1089" w:author="Office User" w:date="2026-09-11T14:53:00Z" w16du:dateUtc="2026-09-11T06:53:00Z">
                  <w:rPr>
                    <w:rFonts w:cs="Times New Roman"/>
                    <w:sz w:val="24"/>
                    <w:szCs w:val="24"/>
                    <w:highlight w:val="yellow"/>
                  </w:rPr>
                </w:rPrChange>
              </w:rPr>
              <w:t>T18</w:t>
            </w:r>
          </w:p>
        </w:tc>
        <w:tc>
          <w:tcPr>
            <w:tcW w:w="1080" w:type="dxa"/>
            <w:tcMar>
              <w:top w:w="28" w:type="dxa"/>
              <w:left w:w="38" w:type="dxa"/>
              <w:bottom w:w="28" w:type="dxa"/>
              <w:right w:w="38" w:type="dxa"/>
            </w:tcMar>
            <w:vAlign w:val="center"/>
          </w:tcPr>
          <w:p w14:paraId="61A8D85D" w14:textId="77777777" w:rsidR="000D4838" w:rsidRPr="00830A80" w:rsidRDefault="00000000">
            <w:pPr>
              <w:spacing w:after="0" w:line="228" w:lineRule="auto"/>
              <w:jc w:val="center"/>
              <w:rPr>
                <w:rFonts w:cs="Times New Roman"/>
                <w:sz w:val="24"/>
                <w:szCs w:val="24"/>
                <w:rPrChange w:id="1090" w:author="Office User" w:date="2026-09-11T14:53:00Z" w16du:dateUtc="2026-09-11T06:53:00Z">
                  <w:rPr>
                    <w:rFonts w:cs="Times New Roman"/>
                    <w:sz w:val="24"/>
                    <w:szCs w:val="24"/>
                    <w:highlight w:val="yellow"/>
                  </w:rPr>
                </w:rPrChange>
              </w:rPr>
            </w:pPr>
            <w:r w:rsidRPr="00830A80">
              <w:rPr>
                <w:rFonts w:cs="Times New Roman"/>
                <w:sz w:val="24"/>
                <w:szCs w:val="24"/>
                <w:rPrChange w:id="1091" w:author="Office User" w:date="2026-09-11T14:53:00Z" w16du:dateUtc="2026-09-11T06:53:00Z">
                  <w:rPr>
                    <w:rFonts w:cs="Times New Roman"/>
                    <w:sz w:val="24"/>
                    <w:szCs w:val="24"/>
                    <w:highlight w:val="yellow"/>
                  </w:rPr>
                </w:rPrChange>
              </w:rPr>
              <w:t>Q27</w:t>
            </w:r>
          </w:p>
        </w:tc>
        <w:tc>
          <w:tcPr>
            <w:tcW w:w="3744" w:type="dxa"/>
            <w:tcMar>
              <w:top w:w="28" w:type="dxa"/>
              <w:left w:w="38" w:type="dxa"/>
              <w:bottom w:w="28" w:type="dxa"/>
              <w:right w:w="38" w:type="dxa"/>
            </w:tcMar>
            <w:vAlign w:val="center"/>
          </w:tcPr>
          <w:p w14:paraId="25814154" w14:textId="77777777" w:rsidR="000D4838" w:rsidRPr="00830A80" w:rsidRDefault="00000000">
            <w:pPr>
              <w:spacing w:after="0" w:line="228" w:lineRule="auto"/>
              <w:rPr>
                <w:rFonts w:cs="Times New Roman"/>
                <w:sz w:val="24"/>
                <w:szCs w:val="24"/>
                <w:rPrChange w:id="1092" w:author="Office User" w:date="2026-09-11T14:53:00Z" w16du:dateUtc="2026-09-11T06:53:00Z">
                  <w:rPr>
                    <w:rFonts w:cs="Times New Roman"/>
                    <w:sz w:val="24"/>
                    <w:szCs w:val="24"/>
                    <w:highlight w:val="yellow"/>
                  </w:rPr>
                </w:rPrChange>
              </w:rPr>
            </w:pPr>
            <w:r w:rsidRPr="00830A80">
              <w:rPr>
                <w:rFonts w:cs="Times New Roman"/>
                <w:sz w:val="24"/>
                <w:szCs w:val="24"/>
                <w:rPrChange w:id="1093" w:author="Office User" w:date="2026-09-11T14:53:00Z" w16du:dateUtc="2026-09-11T06:53:00Z">
                  <w:rPr>
                    <w:rFonts w:cs="Times New Roman"/>
                    <w:sz w:val="24"/>
                    <w:szCs w:val="24"/>
                    <w:highlight w:val="yellow"/>
                  </w:rPr>
                </w:rPrChange>
              </w:rPr>
              <w:t>Fulfillment of teacher responsibilities</w:t>
            </w:r>
          </w:p>
        </w:tc>
        <w:tc>
          <w:tcPr>
            <w:tcW w:w="2880" w:type="dxa"/>
            <w:tcMar>
              <w:top w:w="28" w:type="dxa"/>
              <w:left w:w="38" w:type="dxa"/>
              <w:bottom w:w="28" w:type="dxa"/>
              <w:right w:w="38" w:type="dxa"/>
            </w:tcMar>
            <w:vAlign w:val="center"/>
          </w:tcPr>
          <w:p w14:paraId="6AB3E950" w14:textId="77777777" w:rsidR="000D4838" w:rsidRPr="00830A80" w:rsidRDefault="00000000">
            <w:pPr>
              <w:spacing w:after="0" w:line="228" w:lineRule="auto"/>
              <w:rPr>
                <w:rFonts w:cs="Times New Roman"/>
                <w:sz w:val="24"/>
                <w:szCs w:val="24"/>
                <w:rPrChange w:id="1094" w:author="Office User" w:date="2026-09-11T14:53:00Z" w16du:dateUtc="2026-09-11T06:53:00Z">
                  <w:rPr>
                    <w:rFonts w:cs="Times New Roman"/>
                    <w:sz w:val="24"/>
                    <w:szCs w:val="24"/>
                    <w:highlight w:val="yellow"/>
                  </w:rPr>
                </w:rPrChange>
              </w:rPr>
            </w:pPr>
            <w:r w:rsidRPr="00830A80">
              <w:rPr>
                <w:rFonts w:cs="Times New Roman"/>
                <w:sz w:val="24"/>
                <w:szCs w:val="24"/>
                <w:rPrChange w:id="1095" w:author="Office User" w:date="2026-09-11T14:53:00Z" w16du:dateUtc="2026-09-11T06:53:00Z">
                  <w:rPr>
                    <w:rFonts w:cs="Times New Roman"/>
                    <w:sz w:val="24"/>
                    <w:szCs w:val="24"/>
                    <w:highlight w:val="yellow"/>
                  </w:rPr>
                </w:rPrChange>
              </w:rPr>
              <w:t>Organizational management risk</w:t>
            </w:r>
          </w:p>
        </w:tc>
        <w:tc>
          <w:tcPr>
            <w:tcW w:w="1944" w:type="dxa"/>
            <w:tcMar>
              <w:top w:w="28" w:type="dxa"/>
              <w:left w:w="38" w:type="dxa"/>
              <w:bottom w:w="28" w:type="dxa"/>
              <w:right w:w="38" w:type="dxa"/>
            </w:tcMar>
            <w:vAlign w:val="center"/>
          </w:tcPr>
          <w:p w14:paraId="130A8BF0" w14:textId="77777777" w:rsidR="000D4838" w:rsidRPr="00830A80" w:rsidRDefault="00000000">
            <w:pPr>
              <w:spacing w:after="0" w:line="228" w:lineRule="auto"/>
              <w:jc w:val="center"/>
              <w:rPr>
                <w:rFonts w:cs="Times New Roman"/>
                <w:sz w:val="24"/>
                <w:szCs w:val="24"/>
                <w:rPrChange w:id="1096" w:author="Office User" w:date="2026-09-11T14:53:00Z" w16du:dateUtc="2026-09-11T06:53:00Z">
                  <w:rPr>
                    <w:rFonts w:cs="Times New Roman"/>
                    <w:sz w:val="24"/>
                    <w:szCs w:val="24"/>
                    <w:highlight w:val="yellow"/>
                  </w:rPr>
                </w:rPrChange>
              </w:rPr>
            </w:pPr>
            <w:r w:rsidRPr="00830A80">
              <w:rPr>
                <w:rFonts w:cs="Times New Roman"/>
                <w:sz w:val="24"/>
                <w:szCs w:val="24"/>
                <w:rPrChange w:id="1097" w:author="Office User" w:date="2026-09-11T14:53:00Z" w16du:dateUtc="2026-09-11T06:53:00Z">
                  <w:rPr>
                    <w:rFonts w:cs="Times New Roman"/>
                    <w:sz w:val="24"/>
                    <w:szCs w:val="24"/>
                    <w:highlight w:val="yellow"/>
                  </w:rPr>
                </w:rPrChange>
              </w:rPr>
              <w:t>0.84</w:t>
            </w:r>
          </w:p>
        </w:tc>
        <w:tc>
          <w:tcPr>
            <w:tcW w:w="1800" w:type="dxa"/>
            <w:tcMar>
              <w:top w:w="28" w:type="dxa"/>
              <w:left w:w="38" w:type="dxa"/>
              <w:bottom w:w="28" w:type="dxa"/>
              <w:right w:w="38" w:type="dxa"/>
            </w:tcMar>
            <w:vAlign w:val="center"/>
          </w:tcPr>
          <w:p w14:paraId="16A742EB" w14:textId="77777777" w:rsidR="000D4838" w:rsidRPr="00830A80" w:rsidRDefault="00000000">
            <w:pPr>
              <w:spacing w:after="0" w:line="228" w:lineRule="auto"/>
              <w:jc w:val="center"/>
              <w:rPr>
                <w:rFonts w:cs="Times New Roman"/>
                <w:sz w:val="24"/>
                <w:szCs w:val="24"/>
                <w:rPrChange w:id="1098" w:author="Office User" w:date="2026-09-11T14:53:00Z" w16du:dateUtc="2026-09-11T06:53:00Z">
                  <w:rPr>
                    <w:rFonts w:cs="Times New Roman"/>
                    <w:sz w:val="24"/>
                    <w:szCs w:val="24"/>
                    <w:highlight w:val="yellow"/>
                  </w:rPr>
                </w:rPrChange>
              </w:rPr>
            </w:pPr>
            <w:r w:rsidRPr="00830A80">
              <w:rPr>
                <w:rFonts w:cs="Times New Roman"/>
                <w:sz w:val="24"/>
                <w:szCs w:val="24"/>
                <w:rPrChange w:id="1099" w:author="Office User" w:date="2026-09-11T14:53:00Z" w16du:dateUtc="2026-09-11T06:53:00Z">
                  <w:rPr>
                    <w:rFonts w:cs="Times New Roman"/>
                    <w:sz w:val="24"/>
                    <w:szCs w:val="24"/>
                    <w:highlight w:val="yellow"/>
                  </w:rPr>
                </w:rPrChange>
              </w:rPr>
              <w:t>0.80–0.87</w:t>
            </w:r>
          </w:p>
        </w:tc>
        <w:tc>
          <w:tcPr>
            <w:tcW w:w="1080" w:type="dxa"/>
            <w:tcMar>
              <w:top w:w="28" w:type="dxa"/>
              <w:left w:w="38" w:type="dxa"/>
              <w:bottom w:w="28" w:type="dxa"/>
              <w:right w:w="38" w:type="dxa"/>
            </w:tcMar>
            <w:vAlign w:val="center"/>
          </w:tcPr>
          <w:p w14:paraId="29BEE4D9" w14:textId="77777777" w:rsidR="000D4838" w:rsidRPr="00830A80" w:rsidRDefault="00000000">
            <w:pPr>
              <w:spacing w:after="0" w:line="228" w:lineRule="auto"/>
              <w:jc w:val="center"/>
              <w:rPr>
                <w:rFonts w:cs="Times New Roman"/>
                <w:sz w:val="24"/>
                <w:szCs w:val="24"/>
                <w:rPrChange w:id="1100" w:author="Office User" w:date="2026-09-11T14:53:00Z" w16du:dateUtc="2026-09-11T06:53:00Z">
                  <w:rPr>
                    <w:rFonts w:cs="Times New Roman"/>
                    <w:sz w:val="24"/>
                    <w:szCs w:val="24"/>
                    <w:highlight w:val="yellow"/>
                  </w:rPr>
                </w:rPrChange>
              </w:rPr>
            </w:pPr>
            <w:r w:rsidRPr="00830A80">
              <w:rPr>
                <w:rFonts w:cs="Times New Roman"/>
                <w:sz w:val="24"/>
                <w:szCs w:val="24"/>
                <w:rPrChange w:id="1101"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1B5E2A82" w14:textId="77777777" w:rsidR="000D4838" w:rsidRPr="00830A80" w:rsidRDefault="00000000">
            <w:pPr>
              <w:spacing w:after="0" w:line="228" w:lineRule="auto"/>
              <w:jc w:val="center"/>
              <w:rPr>
                <w:rFonts w:cs="Times New Roman"/>
                <w:sz w:val="24"/>
                <w:szCs w:val="24"/>
                <w:rPrChange w:id="1102" w:author="Office User" w:date="2026-09-11T14:53:00Z" w16du:dateUtc="2026-09-11T06:53:00Z">
                  <w:rPr>
                    <w:rFonts w:cs="Times New Roman"/>
                    <w:sz w:val="24"/>
                    <w:szCs w:val="24"/>
                    <w:highlight w:val="yellow"/>
                  </w:rPr>
                </w:rPrChange>
              </w:rPr>
            </w:pPr>
            <w:r w:rsidRPr="00830A80">
              <w:rPr>
                <w:rFonts w:cs="Times New Roman"/>
                <w:sz w:val="24"/>
                <w:szCs w:val="24"/>
                <w:rPrChange w:id="1103" w:author="Office User" w:date="2026-09-11T14:53:00Z" w16du:dateUtc="2026-09-11T06:53:00Z">
                  <w:rPr>
                    <w:rFonts w:cs="Times New Roman"/>
                    <w:sz w:val="24"/>
                    <w:szCs w:val="24"/>
                    <w:highlight w:val="yellow"/>
                  </w:rPr>
                </w:rPrChange>
              </w:rPr>
              <w:t>0.70</w:t>
            </w:r>
          </w:p>
        </w:tc>
      </w:tr>
      <w:tr w:rsidR="000D4838" w:rsidRPr="00830A80" w14:paraId="59A271B6" w14:textId="77777777">
        <w:trPr>
          <w:cantSplit/>
          <w:jc w:val="center"/>
        </w:trPr>
        <w:tc>
          <w:tcPr>
            <w:tcW w:w="979" w:type="dxa"/>
            <w:tcMar>
              <w:top w:w="28" w:type="dxa"/>
              <w:left w:w="38" w:type="dxa"/>
              <w:bottom w:w="28" w:type="dxa"/>
              <w:right w:w="38" w:type="dxa"/>
            </w:tcMar>
            <w:vAlign w:val="center"/>
          </w:tcPr>
          <w:p w14:paraId="148C3BD7" w14:textId="77777777" w:rsidR="000D4838" w:rsidRPr="00830A80" w:rsidRDefault="00000000">
            <w:pPr>
              <w:spacing w:after="0" w:line="228" w:lineRule="auto"/>
              <w:jc w:val="center"/>
              <w:rPr>
                <w:rFonts w:cs="Times New Roman"/>
                <w:sz w:val="24"/>
                <w:szCs w:val="24"/>
                <w:rPrChange w:id="1104" w:author="Office User" w:date="2026-09-11T14:53:00Z" w16du:dateUtc="2026-09-11T06:53:00Z">
                  <w:rPr>
                    <w:rFonts w:cs="Times New Roman"/>
                    <w:sz w:val="24"/>
                    <w:szCs w:val="24"/>
                    <w:highlight w:val="yellow"/>
                  </w:rPr>
                </w:rPrChange>
              </w:rPr>
            </w:pPr>
            <w:r w:rsidRPr="00830A80">
              <w:rPr>
                <w:rFonts w:cs="Times New Roman"/>
                <w:sz w:val="24"/>
                <w:szCs w:val="24"/>
                <w:rPrChange w:id="1105" w:author="Office User" w:date="2026-09-11T14:53:00Z" w16du:dateUtc="2026-09-11T06:53:00Z">
                  <w:rPr>
                    <w:rFonts w:cs="Times New Roman"/>
                    <w:sz w:val="24"/>
                    <w:szCs w:val="24"/>
                    <w:highlight w:val="yellow"/>
                  </w:rPr>
                </w:rPrChange>
              </w:rPr>
              <w:t>T19</w:t>
            </w:r>
          </w:p>
        </w:tc>
        <w:tc>
          <w:tcPr>
            <w:tcW w:w="1080" w:type="dxa"/>
            <w:tcMar>
              <w:top w:w="28" w:type="dxa"/>
              <w:left w:w="38" w:type="dxa"/>
              <w:bottom w:w="28" w:type="dxa"/>
              <w:right w:w="38" w:type="dxa"/>
            </w:tcMar>
            <w:vAlign w:val="center"/>
          </w:tcPr>
          <w:p w14:paraId="62E072DB" w14:textId="77777777" w:rsidR="000D4838" w:rsidRPr="00830A80" w:rsidRDefault="00000000">
            <w:pPr>
              <w:spacing w:after="0" w:line="228" w:lineRule="auto"/>
              <w:jc w:val="center"/>
              <w:rPr>
                <w:rFonts w:cs="Times New Roman"/>
                <w:sz w:val="24"/>
                <w:szCs w:val="24"/>
                <w:rPrChange w:id="1106" w:author="Office User" w:date="2026-09-11T14:53:00Z" w16du:dateUtc="2026-09-11T06:53:00Z">
                  <w:rPr>
                    <w:rFonts w:cs="Times New Roman"/>
                    <w:sz w:val="24"/>
                    <w:szCs w:val="24"/>
                    <w:highlight w:val="yellow"/>
                  </w:rPr>
                </w:rPrChange>
              </w:rPr>
            </w:pPr>
            <w:r w:rsidRPr="00830A80">
              <w:rPr>
                <w:rFonts w:cs="Times New Roman"/>
                <w:sz w:val="24"/>
                <w:szCs w:val="24"/>
                <w:rPrChange w:id="1107" w:author="Office User" w:date="2026-09-11T14:53:00Z" w16du:dateUtc="2026-09-11T06:53:00Z">
                  <w:rPr>
                    <w:rFonts w:cs="Times New Roman"/>
                    <w:sz w:val="24"/>
                    <w:szCs w:val="24"/>
                    <w:highlight w:val="yellow"/>
                  </w:rPr>
                </w:rPrChange>
              </w:rPr>
              <w:t>Q28</w:t>
            </w:r>
          </w:p>
        </w:tc>
        <w:tc>
          <w:tcPr>
            <w:tcW w:w="3744" w:type="dxa"/>
            <w:tcMar>
              <w:top w:w="28" w:type="dxa"/>
              <w:left w:w="38" w:type="dxa"/>
              <w:bottom w:w="28" w:type="dxa"/>
              <w:right w:w="38" w:type="dxa"/>
            </w:tcMar>
            <w:vAlign w:val="center"/>
          </w:tcPr>
          <w:p w14:paraId="57A32DE6" w14:textId="77777777" w:rsidR="000D4838" w:rsidRPr="00830A80" w:rsidRDefault="00000000">
            <w:pPr>
              <w:spacing w:after="0" w:line="228" w:lineRule="auto"/>
              <w:rPr>
                <w:rFonts w:cs="Times New Roman"/>
                <w:sz w:val="24"/>
                <w:szCs w:val="24"/>
                <w:rPrChange w:id="1108" w:author="Office User" w:date="2026-09-11T14:53:00Z" w16du:dateUtc="2026-09-11T06:53:00Z">
                  <w:rPr>
                    <w:rFonts w:cs="Times New Roman"/>
                    <w:sz w:val="24"/>
                    <w:szCs w:val="24"/>
                    <w:highlight w:val="yellow"/>
                  </w:rPr>
                </w:rPrChange>
              </w:rPr>
            </w:pPr>
            <w:r w:rsidRPr="00830A80">
              <w:rPr>
                <w:rFonts w:cs="Times New Roman"/>
                <w:sz w:val="24"/>
                <w:szCs w:val="24"/>
                <w:rPrChange w:id="1109" w:author="Office User" w:date="2026-09-11T14:53:00Z" w16du:dateUtc="2026-09-11T06:53:00Z">
                  <w:rPr>
                    <w:rFonts w:cs="Times New Roman"/>
                    <w:sz w:val="24"/>
                    <w:szCs w:val="24"/>
                    <w:highlight w:val="yellow"/>
                  </w:rPr>
                </w:rPrChange>
              </w:rPr>
              <w:t>Teacher risk perception</w:t>
            </w:r>
          </w:p>
        </w:tc>
        <w:tc>
          <w:tcPr>
            <w:tcW w:w="2880" w:type="dxa"/>
            <w:tcMar>
              <w:top w:w="28" w:type="dxa"/>
              <w:left w:w="38" w:type="dxa"/>
              <w:bottom w:w="28" w:type="dxa"/>
              <w:right w:w="38" w:type="dxa"/>
            </w:tcMar>
            <w:vAlign w:val="center"/>
          </w:tcPr>
          <w:p w14:paraId="2A24B170" w14:textId="77777777" w:rsidR="000D4838" w:rsidRPr="00830A80" w:rsidRDefault="00000000">
            <w:pPr>
              <w:spacing w:after="0" w:line="228" w:lineRule="auto"/>
              <w:rPr>
                <w:rFonts w:cs="Times New Roman"/>
                <w:sz w:val="24"/>
                <w:szCs w:val="24"/>
                <w:rPrChange w:id="1110" w:author="Office User" w:date="2026-09-11T14:53:00Z" w16du:dateUtc="2026-09-11T06:53:00Z">
                  <w:rPr>
                    <w:rFonts w:cs="Times New Roman"/>
                    <w:sz w:val="24"/>
                    <w:szCs w:val="24"/>
                    <w:highlight w:val="yellow"/>
                  </w:rPr>
                </w:rPrChange>
              </w:rPr>
            </w:pPr>
            <w:r w:rsidRPr="00830A80">
              <w:rPr>
                <w:rFonts w:cs="Times New Roman"/>
                <w:sz w:val="24"/>
                <w:szCs w:val="24"/>
                <w:rPrChange w:id="1111" w:author="Office User" w:date="2026-09-11T14:53:00Z" w16du:dateUtc="2026-09-11T06:53:00Z">
                  <w:rPr>
                    <w:rFonts w:cs="Times New Roman"/>
                    <w:sz w:val="24"/>
                    <w:szCs w:val="24"/>
                    <w:highlight w:val="yellow"/>
                  </w:rPr>
                </w:rPrChange>
              </w:rPr>
              <w:t>Organizational management risk</w:t>
            </w:r>
          </w:p>
        </w:tc>
        <w:tc>
          <w:tcPr>
            <w:tcW w:w="1944" w:type="dxa"/>
            <w:tcMar>
              <w:top w:w="28" w:type="dxa"/>
              <w:left w:w="38" w:type="dxa"/>
              <w:bottom w:w="28" w:type="dxa"/>
              <w:right w:w="38" w:type="dxa"/>
            </w:tcMar>
            <w:vAlign w:val="center"/>
          </w:tcPr>
          <w:p w14:paraId="5CB7EA35" w14:textId="77777777" w:rsidR="000D4838" w:rsidRPr="00830A80" w:rsidRDefault="00000000">
            <w:pPr>
              <w:spacing w:after="0" w:line="228" w:lineRule="auto"/>
              <w:jc w:val="center"/>
              <w:rPr>
                <w:rFonts w:cs="Times New Roman"/>
                <w:sz w:val="24"/>
                <w:szCs w:val="24"/>
                <w:rPrChange w:id="1112" w:author="Office User" w:date="2026-09-11T14:53:00Z" w16du:dateUtc="2026-09-11T06:53:00Z">
                  <w:rPr>
                    <w:rFonts w:cs="Times New Roman"/>
                    <w:sz w:val="24"/>
                    <w:szCs w:val="24"/>
                    <w:highlight w:val="yellow"/>
                  </w:rPr>
                </w:rPrChange>
              </w:rPr>
            </w:pPr>
            <w:r w:rsidRPr="00830A80">
              <w:rPr>
                <w:rFonts w:cs="Times New Roman"/>
                <w:sz w:val="24"/>
                <w:szCs w:val="24"/>
                <w:rPrChange w:id="1113" w:author="Office User" w:date="2026-09-11T14:53:00Z" w16du:dateUtc="2026-09-11T06:53:00Z">
                  <w:rPr>
                    <w:rFonts w:cs="Times New Roman"/>
                    <w:sz w:val="24"/>
                    <w:szCs w:val="24"/>
                    <w:highlight w:val="yellow"/>
                  </w:rPr>
                </w:rPrChange>
              </w:rPr>
              <w:t>0.86</w:t>
            </w:r>
          </w:p>
        </w:tc>
        <w:tc>
          <w:tcPr>
            <w:tcW w:w="1800" w:type="dxa"/>
            <w:tcMar>
              <w:top w:w="28" w:type="dxa"/>
              <w:left w:w="38" w:type="dxa"/>
              <w:bottom w:w="28" w:type="dxa"/>
              <w:right w:w="38" w:type="dxa"/>
            </w:tcMar>
            <w:vAlign w:val="center"/>
          </w:tcPr>
          <w:p w14:paraId="16A0C8E6" w14:textId="77777777" w:rsidR="000D4838" w:rsidRPr="00830A80" w:rsidRDefault="00000000">
            <w:pPr>
              <w:spacing w:after="0" w:line="228" w:lineRule="auto"/>
              <w:jc w:val="center"/>
              <w:rPr>
                <w:rFonts w:cs="Times New Roman"/>
                <w:sz w:val="24"/>
                <w:szCs w:val="24"/>
                <w:rPrChange w:id="1114" w:author="Office User" w:date="2026-09-11T14:53:00Z" w16du:dateUtc="2026-09-11T06:53:00Z">
                  <w:rPr>
                    <w:rFonts w:cs="Times New Roman"/>
                    <w:sz w:val="24"/>
                    <w:szCs w:val="24"/>
                    <w:highlight w:val="yellow"/>
                  </w:rPr>
                </w:rPrChange>
              </w:rPr>
            </w:pPr>
            <w:r w:rsidRPr="00830A80">
              <w:rPr>
                <w:rFonts w:cs="Times New Roman"/>
                <w:sz w:val="24"/>
                <w:szCs w:val="24"/>
                <w:rPrChange w:id="1115" w:author="Office User" w:date="2026-09-11T14:53:00Z" w16du:dateUtc="2026-09-11T06:53:00Z">
                  <w:rPr>
                    <w:rFonts w:cs="Times New Roman"/>
                    <w:sz w:val="24"/>
                    <w:szCs w:val="24"/>
                    <w:highlight w:val="yellow"/>
                  </w:rPr>
                </w:rPrChange>
              </w:rPr>
              <w:t>0.83–0.89</w:t>
            </w:r>
          </w:p>
        </w:tc>
        <w:tc>
          <w:tcPr>
            <w:tcW w:w="1080" w:type="dxa"/>
            <w:tcMar>
              <w:top w:w="28" w:type="dxa"/>
              <w:left w:w="38" w:type="dxa"/>
              <w:bottom w:w="28" w:type="dxa"/>
              <w:right w:w="38" w:type="dxa"/>
            </w:tcMar>
            <w:vAlign w:val="center"/>
          </w:tcPr>
          <w:p w14:paraId="3147EAA2" w14:textId="77777777" w:rsidR="000D4838" w:rsidRPr="00830A80" w:rsidRDefault="00000000">
            <w:pPr>
              <w:spacing w:after="0" w:line="228" w:lineRule="auto"/>
              <w:jc w:val="center"/>
              <w:rPr>
                <w:rFonts w:cs="Times New Roman"/>
                <w:sz w:val="24"/>
                <w:szCs w:val="24"/>
                <w:rPrChange w:id="1116" w:author="Office User" w:date="2026-09-11T14:53:00Z" w16du:dateUtc="2026-09-11T06:53:00Z">
                  <w:rPr>
                    <w:rFonts w:cs="Times New Roman"/>
                    <w:sz w:val="24"/>
                    <w:szCs w:val="24"/>
                    <w:highlight w:val="yellow"/>
                  </w:rPr>
                </w:rPrChange>
              </w:rPr>
            </w:pPr>
            <w:r w:rsidRPr="00830A80">
              <w:rPr>
                <w:rFonts w:cs="Times New Roman"/>
                <w:sz w:val="24"/>
                <w:szCs w:val="24"/>
                <w:rPrChange w:id="1117"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2F0122D8" w14:textId="77777777" w:rsidR="000D4838" w:rsidRPr="00830A80" w:rsidRDefault="00000000">
            <w:pPr>
              <w:spacing w:after="0" w:line="228" w:lineRule="auto"/>
              <w:jc w:val="center"/>
              <w:rPr>
                <w:rFonts w:cs="Times New Roman"/>
                <w:sz w:val="24"/>
                <w:szCs w:val="24"/>
                <w:rPrChange w:id="1118" w:author="Office User" w:date="2026-09-11T14:53:00Z" w16du:dateUtc="2026-09-11T06:53:00Z">
                  <w:rPr>
                    <w:rFonts w:cs="Times New Roman"/>
                    <w:sz w:val="24"/>
                    <w:szCs w:val="24"/>
                    <w:highlight w:val="yellow"/>
                  </w:rPr>
                </w:rPrChange>
              </w:rPr>
            </w:pPr>
            <w:r w:rsidRPr="00830A80">
              <w:rPr>
                <w:rFonts w:cs="Times New Roman"/>
                <w:sz w:val="24"/>
                <w:szCs w:val="24"/>
                <w:rPrChange w:id="1119" w:author="Office User" w:date="2026-09-11T14:53:00Z" w16du:dateUtc="2026-09-11T06:53:00Z">
                  <w:rPr>
                    <w:rFonts w:cs="Times New Roman"/>
                    <w:sz w:val="24"/>
                    <w:szCs w:val="24"/>
                    <w:highlight w:val="yellow"/>
                  </w:rPr>
                </w:rPrChange>
              </w:rPr>
              <w:t>0.74</w:t>
            </w:r>
          </w:p>
        </w:tc>
      </w:tr>
      <w:tr w:rsidR="000D4838" w:rsidRPr="00830A80" w14:paraId="26873A73" w14:textId="77777777">
        <w:trPr>
          <w:cantSplit/>
          <w:jc w:val="center"/>
        </w:trPr>
        <w:tc>
          <w:tcPr>
            <w:tcW w:w="979" w:type="dxa"/>
            <w:tcMar>
              <w:top w:w="28" w:type="dxa"/>
              <w:left w:w="38" w:type="dxa"/>
              <w:bottom w:w="28" w:type="dxa"/>
              <w:right w:w="38" w:type="dxa"/>
            </w:tcMar>
            <w:vAlign w:val="center"/>
          </w:tcPr>
          <w:p w14:paraId="47F14AA1" w14:textId="77777777" w:rsidR="000D4838" w:rsidRPr="00830A80" w:rsidRDefault="00000000">
            <w:pPr>
              <w:spacing w:after="0" w:line="228" w:lineRule="auto"/>
              <w:jc w:val="center"/>
              <w:rPr>
                <w:rFonts w:cs="Times New Roman"/>
                <w:sz w:val="24"/>
                <w:szCs w:val="24"/>
                <w:rPrChange w:id="1120" w:author="Office User" w:date="2026-09-11T14:53:00Z" w16du:dateUtc="2026-09-11T06:53:00Z">
                  <w:rPr>
                    <w:rFonts w:cs="Times New Roman"/>
                    <w:sz w:val="24"/>
                    <w:szCs w:val="24"/>
                    <w:highlight w:val="yellow"/>
                  </w:rPr>
                </w:rPrChange>
              </w:rPr>
            </w:pPr>
            <w:r w:rsidRPr="00830A80">
              <w:rPr>
                <w:rFonts w:cs="Times New Roman"/>
                <w:sz w:val="24"/>
                <w:szCs w:val="24"/>
                <w:rPrChange w:id="1121" w:author="Office User" w:date="2026-09-11T14:53:00Z" w16du:dateUtc="2026-09-11T06:53:00Z">
                  <w:rPr>
                    <w:rFonts w:cs="Times New Roman"/>
                    <w:sz w:val="24"/>
                    <w:szCs w:val="24"/>
                    <w:highlight w:val="yellow"/>
                  </w:rPr>
                </w:rPrChange>
              </w:rPr>
              <w:t>T20</w:t>
            </w:r>
          </w:p>
        </w:tc>
        <w:tc>
          <w:tcPr>
            <w:tcW w:w="1080" w:type="dxa"/>
            <w:tcMar>
              <w:top w:w="28" w:type="dxa"/>
              <w:left w:w="38" w:type="dxa"/>
              <w:bottom w:w="28" w:type="dxa"/>
              <w:right w:w="38" w:type="dxa"/>
            </w:tcMar>
            <w:vAlign w:val="center"/>
          </w:tcPr>
          <w:p w14:paraId="0EC8D177" w14:textId="77777777" w:rsidR="000D4838" w:rsidRPr="00830A80" w:rsidRDefault="00000000">
            <w:pPr>
              <w:spacing w:after="0" w:line="228" w:lineRule="auto"/>
              <w:jc w:val="center"/>
              <w:rPr>
                <w:rFonts w:cs="Times New Roman"/>
                <w:sz w:val="24"/>
                <w:szCs w:val="24"/>
                <w:rPrChange w:id="1122" w:author="Office User" w:date="2026-09-11T14:53:00Z" w16du:dateUtc="2026-09-11T06:53:00Z">
                  <w:rPr>
                    <w:rFonts w:cs="Times New Roman"/>
                    <w:sz w:val="24"/>
                    <w:szCs w:val="24"/>
                    <w:highlight w:val="yellow"/>
                  </w:rPr>
                </w:rPrChange>
              </w:rPr>
            </w:pPr>
            <w:r w:rsidRPr="00830A80">
              <w:rPr>
                <w:rFonts w:cs="Times New Roman"/>
                <w:sz w:val="24"/>
                <w:szCs w:val="24"/>
                <w:rPrChange w:id="1123" w:author="Office User" w:date="2026-09-11T14:53:00Z" w16du:dateUtc="2026-09-11T06:53:00Z">
                  <w:rPr>
                    <w:rFonts w:cs="Times New Roman"/>
                    <w:sz w:val="24"/>
                    <w:szCs w:val="24"/>
                    <w:highlight w:val="yellow"/>
                  </w:rPr>
                </w:rPrChange>
              </w:rPr>
              <w:t>Q29</w:t>
            </w:r>
          </w:p>
        </w:tc>
        <w:tc>
          <w:tcPr>
            <w:tcW w:w="3744" w:type="dxa"/>
            <w:tcMar>
              <w:top w:w="28" w:type="dxa"/>
              <w:left w:w="38" w:type="dxa"/>
              <w:bottom w:w="28" w:type="dxa"/>
              <w:right w:w="38" w:type="dxa"/>
            </w:tcMar>
            <w:vAlign w:val="center"/>
          </w:tcPr>
          <w:p w14:paraId="491886F1" w14:textId="77777777" w:rsidR="000D4838" w:rsidRPr="00830A80" w:rsidRDefault="00000000">
            <w:pPr>
              <w:spacing w:after="0" w:line="228" w:lineRule="auto"/>
              <w:rPr>
                <w:rFonts w:cs="Times New Roman"/>
                <w:sz w:val="24"/>
                <w:szCs w:val="24"/>
                <w:rPrChange w:id="1124" w:author="Office User" w:date="2026-09-11T14:53:00Z" w16du:dateUtc="2026-09-11T06:53:00Z">
                  <w:rPr>
                    <w:rFonts w:cs="Times New Roman"/>
                    <w:sz w:val="24"/>
                    <w:szCs w:val="24"/>
                    <w:highlight w:val="yellow"/>
                  </w:rPr>
                </w:rPrChange>
              </w:rPr>
            </w:pPr>
            <w:r w:rsidRPr="00830A80">
              <w:rPr>
                <w:rFonts w:cs="Times New Roman"/>
                <w:sz w:val="24"/>
                <w:szCs w:val="24"/>
                <w:rPrChange w:id="1125" w:author="Office User" w:date="2026-09-11T14:53:00Z" w16du:dateUtc="2026-09-11T06:53:00Z">
                  <w:rPr>
                    <w:rFonts w:cs="Times New Roman"/>
                    <w:sz w:val="24"/>
                    <w:szCs w:val="24"/>
                    <w:highlight w:val="yellow"/>
                  </w:rPr>
                </w:rPrChange>
              </w:rPr>
              <w:t>Competition organization and scheduling</w:t>
            </w:r>
          </w:p>
        </w:tc>
        <w:tc>
          <w:tcPr>
            <w:tcW w:w="2880" w:type="dxa"/>
            <w:tcMar>
              <w:top w:w="28" w:type="dxa"/>
              <w:left w:w="38" w:type="dxa"/>
              <w:bottom w:w="28" w:type="dxa"/>
              <w:right w:w="38" w:type="dxa"/>
            </w:tcMar>
            <w:vAlign w:val="center"/>
          </w:tcPr>
          <w:p w14:paraId="4CFD94AE" w14:textId="77777777" w:rsidR="000D4838" w:rsidRPr="00830A80" w:rsidRDefault="00000000">
            <w:pPr>
              <w:spacing w:after="0" w:line="228" w:lineRule="auto"/>
              <w:rPr>
                <w:rFonts w:cs="Times New Roman"/>
                <w:sz w:val="24"/>
                <w:szCs w:val="24"/>
                <w:rPrChange w:id="1126" w:author="Office User" w:date="2026-09-11T14:53:00Z" w16du:dateUtc="2026-09-11T06:53:00Z">
                  <w:rPr>
                    <w:rFonts w:cs="Times New Roman"/>
                    <w:sz w:val="24"/>
                    <w:szCs w:val="24"/>
                    <w:highlight w:val="yellow"/>
                  </w:rPr>
                </w:rPrChange>
              </w:rPr>
            </w:pPr>
            <w:r w:rsidRPr="00830A80">
              <w:rPr>
                <w:rFonts w:cs="Times New Roman"/>
                <w:sz w:val="24"/>
                <w:szCs w:val="24"/>
                <w:rPrChange w:id="1127" w:author="Office User" w:date="2026-09-11T14:53:00Z" w16du:dateUtc="2026-09-11T06:53:00Z">
                  <w:rPr>
                    <w:rFonts w:cs="Times New Roman"/>
                    <w:sz w:val="24"/>
                    <w:szCs w:val="24"/>
                    <w:highlight w:val="yellow"/>
                  </w:rPr>
                </w:rPrChange>
              </w:rPr>
              <w:t>Organizational management risk</w:t>
            </w:r>
          </w:p>
        </w:tc>
        <w:tc>
          <w:tcPr>
            <w:tcW w:w="1944" w:type="dxa"/>
            <w:tcMar>
              <w:top w:w="28" w:type="dxa"/>
              <w:left w:w="38" w:type="dxa"/>
              <w:bottom w:w="28" w:type="dxa"/>
              <w:right w:w="38" w:type="dxa"/>
            </w:tcMar>
            <w:vAlign w:val="center"/>
          </w:tcPr>
          <w:p w14:paraId="373DBBD7" w14:textId="77777777" w:rsidR="000D4838" w:rsidRPr="00830A80" w:rsidRDefault="00000000">
            <w:pPr>
              <w:spacing w:after="0" w:line="228" w:lineRule="auto"/>
              <w:jc w:val="center"/>
              <w:rPr>
                <w:rFonts w:cs="Times New Roman"/>
                <w:sz w:val="24"/>
                <w:szCs w:val="24"/>
                <w:rPrChange w:id="1128" w:author="Office User" w:date="2026-09-11T14:53:00Z" w16du:dateUtc="2026-09-11T06:53:00Z">
                  <w:rPr>
                    <w:rFonts w:cs="Times New Roman"/>
                    <w:sz w:val="24"/>
                    <w:szCs w:val="24"/>
                    <w:highlight w:val="yellow"/>
                  </w:rPr>
                </w:rPrChange>
              </w:rPr>
            </w:pPr>
            <w:r w:rsidRPr="00830A80">
              <w:rPr>
                <w:rFonts w:cs="Times New Roman"/>
                <w:sz w:val="24"/>
                <w:szCs w:val="24"/>
                <w:rPrChange w:id="1129" w:author="Office User" w:date="2026-09-11T14:53:00Z" w16du:dateUtc="2026-09-11T06:53:00Z">
                  <w:rPr>
                    <w:rFonts w:cs="Times New Roman"/>
                    <w:sz w:val="24"/>
                    <w:szCs w:val="24"/>
                    <w:highlight w:val="yellow"/>
                  </w:rPr>
                </w:rPrChange>
              </w:rPr>
              <w:t>0.85</w:t>
            </w:r>
          </w:p>
        </w:tc>
        <w:tc>
          <w:tcPr>
            <w:tcW w:w="1800" w:type="dxa"/>
            <w:tcMar>
              <w:top w:w="28" w:type="dxa"/>
              <w:left w:w="38" w:type="dxa"/>
              <w:bottom w:w="28" w:type="dxa"/>
              <w:right w:w="38" w:type="dxa"/>
            </w:tcMar>
            <w:vAlign w:val="center"/>
          </w:tcPr>
          <w:p w14:paraId="565BFEC5" w14:textId="77777777" w:rsidR="000D4838" w:rsidRPr="00830A80" w:rsidRDefault="00000000">
            <w:pPr>
              <w:spacing w:after="0" w:line="228" w:lineRule="auto"/>
              <w:jc w:val="center"/>
              <w:rPr>
                <w:rFonts w:cs="Times New Roman"/>
                <w:sz w:val="24"/>
                <w:szCs w:val="24"/>
                <w:rPrChange w:id="1130" w:author="Office User" w:date="2026-09-11T14:53:00Z" w16du:dateUtc="2026-09-11T06:53:00Z">
                  <w:rPr>
                    <w:rFonts w:cs="Times New Roman"/>
                    <w:sz w:val="24"/>
                    <w:szCs w:val="24"/>
                    <w:highlight w:val="yellow"/>
                  </w:rPr>
                </w:rPrChange>
              </w:rPr>
            </w:pPr>
            <w:r w:rsidRPr="00830A80">
              <w:rPr>
                <w:rFonts w:cs="Times New Roman"/>
                <w:sz w:val="24"/>
                <w:szCs w:val="24"/>
                <w:rPrChange w:id="1131" w:author="Office User" w:date="2026-09-11T14:53:00Z" w16du:dateUtc="2026-09-11T06:53:00Z">
                  <w:rPr>
                    <w:rFonts w:cs="Times New Roman"/>
                    <w:sz w:val="24"/>
                    <w:szCs w:val="24"/>
                    <w:highlight w:val="yellow"/>
                  </w:rPr>
                </w:rPrChange>
              </w:rPr>
              <w:t>0.82–0.88</w:t>
            </w:r>
          </w:p>
        </w:tc>
        <w:tc>
          <w:tcPr>
            <w:tcW w:w="1080" w:type="dxa"/>
            <w:tcMar>
              <w:top w:w="28" w:type="dxa"/>
              <w:left w:w="38" w:type="dxa"/>
              <w:bottom w:w="28" w:type="dxa"/>
              <w:right w:w="38" w:type="dxa"/>
            </w:tcMar>
            <w:vAlign w:val="center"/>
          </w:tcPr>
          <w:p w14:paraId="2249B957" w14:textId="77777777" w:rsidR="000D4838" w:rsidRPr="00830A80" w:rsidRDefault="00000000">
            <w:pPr>
              <w:spacing w:after="0" w:line="228" w:lineRule="auto"/>
              <w:jc w:val="center"/>
              <w:rPr>
                <w:rFonts w:cs="Times New Roman"/>
                <w:sz w:val="24"/>
                <w:szCs w:val="24"/>
                <w:rPrChange w:id="1132" w:author="Office User" w:date="2026-09-11T14:53:00Z" w16du:dateUtc="2026-09-11T06:53:00Z">
                  <w:rPr>
                    <w:rFonts w:cs="Times New Roman"/>
                    <w:sz w:val="24"/>
                    <w:szCs w:val="24"/>
                    <w:highlight w:val="yellow"/>
                  </w:rPr>
                </w:rPrChange>
              </w:rPr>
            </w:pPr>
            <w:r w:rsidRPr="00830A80">
              <w:rPr>
                <w:rFonts w:cs="Times New Roman"/>
                <w:sz w:val="24"/>
                <w:szCs w:val="24"/>
                <w:rPrChange w:id="1133"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0157F60E" w14:textId="77777777" w:rsidR="000D4838" w:rsidRPr="00830A80" w:rsidRDefault="00000000">
            <w:pPr>
              <w:spacing w:after="0" w:line="228" w:lineRule="auto"/>
              <w:jc w:val="center"/>
              <w:rPr>
                <w:rFonts w:cs="Times New Roman"/>
                <w:sz w:val="24"/>
                <w:szCs w:val="24"/>
                <w:rPrChange w:id="1134" w:author="Office User" w:date="2026-09-11T14:53:00Z" w16du:dateUtc="2026-09-11T06:53:00Z">
                  <w:rPr>
                    <w:rFonts w:cs="Times New Roman"/>
                    <w:sz w:val="24"/>
                    <w:szCs w:val="24"/>
                    <w:highlight w:val="yellow"/>
                  </w:rPr>
                </w:rPrChange>
              </w:rPr>
            </w:pPr>
            <w:r w:rsidRPr="00830A80">
              <w:rPr>
                <w:rFonts w:cs="Times New Roman"/>
                <w:sz w:val="24"/>
                <w:szCs w:val="24"/>
                <w:rPrChange w:id="1135" w:author="Office User" w:date="2026-09-11T14:53:00Z" w16du:dateUtc="2026-09-11T06:53:00Z">
                  <w:rPr>
                    <w:rFonts w:cs="Times New Roman"/>
                    <w:sz w:val="24"/>
                    <w:szCs w:val="24"/>
                    <w:highlight w:val="yellow"/>
                  </w:rPr>
                </w:rPrChange>
              </w:rPr>
              <w:t>0.72</w:t>
            </w:r>
          </w:p>
        </w:tc>
      </w:tr>
      <w:tr w:rsidR="000D4838" w:rsidRPr="00830A80" w14:paraId="15F8ACD2" w14:textId="77777777">
        <w:trPr>
          <w:cantSplit/>
          <w:jc w:val="center"/>
        </w:trPr>
        <w:tc>
          <w:tcPr>
            <w:tcW w:w="979" w:type="dxa"/>
            <w:tcMar>
              <w:top w:w="28" w:type="dxa"/>
              <w:left w:w="38" w:type="dxa"/>
              <w:bottom w:w="28" w:type="dxa"/>
              <w:right w:w="38" w:type="dxa"/>
            </w:tcMar>
            <w:vAlign w:val="center"/>
          </w:tcPr>
          <w:p w14:paraId="2CDA0C92" w14:textId="77777777" w:rsidR="000D4838" w:rsidRPr="00830A80" w:rsidRDefault="00000000">
            <w:pPr>
              <w:spacing w:after="0" w:line="228" w:lineRule="auto"/>
              <w:jc w:val="center"/>
              <w:rPr>
                <w:rFonts w:cs="Times New Roman"/>
                <w:sz w:val="24"/>
                <w:szCs w:val="24"/>
                <w:rPrChange w:id="1136" w:author="Office User" w:date="2026-09-11T14:53:00Z" w16du:dateUtc="2026-09-11T06:53:00Z">
                  <w:rPr>
                    <w:rFonts w:cs="Times New Roman"/>
                    <w:sz w:val="24"/>
                    <w:szCs w:val="24"/>
                    <w:highlight w:val="yellow"/>
                  </w:rPr>
                </w:rPrChange>
              </w:rPr>
            </w:pPr>
            <w:r w:rsidRPr="00830A80">
              <w:rPr>
                <w:rFonts w:cs="Times New Roman"/>
                <w:sz w:val="24"/>
                <w:szCs w:val="24"/>
                <w:rPrChange w:id="1137" w:author="Office User" w:date="2026-09-11T14:53:00Z" w16du:dateUtc="2026-09-11T06:53:00Z">
                  <w:rPr>
                    <w:rFonts w:cs="Times New Roman"/>
                    <w:sz w:val="24"/>
                    <w:szCs w:val="24"/>
                    <w:highlight w:val="yellow"/>
                  </w:rPr>
                </w:rPrChange>
              </w:rPr>
              <w:t>T21</w:t>
            </w:r>
          </w:p>
        </w:tc>
        <w:tc>
          <w:tcPr>
            <w:tcW w:w="1080" w:type="dxa"/>
            <w:tcMar>
              <w:top w:w="28" w:type="dxa"/>
              <w:left w:w="38" w:type="dxa"/>
              <w:bottom w:w="28" w:type="dxa"/>
              <w:right w:w="38" w:type="dxa"/>
            </w:tcMar>
            <w:vAlign w:val="center"/>
          </w:tcPr>
          <w:p w14:paraId="44210442" w14:textId="77777777" w:rsidR="000D4838" w:rsidRPr="00830A80" w:rsidRDefault="00000000">
            <w:pPr>
              <w:spacing w:after="0" w:line="228" w:lineRule="auto"/>
              <w:jc w:val="center"/>
              <w:rPr>
                <w:rFonts w:cs="Times New Roman"/>
                <w:sz w:val="24"/>
                <w:szCs w:val="24"/>
                <w:rPrChange w:id="1138" w:author="Office User" w:date="2026-09-11T14:53:00Z" w16du:dateUtc="2026-09-11T06:53:00Z">
                  <w:rPr>
                    <w:rFonts w:cs="Times New Roman"/>
                    <w:sz w:val="24"/>
                    <w:szCs w:val="24"/>
                    <w:highlight w:val="yellow"/>
                  </w:rPr>
                </w:rPrChange>
              </w:rPr>
            </w:pPr>
            <w:r w:rsidRPr="00830A80">
              <w:rPr>
                <w:rFonts w:cs="Times New Roman"/>
                <w:sz w:val="24"/>
                <w:szCs w:val="24"/>
                <w:rPrChange w:id="1139" w:author="Office User" w:date="2026-09-11T14:53:00Z" w16du:dateUtc="2026-09-11T06:53:00Z">
                  <w:rPr>
                    <w:rFonts w:cs="Times New Roman"/>
                    <w:sz w:val="24"/>
                    <w:szCs w:val="24"/>
                    <w:highlight w:val="yellow"/>
                  </w:rPr>
                </w:rPrChange>
              </w:rPr>
              <w:t>Q30</w:t>
            </w:r>
          </w:p>
        </w:tc>
        <w:tc>
          <w:tcPr>
            <w:tcW w:w="3744" w:type="dxa"/>
            <w:tcMar>
              <w:top w:w="28" w:type="dxa"/>
              <w:left w:w="38" w:type="dxa"/>
              <w:bottom w:w="28" w:type="dxa"/>
              <w:right w:w="38" w:type="dxa"/>
            </w:tcMar>
            <w:vAlign w:val="center"/>
          </w:tcPr>
          <w:p w14:paraId="41AD378C" w14:textId="77777777" w:rsidR="000D4838" w:rsidRPr="00830A80" w:rsidRDefault="00000000">
            <w:pPr>
              <w:spacing w:after="0" w:line="228" w:lineRule="auto"/>
              <w:rPr>
                <w:rFonts w:cs="Times New Roman"/>
                <w:sz w:val="24"/>
                <w:szCs w:val="24"/>
                <w:rPrChange w:id="1140" w:author="Office User" w:date="2026-09-11T14:53:00Z" w16du:dateUtc="2026-09-11T06:53:00Z">
                  <w:rPr>
                    <w:rFonts w:cs="Times New Roman"/>
                    <w:sz w:val="24"/>
                    <w:szCs w:val="24"/>
                    <w:highlight w:val="yellow"/>
                  </w:rPr>
                </w:rPrChange>
              </w:rPr>
            </w:pPr>
            <w:r w:rsidRPr="00830A80">
              <w:rPr>
                <w:rFonts w:cs="Times New Roman"/>
                <w:sz w:val="24"/>
                <w:szCs w:val="24"/>
                <w:rPrChange w:id="1141" w:author="Office User" w:date="2026-09-11T14:53:00Z" w16du:dateUtc="2026-09-11T06:53:00Z">
                  <w:rPr>
                    <w:rFonts w:cs="Times New Roman"/>
                    <w:sz w:val="24"/>
                    <w:szCs w:val="24"/>
                    <w:highlight w:val="yellow"/>
                  </w:rPr>
                </w:rPrChange>
              </w:rPr>
              <w:t>Health management training</w:t>
            </w:r>
          </w:p>
        </w:tc>
        <w:tc>
          <w:tcPr>
            <w:tcW w:w="2880" w:type="dxa"/>
            <w:tcMar>
              <w:top w:w="28" w:type="dxa"/>
              <w:left w:w="38" w:type="dxa"/>
              <w:bottom w:w="28" w:type="dxa"/>
              <w:right w:w="38" w:type="dxa"/>
            </w:tcMar>
            <w:vAlign w:val="center"/>
          </w:tcPr>
          <w:p w14:paraId="2D38D6BE" w14:textId="77777777" w:rsidR="000D4838" w:rsidRPr="00830A80" w:rsidRDefault="00000000">
            <w:pPr>
              <w:spacing w:after="0" w:line="228" w:lineRule="auto"/>
              <w:rPr>
                <w:rFonts w:cs="Times New Roman"/>
                <w:sz w:val="24"/>
                <w:szCs w:val="24"/>
                <w:rPrChange w:id="1142" w:author="Office User" w:date="2026-09-11T14:53:00Z" w16du:dateUtc="2026-09-11T06:53:00Z">
                  <w:rPr>
                    <w:rFonts w:cs="Times New Roman"/>
                    <w:sz w:val="24"/>
                    <w:szCs w:val="24"/>
                    <w:highlight w:val="yellow"/>
                  </w:rPr>
                </w:rPrChange>
              </w:rPr>
            </w:pPr>
            <w:r w:rsidRPr="00830A80">
              <w:rPr>
                <w:rFonts w:cs="Times New Roman"/>
                <w:sz w:val="24"/>
                <w:szCs w:val="24"/>
                <w:rPrChange w:id="1143" w:author="Office User" w:date="2026-09-11T14:53:00Z" w16du:dateUtc="2026-09-11T06:53:00Z">
                  <w:rPr>
                    <w:rFonts w:cs="Times New Roman"/>
                    <w:sz w:val="24"/>
                    <w:szCs w:val="24"/>
                    <w:highlight w:val="yellow"/>
                  </w:rPr>
                </w:rPrChange>
              </w:rPr>
              <w:t>Organizational management risk</w:t>
            </w:r>
          </w:p>
        </w:tc>
        <w:tc>
          <w:tcPr>
            <w:tcW w:w="1944" w:type="dxa"/>
            <w:tcMar>
              <w:top w:w="28" w:type="dxa"/>
              <w:left w:w="38" w:type="dxa"/>
              <w:bottom w:w="28" w:type="dxa"/>
              <w:right w:w="38" w:type="dxa"/>
            </w:tcMar>
            <w:vAlign w:val="center"/>
          </w:tcPr>
          <w:p w14:paraId="78930B8A" w14:textId="77777777" w:rsidR="000D4838" w:rsidRPr="00830A80" w:rsidRDefault="00000000">
            <w:pPr>
              <w:spacing w:after="0" w:line="228" w:lineRule="auto"/>
              <w:jc w:val="center"/>
              <w:rPr>
                <w:rFonts w:cs="Times New Roman"/>
                <w:sz w:val="24"/>
                <w:szCs w:val="24"/>
                <w:rPrChange w:id="1144" w:author="Office User" w:date="2026-09-11T14:53:00Z" w16du:dateUtc="2026-09-11T06:53:00Z">
                  <w:rPr>
                    <w:rFonts w:cs="Times New Roman"/>
                    <w:sz w:val="24"/>
                    <w:szCs w:val="24"/>
                    <w:highlight w:val="yellow"/>
                  </w:rPr>
                </w:rPrChange>
              </w:rPr>
            </w:pPr>
            <w:r w:rsidRPr="00830A80">
              <w:rPr>
                <w:rFonts w:cs="Times New Roman"/>
                <w:sz w:val="24"/>
                <w:szCs w:val="24"/>
                <w:rPrChange w:id="1145" w:author="Office User" w:date="2026-09-11T14:53:00Z" w16du:dateUtc="2026-09-11T06:53:00Z">
                  <w:rPr>
                    <w:rFonts w:cs="Times New Roman"/>
                    <w:sz w:val="24"/>
                    <w:szCs w:val="24"/>
                    <w:highlight w:val="yellow"/>
                  </w:rPr>
                </w:rPrChange>
              </w:rPr>
              <w:t>0.84</w:t>
            </w:r>
          </w:p>
        </w:tc>
        <w:tc>
          <w:tcPr>
            <w:tcW w:w="1800" w:type="dxa"/>
            <w:tcMar>
              <w:top w:w="28" w:type="dxa"/>
              <w:left w:w="38" w:type="dxa"/>
              <w:bottom w:w="28" w:type="dxa"/>
              <w:right w:w="38" w:type="dxa"/>
            </w:tcMar>
            <w:vAlign w:val="center"/>
          </w:tcPr>
          <w:p w14:paraId="3C2EA924" w14:textId="77777777" w:rsidR="000D4838" w:rsidRPr="00830A80" w:rsidRDefault="00000000">
            <w:pPr>
              <w:spacing w:after="0" w:line="228" w:lineRule="auto"/>
              <w:jc w:val="center"/>
              <w:rPr>
                <w:rFonts w:cs="Times New Roman"/>
                <w:sz w:val="24"/>
                <w:szCs w:val="24"/>
                <w:rPrChange w:id="1146" w:author="Office User" w:date="2026-09-11T14:53:00Z" w16du:dateUtc="2026-09-11T06:53:00Z">
                  <w:rPr>
                    <w:rFonts w:cs="Times New Roman"/>
                    <w:sz w:val="24"/>
                    <w:szCs w:val="24"/>
                    <w:highlight w:val="yellow"/>
                  </w:rPr>
                </w:rPrChange>
              </w:rPr>
            </w:pPr>
            <w:r w:rsidRPr="00830A80">
              <w:rPr>
                <w:rFonts w:cs="Times New Roman"/>
                <w:sz w:val="24"/>
                <w:szCs w:val="24"/>
                <w:rPrChange w:id="1147" w:author="Office User" w:date="2026-09-11T14:53:00Z" w16du:dateUtc="2026-09-11T06:53:00Z">
                  <w:rPr>
                    <w:rFonts w:cs="Times New Roman"/>
                    <w:sz w:val="24"/>
                    <w:szCs w:val="24"/>
                    <w:highlight w:val="yellow"/>
                  </w:rPr>
                </w:rPrChange>
              </w:rPr>
              <w:t>0.81–0.87</w:t>
            </w:r>
          </w:p>
        </w:tc>
        <w:tc>
          <w:tcPr>
            <w:tcW w:w="1080" w:type="dxa"/>
            <w:tcMar>
              <w:top w:w="28" w:type="dxa"/>
              <w:left w:w="38" w:type="dxa"/>
              <w:bottom w:w="28" w:type="dxa"/>
              <w:right w:w="38" w:type="dxa"/>
            </w:tcMar>
            <w:vAlign w:val="center"/>
          </w:tcPr>
          <w:p w14:paraId="651B953B" w14:textId="77777777" w:rsidR="000D4838" w:rsidRPr="00830A80" w:rsidRDefault="00000000">
            <w:pPr>
              <w:spacing w:after="0" w:line="228" w:lineRule="auto"/>
              <w:jc w:val="center"/>
              <w:rPr>
                <w:rFonts w:cs="Times New Roman"/>
                <w:sz w:val="24"/>
                <w:szCs w:val="24"/>
                <w:rPrChange w:id="1148" w:author="Office User" w:date="2026-09-11T14:53:00Z" w16du:dateUtc="2026-09-11T06:53:00Z">
                  <w:rPr>
                    <w:rFonts w:cs="Times New Roman"/>
                    <w:sz w:val="24"/>
                    <w:szCs w:val="24"/>
                    <w:highlight w:val="yellow"/>
                  </w:rPr>
                </w:rPrChange>
              </w:rPr>
            </w:pPr>
            <w:r w:rsidRPr="00830A80">
              <w:rPr>
                <w:rFonts w:cs="Times New Roman"/>
                <w:sz w:val="24"/>
                <w:szCs w:val="24"/>
                <w:rPrChange w:id="1149"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6E38D963" w14:textId="77777777" w:rsidR="000D4838" w:rsidRPr="00830A80" w:rsidRDefault="00000000">
            <w:pPr>
              <w:spacing w:after="0" w:line="228" w:lineRule="auto"/>
              <w:jc w:val="center"/>
              <w:rPr>
                <w:rFonts w:cs="Times New Roman"/>
                <w:sz w:val="24"/>
                <w:szCs w:val="24"/>
                <w:rPrChange w:id="1150" w:author="Office User" w:date="2026-09-11T14:53:00Z" w16du:dateUtc="2026-09-11T06:53:00Z">
                  <w:rPr>
                    <w:rFonts w:cs="Times New Roman"/>
                    <w:sz w:val="24"/>
                    <w:szCs w:val="24"/>
                    <w:highlight w:val="yellow"/>
                  </w:rPr>
                </w:rPrChange>
              </w:rPr>
            </w:pPr>
            <w:r w:rsidRPr="00830A80">
              <w:rPr>
                <w:rFonts w:cs="Times New Roman"/>
                <w:sz w:val="24"/>
                <w:szCs w:val="24"/>
                <w:rPrChange w:id="1151" w:author="Office User" w:date="2026-09-11T14:53:00Z" w16du:dateUtc="2026-09-11T06:53:00Z">
                  <w:rPr>
                    <w:rFonts w:cs="Times New Roman"/>
                    <w:sz w:val="24"/>
                    <w:szCs w:val="24"/>
                    <w:highlight w:val="yellow"/>
                  </w:rPr>
                </w:rPrChange>
              </w:rPr>
              <w:t>0.70</w:t>
            </w:r>
          </w:p>
        </w:tc>
      </w:tr>
      <w:tr w:rsidR="000D4838" w:rsidRPr="00830A80" w14:paraId="023879E8" w14:textId="77777777">
        <w:trPr>
          <w:cantSplit/>
          <w:jc w:val="center"/>
        </w:trPr>
        <w:tc>
          <w:tcPr>
            <w:tcW w:w="979" w:type="dxa"/>
            <w:tcMar>
              <w:top w:w="28" w:type="dxa"/>
              <w:left w:w="38" w:type="dxa"/>
              <w:bottom w:w="28" w:type="dxa"/>
              <w:right w:w="38" w:type="dxa"/>
            </w:tcMar>
            <w:vAlign w:val="center"/>
          </w:tcPr>
          <w:p w14:paraId="000A9F87" w14:textId="77777777" w:rsidR="000D4838" w:rsidRPr="00830A80" w:rsidRDefault="00000000">
            <w:pPr>
              <w:spacing w:after="0" w:line="228" w:lineRule="auto"/>
              <w:jc w:val="center"/>
              <w:rPr>
                <w:rFonts w:cs="Times New Roman"/>
                <w:sz w:val="24"/>
                <w:szCs w:val="24"/>
                <w:rPrChange w:id="1152" w:author="Office User" w:date="2026-09-11T14:53:00Z" w16du:dateUtc="2026-09-11T06:53:00Z">
                  <w:rPr>
                    <w:rFonts w:cs="Times New Roman"/>
                    <w:sz w:val="24"/>
                    <w:szCs w:val="24"/>
                    <w:highlight w:val="yellow"/>
                  </w:rPr>
                </w:rPrChange>
              </w:rPr>
            </w:pPr>
            <w:r w:rsidRPr="00830A80">
              <w:rPr>
                <w:rFonts w:cs="Times New Roman"/>
                <w:sz w:val="24"/>
                <w:szCs w:val="24"/>
                <w:rPrChange w:id="1153" w:author="Office User" w:date="2026-09-11T14:53:00Z" w16du:dateUtc="2026-09-11T06:53:00Z">
                  <w:rPr>
                    <w:rFonts w:cs="Times New Roman"/>
                    <w:sz w:val="24"/>
                    <w:szCs w:val="24"/>
                    <w:highlight w:val="yellow"/>
                  </w:rPr>
                </w:rPrChange>
              </w:rPr>
              <w:t>T22</w:t>
            </w:r>
          </w:p>
        </w:tc>
        <w:tc>
          <w:tcPr>
            <w:tcW w:w="1080" w:type="dxa"/>
            <w:tcMar>
              <w:top w:w="28" w:type="dxa"/>
              <w:left w:w="38" w:type="dxa"/>
              <w:bottom w:w="28" w:type="dxa"/>
              <w:right w:w="38" w:type="dxa"/>
            </w:tcMar>
            <w:vAlign w:val="center"/>
          </w:tcPr>
          <w:p w14:paraId="3296AA1A" w14:textId="77777777" w:rsidR="000D4838" w:rsidRPr="00830A80" w:rsidRDefault="00000000">
            <w:pPr>
              <w:spacing w:after="0" w:line="228" w:lineRule="auto"/>
              <w:jc w:val="center"/>
              <w:rPr>
                <w:rFonts w:cs="Times New Roman"/>
                <w:sz w:val="24"/>
                <w:szCs w:val="24"/>
                <w:rPrChange w:id="1154" w:author="Office User" w:date="2026-09-11T14:53:00Z" w16du:dateUtc="2026-09-11T06:53:00Z">
                  <w:rPr>
                    <w:rFonts w:cs="Times New Roman"/>
                    <w:sz w:val="24"/>
                    <w:szCs w:val="24"/>
                    <w:highlight w:val="yellow"/>
                  </w:rPr>
                </w:rPrChange>
              </w:rPr>
            </w:pPr>
            <w:r w:rsidRPr="00830A80">
              <w:rPr>
                <w:rFonts w:cs="Times New Roman"/>
                <w:sz w:val="24"/>
                <w:szCs w:val="24"/>
                <w:rPrChange w:id="1155" w:author="Office User" w:date="2026-09-11T14:53:00Z" w16du:dateUtc="2026-09-11T06:53:00Z">
                  <w:rPr>
                    <w:rFonts w:cs="Times New Roman"/>
                    <w:sz w:val="24"/>
                    <w:szCs w:val="24"/>
                    <w:highlight w:val="yellow"/>
                  </w:rPr>
                </w:rPrChange>
              </w:rPr>
              <w:t>Q31</w:t>
            </w:r>
          </w:p>
        </w:tc>
        <w:tc>
          <w:tcPr>
            <w:tcW w:w="3744" w:type="dxa"/>
            <w:tcMar>
              <w:top w:w="28" w:type="dxa"/>
              <w:left w:w="38" w:type="dxa"/>
              <w:bottom w:w="28" w:type="dxa"/>
              <w:right w:w="38" w:type="dxa"/>
            </w:tcMar>
            <w:vAlign w:val="center"/>
          </w:tcPr>
          <w:p w14:paraId="590879CB" w14:textId="77777777" w:rsidR="000D4838" w:rsidRPr="00830A80" w:rsidRDefault="00000000">
            <w:pPr>
              <w:spacing w:after="0" w:line="228" w:lineRule="auto"/>
              <w:rPr>
                <w:rFonts w:cs="Times New Roman"/>
                <w:sz w:val="24"/>
                <w:szCs w:val="24"/>
                <w:rPrChange w:id="1156" w:author="Office User" w:date="2026-09-11T14:53:00Z" w16du:dateUtc="2026-09-11T06:53:00Z">
                  <w:rPr>
                    <w:rFonts w:cs="Times New Roman"/>
                    <w:sz w:val="24"/>
                    <w:szCs w:val="24"/>
                    <w:highlight w:val="yellow"/>
                  </w:rPr>
                </w:rPrChange>
              </w:rPr>
            </w:pPr>
            <w:r w:rsidRPr="00830A80">
              <w:rPr>
                <w:rFonts w:cs="Times New Roman"/>
                <w:sz w:val="24"/>
                <w:szCs w:val="24"/>
                <w:rPrChange w:id="1157" w:author="Office User" w:date="2026-09-11T14:53:00Z" w16du:dateUtc="2026-09-11T06:53:00Z">
                  <w:rPr>
                    <w:rFonts w:cs="Times New Roman"/>
                    <w:sz w:val="24"/>
                    <w:szCs w:val="24"/>
                    <w:highlight w:val="yellow"/>
                  </w:rPr>
                </w:rPrChange>
              </w:rPr>
              <w:t>Competition reporting and approval</w:t>
            </w:r>
          </w:p>
        </w:tc>
        <w:tc>
          <w:tcPr>
            <w:tcW w:w="2880" w:type="dxa"/>
            <w:tcMar>
              <w:top w:w="28" w:type="dxa"/>
              <w:left w:w="38" w:type="dxa"/>
              <w:bottom w:w="28" w:type="dxa"/>
              <w:right w:w="38" w:type="dxa"/>
            </w:tcMar>
            <w:vAlign w:val="center"/>
          </w:tcPr>
          <w:p w14:paraId="353539C3" w14:textId="77777777" w:rsidR="000D4838" w:rsidRPr="00830A80" w:rsidRDefault="00000000">
            <w:pPr>
              <w:spacing w:after="0" w:line="228" w:lineRule="auto"/>
              <w:rPr>
                <w:rFonts w:cs="Times New Roman"/>
                <w:sz w:val="24"/>
                <w:szCs w:val="24"/>
                <w:rPrChange w:id="1158" w:author="Office User" w:date="2026-09-11T14:53:00Z" w16du:dateUtc="2026-09-11T06:53:00Z">
                  <w:rPr>
                    <w:rFonts w:cs="Times New Roman"/>
                    <w:sz w:val="24"/>
                    <w:szCs w:val="24"/>
                    <w:highlight w:val="yellow"/>
                  </w:rPr>
                </w:rPrChange>
              </w:rPr>
            </w:pPr>
            <w:r w:rsidRPr="00830A80">
              <w:rPr>
                <w:rFonts w:cs="Times New Roman"/>
                <w:sz w:val="24"/>
                <w:szCs w:val="24"/>
                <w:rPrChange w:id="1159" w:author="Office User" w:date="2026-09-11T14:53:00Z" w16du:dateUtc="2026-09-11T06:53:00Z">
                  <w:rPr>
                    <w:rFonts w:cs="Times New Roman"/>
                    <w:sz w:val="24"/>
                    <w:szCs w:val="24"/>
                    <w:highlight w:val="yellow"/>
                  </w:rPr>
                </w:rPrChange>
              </w:rPr>
              <w:t>Organizational management risk</w:t>
            </w:r>
          </w:p>
        </w:tc>
        <w:tc>
          <w:tcPr>
            <w:tcW w:w="1944" w:type="dxa"/>
            <w:tcMar>
              <w:top w:w="28" w:type="dxa"/>
              <w:left w:w="38" w:type="dxa"/>
              <w:bottom w:w="28" w:type="dxa"/>
              <w:right w:w="38" w:type="dxa"/>
            </w:tcMar>
            <w:vAlign w:val="center"/>
          </w:tcPr>
          <w:p w14:paraId="55F5BF96" w14:textId="77777777" w:rsidR="000D4838" w:rsidRPr="00830A80" w:rsidRDefault="00000000">
            <w:pPr>
              <w:spacing w:after="0" w:line="228" w:lineRule="auto"/>
              <w:jc w:val="center"/>
              <w:rPr>
                <w:rFonts w:cs="Times New Roman"/>
                <w:sz w:val="24"/>
                <w:szCs w:val="24"/>
                <w:rPrChange w:id="1160" w:author="Office User" w:date="2026-09-11T14:53:00Z" w16du:dateUtc="2026-09-11T06:53:00Z">
                  <w:rPr>
                    <w:rFonts w:cs="Times New Roman"/>
                    <w:sz w:val="24"/>
                    <w:szCs w:val="24"/>
                    <w:highlight w:val="yellow"/>
                  </w:rPr>
                </w:rPrChange>
              </w:rPr>
            </w:pPr>
            <w:r w:rsidRPr="00830A80">
              <w:rPr>
                <w:rFonts w:cs="Times New Roman"/>
                <w:sz w:val="24"/>
                <w:szCs w:val="24"/>
                <w:rPrChange w:id="1161" w:author="Office User" w:date="2026-09-11T14:53:00Z" w16du:dateUtc="2026-09-11T06:53:00Z">
                  <w:rPr>
                    <w:rFonts w:cs="Times New Roman"/>
                    <w:sz w:val="24"/>
                    <w:szCs w:val="24"/>
                    <w:highlight w:val="yellow"/>
                  </w:rPr>
                </w:rPrChange>
              </w:rPr>
              <w:t>0.88</w:t>
            </w:r>
          </w:p>
        </w:tc>
        <w:tc>
          <w:tcPr>
            <w:tcW w:w="1800" w:type="dxa"/>
            <w:tcMar>
              <w:top w:w="28" w:type="dxa"/>
              <w:left w:w="38" w:type="dxa"/>
              <w:bottom w:w="28" w:type="dxa"/>
              <w:right w:w="38" w:type="dxa"/>
            </w:tcMar>
            <w:vAlign w:val="center"/>
          </w:tcPr>
          <w:p w14:paraId="4FC3BDD9" w14:textId="77777777" w:rsidR="000D4838" w:rsidRPr="00830A80" w:rsidRDefault="00000000">
            <w:pPr>
              <w:spacing w:after="0" w:line="228" w:lineRule="auto"/>
              <w:jc w:val="center"/>
              <w:rPr>
                <w:rFonts w:cs="Times New Roman"/>
                <w:sz w:val="24"/>
                <w:szCs w:val="24"/>
                <w:rPrChange w:id="1162" w:author="Office User" w:date="2026-09-11T14:53:00Z" w16du:dateUtc="2026-09-11T06:53:00Z">
                  <w:rPr>
                    <w:rFonts w:cs="Times New Roman"/>
                    <w:sz w:val="24"/>
                    <w:szCs w:val="24"/>
                    <w:highlight w:val="yellow"/>
                  </w:rPr>
                </w:rPrChange>
              </w:rPr>
            </w:pPr>
            <w:r w:rsidRPr="00830A80">
              <w:rPr>
                <w:rFonts w:cs="Times New Roman"/>
                <w:sz w:val="24"/>
                <w:szCs w:val="24"/>
                <w:rPrChange w:id="1163" w:author="Office User" w:date="2026-09-11T14:53:00Z" w16du:dateUtc="2026-09-11T06:53:00Z">
                  <w:rPr>
                    <w:rFonts w:cs="Times New Roman"/>
                    <w:sz w:val="24"/>
                    <w:szCs w:val="24"/>
                    <w:highlight w:val="yellow"/>
                  </w:rPr>
                </w:rPrChange>
              </w:rPr>
              <w:t>0.85–0.90</w:t>
            </w:r>
          </w:p>
        </w:tc>
        <w:tc>
          <w:tcPr>
            <w:tcW w:w="1080" w:type="dxa"/>
            <w:tcMar>
              <w:top w:w="28" w:type="dxa"/>
              <w:left w:w="38" w:type="dxa"/>
              <w:bottom w:w="28" w:type="dxa"/>
              <w:right w:w="38" w:type="dxa"/>
            </w:tcMar>
            <w:vAlign w:val="center"/>
          </w:tcPr>
          <w:p w14:paraId="23571E4D" w14:textId="77777777" w:rsidR="000D4838" w:rsidRPr="00830A80" w:rsidRDefault="00000000">
            <w:pPr>
              <w:spacing w:after="0" w:line="228" w:lineRule="auto"/>
              <w:jc w:val="center"/>
              <w:rPr>
                <w:rFonts w:cs="Times New Roman"/>
                <w:sz w:val="24"/>
                <w:szCs w:val="24"/>
                <w:rPrChange w:id="1164" w:author="Office User" w:date="2026-09-11T14:53:00Z" w16du:dateUtc="2026-09-11T06:53:00Z">
                  <w:rPr>
                    <w:rFonts w:cs="Times New Roman"/>
                    <w:sz w:val="24"/>
                    <w:szCs w:val="24"/>
                    <w:highlight w:val="yellow"/>
                  </w:rPr>
                </w:rPrChange>
              </w:rPr>
            </w:pPr>
            <w:r w:rsidRPr="00830A80">
              <w:rPr>
                <w:rFonts w:cs="Times New Roman"/>
                <w:sz w:val="24"/>
                <w:szCs w:val="24"/>
                <w:rPrChange w:id="1165" w:author="Office User" w:date="2026-09-11T14:53:00Z" w16du:dateUtc="2026-09-11T06:53:00Z">
                  <w:rPr>
                    <w:rFonts w:cs="Times New Roman"/>
                    <w:sz w:val="24"/>
                    <w:szCs w:val="24"/>
                    <w:highlight w:val="yellow"/>
                  </w:rPr>
                </w:rPrChange>
              </w:rPr>
              <w:t>&lt;0.001</w:t>
            </w:r>
          </w:p>
        </w:tc>
        <w:tc>
          <w:tcPr>
            <w:tcW w:w="1080" w:type="dxa"/>
            <w:tcMar>
              <w:top w:w="28" w:type="dxa"/>
              <w:left w:w="38" w:type="dxa"/>
              <w:bottom w:w="28" w:type="dxa"/>
              <w:right w:w="38" w:type="dxa"/>
            </w:tcMar>
            <w:vAlign w:val="center"/>
          </w:tcPr>
          <w:p w14:paraId="60323C19" w14:textId="77777777" w:rsidR="000D4838" w:rsidRPr="00830A80" w:rsidRDefault="00000000">
            <w:pPr>
              <w:spacing w:after="0" w:line="228" w:lineRule="auto"/>
              <w:jc w:val="center"/>
              <w:rPr>
                <w:rFonts w:cs="Times New Roman"/>
                <w:sz w:val="24"/>
                <w:szCs w:val="24"/>
                <w:rPrChange w:id="1166" w:author="Office User" w:date="2026-09-11T14:53:00Z" w16du:dateUtc="2026-09-11T06:53:00Z">
                  <w:rPr>
                    <w:rFonts w:cs="Times New Roman"/>
                    <w:sz w:val="24"/>
                    <w:szCs w:val="24"/>
                    <w:highlight w:val="yellow"/>
                  </w:rPr>
                </w:rPrChange>
              </w:rPr>
            </w:pPr>
            <w:r w:rsidRPr="00830A80">
              <w:rPr>
                <w:rFonts w:cs="Times New Roman"/>
                <w:sz w:val="24"/>
                <w:szCs w:val="24"/>
                <w:rPrChange w:id="1167" w:author="Office User" w:date="2026-09-11T14:53:00Z" w16du:dateUtc="2026-09-11T06:53:00Z">
                  <w:rPr>
                    <w:rFonts w:cs="Times New Roman"/>
                    <w:sz w:val="24"/>
                    <w:szCs w:val="24"/>
                    <w:highlight w:val="yellow"/>
                  </w:rPr>
                </w:rPrChange>
              </w:rPr>
              <w:t>0.77</w:t>
            </w:r>
          </w:p>
        </w:tc>
      </w:tr>
      <w:tr w:rsidR="000D4838" w:rsidRPr="00830A80" w14:paraId="2501D072" w14:textId="77777777">
        <w:trPr>
          <w:cantSplit/>
          <w:jc w:val="center"/>
        </w:trPr>
        <w:tc>
          <w:tcPr>
            <w:tcW w:w="979" w:type="dxa"/>
            <w:tcBorders>
              <w:bottom w:val="single" w:sz="8" w:space="0" w:color="000000"/>
            </w:tcBorders>
            <w:tcMar>
              <w:top w:w="28" w:type="dxa"/>
              <w:left w:w="38" w:type="dxa"/>
              <w:bottom w:w="28" w:type="dxa"/>
              <w:right w:w="38" w:type="dxa"/>
            </w:tcMar>
            <w:vAlign w:val="center"/>
          </w:tcPr>
          <w:p w14:paraId="4BA95F32" w14:textId="77777777" w:rsidR="000D4838" w:rsidRPr="00830A80" w:rsidRDefault="00000000">
            <w:pPr>
              <w:spacing w:after="0" w:line="228" w:lineRule="auto"/>
              <w:jc w:val="center"/>
              <w:rPr>
                <w:rFonts w:cs="Times New Roman"/>
                <w:sz w:val="24"/>
                <w:szCs w:val="24"/>
                <w:rPrChange w:id="1168" w:author="Office User" w:date="2026-09-11T14:53:00Z" w16du:dateUtc="2026-09-11T06:53:00Z">
                  <w:rPr>
                    <w:rFonts w:cs="Times New Roman"/>
                    <w:sz w:val="24"/>
                    <w:szCs w:val="24"/>
                    <w:highlight w:val="yellow"/>
                  </w:rPr>
                </w:rPrChange>
              </w:rPr>
            </w:pPr>
            <w:r w:rsidRPr="00830A80">
              <w:rPr>
                <w:rFonts w:cs="Times New Roman"/>
                <w:sz w:val="24"/>
                <w:szCs w:val="24"/>
                <w:rPrChange w:id="1169" w:author="Office User" w:date="2026-09-11T14:53:00Z" w16du:dateUtc="2026-09-11T06:53:00Z">
                  <w:rPr>
                    <w:rFonts w:cs="Times New Roman"/>
                    <w:sz w:val="24"/>
                    <w:szCs w:val="24"/>
                    <w:highlight w:val="yellow"/>
                  </w:rPr>
                </w:rPrChange>
              </w:rPr>
              <w:lastRenderedPageBreak/>
              <w:t>T23</w:t>
            </w:r>
          </w:p>
        </w:tc>
        <w:tc>
          <w:tcPr>
            <w:tcW w:w="1080" w:type="dxa"/>
            <w:tcBorders>
              <w:bottom w:val="single" w:sz="8" w:space="0" w:color="000000"/>
            </w:tcBorders>
            <w:tcMar>
              <w:top w:w="28" w:type="dxa"/>
              <w:left w:w="38" w:type="dxa"/>
              <w:bottom w:w="28" w:type="dxa"/>
              <w:right w:w="38" w:type="dxa"/>
            </w:tcMar>
            <w:vAlign w:val="center"/>
          </w:tcPr>
          <w:p w14:paraId="3BB5D78F" w14:textId="77777777" w:rsidR="000D4838" w:rsidRPr="00830A80" w:rsidRDefault="00000000">
            <w:pPr>
              <w:spacing w:after="0" w:line="228" w:lineRule="auto"/>
              <w:jc w:val="center"/>
              <w:rPr>
                <w:rFonts w:cs="Times New Roman"/>
                <w:sz w:val="24"/>
                <w:szCs w:val="24"/>
                <w:rPrChange w:id="1170" w:author="Office User" w:date="2026-09-11T14:53:00Z" w16du:dateUtc="2026-09-11T06:53:00Z">
                  <w:rPr>
                    <w:rFonts w:cs="Times New Roman"/>
                    <w:sz w:val="24"/>
                    <w:szCs w:val="24"/>
                    <w:highlight w:val="yellow"/>
                  </w:rPr>
                </w:rPrChange>
              </w:rPr>
            </w:pPr>
            <w:r w:rsidRPr="00830A80">
              <w:rPr>
                <w:rFonts w:cs="Times New Roman"/>
                <w:sz w:val="24"/>
                <w:szCs w:val="24"/>
                <w:rPrChange w:id="1171" w:author="Office User" w:date="2026-09-11T14:53:00Z" w16du:dateUtc="2026-09-11T06:53:00Z">
                  <w:rPr>
                    <w:rFonts w:cs="Times New Roman"/>
                    <w:sz w:val="24"/>
                    <w:szCs w:val="24"/>
                    <w:highlight w:val="yellow"/>
                  </w:rPr>
                </w:rPrChange>
              </w:rPr>
              <w:t>Q32</w:t>
            </w:r>
          </w:p>
        </w:tc>
        <w:tc>
          <w:tcPr>
            <w:tcW w:w="3744" w:type="dxa"/>
            <w:tcBorders>
              <w:bottom w:val="single" w:sz="8" w:space="0" w:color="000000"/>
            </w:tcBorders>
            <w:tcMar>
              <w:top w:w="28" w:type="dxa"/>
              <w:left w:w="38" w:type="dxa"/>
              <w:bottom w:w="28" w:type="dxa"/>
              <w:right w:w="38" w:type="dxa"/>
            </w:tcMar>
            <w:vAlign w:val="center"/>
          </w:tcPr>
          <w:p w14:paraId="4A1B63FD" w14:textId="77777777" w:rsidR="000D4838" w:rsidRPr="00830A80" w:rsidRDefault="00000000">
            <w:pPr>
              <w:spacing w:after="0" w:line="228" w:lineRule="auto"/>
              <w:rPr>
                <w:rFonts w:cs="Times New Roman"/>
                <w:sz w:val="24"/>
                <w:szCs w:val="24"/>
                <w:rPrChange w:id="1172" w:author="Office User" w:date="2026-09-11T14:53:00Z" w16du:dateUtc="2026-09-11T06:53:00Z">
                  <w:rPr>
                    <w:rFonts w:cs="Times New Roman"/>
                    <w:sz w:val="24"/>
                    <w:szCs w:val="24"/>
                    <w:highlight w:val="yellow"/>
                  </w:rPr>
                </w:rPrChange>
              </w:rPr>
            </w:pPr>
            <w:r w:rsidRPr="00830A80">
              <w:rPr>
                <w:rFonts w:cs="Times New Roman"/>
                <w:sz w:val="24"/>
                <w:szCs w:val="24"/>
                <w:rPrChange w:id="1173" w:author="Office User" w:date="2026-09-11T14:53:00Z" w16du:dateUtc="2026-09-11T06:53:00Z">
                  <w:rPr>
                    <w:rFonts w:cs="Times New Roman"/>
                    <w:sz w:val="24"/>
                    <w:szCs w:val="24"/>
                    <w:highlight w:val="yellow"/>
                  </w:rPr>
                </w:rPrChange>
              </w:rPr>
              <w:t>Personnel performance standards</w:t>
            </w:r>
          </w:p>
        </w:tc>
        <w:tc>
          <w:tcPr>
            <w:tcW w:w="2880" w:type="dxa"/>
            <w:tcBorders>
              <w:bottom w:val="single" w:sz="8" w:space="0" w:color="000000"/>
            </w:tcBorders>
            <w:tcMar>
              <w:top w:w="28" w:type="dxa"/>
              <w:left w:w="38" w:type="dxa"/>
              <w:bottom w:w="28" w:type="dxa"/>
              <w:right w:w="38" w:type="dxa"/>
            </w:tcMar>
            <w:vAlign w:val="center"/>
          </w:tcPr>
          <w:p w14:paraId="17D7AEFD" w14:textId="77777777" w:rsidR="000D4838" w:rsidRPr="00830A80" w:rsidRDefault="00000000">
            <w:pPr>
              <w:spacing w:after="0" w:line="228" w:lineRule="auto"/>
              <w:rPr>
                <w:rFonts w:cs="Times New Roman"/>
                <w:sz w:val="24"/>
                <w:szCs w:val="24"/>
                <w:rPrChange w:id="1174" w:author="Office User" w:date="2026-09-11T14:53:00Z" w16du:dateUtc="2026-09-11T06:53:00Z">
                  <w:rPr>
                    <w:rFonts w:cs="Times New Roman"/>
                    <w:sz w:val="24"/>
                    <w:szCs w:val="24"/>
                    <w:highlight w:val="yellow"/>
                  </w:rPr>
                </w:rPrChange>
              </w:rPr>
            </w:pPr>
            <w:r w:rsidRPr="00830A80">
              <w:rPr>
                <w:rFonts w:cs="Times New Roman"/>
                <w:sz w:val="24"/>
                <w:szCs w:val="24"/>
                <w:rPrChange w:id="1175" w:author="Office User" w:date="2026-09-11T14:53:00Z" w16du:dateUtc="2026-09-11T06:53:00Z">
                  <w:rPr>
                    <w:rFonts w:cs="Times New Roman"/>
                    <w:sz w:val="24"/>
                    <w:szCs w:val="24"/>
                    <w:highlight w:val="yellow"/>
                  </w:rPr>
                </w:rPrChange>
              </w:rPr>
              <w:t>Organizational management risk</w:t>
            </w:r>
          </w:p>
        </w:tc>
        <w:tc>
          <w:tcPr>
            <w:tcW w:w="1944" w:type="dxa"/>
            <w:tcBorders>
              <w:bottom w:val="single" w:sz="8" w:space="0" w:color="000000"/>
            </w:tcBorders>
            <w:tcMar>
              <w:top w:w="28" w:type="dxa"/>
              <w:left w:w="38" w:type="dxa"/>
              <w:bottom w:w="28" w:type="dxa"/>
              <w:right w:w="38" w:type="dxa"/>
            </w:tcMar>
            <w:vAlign w:val="center"/>
          </w:tcPr>
          <w:p w14:paraId="4860DDBA" w14:textId="77777777" w:rsidR="000D4838" w:rsidRPr="00830A80" w:rsidRDefault="00000000">
            <w:pPr>
              <w:spacing w:after="0" w:line="228" w:lineRule="auto"/>
              <w:jc w:val="center"/>
              <w:rPr>
                <w:rFonts w:cs="Times New Roman"/>
                <w:sz w:val="24"/>
                <w:szCs w:val="24"/>
                <w:rPrChange w:id="1176" w:author="Office User" w:date="2026-09-11T14:53:00Z" w16du:dateUtc="2026-09-11T06:53:00Z">
                  <w:rPr>
                    <w:rFonts w:cs="Times New Roman"/>
                    <w:sz w:val="24"/>
                    <w:szCs w:val="24"/>
                    <w:highlight w:val="yellow"/>
                  </w:rPr>
                </w:rPrChange>
              </w:rPr>
            </w:pPr>
            <w:r w:rsidRPr="00830A80">
              <w:rPr>
                <w:rFonts w:cs="Times New Roman"/>
                <w:sz w:val="24"/>
                <w:szCs w:val="24"/>
                <w:rPrChange w:id="1177" w:author="Office User" w:date="2026-09-11T14:53:00Z" w16du:dateUtc="2026-09-11T06:53:00Z">
                  <w:rPr>
                    <w:rFonts w:cs="Times New Roman"/>
                    <w:sz w:val="24"/>
                    <w:szCs w:val="24"/>
                    <w:highlight w:val="yellow"/>
                  </w:rPr>
                </w:rPrChange>
              </w:rPr>
              <w:t>0.84</w:t>
            </w:r>
          </w:p>
        </w:tc>
        <w:tc>
          <w:tcPr>
            <w:tcW w:w="1800" w:type="dxa"/>
            <w:tcBorders>
              <w:bottom w:val="single" w:sz="8" w:space="0" w:color="000000"/>
            </w:tcBorders>
            <w:tcMar>
              <w:top w:w="28" w:type="dxa"/>
              <w:left w:w="38" w:type="dxa"/>
              <w:bottom w:w="28" w:type="dxa"/>
              <w:right w:w="38" w:type="dxa"/>
            </w:tcMar>
            <w:vAlign w:val="center"/>
          </w:tcPr>
          <w:p w14:paraId="4726FCCA" w14:textId="77777777" w:rsidR="000D4838" w:rsidRPr="00830A80" w:rsidRDefault="00000000">
            <w:pPr>
              <w:spacing w:after="0" w:line="228" w:lineRule="auto"/>
              <w:jc w:val="center"/>
              <w:rPr>
                <w:rFonts w:cs="Times New Roman"/>
                <w:sz w:val="24"/>
                <w:szCs w:val="24"/>
                <w:rPrChange w:id="1178" w:author="Office User" w:date="2026-09-11T14:53:00Z" w16du:dateUtc="2026-09-11T06:53:00Z">
                  <w:rPr>
                    <w:rFonts w:cs="Times New Roman"/>
                    <w:sz w:val="24"/>
                    <w:szCs w:val="24"/>
                    <w:highlight w:val="yellow"/>
                  </w:rPr>
                </w:rPrChange>
              </w:rPr>
            </w:pPr>
            <w:r w:rsidRPr="00830A80">
              <w:rPr>
                <w:rFonts w:cs="Times New Roman"/>
                <w:sz w:val="24"/>
                <w:szCs w:val="24"/>
                <w:rPrChange w:id="1179" w:author="Office User" w:date="2026-09-11T14:53:00Z" w16du:dateUtc="2026-09-11T06:53:00Z">
                  <w:rPr>
                    <w:rFonts w:cs="Times New Roman"/>
                    <w:sz w:val="24"/>
                    <w:szCs w:val="24"/>
                    <w:highlight w:val="yellow"/>
                  </w:rPr>
                </w:rPrChange>
              </w:rPr>
              <w:t>0.81–0.87</w:t>
            </w:r>
          </w:p>
        </w:tc>
        <w:tc>
          <w:tcPr>
            <w:tcW w:w="1080" w:type="dxa"/>
            <w:tcBorders>
              <w:bottom w:val="single" w:sz="8" w:space="0" w:color="000000"/>
            </w:tcBorders>
            <w:tcMar>
              <w:top w:w="28" w:type="dxa"/>
              <w:left w:w="38" w:type="dxa"/>
              <w:bottom w:w="28" w:type="dxa"/>
              <w:right w:w="38" w:type="dxa"/>
            </w:tcMar>
            <w:vAlign w:val="center"/>
          </w:tcPr>
          <w:p w14:paraId="3DBCB184" w14:textId="77777777" w:rsidR="000D4838" w:rsidRPr="00830A80" w:rsidRDefault="00000000">
            <w:pPr>
              <w:spacing w:after="0" w:line="228" w:lineRule="auto"/>
              <w:jc w:val="center"/>
              <w:rPr>
                <w:rFonts w:cs="Times New Roman"/>
                <w:sz w:val="24"/>
                <w:szCs w:val="24"/>
                <w:rPrChange w:id="1180" w:author="Office User" w:date="2026-09-11T14:53:00Z" w16du:dateUtc="2026-09-11T06:53:00Z">
                  <w:rPr>
                    <w:rFonts w:cs="Times New Roman"/>
                    <w:sz w:val="24"/>
                    <w:szCs w:val="24"/>
                    <w:highlight w:val="yellow"/>
                  </w:rPr>
                </w:rPrChange>
              </w:rPr>
            </w:pPr>
            <w:r w:rsidRPr="00830A80">
              <w:rPr>
                <w:rFonts w:cs="Times New Roman"/>
                <w:sz w:val="24"/>
                <w:szCs w:val="24"/>
                <w:rPrChange w:id="1181" w:author="Office User" w:date="2026-09-11T14:53:00Z" w16du:dateUtc="2026-09-11T06:53:00Z">
                  <w:rPr>
                    <w:rFonts w:cs="Times New Roman"/>
                    <w:sz w:val="24"/>
                    <w:szCs w:val="24"/>
                    <w:highlight w:val="yellow"/>
                  </w:rPr>
                </w:rPrChange>
              </w:rPr>
              <w:t>&lt;0.001</w:t>
            </w:r>
          </w:p>
        </w:tc>
        <w:tc>
          <w:tcPr>
            <w:tcW w:w="1080" w:type="dxa"/>
            <w:tcBorders>
              <w:bottom w:val="single" w:sz="8" w:space="0" w:color="000000"/>
            </w:tcBorders>
            <w:tcMar>
              <w:top w:w="28" w:type="dxa"/>
              <w:left w:w="38" w:type="dxa"/>
              <w:bottom w:w="28" w:type="dxa"/>
              <w:right w:w="38" w:type="dxa"/>
            </w:tcMar>
            <w:vAlign w:val="center"/>
          </w:tcPr>
          <w:p w14:paraId="0AF2F085" w14:textId="77777777" w:rsidR="000D4838" w:rsidRPr="00830A80" w:rsidRDefault="00000000">
            <w:pPr>
              <w:spacing w:after="0" w:line="228" w:lineRule="auto"/>
              <w:jc w:val="center"/>
              <w:rPr>
                <w:rFonts w:cs="Times New Roman"/>
                <w:sz w:val="24"/>
                <w:szCs w:val="24"/>
                <w:rPrChange w:id="1182" w:author="Office User" w:date="2026-09-11T14:53:00Z" w16du:dateUtc="2026-09-11T06:53:00Z">
                  <w:rPr>
                    <w:rFonts w:cs="Times New Roman"/>
                    <w:sz w:val="24"/>
                    <w:szCs w:val="24"/>
                    <w:highlight w:val="yellow"/>
                  </w:rPr>
                </w:rPrChange>
              </w:rPr>
            </w:pPr>
            <w:r w:rsidRPr="00830A80">
              <w:rPr>
                <w:rFonts w:cs="Times New Roman"/>
                <w:sz w:val="24"/>
                <w:szCs w:val="24"/>
                <w:rPrChange w:id="1183" w:author="Office User" w:date="2026-09-11T14:53:00Z" w16du:dateUtc="2026-09-11T06:53:00Z">
                  <w:rPr>
                    <w:rFonts w:cs="Times New Roman"/>
                    <w:sz w:val="24"/>
                    <w:szCs w:val="24"/>
                    <w:highlight w:val="yellow"/>
                  </w:rPr>
                </w:rPrChange>
              </w:rPr>
              <w:t>0.71</w:t>
            </w:r>
          </w:p>
        </w:tc>
      </w:tr>
    </w:tbl>
    <w:p w14:paraId="51A66CBF" w14:textId="77777777" w:rsidR="000D4838" w:rsidRPr="00830A80" w:rsidRDefault="00000000">
      <w:pPr>
        <w:spacing w:before="60" w:after="0" w:line="240" w:lineRule="auto"/>
        <w:rPr>
          <w:rFonts w:cs="Times New Roman"/>
          <w:sz w:val="24"/>
          <w:szCs w:val="24"/>
          <w:rPrChange w:id="1184" w:author="Office User" w:date="2026-09-11T14:53:00Z" w16du:dateUtc="2026-09-11T06:53:00Z">
            <w:rPr>
              <w:rFonts w:cs="Times New Roman"/>
              <w:sz w:val="24"/>
              <w:szCs w:val="24"/>
              <w:highlight w:val="yellow"/>
            </w:rPr>
          </w:rPrChange>
        </w:rPr>
      </w:pPr>
      <w:r w:rsidRPr="00830A80">
        <w:rPr>
          <w:rFonts w:cs="Times New Roman"/>
          <w:b/>
          <w:iCs/>
          <w:sz w:val="24"/>
          <w:szCs w:val="24"/>
          <w:rPrChange w:id="1185" w:author="Office User" w:date="2026-09-11T14:53:00Z" w16du:dateUtc="2026-09-11T06:53:00Z">
            <w:rPr>
              <w:rFonts w:cs="Times New Roman"/>
              <w:b/>
              <w:iCs/>
              <w:sz w:val="24"/>
              <w:szCs w:val="24"/>
              <w:highlight w:val="yellow"/>
            </w:rPr>
          </w:rPrChange>
        </w:rPr>
        <w:t>Note.</w:t>
      </w:r>
      <w:r w:rsidRPr="00830A80">
        <w:rPr>
          <w:rFonts w:cs="Times New Roman"/>
          <w:b/>
          <w:i/>
          <w:sz w:val="24"/>
          <w:szCs w:val="24"/>
          <w:rPrChange w:id="1186" w:author="Office User" w:date="2026-09-11T14:53:00Z" w16du:dateUtc="2026-09-11T06:53:00Z">
            <w:rPr>
              <w:rFonts w:cs="Times New Roman"/>
              <w:b/>
              <w:i/>
              <w:sz w:val="24"/>
              <w:szCs w:val="24"/>
              <w:highlight w:val="yellow"/>
            </w:rPr>
          </w:rPrChange>
        </w:rPr>
        <w:t xml:space="preserve"> </w:t>
      </w:r>
      <w:r w:rsidRPr="00830A80">
        <w:rPr>
          <w:rFonts w:cs="Times New Roman"/>
          <w:sz w:val="24"/>
          <w:szCs w:val="24"/>
          <w:rPrChange w:id="1187" w:author="Office User" w:date="2026-09-11T14:53:00Z" w16du:dateUtc="2026-09-11T06:53:00Z">
            <w:rPr>
              <w:rFonts w:cs="Times New Roman"/>
              <w:sz w:val="24"/>
              <w:szCs w:val="24"/>
              <w:highlight w:val="yellow"/>
            </w:rPr>
          </w:rPrChange>
        </w:rPr>
        <w:t xml:space="preserve">CFA = confirmatory factor analysis; CI = confidence interval; </w:t>
      </w:r>
      <w:r w:rsidRPr="00830A80">
        <w:rPr>
          <w:rFonts w:cs="Times New Roman"/>
          <w:i/>
          <w:iCs/>
          <w:sz w:val="24"/>
          <w:szCs w:val="24"/>
          <w:rPrChange w:id="1188" w:author="Office User" w:date="2026-09-11T14:53:00Z" w16du:dateUtc="2026-09-11T06:53:00Z">
            <w:rPr>
              <w:rFonts w:cs="Times New Roman"/>
              <w:i/>
              <w:iCs/>
              <w:sz w:val="24"/>
              <w:szCs w:val="24"/>
              <w:highlight w:val="yellow"/>
            </w:rPr>
          </w:rPrChange>
        </w:rPr>
        <w:t>R²</w:t>
      </w:r>
      <w:r w:rsidRPr="00830A80">
        <w:rPr>
          <w:rFonts w:cs="Times New Roman"/>
          <w:sz w:val="24"/>
          <w:szCs w:val="24"/>
          <w:rPrChange w:id="1189" w:author="Office User" w:date="2026-09-11T14:53:00Z" w16du:dateUtc="2026-09-11T06:53:00Z">
            <w:rPr>
              <w:rFonts w:cs="Times New Roman"/>
              <w:sz w:val="24"/>
              <w:szCs w:val="24"/>
              <w:highlight w:val="yellow"/>
            </w:rPr>
          </w:rPrChange>
        </w:rPr>
        <w:t xml:space="preserve"> = proportion of item variance explained by its assigned latent factor. Estimates were obtained from the modified three-factor maximum-likelihood CFA model in the CFA subsample (n = 401).</w:t>
      </w:r>
    </w:p>
    <w:p w14:paraId="78A6B23A" w14:textId="77777777" w:rsidR="000D4838" w:rsidRPr="00830A80" w:rsidRDefault="000D4838">
      <w:pPr>
        <w:rPr>
          <w:rFonts w:cs="Times New Roman"/>
          <w:sz w:val="24"/>
          <w:szCs w:val="24"/>
          <w:rPrChange w:id="1190" w:author="Office User" w:date="2026-09-11T14:53:00Z" w16du:dateUtc="2026-09-11T06:53:00Z">
            <w:rPr>
              <w:rFonts w:cs="Times New Roman"/>
              <w:sz w:val="24"/>
              <w:szCs w:val="24"/>
              <w:highlight w:val="yellow"/>
            </w:rPr>
          </w:rPrChange>
        </w:rPr>
        <w:sectPr w:rsidR="000D4838" w:rsidRPr="00830A80">
          <w:pgSz w:w="16834" w:h="11909" w:orient="landscape"/>
          <w:pgMar w:top="648" w:right="691" w:bottom="648" w:left="691" w:header="259" w:footer="259" w:gutter="0"/>
          <w:cols w:space="720"/>
          <w:docGrid w:linePitch="360"/>
        </w:sectPr>
      </w:pPr>
    </w:p>
    <w:p w14:paraId="2E1048EB" w14:textId="77777777" w:rsidR="000D4838" w:rsidRPr="00830A80" w:rsidRDefault="00000000">
      <w:pPr>
        <w:keepNext/>
        <w:spacing w:after="80" w:line="240" w:lineRule="auto"/>
        <w:rPr>
          <w:rFonts w:cs="Times New Roman"/>
          <w:sz w:val="24"/>
          <w:szCs w:val="24"/>
          <w:rPrChange w:id="1191" w:author="Office User" w:date="2026-09-11T14:53:00Z" w16du:dateUtc="2026-09-11T06:53:00Z">
            <w:rPr>
              <w:rFonts w:cs="Times New Roman"/>
              <w:sz w:val="24"/>
              <w:szCs w:val="24"/>
              <w:highlight w:val="yellow"/>
            </w:rPr>
          </w:rPrChange>
        </w:rPr>
      </w:pPr>
      <w:r w:rsidRPr="00830A80">
        <w:rPr>
          <w:rFonts w:cs="Times New Roman"/>
          <w:b/>
          <w:sz w:val="24"/>
          <w:szCs w:val="24"/>
          <w:rPrChange w:id="1192" w:author="Office User" w:date="2026-09-11T14:53:00Z" w16du:dateUtc="2026-09-11T06:53:00Z">
            <w:rPr>
              <w:rFonts w:cs="Times New Roman"/>
              <w:b/>
              <w:sz w:val="24"/>
              <w:szCs w:val="24"/>
              <w:highlight w:val="yellow"/>
            </w:rPr>
          </w:rPrChange>
        </w:rPr>
        <w:lastRenderedPageBreak/>
        <w:t>Table S</w:t>
      </w:r>
      <w:r w:rsidRPr="00830A80">
        <w:rPr>
          <w:rFonts w:cs="Times New Roman"/>
          <w:b/>
          <w:sz w:val="24"/>
          <w:szCs w:val="24"/>
          <w:lang w:eastAsia="zh-CN"/>
          <w:rPrChange w:id="1193" w:author="Office User" w:date="2026-09-11T14:53:00Z" w16du:dateUtc="2026-09-11T06:53:00Z">
            <w:rPr>
              <w:rFonts w:cs="Times New Roman"/>
              <w:b/>
              <w:sz w:val="24"/>
              <w:szCs w:val="24"/>
              <w:highlight w:val="yellow"/>
              <w:lang w:eastAsia="zh-CN"/>
            </w:rPr>
          </w:rPrChange>
        </w:rPr>
        <w:t>9</w:t>
      </w:r>
      <w:r w:rsidRPr="00830A80">
        <w:rPr>
          <w:rFonts w:cs="Times New Roman"/>
          <w:b/>
          <w:sz w:val="24"/>
          <w:szCs w:val="24"/>
          <w:rPrChange w:id="1194" w:author="Office User" w:date="2026-09-11T14:53:00Z" w16du:dateUtc="2026-09-11T06:53:00Z">
            <w:rPr>
              <w:rFonts w:cs="Times New Roman"/>
              <w:b/>
              <w:sz w:val="24"/>
              <w:szCs w:val="24"/>
              <w:highlight w:val="yellow"/>
            </w:rPr>
          </w:rPrChange>
        </w:rPr>
        <w:t>. Model-Fit Indices for the Initial, Modified, and Competing CFA Models</w:t>
      </w:r>
    </w:p>
    <w:tbl>
      <w:tblPr>
        <w:tblW w:w="14659" w:type="dxa"/>
        <w:jc w:val="center"/>
        <w:tblLayout w:type="fixed"/>
        <w:tblLook w:val="04A0" w:firstRow="1" w:lastRow="0" w:firstColumn="1" w:lastColumn="0" w:noHBand="0" w:noVBand="1"/>
      </w:tblPr>
      <w:tblGrid>
        <w:gridCol w:w="2231"/>
        <w:gridCol w:w="1037"/>
        <w:gridCol w:w="749"/>
        <w:gridCol w:w="1037"/>
        <w:gridCol w:w="936"/>
        <w:gridCol w:w="936"/>
        <w:gridCol w:w="936"/>
        <w:gridCol w:w="936"/>
        <w:gridCol w:w="1944"/>
        <w:gridCol w:w="1037"/>
        <w:gridCol w:w="1440"/>
        <w:gridCol w:w="1440"/>
      </w:tblGrid>
      <w:tr w:rsidR="000D4838" w:rsidRPr="00830A80" w14:paraId="1B0EB644" w14:textId="77777777">
        <w:trPr>
          <w:cantSplit/>
          <w:tblHeader/>
          <w:jc w:val="center"/>
        </w:trPr>
        <w:tc>
          <w:tcPr>
            <w:tcW w:w="2232" w:type="dxa"/>
            <w:tcBorders>
              <w:top w:val="single" w:sz="8" w:space="0" w:color="000000"/>
              <w:bottom w:val="single" w:sz="8" w:space="0" w:color="000000"/>
            </w:tcBorders>
            <w:tcMar>
              <w:top w:w="28" w:type="dxa"/>
              <w:left w:w="38" w:type="dxa"/>
              <w:bottom w:w="28" w:type="dxa"/>
              <w:right w:w="38" w:type="dxa"/>
            </w:tcMar>
            <w:vAlign w:val="center"/>
          </w:tcPr>
          <w:p w14:paraId="41CA1DC9" w14:textId="77777777" w:rsidR="000D4838" w:rsidRPr="00830A80" w:rsidRDefault="00000000">
            <w:pPr>
              <w:spacing w:after="0" w:line="228" w:lineRule="auto"/>
              <w:rPr>
                <w:rFonts w:cs="Times New Roman"/>
                <w:sz w:val="24"/>
                <w:szCs w:val="24"/>
                <w:rPrChange w:id="1195" w:author="Office User" w:date="2026-09-11T14:53:00Z" w16du:dateUtc="2026-09-11T06:53:00Z">
                  <w:rPr>
                    <w:rFonts w:cs="Times New Roman"/>
                    <w:sz w:val="24"/>
                    <w:szCs w:val="24"/>
                    <w:highlight w:val="yellow"/>
                  </w:rPr>
                </w:rPrChange>
              </w:rPr>
            </w:pPr>
            <w:r w:rsidRPr="00830A80">
              <w:rPr>
                <w:rFonts w:cs="Times New Roman"/>
                <w:b/>
                <w:sz w:val="24"/>
                <w:szCs w:val="24"/>
                <w:rPrChange w:id="1196" w:author="Office User" w:date="2026-09-11T14:53:00Z" w16du:dateUtc="2026-09-11T06:53:00Z">
                  <w:rPr>
                    <w:rFonts w:cs="Times New Roman"/>
                    <w:b/>
                    <w:sz w:val="24"/>
                    <w:szCs w:val="24"/>
                    <w:highlight w:val="yellow"/>
                  </w:rPr>
                </w:rPrChange>
              </w:rPr>
              <w:t>Model</w:t>
            </w:r>
          </w:p>
        </w:tc>
        <w:tc>
          <w:tcPr>
            <w:tcW w:w="1037" w:type="dxa"/>
            <w:tcBorders>
              <w:top w:val="single" w:sz="8" w:space="0" w:color="000000"/>
              <w:bottom w:val="single" w:sz="8" w:space="0" w:color="000000"/>
            </w:tcBorders>
            <w:tcMar>
              <w:top w:w="28" w:type="dxa"/>
              <w:left w:w="38" w:type="dxa"/>
              <w:bottom w:w="28" w:type="dxa"/>
              <w:right w:w="38" w:type="dxa"/>
            </w:tcMar>
            <w:vAlign w:val="center"/>
          </w:tcPr>
          <w:p w14:paraId="01E58DA0" w14:textId="77777777" w:rsidR="000D4838" w:rsidRPr="00830A80" w:rsidRDefault="00000000">
            <w:pPr>
              <w:spacing w:after="0" w:line="228" w:lineRule="auto"/>
              <w:jc w:val="center"/>
              <w:rPr>
                <w:rFonts w:cs="Times New Roman"/>
                <w:sz w:val="24"/>
                <w:szCs w:val="24"/>
                <w:rPrChange w:id="1197" w:author="Office User" w:date="2026-09-11T14:53:00Z" w16du:dateUtc="2026-09-11T06:53:00Z">
                  <w:rPr>
                    <w:rFonts w:cs="Times New Roman"/>
                    <w:sz w:val="24"/>
                    <w:szCs w:val="24"/>
                    <w:highlight w:val="yellow"/>
                  </w:rPr>
                </w:rPrChange>
              </w:rPr>
            </w:pPr>
            <w:r w:rsidRPr="00830A80">
              <w:rPr>
                <w:rFonts w:cs="Times New Roman"/>
                <w:b/>
                <w:sz w:val="24"/>
                <w:szCs w:val="24"/>
                <w:rPrChange w:id="1198" w:author="Office User" w:date="2026-09-11T14:53:00Z" w16du:dateUtc="2026-09-11T06:53:00Z">
                  <w:rPr>
                    <w:rFonts w:cs="Times New Roman"/>
                    <w:b/>
                    <w:sz w:val="24"/>
                    <w:szCs w:val="24"/>
                    <w:highlight w:val="yellow"/>
                  </w:rPr>
                </w:rPrChange>
              </w:rPr>
              <w:t>χ²</w:t>
            </w:r>
          </w:p>
        </w:tc>
        <w:tc>
          <w:tcPr>
            <w:tcW w:w="749" w:type="dxa"/>
            <w:tcBorders>
              <w:top w:val="single" w:sz="8" w:space="0" w:color="000000"/>
              <w:bottom w:val="single" w:sz="8" w:space="0" w:color="000000"/>
            </w:tcBorders>
            <w:tcMar>
              <w:top w:w="28" w:type="dxa"/>
              <w:left w:w="38" w:type="dxa"/>
              <w:bottom w:w="28" w:type="dxa"/>
              <w:right w:w="38" w:type="dxa"/>
            </w:tcMar>
            <w:vAlign w:val="center"/>
          </w:tcPr>
          <w:p w14:paraId="5E76F24A" w14:textId="77777777" w:rsidR="000D4838" w:rsidRPr="00830A80" w:rsidRDefault="00000000">
            <w:pPr>
              <w:spacing w:after="0" w:line="228" w:lineRule="auto"/>
              <w:jc w:val="center"/>
              <w:rPr>
                <w:rFonts w:cs="Times New Roman"/>
                <w:sz w:val="24"/>
                <w:szCs w:val="24"/>
                <w:rPrChange w:id="1199" w:author="Office User" w:date="2026-09-11T14:53:00Z" w16du:dateUtc="2026-09-11T06:53:00Z">
                  <w:rPr>
                    <w:rFonts w:cs="Times New Roman"/>
                    <w:sz w:val="24"/>
                    <w:szCs w:val="24"/>
                    <w:highlight w:val="yellow"/>
                  </w:rPr>
                </w:rPrChange>
              </w:rPr>
            </w:pPr>
            <w:r w:rsidRPr="00830A80">
              <w:rPr>
                <w:rFonts w:cs="Times New Roman"/>
                <w:b/>
                <w:sz w:val="24"/>
                <w:szCs w:val="24"/>
                <w:rPrChange w:id="1200" w:author="Office User" w:date="2026-09-11T14:53:00Z" w16du:dateUtc="2026-09-11T06:53:00Z">
                  <w:rPr>
                    <w:rFonts w:cs="Times New Roman"/>
                    <w:b/>
                    <w:sz w:val="24"/>
                    <w:szCs w:val="24"/>
                    <w:highlight w:val="yellow"/>
                  </w:rPr>
                </w:rPrChange>
              </w:rPr>
              <w:t>df</w:t>
            </w:r>
          </w:p>
        </w:tc>
        <w:tc>
          <w:tcPr>
            <w:tcW w:w="1037" w:type="dxa"/>
            <w:tcBorders>
              <w:top w:val="single" w:sz="8" w:space="0" w:color="000000"/>
              <w:bottom w:val="single" w:sz="8" w:space="0" w:color="000000"/>
            </w:tcBorders>
            <w:tcMar>
              <w:top w:w="28" w:type="dxa"/>
              <w:left w:w="38" w:type="dxa"/>
              <w:bottom w:w="28" w:type="dxa"/>
              <w:right w:w="38" w:type="dxa"/>
            </w:tcMar>
            <w:vAlign w:val="center"/>
          </w:tcPr>
          <w:p w14:paraId="1439DF73" w14:textId="77777777" w:rsidR="000D4838" w:rsidRPr="00830A80" w:rsidRDefault="00000000">
            <w:pPr>
              <w:spacing w:after="0" w:line="228" w:lineRule="auto"/>
              <w:jc w:val="center"/>
              <w:rPr>
                <w:rFonts w:cs="Times New Roman"/>
                <w:sz w:val="24"/>
                <w:szCs w:val="24"/>
                <w:rPrChange w:id="1201" w:author="Office User" w:date="2026-09-11T14:53:00Z" w16du:dateUtc="2026-09-11T06:53:00Z">
                  <w:rPr>
                    <w:rFonts w:cs="Times New Roman"/>
                    <w:sz w:val="24"/>
                    <w:szCs w:val="24"/>
                    <w:highlight w:val="yellow"/>
                  </w:rPr>
                </w:rPrChange>
              </w:rPr>
            </w:pPr>
            <w:r w:rsidRPr="00830A80">
              <w:rPr>
                <w:rFonts w:cs="Times New Roman"/>
                <w:b/>
                <w:sz w:val="24"/>
                <w:szCs w:val="24"/>
                <w:rPrChange w:id="1202" w:author="Office User" w:date="2026-09-11T14:53:00Z" w16du:dateUtc="2026-09-11T06:53:00Z">
                  <w:rPr>
                    <w:rFonts w:cs="Times New Roman"/>
                    <w:b/>
                    <w:sz w:val="24"/>
                    <w:szCs w:val="24"/>
                    <w:highlight w:val="yellow"/>
                  </w:rPr>
                </w:rPrChange>
              </w:rPr>
              <w:t>χ²/df</w:t>
            </w:r>
          </w:p>
        </w:tc>
        <w:tc>
          <w:tcPr>
            <w:tcW w:w="936" w:type="dxa"/>
            <w:tcBorders>
              <w:top w:val="single" w:sz="8" w:space="0" w:color="000000"/>
              <w:bottom w:val="single" w:sz="8" w:space="0" w:color="000000"/>
            </w:tcBorders>
            <w:tcMar>
              <w:top w:w="28" w:type="dxa"/>
              <w:left w:w="38" w:type="dxa"/>
              <w:bottom w:w="28" w:type="dxa"/>
              <w:right w:w="38" w:type="dxa"/>
            </w:tcMar>
            <w:vAlign w:val="center"/>
          </w:tcPr>
          <w:p w14:paraId="0B3DEBBD" w14:textId="77777777" w:rsidR="000D4838" w:rsidRPr="00830A80" w:rsidRDefault="00000000">
            <w:pPr>
              <w:spacing w:after="0" w:line="228" w:lineRule="auto"/>
              <w:jc w:val="center"/>
              <w:rPr>
                <w:rFonts w:cs="Times New Roman"/>
                <w:sz w:val="24"/>
                <w:szCs w:val="24"/>
                <w:rPrChange w:id="1203" w:author="Office User" w:date="2026-09-11T14:53:00Z" w16du:dateUtc="2026-09-11T06:53:00Z">
                  <w:rPr>
                    <w:rFonts w:cs="Times New Roman"/>
                    <w:sz w:val="24"/>
                    <w:szCs w:val="24"/>
                    <w:highlight w:val="yellow"/>
                  </w:rPr>
                </w:rPrChange>
              </w:rPr>
            </w:pPr>
            <w:r w:rsidRPr="00830A80">
              <w:rPr>
                <w:rFonts w:cs="Times New Roman"/>
                <w:b/>
                <w:sz w:val="24"/>
                <w:szCs w:val="24"/>
                <w:rPrChange w:id="1204" w:author="Office User" w:date="2026-09-11T14:53:00Z" w16du:dateUtc="2026-09-11T06:53:00Z">
                  <w:rPr>
                    <w:rFonts w:cs="Times New Roman"/>
                    <w:b/>
                    <w:sz w:val="24"/>
                    <w:szCs w:val="24"/>
                    <w:highlight w:val="yellow"/>
                  </w:rPr>
                </w:rPrChange>
              </w:rPr>
              <w:t>NFI</w:t>
            </w:r>
          </w:p>
        </w:tc>
        <w:tc>
          <w:tcPr>
            <w:tcW w:w="936" w:type="dxa"/>
            <w:tcBorders>
              <w:top w:val="single" w:sz="8" w:space="0" w:color="000000"/>
              <w:bottom w:val="single" w:sz="8" w:space="0" w:color="000000"/>
            </w:tcBorders>
            <w:tcMar>
              <w:top w:w="28" w:type="dxa"/>
              <w:left w:w="38" w:type="dxa"/>
              <w:bottom w:w="28" w:type="dxa"/>
              <w:right w:w="38" w:type="dxa"/>
            </w:tcMar>
            <w:vAlign w:val="center"/>
          </w:tcPr>
          <w:p w14:paraId="61896489" w14:textId="77777777" w:rsidR="000D4838" w:rsidRPr="00830A80" w:rsidRDefault="00000000">
            <w:pPr>
              <w:spacing w:after="0" w:line="228" w:lineRule="auto"/>
              <w:jc w:val="center"/>
              <w:rPr>
                <w:rFonts w:cs="Times New Roman"/>
                <w:sz w:val="24"/>
                <w:szCs w:val="24"/>
                <w:rPrChange w:id="1205" w:author="Office User" w:date="2026-09-11T14:53:00Z" w16du:dateUtc="2026-09-11T06:53:00Z">
                  <w:rPr>
                    <w:rFonts w:cs="Times New Roman"/>
                    <w:sz w:val="24"/>
                    <w:szCs w:val="24"/>
                    <w:highlight w:val="yellow"/>
                  </w:rPr>
                </w:rPrChange>
              </w:rPr>
            </w:pPr>
            <w:r w:rsidRPr="00830A80">
              <w:rPr>
                <w:rFonts w:cs="Times New Roman"/>
                <w:b/>
                <w:sz w:val="24"/>
                <w:szCs w:val="24"/>
                <w:rPrChange w:id="1206" w:author="Office User" w:date="2026-09-11T14:53:00Z" w16du:dateUtc="2026-09-11T06:53:00Z">
                  <w:rPr>
                    <w:rFonts w:cs="Times New Roman"/>
                    <w:b/>
                    <w:sz w:val="24"/>
                    <w:szCs w:val="24"/>
                    <w:highlight w:val="yellow"/>
                  </w:rPr>
                </w:rPrChange>
              </w:rPr>
              <w:t>IFI</w:t>
            </w:r>
          </w:p>
        </w:tc>
        <w:tc>
          <w:tcPr>
            <w:tcW w:w="936" w:type="dxa"/>
            <w:tcBorders>
              <w:top w:val="single" w:sz="8" w:space="0" w:color="000000"/>
              <w:bottom w:val="single" w:sz="8" w:space="0" w:color="000000"/>
            </w:tcBorders>
            <w:tcMar>
              <w:top w:w="28" w:type="dxa"/>
              <w:left w:w="38" w:type="dxa"/>
              <w:bottom w:w="28" w:type="dxa"/>
              <w:right w:w="38" w:type="dxa"/>
            </w:tcMar>
            <w:vAlign w:val="center"/>
          </w:tcPr>
          <w:p w14:paraId="6EE2C26B" w14:textId="77777777" w:rsidR="000D4838" w:rsidRPr="00830A80" w:rsidRDefault="00000000">
            <w:pPr>
              <w:spacing w:after="0" w:line="228" w:lineRule="auto"/>
              <w:jc w:val="center"/>
              <w:rPr>
                <w:rFonts w:cs="Times New Roman"/>
                <w:sz w:val="24"/>
                <w:szCs w:val="24"/>
                <w:rPrChange w:id="1207" w:author="Office User" w:date="2026-09-11T14:53:00Z" w16du:dateUtc="2026-09-11T06:53:00Z">
                  <w:rPr>
                    <w:rFonts w:cs="Times New Roman"/>
                    <w:sz w:val="24"/>
                    <w:szCs w:val="24"/>
                    <w:highlight w:val="yellow"/>
                  </w:rPr>
                </w:rPrChange>
              </w:rPr>
            </w:pPr>
            <w:r w:rsidRPr="00830A80">
              <w:rPr>
                <w:rFonts w:cs="Times New Roman"/>
                <w:b/>
                <w:sz w:val="24"/>
                <w:szCs w:val="24"/>
                <w:rPrChange w:id="1208" w:author="Office User" w:date="2026-09-11T14:53:00Z" w16du:dateUtc="2026-09-11T06:53:00Z">
                  <w:rPr>
                    <w:rFonts w:cs="Times New Roman"/>
                    <w:b/>
                    <w:sz w:val="24"/>
                    <w:szCs w:val="24"/>
                    <w:highlight w:val="yellow"/>
                  </w:rPr>
                </w:rPrChange>
              </w:rPr>
              <w:t>CFI</w:t>
            </w:r>
          </w:p>
        </w:tc>
        <w:tc>
          <w:tcPr>
            <w:tcW w:w="936" w:type="dxa"/>
            <w:tcBorders>
              <w:top w:val="single" w:sz="8" w:space="0" w:color="000000"/>
              <w:bottom w:val="single" w:sz="8" w:space="0" w:color="000000"/>
            </w:tcBorders>
            <w:tcMar>
              <w:top w:w="28" w:type="dxa"/>
              <w:left w:w="38" w:type="dxa"/>
              <w:bottom w:w="28" w:type="dxa"/>
              <w:right w:w="38" w:type="dxa"/>
            </w:tcMar>
            <w:vAlign w:val="center"/>
          </w:tcPr>
          <w:p w14:paraId="0C497D3C" w14:textId="77777777" w:rsidR="000D4838" w:rsidRPr="00830A80" w:rsidRDefault="00000000">
            <w:pPr>
              <w:spacing w:after="0" w:line="228" w:lineRule="auto"/>
              <w:jc w:val="center"/>
              <w:rPr>
                <w:rFonts w:cs="Times New Roman"/>
                <w:sz w:val="24"/>
                <w:szCs w:val="24"/>
                <w:rPrChange w:id="1209" w:author="Office User" w:date="2026-09-11T14:53:00Z" w16du:dateUtc="2026-09-11T06:53:00Z">
                  <w:rPr>
                    <w:rFonts w:cs="Times New Roman"/>
                    <w:sz w:val="24"/>
                    <w:szCs w:val="24"/>
                    <w:highlight w:val="yellow"/>
                  </w:rPr>
                </w:rPrChange>
              </w:rPr>
            </w:pPr>
            <w:r w:rsidRPr="00830A80">
              <w:rPr>
                <w:rFonts w:cs="Times New Roman"/>
                <w:b/>
                <w:sz w:val="24"/>
                <w:szCs w:val="24"/>
                <w:rPrChange w:id="1210" w:author="Office User" w:date="2026-09-11T14:53:00Z" w16du:dateUtc="2026-09-11T06:53:00Z">
                  <w:rPr>
                    <w:rFonts w:cs="Times New Roman"/>
                    <w:b/>
                    <w:sz w:val="24"/>
                    <w:szCs w:val="24"/>
                    <w:highlight w:val="yellow"/>
                  </w:rPr>
                </w:rPrChange>
              </w:rPr>
              <w:t>TLI</w:t>
            </w:r>
          </w:p>
        </w:tc>
        <w:tc>
          <w:tcPr>
            <w:tcW w:w="1944" w:type="dxa"/>
            <w:tcBorders>
              <w:top w:val="single" w:sz="8" w:space="0" w:color="000000"/>
              <w:bottom w:val="single" w:sz="8" w:space="0" w:color="000000"/>
            </w:tcBorders>
            <w:tcMar>
              <w:top w:w="28" w:type="dxa"/>
              <w:left w:w="38" w:type="dxa"/>
              <w:bottom w:w="28" w:type="dxa"/>
              <w:right w:w="38" w:type="dxa"/>
            </w:tcMar>
            <w:vAlign w:val="center"/>
          </w:tcPr>
          <w:p w14:paraId="7A560BBC" w14:textId="77777777" w:rsidR="000D4838" w:rsidRPr="00830A80" w:rsidRDefault="00000000">
            <w:pPr>
              <w:spacing w:after="0" w:line="228" w:lineRule="auto"/>
              <w:jc w:val="center"/>
              <w:rPr>
                <w:rFonts w:cs="Times New Roman"/>
                <w:sz w:val="24"/>
                <w:szCs w:val="24"/>
                <w:rPrChange w:id="1211" w:author="Office User" w:date="2026-09-11T14:53:00Z" w16du:dateUtc="2026-09-11T06:53:00Z">
                  <w:rPr>
                    <w:rFonts w:cs="Times New Roman"/>
                    <w:sz w:val="24"/>
                    <w:szCs w:val="24"/>
                    <w:highlight w:val="yellow"/>
                  </w:rPr>
                </w:rPrChange>
              </w:rPr>
            </w:pPr>
            <w:r w:rsidRPr="00830A80">
              <w:rPr>
                <w:rFonts w:cs="Times New Roman"/>
                <w:b/>
                <w:sz w:val="24"/>
                <w:szCs w:val="24"/>
                <w:rPrChange w:id="1212" w:author="Office User" w:date="2026-09-11T14:53:00Z" w16du:dateUtc="2026-09-11T06:53:00Z">
                  <w:rPr>
                    <w:rFonts w:cs="Times New Roman"/>
                    <w:b/>
                    <w:sz w:val="24"/>
                    <w:szCs w:val="24"/>
                    <w:highlight w:val="yellow"/>
                  </w:rPr>
                </w:rPrChange>
              </w:rPr>
              <w:t>RMSEA (90% CI)</w:t>
            </w:r>
          </w:p>
        </w:tc>
        <w:tc>
          <w:tcPr>
            <w:tcW w:w="1037" w:type="dxa"/>
            <w:tcBorders>
              <w:top w:val="single" w:sz="8" w:space="0" w:color="000000"/>
              <w:bottom w:val="single" w:sz="8" w:space="0" w:color="000000"/>
            </w:tcBorders>
            <w:tcMar>
              <w:top w:w="28" w:type="dxa"/>
              <w:left w:w="38" w:type="dxa"/>
              <w:bottom w:w="28" w:type="dxa"/>
              <w:right w:w="38" w:type="dxa"/>
            </w:tcMar>
            <w:vAlign w:val="center"/>
          </w:tcPr>
          <w:p w14:paraId="520D1A31" w14:textId="77777777" w:rsidR="000D4838" w:rsidRPr="00830A80" w:rsidRDefault="00000000">
            <w:pPr>
              <w:spacing w:after="0" w:line="228" w:lineRule="auto"/>
              <w:jc w:val="center"/>
              <w:rPr>
                <w:rFonts w:cs="Times New Roman"/>
                <w:sz w:val="24"/>
                <w:szCs w:val="24"/>
                <w:rPrChange w:id="1213" w:author="Office User" w:date="2026-09-11T14:53:00Z" w16du:dateUtc="2026-09-11T06:53:00Z">
                  <w:rPr>
                    <w:rFonts w:cs="Times New Roman"/>
                    <w:sz w:val="24"/>
                    <w:szCs w:val="24"/>
                    <w:highlight w:val="yellow"/>
                  </w:rPr>
                </w:rPrChange>
              </w:rPr>
            </w:pPr>
            <w:r w:rsidRPr="00830A80">
              <w:rPr>
                <w:rFonts w:cs="Times New Roman"/>
                <w:b/>
                <w:sz w:val="24"/>
                <w:szCs w:val="24"/>
                <w:rPrChange w:id="1214" w:author="Office User" w:date="2026-09-11T14:53:00Z" w16du:dateUtc="2026-09-11T06:53:00Z">
                  <w:rPr>
                    <w:rFonts w:cs="Times New Roman"/>
                    <w:b/>
                    <w:sz w:val="24"/>
                    <w:szCs w:val="24"/>
                    <w:highlight w:val="yellow"/>
                  </w:rPr>
                </w:rPrChange>
              </w:rPr>
              <w:t>SRMR</w:t>
            </w:r>
          </w:p>
        </w:tc>
        <w:tc>
          <w:tcPr>
            <w:tcW w:w="1440" w:type="dxa"/>
            <w:tcBorders>
              <w:top w:val="single" w:sz="8" w:space="0" w:color="000000"/>
              <w:bottom w:val="single" w:sz="8" w:space="0" w:color="000000"/>
            </w:tcBorders>
            <w:tcMar>
              <w:top w:w="28" w:type="dxa"/>
              <w:left w:w="38" w:type="dxa"/>
              <w:bottom w:w="28" w:type="dxa"/>
              <w:right w:w="38" w:type="dxa"/>
            </w:tcMar>
            <w:vAlign w:val="center"/>
          </w:tcPr>
          <w:p w14:paraId="5BB29D0B" w14:textId="77777777" w:rsidR="000D4838" w:rsidRPr="00830A80" w:rsidRDefault="00000000">
            <w:pPr>
              <w:spacing w:after="0" w:line="228" w:lineRule="auto"/>
              <w:jc w:val="center"/>
              <w:rPr>
                <w:rFonts w:cs="Times New Roman"/>
                <w:sz w:val="24"/>
                <w:szCs w:val="24"/>
                <w:rPrChange w:id="1215" w:author="Office User" w:date="2026-09-11T14:53:00Z" w16du:dateUtc="2026-09-11T06:53:00Z">
                  <w:rPr>
                    <w:rFonts w:cs="Times New Roman"/>
                    <w:sz w:val="24"/>
                    <w:szCs w:val="24"/>
                    <w:highlight w:val="yellow"/>
                  </w:rPr>
                </w:rPrChange>
              </w:rPr>
            </w:pPr>
            <w:r w:rsidRPr="00830A80">
              <w:rPr>
                <w:rFonts w:cs="Times New Roman"/>
                <w:b/>
                <w:sz w:val="24"/>
                <w:szCs w:val="24"/>
                <w:rPrChange w:id="1216" w:author="Office User" w:date="2026-09-11T14:53:00Z" w16du:dateUtc="2026-09-11T06:53:00Z">
                  <w:rPr>
                    <w:rFonts w:cs="Times New Roman"/>
                    <w:b/>
                    <w:sz w:val="24"/>
                    <w:szCs w:val="24"/>
                    <w:highlight w:val="yellow"/>
                  </w:rPr>
                </w:rPrChange>
              </w:rPr>
              <w:t>AIC</w:t>
            </w:r>
          </w:p>
        </w:tc>
        <w:tc>
          <w:tcPr>
            <w:tcW w:w="1440" w:type="dxa"/>
            <w:tcBorders>
              <w:top w:val="single" w:sz="8" w:space="0" w:color="000000"/>
              <w:bottom w:val="single" w:sz="8" w:space="0" w:color="000000"/>
            </w:tcBorders>
            <w:tcMar>
              <w:top w:w="28" w:type="dxa"/>
              <w:left w:w="38" w:type="dxa"/>
              <w:bottom w:w="28" w:type="dxa"/>
              <w:right w:w="38" w:type="dxa"/>
            </w:tcMar>
            <w:vAlign w:val="center"/>
          </w:tcPr>
          <w:p w14:paraId="6E3FA7A1" w14:textId="77777777" w:rsidR="000D4838" w:rsidRPr="00830A80" w:rsidRDefault="00000000">
            <w:pPr>
              <w:spacing w:after="0" w:line="228" w:lineRule="auto"/>
              <w:jc w:val="center"/>
              <w:rPr>
                <w:rFonts w:cs="Times New Roman"/>
                <w:sz w:val="24"/>
                <w:szCs w:val="24"/>
                <w:rPrChange w:id="1217" w:author="Office User" w:date="2026-09-11T14:53:00Z" w16du:dateUtc="2026-09-11T06:53:00Z">
                  <w:rPr>
                    <w:rFonts w:cs="Times New Roman"/>
                    <w:sz w:val="24"/>
                    <w:szCs w:val="24"/>
                    <w:highlight w:val="yellow"/>
                  </w:rPr>
                </w:rPrChange>
              </w:rPr>
            </w:pPr>
            <w:r w:rsidRPr="00830A80">
              <w:rPr>
                <w:rFonts w:cs="Times New Roman"/>
                <w:b/>
                <w:sz w:val="24"/>
                <w:szCs w:val="24"/>
                <w:rPrChange w:id="1218" w:author="Office User" w:date="2026-09-11T14:53:00Z" w16du:dateUtc="2026-09-11T06:53:00Z">
                  <w:rPr>
                    <w:rFonts w:cs="Times New Roman"/>
                    <w:b/>
                    <w:sz w:val="24"/>
                    <w:szCs w:val="24"/>
                    <w:highlight w:val="yellow"/>
                  </w:rPr>
                </w:rPrChange>
              </w:rPr>
              <w:t>BIC</w:t>
            </w:r>
          </w:p>
        </w:tc>
      </w:tr>
      <w:tr w:rsidR="000D4838" w:rsidRPr="00830A80" w14:paraId="4C3FA839" w14:textId="77777777">
        <w:trPr>
          <w:cantSplit/>
          <w:jc w:val="center"/>
        </w:trPr>
        <w:tc>
          <w:tcPr>
            <w:tcW w:w="2232" w:type="dxa"/>
            <w:tcMar>
              <w:top w:w="28" w:type="dxa"/>
              <w:left w:w="38" w:type="dxa"/>
              <w:bottom w:w="28" w:type="dxa"/>
              <w:right w:w="38" w:type="dxa"/>
            </w:tcMar>
            <w:vAlign w:val="center"/>
          </w:tcPr>
          <w:p w14:paraId="1E72FC0A" w14:textId="77777777" w:rsidR="000D4838" w:rsidRPr="00830A80" w:rsidRDefault="00000000">
            <w:pPr>
              <w:spacing w:after="0" w:line="228" w:lineRule="auto"/>
              <w:rPr>
                <w:rFonts w:cs="Times New Roman"/>
                <w:sz w:val="24"/>
                <w:szCs w:val="24"/>
                <w:rPrChange w:id="1219" w:author="Office User" w:date="2026-09-11T14:53:00Z" w16du:dateUtc="2026-09-11T06:53:00Z">
                  <w:rPr>
                    <w:rFonts w:cs="Times New Roman"/>
                    <w:sz w:val="24"/>
                    <w:szCs w:val="24"/>
                    <w:highlight w:val="yellow"/>
                  </w:rPr>
                </w:rPrChange>
              </w:rPr>
            </w:pPr>
            <w:r w:rsidRPr="00830A80">
              <w:rPr>
                <w:rFonts w:cs="Times New Roman"/>
                <w:sz w:val="24"/>
                <w:szCs w:val="24"/>
                <w:rPrChange w:id="1220" w:author="Office User" w:date="2026-09-11T14:53:00Z" w16du:dateUtc="2026-09-11T06:53:00Z">
                  <w:rPr>
                    <w:rFonts w:cs="Times New Roman"/>
                    <w:sz w:val="24"/>
                    <w:szCs w:val="24"/>
                    <w:highlight w:val="yellow"/>
                  </w:rPr>
                </w:rPrChange>
              </w:rPr>
              <w:t>Initial three-factor</w:t>
            </w:r>
          </w:p>
        </w:tc>
        <w:tc>
          <w:tcPr>
            <w:tcW w:w="1037" w:type="dxa"/>
            <w:tcMar>
              <w:top w:w="28" w:type="dxa"/>
              <w:left w:w="38" w:type="dxa"/>
              <w:bottom w:w="28" w:type="dxa"/>
              <w:right w:w="38" w:type="dxa"/>
            </w:tcMar>
            <w:vAlign w:val="center"/>
          </w:tcPr>
          <w:p w14:paraId="3C3BBAFD" w14:textId="77777777" w:rsidR="000D4838" w:rsidRPr="00830A80" w:rsidRDefault="00000000">
            <w:pPr>
              <w:spacing w:after="0" w:line="228" w:lineRule="auto"/>
              <w:jc w:val="center"/>
              <w:rPr>
                <w:rFonts w:cs="Times New Roman"/>
                <w:sz w:val="24"/>
                <w:szCs w:val="24"/>
                <w:rPrChange w:id="1221" w:author="Office User" w:date="2026-09-11T14:53:00Z" w16du:dateUtc="2026-09-11T06:53:00Z">
                  <w:rPr>
                    <w:rFonts w:cs="Times New Roman"/>
                    <w:sz w:val="24"/>
                    <w:szCs w:val="24"/>
                    <w:highlight w:val="yellow"/>
                  </w:rPr>
                </w:rPrChange>
              </w:rPr>
            </w:pPr>
            <w:r w:rsidRPr="00830A80">
              <w:rPr>
                <w:rFonts w:cs="Times New Roman"/>
                <w:sz w:val="24"/>
                <w:szCs w:val="24"/>
                <w:rPrChange w:id="1222" w:author="Office User" w:date="2026-09-11T14:53:00Z" w16du:dateUtc="2026-09-11T06:53:00Z">
                  <w:rPr>
                    <w:rFonts w:cs="Times New Roman"/>
                    <w:sz w:val="24"/>
                    <w:szCs w:val="24"/>
                    <w:highlight w:val="yellow"/>
                  </w:rPr>
                </w:rPrChange>
              </w:rPr>
              <w:t>1094.34</w:t>
            </w:r>
          </w:p>
        </w:tc>
        <w:tc>
          <w:tcPr>
            <w:tcW w:w="749" w:type="dxa"/>
            <w:tcMar>
              <w:top w:w="28" w:type="dxa"/>
              <w:left w:w="38" w:type="dxa"/>
              <w:bottom w:w="28" w:type="dxa"/>
              <w:right w:w="38" w:type="dxa"/>
            </w:tcMar>
            <w:vAlign w:val="center"/>
          </w:tcPr>
          <w:p w14:paraId="5A814DF5" w14:textId="77777777" w:rsidR="000D4838" w:rsidRPr="00830A80" w:rsidRDefault="00000000">
            <w:pPr>
              <w:spacing w:after="0" w:line="228" w:lineRule="auto"/>
              <w:jc w:val="center"/>
              <w:rPr>
                <w:rFonts w:cs="Times New Roman"/>
                <w:sz w:val="24"/>
                <w:szCs w:val="24"/>
                <w:rPrChange w:id="1223" w:author="Office User" w:date="2026-09-11T14:53:00Z" w16du:dateUtc="2026-09-11T06:53:00Z">
                  <w:rPr>
                    <w:rFonts w:cs="Times New Roman"/>
                    <w:sz w:val="24"/>
                    <w:szCs w:val="24"/>
                    <w:highlight w:val="yellow"/>
                  </w:rPr>
                </w:rPrChange>
              </w:rPr>
            </w:pPr>
            <w:r w:rsidRPr="00830A80">
              <w:rPr>
                <w:rFonts w:cs="Times New Roman"/>
                <w:sz w:val="24"/>
                <w:szCs w:val="24"/>
                <w:rPrChange w:id="1224" w:author="Office User" w:date="2026-09-11T14:53:00Z" w16du:dateUtc="2026-09-11T06:53:00Z">
                  <w:rPr>
                    <w:rFonts w:cs="Times New Roman"/>
                    <w:sz w:val="24"/>
                    <w:szCs w:val="24"/>
                    <w:highlight w:val="yellow"/>
                  </w:rPr>
                </w:rPrChange>
              </w:rPr>
              <w:t>227</w:t>
            </w:r>
          </w:p>
        </w:tc>
        <w:tc>
          <w:tcPr>
            <w:tcW w:w="1037" w:type="dxa"/>
            <w:tcMar>
              <w:top w:w="28" w:type="dxa"/>
              <w:left w:w="38" w:type="dxa"/>
              <w:bottom w:w="28" w:type="dxa"/>
              <w:right w:w="38" w:type="dxa"/>
            </w:tcMar>
            <w:vAlign w:val="center"/>
          </w:tcPr>
          <w:p w14:paraId="2D9885E0" w14:textId="77777777" w:rsidR="000D4838" w:rsidRPr="00830A80" w:rsidRDefault="00000000">
            <w:pPr>
              <w:spacing w:after="0" w:line="228" w:lineRule="auto"/>
              <w:jc w:val="center"/>
              <w:rPr>
                <w:rFonts w:cs="Times New Roman"/>
                <w:sz w:val="24"/>
                <w:szCs w:val="24"/>
                <w:rPrChange w:id="1225" w:author="Office User" w:date="2026-09-11T14:53:00Z" w16du:dateUtc="2026-09-11T06:53:00Z">
                  <w:rPr>
                    <w:rFonts w:cs="Times New Roman"/>
                    <w:sz w:val="24"/>
                    <w:szCs w:val="24"/>
                    <w:highlight w:val="yellow"/>
                  </w:rPr>
                </w:rPrChange>
              </w:rPr>
            </w:pPr>
            <w:r w:rsidRPr="00830A80">
              <w:rPr>
                <w:rFonts w:cs="Times New Roman"/>
                <w:sz w:val="24"/>
                <w:szCs w:val="24"/>
                <w:rPrChange w:id="1226" w:author="Office User" w:date="2026-09-11T14:53:00Z" w16du:dateUtc="2026-09-11T06:53:00Z">
                  <w:rPr>
                    <w:rFonts w:cs="Times New Roman"/>
                    <w:sz w:val="24"/>
                    <w:szCs w:val="24"/>
                    <w:highlight w:val="yellow"/>
                  </w:rPr>
                </w:rPrChange>
              </w:rPr>
              <w:t>4.82</w:t>
            </w:r>
          </w:p>
        </w:tc>
        <w:tc>
          <w:tcPr>
            <w:tcW w:w="936" w:type="dxa"/>
            <w:tcMar>
              <w:top w:w="28" w:type="dxa"/>
              <w:left w:w="38" w:type="dxa"/>
              <w:bottom w:w="28" w:type="dxa"/>
              <w:right w:w="38" w:type="dxa"/>
            </w:tcMar>
            <w:vAlign w:val="center"/>
          </w:tcPr>
          <w:p w14:paraId="4F549BFF" w14:textId="77777777" w:rsidR="000D4838" w:rsidRPr="00830A80" w:rsidRDefault="00000000">
            <w:pPr>
              <w:spacing w:after="0" w:line="228" w:lineRule="auto"/>
              <w:jc w:val="center"/>
              <w:rPr>
                <w:rFonts w:cs="Times New Roman"/>
                <w:sz w:val="24"/>
                <w:szCs w:val="24"/>
                <w:rPrChange w:id="1227" w:author="Office User" w:date="2026-09-11T14:53:00Z" w16du:dateUtc="2026-09-11T06:53:00Z">
                  <w:rPr>
                    <w:rFonts w:cs="Times New Roman"/>
                    <w:sz w:val="24"/>
                    <w:szCs w:val="24"/>
                    <w:highlight w:val="yellow"/>
                  </w:rPr>
                </w:rPrChange>
              </w:rPr>
            </w:pPr>
            <w:r w:rsidRPr="00830A80">
              <w:rPr>
                <w:rFonts w:cs="Times New Roman"/>
                <w:sz w:val="24"/>
                <w:szCs w:val="24"/>
                <w:rPrChange w:id="1228" w:author="Office User" w:date="2026-09-11T14:53:00Z" w16du:dateUtc="2026-09-11T06:53:00Z">
                  <w:rPr>
                    <w:rFonts w:cs="Times New Roman"/>
                    <w:sz w:val="24"/>
                    <w:szCs w:val="24"/>
                    <w:highlight w:val="yellow"/>
                  </w:rPr>
                </w:rPrChange>
              </w:rPr>
              <w:t>0.85</w:t>
            </w:r>
          </w:p>
        </w:tc>
        <w:tc>
          <w:tcPr>
            <w:tcW w:w="936" w:type="dxa"/>
            <w:tcMar>
              <w:top w:w="28" w:type="dxa"/>
              <w:left w:w="38" w:type="dxa"/>
              <w:bottom w:w="28" w:type="dxa"/>
              <w:right w:w="38" w:type="dxa"/>
            </w:tcMar>
            <w:vAlign w:val="center"/>
          </w:tcPr>
          <w:p w14:paraId="7BF15342" w14:textId="77777777" w:rsidR="000D4838" w:rsidRPr="00830A80" w:rsidRDefault="00000000">
            <w:pPr>
              <w:spacing w:after="0" w:line="228" w:lineRule="auto"/>
              <w:jc w:val="center"/>
              <w:rPr>
                <w:rFonts w:cs="Times New Roman"/>
                <w:sz w:val="24"/>
                <w:szCs w:val="24"/>
                <w:rPrChange w:id="1229" w:author="Office User" w:date="2026-09-11T14:53:00Z" w16du:dateUtc="2026-09-11T06:53:00Z">
                  <w:rPr>
                    <w:rFonts w:cs="Times New Roman"/>
                    <w:sz w:val="24"/>
                    <w:szCs w:val="24"/>
                    <w:highlight w:val="yellow"/>
                  </w:rPr>
                </w:rPrChange>
              </w:rPr>
            </w:pPr>
            <w:r w:rsidRPr="00830A80">
              <w:rPr>
                <w:rFonts w:cs="Times New Roman"/>
                <w:sz w:val="24"/>
                <w:szCs w:val="24"/>
                <w:rPrChange w:id="1230" w:author="Office User" w:date="2026-09-11T14:53:00Z" w16du:dateUtc="2026-09-11T06:53:00Z">
                  <w:rPr>
                    <w:rFonts w:cs="Times New Roman"/>
                    <w:sz w:val="24"/>
                    <w:szCs w:val="24"/>
                    <w:highlight w:val="yellow"/>
                  </w:rPr>
                </w:rPrChange>
              </w:rPr>
              <w:t>0.88</w:t>
            </w:r>
          </w:p>
        </w:tc>
        <w:tc>
          <w:tcPr>
            <w:tcW w:w="936" w:type="dxa"/>
            <w:tcMar>
              <w:top w:w="28" w:type="dxa"/>
              <w:left w:w="38" w:type="dxa"/>
              <w:bottom w:w="28" w:type="dxa"/>
              <w:right w:w="38" w:type="dxa"/>
            </w:tcMar>
            <w:vAlign w:val="center"/>
          </w:tcPr>
          <w:p w14:paraId="74141212" w14:textId="77777777" w:rsidR="000D4838" w:rsidRPr="00830A80" w:rsidRDefault="00000000">
            <w:pPr>
              <w:spacing w:after="0" w:line="228" w:lineRule="auto"/>
              <w:jc w:val="center"/>
              <w:rPr>
                <w:rFonts w:cs="Times New Roman"/>
                <w:sz w:val="24"/>
                <w:szCs w:val="24"/>
                <w:rPrChange w:id="1231" w:author="Office User" w:date="2026-09-11T14:53:00Z" w16du:dateUtc="2026-09-11T06:53:00Z">
                  <w:rPr>
                    <w:rFonts w:cs="Times New Roman"/>
                    <w:sz w:val="24"/>
                    <w:szCs w:val="24"/>
                    <w:highlight w:val="yellow"/>
                  </w:rPr>
                </w:rPrChange>
              </w:rPr>
            </w:pPr>
            <w:r w:rsidRPr="00830A80">
              <w:rPr>
                <w:rFonts w:cs="Times New Roman"/>
                <w:sz w:val="24"/>
                <w:szCs w:val="24"/>
                <w:rPrChange w:id="1232" w:author="Office User" w:date="2026-09-11T14:53:00Z" w16du:dateUtc="2026-09-11T06:53:00Z">
                  <w:rPr>
                    <w:rFonts w:cs="Times New Roman"/>
                    <w:sz w:val="24"/>
                    <w:szCs w:val="24"/>
                    <w:highlight w:val="yellow"/>
                  </w:rPr>
                </w:rPrChange>
              </w:rPr>
              <w:t>0.87</w:t>
            </w:r>
          </w:p>
        </w:tc>
        <w:tc>
          <w:tcPr>
            <w:tcW w:w="936" w:type="dxa"/>
            <w:tcMar>
              <w:top w:w="28" w:type="dxa"/>
              <w:left w:w="38" w:type="dxa"/>
              <w:bottom w:w="28" w:type="dxa"/>
              <w:right w:w="38" w:type="dxa"/>
            </w:tcMar>
            <w:vAlign w:val="center"/>
          </w:tcPr>
          <w:p w14:paraId="4106298F" w14:textId="77777777" w:rsidR="000D4838" w:rsidRPr="00830A80" w:rsidRDefault="00000000">
            <w:pPr>
              <w:spacing w:after="0" w:line="228" w:lineRule="auto"/>
              <w:jc w:val="center"/>
              <w:rPr>
                <w:rFonts w:cs="Times New Roman"/>
                <w:sz w:val="24"/>
                <w:szCs w:val="24"/>
                <w:rPrChange w:id="1233" w:author="Office User" w:date="2026-09-11T14:53:00Z" w16du:dateUtc="2026-09-11T06:53:00Z">
                  <w:rPr>
                    <w:rFonts w:cs="Times New Roman"/>
                    <w:sz w:val="24"/>
                    <w:szCs w:val="24"/>
                    <w:highlight w:val="yellow"/>
                  </w:rPr>
                </w:rPrChange>
              </w:rPr>
            </w:pPr>
            <w:r w:rsidRPr="00830A80">
              <w:rPr>
                <w:rFonts w:cs="Times New Roman"/>
                <w:sz w:val="24"/>
                <w:szCs w:val="24"/>
                <w:rPrChange w:id="1234" w:author="Office User" w:date="2026-09-11T14:53:00Z" w16du:dateUtc="2026-09-11T06:53:00Z">
                  <w:rPr>
                    <w:rFonts w:cs="Times New Roman"/>
                    <w:sz w:val="24"/>
                    <w:szCs w:val="24"/>
                    <w:highlight w:val="yellow"/>
                  </w:rPr>
                </w:rPrChange>
              </w:rPr>
              <w:t>0.86</w:t>
            </w:r>
          </w:p>
        </w:tc>
        <w:tc>
          <w:tcPr>
            <w:tcW w:w="1944" w:type="dxa"/>
            <w:tcMar>
              <w:top w:w="28" w:type="dxa"/>
              <w:left w:w="38" w:type="dxa"/>
              <w:bottom w:w="28" w:type="dxa"/>
              <w:right w:w="38" w:type="dxa"/>
            </w:tcMar>
            <w:vAlign w:val="center"/>
          </w:tcPr>
          <w:p w14:paraId="247537E1" w14:textId="77777777" w:rsidR="000D4838" w:rsidRPr="00830A80" w:rsidRDefault="00000000">
            <w:pPr>
              <w:spacing w:after="0" w:line="228" w:lineRule="auto"/>
              <w:jc w:val="center"/>
              <w:rPr>
                <w:rFonts w:cs="Times New Roman"/>
                <w:sz w:val="24"/>
                <w:szCs w:val="24"/>
                <w:rPrChange w:id="1235" w:author="Office User" w:date="2026-09-11T14:53:00Z" w16du:dateUtc="2026-09-11T06:53:00Z">
                  <w:rPr>
                    <w:rFonts w:cs="Times New Roman"/>
                    <w:sz w:val="24"/>
                    <w:szCs w:val="24"/>
                    <w:highlight w:val="yellow"/>
                  </w:rPr>
                </w:rPrChange>
              </w:rPr>
            </w:pPr>
            <w:r w:rsidRPr="00830A80">
              <w:rPr>
                <w:rFonts w:cs="Times New Roman"/>
                <w:sz w:val="24"/>
                <w:szCs w:val="24"/>
                <w:rPrChange w:id="1236" w:author="Office User" w:date="2026-09-11T14:53:00Z" w16du:dateUtc="2026-09-11T06:53:00Z">
                  <w:rPr>
                    <w:rFonts w:cs="Times New Roman"/>
                    <w:sz w:val="24"/>
                    <w:szCs w:val="24"/>
                    <w:highlight w:val="yellow"/>
                  </w:rPr>
                </w:rPrChange>
              </w:rPr>
              <w:t>0.10 (0.09–0.10)</w:t>
            </w:r>
          </w:p>
        </w:tc>
        <w:tc>
          <w:tcPr>
            <w:tcW w:w="1037" w:type="dxa"/>
            <w:tcMar>
              <w:top w:w="28" w:type="dxa"/>
              <w:left w:w="38" w:type="dxa"/>
              <w:bottom w:w="28" w:type="dxa"/>
              <w:right w:w="38" w:type="dxa"/>
            </w:tcMar>
            <w:vAlign w:val="center"/>
          </w:tcPr>
          <w:p w14:paraId="3FED7FEA" w14:textId="77777777" w:rsidR="000D4838" w:rsidRPr="00830A80" w:rsidRDefault="00000000">
            <w:pPr>
              <w:spacing w:after="0" w:line="228" w:lineRule="auto"/>
              <w:jc w:val="center"/>
              <w:rPr>
                <w:rFonts w:cs="Times New Roman"/>
                <w:sz w:val="24"/>
                <w:szCs w:val="24"/>
                <w:rPrChange w:id="1237" w:author="Office User" w:date="2026-09-11T14:53:00Z" w16du:dateUtc="2026-09-11T06:53:00Z">
                  <w:rPr>
                    <w:rFonts w:cs="Times New Roman"/>
                    <w:sz w:val="24"/>
                    <w:szCs w:val="24"/>
                    <w:highlight w:val="yellow"/>
                  </w:rPr>
                </w:rPrChange>
              </w:rPr>
            </w:pPr>
            <w:r w:rsidRPr="00830A80">
              <w:rPr>
                <w:rFonts w:cs="Times New Roman"/>
                <w:sz w:val="24"/>
                <w:szCs w:val="24"/>
                <w:rPrChange w:id="1238" w:author="Office User" w:date="2026-09-11T14:53:00Z" w16du:dateUtc="2026-09-11T06:53:00Z">
                  <w:rPr>
                    <w:rFonts w:cs="Times New Roman"/>
                    <w:sz w:val="24"/>
                    <w:szCs w:val="24"/>
                    <w:highlight w:val="yellow"/>
                  </w:rPr>
                </w:rPrChange>
              </w:rPr>
              <w:t>0.06</w:t>
            </w:r>
          </w:p>
        </w:tc>
        <w:tc>
          <w:tcPr>
            <w:tcW w:w="1440" w:type="dxa"/>
            <w:tcMar>
              <w:top w:w="28" w:type="dxa"/>
              <w:left w:w="38" w:type="dxa"/>
              <w:bottom w:w="28" w:type="dxa"/>
              <w:right w:w="38" w:type="dxa"/>
            </w:tcMar>
            <w:vAlign w:val="center"/>
          </w:tcPr>
          <w:p w14:paraId="1551114C" w14:textId="77777777" w:rsidR="000D4838" w:rsidRPr="00830A80" w:rsidRDefault="00000000">
            <w:pPr>
              <w:spacing w:after="0" w:line="228" w:lineRule="auto"/>
              <w:jc w:val="center"/>
              <w:rPr>
                <w:rFonts w:cs="Times New Roman"/>
                <w:sz w:val="24"/>
                <w:szCs w:val="24"/>
                <w:rPrChange w:id="1239" w:author="Office User" w:date="2026-09-11T14:53:00Z" w16du:dateUtc="2026-09-11T06:53:00Z">
                  <w:rPr>
                    <w:rFonts w:cs="Times New Roman"/>
                    <w:sz w:val="24"/>
                    <w:szCs w:val="24"/>
                    <w:highlight w:val="yellow"/>
                  </w:rPr>
                </w:rPrChange>
              </w:rPr>
            </w:pPr>
            <w:r w:rsidRPr="00830A80">
              <w:rPr>
                <w:rFonts w:cs="Times New Roman"/>
                <w:sz w:val="24"/>
                <w:szCs w:val="24"/>
                <w:rPrChange w:id="1240" w:author="Office User" w:date="2026-09-11T14:53:00Z" w16du:dateUtc="2026-09-11T06:53:00Z">
                  <w:rPr>
                    <w:rFonts w:cs="Times New Roman"/>
                    <w:sz w:val="24"/>
                    <w:szCs w:val="24"/>
                    <w:highlight w:val="yellow"/>
                  </w:rPr>
                </w:rPrChange>
              </w:rPr>
              <w:t>17530.55</w:t>
            </w:r>
          </w:p>
        </w:tc>
        <w:tc>
          <w:tcPr>
            <w:tcW w:w="1440" w:type="dxa"/>
            <w:tcMar>
              <w:top w:w="28" w:type="dxa"/>
              <w:left w:w="38" w:type="dxa"/>
              <w:bottom w:w="28" w:type="dxa"/>
              <w:right w:w="38" w:type="dxa"/>
            </w:tcMar>
            <w:vAlign w:val="center"/>
          </w:tcPr>
          <w:p w14:paraId="6211498E" w14:textId="77777777" w:rsidR="000D4838" w:rsidRPr="00830A80" w:rsidRDefault="00000000">
            <w:pPr>
              <w:spacing w:after="0" w:line="228" w:lineRule="auto"/>
              <w:jc w:val="center"/>
              <w:rPr>
                <w:rFonts w:cs="Times New Roman"/>
                <w:sz w:val="24"/>
                <w:szCs w:val="24"/>
                <w:rPrChange w:id="1241" w:author="Office User" w:date="2026-09-11T14:53:00Z" w16du:dateUtc="2026-09-11T06:53:00Z">
                  <w:rPr>
                    <w:rFonts w:cs="Times New Roman"/>
                    <w:sz w:val="24"/>
                    <w:szCs w:val="24"/>
                    <w:highlight w:val="yellow"/>
                  </w:rPr>
                </w:rPrChange>
              </w:rPr>
            </w:pPr>
            <w:r w:rsidRPr="00830A80">
              <w:rPr>
                <w:rFonts w:cs="Times New Roman"/>
                <w:sz w:val="24"/>
                <w:szCs w:val="24"/>
                <w:rPrChange w:id="1242" w:author="Office User" w:date="2026-09-11T14:53:00Z" w16du:dateUtc="2026-09-11T06:53:00Z">
                  <w:rPr>
                    <w:rFonts w:cs="Times New Roman"/>
                    <w:sz w:val="24"/>
                    <w:szCs w:val="24"/>
                    <w:highlight w:val="yellow"/>
                  </w:rPr>
                </w:rPrChange>
              </w:rPr>
              <w:t>17818.12</w:t>
            </w:r>
          </w:p>
        </w:tc>
      </w:tr>
      <w:tr w:rsidR="000D4838" w:rsidRPr="00830A80" w14:paraId="336A292A" w14:textId="77777777">
        <w:trPr>
          <w:cantSplit/>
          <w:jc w:val="center"/>
        </w:trPr>
        <w:tc>
          <w:tcPr>
            <w:tcW w:w="2232" w:type="dxa"/>
            <w:tcMar>
              <w:top w:w="28" w:type="dxa"/>
              <w:left w:w="38" w:type="dxa"/>
              <w:bottom w:w="28" w:type="dxa"/>
              <w:right w:w="38" w:type="dxa"/>
            </w:tcMar>
            <w:vAlign w:val="center"/>
          </w:tcPr>
          <w:p w14:paraId="4125722A" w14:textId="77777777" w:rsidR="000D4838" w:rsidRPr="00830A80" w:rsidRDefault="00000000">
            <w:pPr>
              <w:spacing w:after="0" w:line="228" w:lineRule="auto"/>
              <w:rPr>
                <w:rFonts w:cs="Times New Roman"/>
                <w:sz w:val="24"/>
                <w:szCs w:val="24"/>
                <w:rPrChange w:id="1243" w:author="Office User" w:date="2026-09-11T14:53:00Z" w16du:dateUtc="2026-09-11T06:53:00Z">
                  <w:rPr>
                    <w:rFonts w:cs="Times New Roman"/>
                    <w:sz w:val="24"/>
                    <w:szCs w:val="24"/>
                    <w:highlight w:val="yellow"/>
                  </w:rPr>
                </w:rPrChange>
              </w:rPr>
            </w:pPr>
            <w:r w:rsidRPr="00830A80">
              <w:rPr>
                <w:rFonts w:cs="Times New Roman"/>
                <w:sz w:val="24"/>
                <w:szCs w:val="24"/>
                <w:rPrChange w:id="1244" w:author="Office User" w:date="2026-09-11T14:53:00Z" w16du:dateUtc="2026-09-11T06:53:00Z">
                  <w:rPr>
                    <w:rFonts w:cs="Times New Roman"/>
                    <w:sz w:val="24"/>
                    <w:szCs w:val="24"/>
                    <w:highlight w:val="yellow"/>
                  </w:rPr>
                </w:rPrChange>
              </w:rPr>
              <w:t>Modified three-factor</w:t>
            </w:r>
          </w:p>
        </w:tc>
        <w:tc>
          <w:tcPr>
            <w:tcW w:w="1037" w:type="dxa"/>
            <w:tcMar>
              <w:top w:w="28" w:type="dxa"/>
              <w:left w:w="38" w:type="dxa"/>
              <w:bottom w:w="28" w:type="dxa"/>
              <w:right w:w="38" w:type="dxa"/>
            </w:tcMar>
            <w:vAlign w:val="center"/>
          </w:tcPr>
          <w:p w14:paraId="54999ED5" w14:textId="77777777" w:rsidR="000D4838" w:rsidRPr="00830A80" w:rsidRDefault="00000000">
            <w:pPr>
              <w:spacing w:after="0" w:line="228" w:lineRule="auto"/>
              <w:jc w:val="center"/>
              <w:rPr>
                <w:rFonts w:cs="Times New Roman"/>
                <w:sz w:val="24"/>
                <w:szCs w:val="24"/>
                <w:rPrChange w:id="1245" w:author="Office User" w:date="2026-09-11T14:53:00Z" w16du:dateUtc="2026-09-11T06:53:00Z">
                  <w:rPr>
                    <w:rFonts w:cs="Times New Roman"/>
                    <w:sz w:val="24"/>
                    <w:szCs w:val="24"/>
                    <w:highlight w:val="yellow"/>
                  </w:rPr>
                </w:rPrChange>
              </w:rPr>
            </w:pPr>
            <w:r w:rsidRPr="00830A80">
              <w:rPr>
                <w:rFonts w:cs="Times New Roman"/>
                <w:sz w:val="24"/>
                <w:szCs w:val="24"/>
                <w:rPrChange w:id="1246" w:author="Office User" w:date="2026-09-11T14:53:00Z" w16du:dateUtc="2026-09-11T06:53:00Z">
                  <w:rPr>
                    <w:rFonts w:cs="Times New Roman"/>
                    <w:sz w:val="24"/>
                    <w:szCs w:val="24"/>
                    <w:highlight w:val="yellow"/>
                  </w:rPr>
                </w:rPrChange>
              </w:rPr>
              <w:t>640.31</w:t>
            </w:r>
          </w:p>
        </w:tc>
        <w:tc>
          <w:tcPr>
            <w:tcW w:w="749" w:type="dxa"/>
            <w:tcMar>
              <w:top w:w="28" w:type="dxa"/>
              <w:left w:w="38" w:type="dxa"/>
              <w:bottom w:w="28" w:type="dxa"/>
              <w:right w:w="38" w:type="dxa"/>
            </w:tcMar>
            <w:vAlign w:val="center"/>
          </w:tcPr>
          <w:p w14:paraId="246F2899" w14:textId="77777777" w:rsidR="000D4838" w:rsidRPr="00830A80" w:rsidRDefault="00000000">
            <w:pPr>
              <w:spacing w:after="0" w:line="228" w:lineRule="auto"/>
              <w:jc w:val="center"/>
              <w:rPr>
                <w:rFonts w:cs="Times New Roman"/>
                <w:sz w:val="24"/>
                <w:szCs w:val="24"/>
                <w:rPrChange w:id="1247" w:author="Office User" w:date="2026-09-11T14:53:00Z" w16du:dateUtc="2026-09-11T06:53:00Z">
                  <w:rPr>
                    <w:rFonts w:cs="Times New Roman"/>
                    <w:sz w:val="24"/>
                    <w:szCs w:val="24"/>
                    <w:highlight w:val="yellow"/>
                  </w:rPr>
                </w:rPrChange>
              </w:rPr>
            </w:pPr>
            <w:r w:rsidRPr="00830A80">
              <w:rPr>
                <w:rFonts w:cs="Times New Roman"/>
                <w:sz w:val="24"/>
                <w:szCs w:val="24"/>
                <w:rPrChange w:id="1248" w:author="Office User" w:date="2026-09-11T14:53:00Z" w16du:dateUtc="2026-09-11T06:53:00Z">
                  <w:rPr>
                    <w:rFonts w:cs="Times New Roman"/>
                    <w:sz w:val="24"/>
                    <w:szCs w:val="24"/>
                    <w:highlight w:val="yellow"/>
                  </w:rPr>
                </w:rPrChange>
              </w:rPr>
              <w:t>218</w:t>
            </w:r>
          </w:p>
        </w:tc>
        <w:tc>
          <w:tcPr>
            <w:tcW w:w="1037" w:type="dxa"/>
            <w:tcMar>
              <w:top w:w="28" w:type="dxa"/>
              <w:left w:w="38" w:type="dxa"/>
              <w:bottom w:w="28" w:type="dxa"/>
              <w:right w:w="38" w:type="dxa"/>
            </w:tcMar>
            <w:vAlign w:val="center"/>
          </w:tcPr>
          <w:p w14:paraId="5775398A" w14:textId="77777777" w:rsidR="000D4838" w:rsidRPr="00830A80" w:rsidRDefault="00000000">
            <w:pPr>
              <w:spacing w:after="0" w:line="228" w:lineRule="auto"/>
              <w:jc w:val="center"/>
              <w:rPr>
                <w:rFonts w:cs="Times New Roman"/>
                <w:sz w:val="24"/>
                <w:szCs w:val="24"/>
                <w:rPrChange w:id="1249" w:author="Office User" w:date="2026-09-11T14:53:00Z" w16du:dateUtc="2026-09-11T06:53:00Z">
                  <w:rPr>
                    <w:rFonts w:cs="Times New Roman"/>
                    <w:sz w:val="24"/>
                    <w:szCs w:val="24"/>
                    <w:highlight w:val="yellow"/>
                  </w:rPr>
                </w:rPrChange>
              </w:rPr>
            </w:pPr>
            <w:r w:rsidRPr="00830A80">
              <w:rPr>
                <w:rFonts w:cs="Times New Roman"/>
                <w:sz w:val="24"/>
                <w:szCs w:val="24"/>
                <w:rPrChange w:id="1250" w:author="Office User" w:date="2026-09-11T14:53:00Z" w16du:dateUtc="2026-09-11T06:53:00Z">
                  <w:rPr>
                    <w:rFonts w:cs="Times New Roman"/>
                    <w:sz w:val="24"/>
                    <w:szCs w:val="24"/>
                    <w:highlight w:val="yellow"/>
                  </w:rPr>
                </w:rPrChange>
              </w:rPr>
              <w:t>2.94</w:t>
            </w:r>
          </w:p>
        </w:tc>
        <w:tc>
          <w:tcPr>
            <w:tcW w:w="936" w:type="dxa"/>
            <w:tcMar>
              <w:top w:w="28" w:type="dxa"/>
              <w:left w:w="38" w:type="dxa"/>
              <w:bottom w:w="28" w:type="dxa"/>
              <w:right w:w="38" w:type="dxa"/>
            </w:tcMar>
            <w:vAlign w:val="center"/>
          </w:tcPr>
          <w:p w14:paraId="472D59AB" w14:textId="77777777" w:rsidR="000D4838" w:rsidRPr="00830A80" w:rsidRDefault="00000000">
            <w:pPr>
              <w:spacing w:after="0" w:line="228" w:lineRule="auto"/>
              <w:jc w:val="center"/>
              <w:rPr>
                <w:rFonts w:cs="Times New Roman"/>
                <w:sz w:val="24"/>
                <w:szCs w:val="24"/>
                <w:rPrChange w:id="1251" w:author="Office User" w:date="2026-09-11T14:53:00Z" w16du:dateUtc="2026-09-11T06:53:00Z">
                  <w:rPr>
                    <w:rFonts w:cs="Times New Roman"/>
                    <w:sz w:val="24"/>
                    <w:szCs w:val="24"/>
                    <w:highlight w:val="yellow"/>
                  </w:rPr>
                </w:rPrChange>
              </w:rPr>
            </w:pPr>
            <w:r w:rsidRPr="00830A80">
              <w:rPr>
                <w:rFonts w:cs="Times New Roman"/>
                <w:sz w:val="24"/>
                <w:szCs w:val="24"/>
                <w:rPrChange w:id="1252" w:author="Office User" w:date="2026-09-11T14:53:00Z" w16du:dateUtc="2026-09-11T06:53:00Z">
                  <w:rPr>
                    <w:rFonts w:cs="Times New Roman"/>
                    <w:sz w:val="24"/>
                    <w:szCs w:val="24"/>
                    <w:highlight w:val="yellow"/>
                  </w:rPr>
                </w:rPrChange>
              </w:rPr>
              <w:t>0.91</w:t>
            </w:r>
          </w:p>
        </w:tc>
        <w:tc>
          <w:tcPr>
            <w:tcW w:w="936" w:type="dxa"/>
            <w:tcMar>
              <w:top w:w="28" w:type="dxa"/>
              <w:left w:w="38" w:type="dxa"/>
              <w:bottom w:w="28" w:type="dxa"/>
              <w:right w:w="38" w:type="dxa"/>
            </w:tcMar>
            <w:vAlign w:val="center"/>
          </w:tcPr>
          <w:p w14:paraId="31D5DC99" w14:textId="77777777" w:rsidR="000D4838" w:rsidRPr="00830A80" w:rsidRDefault="00000000">
            <w:pPr>
              <w:spacing w:after="0" w:line="228" w:lineRule="auto"/>
              <w:jc w:val="center"/>
              <w:rPr>
                <w:rFonts w:cs="Times New Roman"/>
                <w:sz w:val="24"/>
                <w:szCs w:val="24"/>
                <w:rPrChange w:id="1253" w:author="Office User" w:date="2026-09-11T14:53:00Z" w16du:dateUtc="2026-09-11T06:53:00Z">
                  <w:rPr>
                    <w:rFonts w:cs="Times New Roman"/>
                    <w:sz w:val="24"/>
                    <w:szCs w:val="24"/>
                    <w:highlight w:val="yellow"/>
                  </w:rPr>
                </w:rPrChange>
              </w:rPr>
            </w:pPr>
            <w:r w:rsidRPr="00830A80">
              <w:rPr>
                <w:rFonts w:cs="Times New Roman"/>
                <w:sz w:val="24"/>
                <w:szCs w:val="24"/>
                <w:rPrChange w:id="1254" w:author="Office User" w:date="2026-09-11T14:53:00Z" w16du:dateUtc="2026-09-11T06:53:00Z">
                  <w:rPr>
                    <w:rFonts w:cs="Times New Roman"/>
                    <w:sz w:val="24"/>
                    <w:szCs w:val="24"/>
                    <w:highlight w:val="yellow"/>
                  </w:rPr>
                </w:rPrChange>
              </w:rPr>
              <w:t>0.94</w:t>
            </w:r>
          </w:p>
        </w:tc>
        <w:tc>
          <w:tcPr>
            <w:tcW w:w="936" w:type="dxa"/>
            <w:tcMar>
              <w:top w:w="28" w:type="dxa"/>
              <w:left w:w="38" w:type="dxa"/>
              <w:bottom w:w="28" w:type="dxa"/>
              <w:right w:w="38" w:type="dxa"/>
            </w:tcMar>
            <w:vAlign w:val="center"/>
          </w:tcPr>
          <w:p w14:paraId="747CAD80" w14:textId="77777777" w:rsidR="000D4838" w:rsidRPr="00830A80" w:rsidRDefault="00000000">
            <w:pPr>
              <w:spacing w:after="0" w:line="228" w:lineRule="auto"/>
              <w:jc w:val="center"/>
              <w:rPr>
                <w:rFonts w:cs="Times New Roman"/>
                <w:sz w:val="24"/>
                <w:szCs w:val="24"/>
                <w:rPrChange w:id="1255" w:author="Office User" w:date="2026-09-11T14:53:00Z" w16du:dateUtc="2026-09-11T06:53:00Z">
                  <w:rPr>
                    <w:rFonts w:cs="Times New Roman"/>
                    <w:sz w:val="24"/>
                    <w:szCs w:val="24"/>
                    <w:highlight w:val="yellow"/>
                  </w:rPr>
                </w:rPrChange>
              </w:rPr>
            </w:pPr>
            <w:r w:rsidRPr="00830A80">
              <w:rPr>
                <w:rFonts w:cs="Times New Roman"/>
                <w:sz w:val="24"/>
                <w:szCs w:val="24"/>
                <w:rPrChange w:id="1256" w:author="Office User" w:date="2026-09-11T14:53:00Z" w16du:dateUtc="2026-09-11T06:53:00Z">
                  <w:rPr>
                    <w:rFonts w:cs="Times New Roman"/>
                    <w:sz w:val="24"/>
                    <w:szCs w:val="24"/>
                    <w:highlight w:val="yellow"/>
                  </w:rPr>
                </w:rPrChange>
              </w:rPr>
              <w:t>0.94</w:t>
            </w:r>
          </w:p>
        </w:tc>
        <w:tc>
          <w:tcPr>
            <w:tcW w:w="936" w:type="dxa"/>
            <w:tcMar>
              <w:top w:w="28" w:type="dxa"/>
              <w:left w:w="38" w:type="dxa"/>
              <w:bottom w:w="28" w:type="dxa"/>
              <w:right w:w="38" w:type="dxa"/>
            </w:tcMar>
            <w:vAlign w:val="center"/>
          </w:tcPr>
          <w:p w14:paraId="6E18F21F" w14:textId="77777777" w:rsidR="000D4838" w:rsidRPr="00830A80" w:rsidRDefault="00000000">
            <w:pPr>
              <w:spacing w:after="0" w:line="228" w:lineRule="auto"/>
              <w:jc w:val="center"/>
              <w:rPr>
                <w:rFonts w:cs="Times New Roman"/>
                <w:sz w:val="24"/>
                <w:szCs w:val="24"/>
                <w:rPrChange w:id="1257" w:author="Office User" w:date="2026-09-11T14:53:00Z" w16du:dateUtc="2026-09-11T06:53:00Z">
                  <w:rPr>
                    <w:rFonts w:cs="Times New Roman"/>
                    <w:sz w:val="24"/>
                    <w:szCs w:val="24"/>
                    <w:highlight w:val="yellow"/>
                  </w:rPr>
                </w:rPrChange>
              </w:rPr>
            </w:pPr>
            <w:r w:rsidRPr="00830A80">
              <w:rPr>
                <w:rFonts w:cs="Times New Roman"/>
                <w:sz w:val="24"/>
                <w:szCs w:val="24"/>
                <w:rPrChange w:id="1258" w:author="Office User" w:date="2026-09-11T14:53:00Z" w16du:dateUtc="2026-09-11T06:53:00Z">
                  <w:rPr>
                    <w:rFonts w:cs="Times New Roman"/>
                    <w:sz w:val="24"/>
                    <w:szCs w:val="24"/>
                    <w:highlight w:val="yellow"/>
                  </w:rPr>
                </w:rPrChange>
              </w:rPr>
              <w:t>0.93</w:t>
            </w:r>
          </w:p>
        </w:tc>
        <w:tc>
          <w:tcPr>
            <w:tcW w:w="1944" w:type="dxa"/>
            <w:tcMar>
              <w:top w:w="28" w:type="dxa"/>
              <w:left w:w="38" w:type="dxa"/>
              <w:bottom w:w="28" w:type="dxa"/>
              <w:right w:w="38" w:type="dxa"/>
            </w:tcMar>
            <w:vAlign w:val="center"/>
          </w:tcPr>
          <w:p w14:paraId="4E0D7B62" w14:textId="77777777" w:rsidR="000D4838" w:rsidRPr="00830A80" w:rsidRDefault="00000000">
            <w:pPr>
              <w:spacing w:after="0" w:line="228" w:lineRule="auto"/>
              <w:jc w:val="center"/>
              <w:rPr>
                <w:rFonts w:cs="Times New Roman"/>
                <w:sz w:val="24"/>
                <w:szCs w:val="24"/>
                <w:rPrChange w:id="1259" w:author="Office User" w:date="2026-09-11T14:53:00Z" w16du:dateUtc="2026-09-11T06:53:00Z">
                  <w:rPr>
                    <w:rFonts w:cs="Times New Roman"/>
                    <w:sz w:val="24"/>
                    <w:szCs w:val="24"/>
                    <w:highlight w:val="yellow"/>
                  </w:rPr>
                </w:rPrChange>
              </w:rPr>
            </w:pPr>
            <w:r w:rsidRPr="00830A80">
              <w:rPr>
                <w:rFonts w:cs="Times New Roman"/>
                <w:sz w:val="24"/>
                <w:szCs w:val="24"/>
                <w:rPrChange w:id="1260" w:author="Office User" w:date="2026-09-11T14:53:00Z" w16du:dateUtc="2026-09-11T06:53:00Z">
                  <w:rPr>
                    <w:rFonts w:cs="Times New Roman"/>
                    <w:sz w:val="24"/>
                    <w:szCs w:val="24"/>
                    <w:highlight w:val="yellow"/>
                  </w:rPr>
                </w:rPrChange>
              </w:rPr>
              <w:t>0.07 (0.06–0.08)</w:t>
            </w:r>
          </w:p>
        </w:tc>
        <w:tc>
          <w:tcPr>
            <w:tcW w:w="1037" w:type="dxa"/>
            <w:tcMar>
              <w:top w:w="28" w:type="dxa"/>
              <w:left w:w="38" w:type="dxa"/>
              <w:bottom w:w="28" w:type="dxa"/>
              <w:right w:w="38" w:type="dxa"/>
            </w:tcMar>
            <w:vAlign w:val="center"/>
          </w:tcPr>
          <w:p w14:paraId="76433CA2" w14:textId="77777777" w:rsidR="000D4838" w:rsidRPr="00830A80" w:rsidRDefault="00000000">
            <w:pPr>
              <w:spacing w:after="0" w:line="228" w:lineRule="auto"/>
              <w:jc w:val="center"/>
              <w:rPr>
                <w:rFonts w:cs="Times New Roman"/>
                <w:sz w:val="24"/>
                <w:szCs w:val="24"/>
                <w:rPrChange w:id="1261" w:author="Office User" w:date="2026-09-11T14:53:00Z" w16du:dateUtc="2026-09-11T06:53:00Z">
                  <w:rPr>
                    <w:rFonts w:cs="Times New Roman"/>
                    <w:sz w:val="24"/>
                    <w:szCs w:val="24"/>
                    <w:highlight w:val="yellow"/>
                  </w:rPr>
                </w:rPrChange>
              </w:rPr>
            </w:pPr>
            <w:r w:rsidRPr="00830A80">
              <w:rPr>
                <w:rFonts w:cs="Times New Roman"/>
                <w:sz w:val="24"/>
                <w:szCs w:val="24"/>
                <w:rPrChange w:id="1262" w:author="Office User" w:date="2026-09-11T14:53:00Z" w16du:dateUtc="2026-09-11T06:53:00Z">
                  <w:rPr>
                    <w:rFonts w:cs="Times New Roman"/>
                    <w:sz w:val="24"/>
                    <w:szCs w:val="24"/>
                    <w:highlight w:val="yellow"/>
                  </w:rPr>
                </w:rPrChange>
              </w:rPr>
              <w:t>0.05</w:t>
            </w:r>
          </w:p>
        </w:tc>
        <w:tc>
          <w:tcPr>
            <w:tcW w:w="1440" w:type="dxa"/>
            <w:tcMar>
              <w:top w:w="28" w:type="dxa"/>
              <w:left w:w="38" w:type="dxa"/>
              <w:bottom w:w="28" w:type="dxa"/>
              <w:right w:w="38" w:type="dxa"/>
            </w:tcMar>
            <w:vAlign w:val="center"/>
          </w:tcPr>
          <w:p w14:paraId="0C7A117C" w14:textId="77777777" w:rsidR="000D4838" w:rsidRPr="00830A80" w:rsidRDefault="00000000">
            <w:pPr>
              <w:spacing w:after="0" w:line="228" w:lineRule="auto"/>
              <w:jc w:val="center"/>
              <w:rPr>
                <w:rFonts w:cs="Times New Roman"/>
                <w:sz w:val="24"/>
                <w:szCs w:val="24"/>
                <w:rPrChange w:id="1263" w:author="Office User" w:date="2026-09-11T14:53:00Z" w16du:dateUtc="2026-09-11T06:53:00Z">
                  <w:rPr>
                    <w:rFonts w:cs="Times New Roman"/>
                    <w:sz w:val="24"/>
                    <w:szCs w:val="24"/>
                    <w:highlight w:val="yellow"/>
                  </w:rPr>
                </w:rPrChange>
              </w:rPr>
            </w:pPr>
            <w:r w:rsidRPr="00830A80">
              <w:rPr>
                <w:rFonts w:cs="Times New Roman"/>
                <w:sz w:val="24"/>
                <w:szCs w:val="24"/>
                <w:rPrChange w:id="1264" w:author="Office User" w:date="2026-09-11T14:53:00Z" w16du:dateUtc="2026-09-11T06:53:00Z">
                  <w:rPr>
                    <w:rFonts w:cs="Times New Roman"/>
                    <w:sz w:val="24"/>
                    <w:szCs w:val="24"/>
                    <w:highlight w:val="yellow"/>
                  </w:rPr>
                </w:rPrChange>
              </w:rPr>
              <w:t>17094.52</w:t>
            </w:r>
          </w:p>
        </w:tc>
        <w:tc>
          <w:tcPr>
            <w:tcW w:w="1440" w:type="dxa"/>
            <w:tcMar>
              <w:top w:w="28" w:type="dxa"/>
              <w:left w:w="38" w:type="dxa"/>
              <w:bottom w:w="28" w:type="dxa"/>
              <w:right w:w="38" w:type="dxa"/>
            </w:tcMar>
            <w:vAlign w:val="center"/>
          </w:tcPr>
          <w:p w14:paraId="41FD7479" w14:textId="77777777" w:rsidR="000D4838" w:rsidRPr="00830A80" w:rsidRDefault="00000000">
            <w:pPr>
              <w:spacing w:after="0" w:line="228" w:lineRule="auto"/>
              <w:jc w:val="center"/>
              <w:rPr>
                <w:rFonts w:cs="Times New Roman"/>
                <w:sz w:val="24"/>
                <w:szCs w:val="24"/>
                <w:rPrChange w:id="1265" w:author="Office User" w:date="2026-09-11T14:53:00Z" w16du:dateUtc="2026-09-11T06:53:00Z">
                  <w:rPr>
                    <w:rFonts w:cs="Times New Roman"/>
                    <w:sz w:val="24"/>
                    <w:szCs w:val="24"/>
                    <w:highlight w:val="yellow"/>
                  </w:rPr>
                </w:rPrChange>
              </w:rPr>
            </w:pPr>
            <w:r w:rsidRPr="00830A80">
              <w:rPr>
                <w:rFonts w:cs="Times New Roman"/>
                <w:sz w:val="24"/>
                <w:szCs w:val="24"/>
                <w:rPrChange w:id="1266" w:author="Office User" w:date="2026-09-11T14:53:00Z" w16du:dateUtc="2026-09-11T06:53:00Z">
                  <w:rPr>
                    <w:rFonts w:cs="Times New Roman"/>
                    <w:sz w:val="24"/>
                    <w:szCs w:val="24"/>
                    <w:highlight w:val="yellow"/>
                  </w:rPr>
                </w:rPrChange>
              </w:rPr>
              <w:t>17418.03</w:t>
            </w:r>
          </w:p>
        </w:tc>
      </w:tr>
      <w:tr w:rsidR="000D4838" w:rsidRPr="00830A80" w14:paraId="1859ADE1" w14:textId="77777777">
        <w:trPr>
          <w:cantSplit/>
          <w:jc w:val="center"/>
        </w:trPr>
        <w:tc>
          <w:tcPr>
            <w:tcW w:w="2232" w:type="dxa"/>
            <w:tcMar>
              <w:top w:w="28" w:type="dxa"/>
              <w:left w:w="38" w:type="dxa"/>
              <w:bottom w:w="28" w:type="dxa"/>
              <w:right w:w="38" w:type="dxa"/>
            </w:tcMar>
            <w:vAlign w:val="center"/>
          </w:tcPr>
          <w:p w14:paraId="0AB9F69E" w14:textId="77777777" w:rsidR="000D4838" w:rsidRPr="00830A80" w:rsidRDefault="00000000">
            <w:pPr>
              <w:spacing w:after="0" w:line="228" w:lineRule="auto"/>
              <w:rPr>
                <w:rFonts w:cs="Times New Roman"/>
                <w:sz w:val="24"/>
                <w:szCs w:val="24"/>
                <w:rPrChange w:id="1267" w:author="Office User" w:date="2026-09-11T14:53:00Z" w16du:dateUtc="2026-09-11T06:53:00Z">
                  <w:rPr>
                    <w:rFonts w:cs="Times New Roman"/>
                    <w:sz w:val="24"/>
                    <w:szCs w:val="24"/>
                    <w:highlight w:val="yellow"/>
                  </w:rPr>
                </w:rPrChange>
              </w:rPr>
            </w:pPr>
            <w:r w:rsidRPr="00830A80">
              <w:rPr>
                <w:rFonts w:cs="Times New Roman"/>
                <w:sz w:val="24"/>
                <w:szCs w:val="24"/>
                <w:rPrChange w:id="1268" w:author="Office User" w:date="2026-09-11T14:53:00Z" w16du:dateUtc="2026-09-11T06:53:00Z">
                  <w:rPr>
                    <w:rFonts w:cs="Times New Roman"/>
                    <w:sz w:val="24"/>
                    <w:szCs w:val="24"/>
                    <w:highlight w:val="yellow"/>
                  </w:rPr>
                </w:rPrChange>
              </w:rPr>
              <w:t>Modified two-factor</w:t>
            </w:r>
          </w:p>
        </w:tc>
        <w:tc>
          <w:tcPr>
            <w:tcW w:w="1037" w:type="dxa"/>
            <w:tcMar>
              <w:top w:w="28" w:type="dxa"/>
              <w:left w:w="38" w:type="dxa"/>
              <w:bottom w:w="28" w:type="dxa"/>
              <w:right w:w="38" w:type="dxa"/>
            </w:tcMar>
            <w:vAlign w:val="center"/>
          </w:tcPr>
          <w:p w14:paraId="1B36D462" w14:textId="77777777" w:rsidR="000D4838" w:rsidRPr="00830A80" w:rsidRDefault="00000000">
            <w:pPr>
              <w:spacing w:after="0" w:line="228" w:lineRule="auto"/>
              <w:jc w:val="center"/>
              <w:rPr>
                <w:rFonts w:cs="Times New Roman"/>
                <w:sz w:val="24"/>
                <w:szCs w:val="24"/>
                <w:rPrChange w:id="1269" w:author="Office User" w:date="2026-09-11T14:53:00Z" w16du:dateUtc="2026-09-11T06:53:00Z">
                  <w:rPr>
                    <w:rFonts w:cs="Times New Roman"/>
                    <w:sz w:val="24"/>
                    <w:szCs w:val="24"/>
                    <w:highlight w:val="yellow"/>
                  </w:rPr>
                </w:rPrChange>
              </w:rPr>
            </w:pPr>
            <w:r w:rsidRPr="00830A80">
              <w:rPr>
                <w:rFonts w:cs="Times New Roman"/>
                <w:sz w:val="24"/>
                <w:szCs w:val="24"/>
                <w:rPrChange w:id="1270" w:author="Office User" w:date="2026-09-11T14:53:00Z" w16du:dateUtc="2026-09-11T06:53:00Z">
                  <w:rPr>
                    <w:rFonts w:cs="Times New Roman"/>
                    <w:sz w:val="24"/>
                    <w:szCs w:val="24"/>
                    <w:highlight w:val="yellow"/>
                  </w:rPr>
                </w:rPrChange>
              </w:rPr>
              <w:t>721.16</w:t>
            </w:r>
          </w:p>
        </w:tc>
        <w:tc>
          <w:tcPr>
            <w:tcW w:w="749" w:type="dxa"/>
            <w:tcMar>
              <w:top w:w="28" w:type="dxa"/>
              <w:left w:w="38" w:type="dxa"/>
              <w:bottom w:w="28" w:type="dxa"/>
              <w:right w:w="38" w:type="dxa"/>
            </w:tcMar>
            <w:vAlign w:val="center"/>
          </w:tcPr>
          <w:p w14:paraId="217E63EF" w14:textId="77777777" w:rsidR="000D4838" w:rsidRPr="00830A80" w:rsidRDefault="00000000">
            <w:pPr>
              <w:spacing w:after="0" w:line="228" w:lineRule="auto"/>
              <w:jc w:val="center"/>
              <w:rPr>
                <w:rFonts w:cs="Times New Roman"/>
                <w:sz w:val="24"/>
                <w:szCs w:val="24"/>
                <w:rPrChange w:id="1271" w:author="Office User" w:date="2026-09-11T14:53:00Z" w16du:dateUtc="2026-09-11T06:53:00Z">
                  <w:rPr>
                    <w:rFonts w:cs="Times New Roman"/>
                    <w:sz w:val="24"/>
                    <w:szCs w:val="24"/>
                    <w:highlight w:val="yellow"/>
                  </w:rPr>
                </w:rPrChange>
              </w:rPr>
            </w:pPr>
            <w:r w:rsidRPr="00830A80">
              <w:rPr>
                <w:rFonts w:cs="Times New Roman"/>
                <w:sz w:val="24"/>
                <w:szCs w:val="24"/>
                <w:rPrChange w:id="1272" w:author="Office User" w:date="2026-09-11T14:53:00Z" w16du:dateUtc="2026-09-11T06:53:00Z">
                  <w:rPr>
                    <w:rFonts w:cs="Times New Roman"/>
                    <w:sz w:val="24"/>
                    <w:szCs w:val="24"/>
                    <w:highlight w:val="yellow"/>
                  </w:rPr>
                </w:rPrChange>
              </w:rPr>
              <w:t>220</w:t>
            </w:r>
          </w:p>
        </w:tc>
        <w:tc>
          <w:tcPr>
            <w:tcW w:w="1037" w:type="dxa"/>
            <w:tcMar>
              <w:top w:w="28" w:type="dxa"/>
              <w:left w:w="38" w:type="dxa"/>
              <w:bottom w:w="28" w:type="dxa"/>
              <w:right w:w="38" w:type="dxa"/>
            </w:tcMar>
            <w:vAlign w:val="center"/>
          </w:tcPr>
          <w:p w14:paraId="08CC815F" w14:textId="77777777" w:rsidR="000D4838" w:rsidRPr="00830A80" w:rsidRDefault="00000000">
            <w:pPr>
              <w:spacing w:after="0" w:line="228" w:lineRule="auto"/>
              <w:jc w:val="center"/>
              <w:rPr>
                <w:rFonts w:cs="Times New Roman"/>
                <w:sz w:val="24"/>
                <w:szCs w:val="24"/>
                <w:rPrChange w:id="1273" w:author="Office User" w:date="2026-09-11T14:53:00Z" w16du:dateUtc="2026-09-11T06:53:00Z">
                  <w:rPr>
                    <w:rFonts w:cs="Times New Roman"/>
                    <w:sz w:val="24"/>
                    <w:szCs w:val="24"/>
                    <w:highlight w:val="yellow"/>
                  </w:rPr>
                </w:rPrChange>
              </w:rPr>
            </w:pPr>
            <w:r w:rsidRPr="00830A80">
              <w:rPr>
                <w:rFonts w:cs="Times New Roman"/>
                <w:sz w:val="24"/>
                <w:szCs w:val="24"/>
                <w:rPrChange w:id="1274" w:author="Office User" w:date="2026-09-11T14:53:00Z" w16du:dateUtc="2026-09-11T06:53:00Z">
                  <w:rPr>
                    <w:rFonts w:cs="Times New Roman"/>
                    <w:sz w:val="24"/>
                    <w:szCs w:val="24"/>
                    <w:highlight w:val="yellow"/>
                  </w:rPr>
                </w:rPrChange>
              </w:rPr>
              <w:t>3.28</w:t>
            </w:r>
          </w:p>
        </w:tc>
        <w:tc>
          <w:tcPr>
            <w:tcW w:w="936" w:type="dxa"/>
            <w:tcMar>
              <w:top w:w="28" w:type="dxa"/>
              <w:left w:w="38" w:type="dxa"/>
              <w:bottom w:w="28" w:type="dxa"/>
              <w:right w:w="38" w:type="dxa"/>
            </w:tcMar>
            <w:vAlign w:val="center"/>
          </w:tcPr>
          <w:p w14:paraId="288BE02C" w14:textId="77777777" w:rsidR="000D4838" w:rsidRPr="00830A80" w:rsidRDefault="00000000">
            <w:pPr>
              <w:spacing w:after="0" w:line="228" w:lineRule="auto"/>
              <w:jc w:val="center"/>
              <w:rPr>
                <w:rFonts w:cs="Times New Roman"/>
                <w:sz w:val="24"/>
                <w:szCs w:val="24"/>
                <w:rPrChange w:id="1275" w:author="Office User" w:date="2026-09-11T14:53:00Z" w16du:dateUtc="2026-09-11T06:53:00Z">
                  <w:rPr>
                    <w:rFonts w:cs="Times New Roman"/>
                    <w:sz w:val="24"/>
                    <w:szCs w:val="24"/>
                    <w:highlight w:val="yellow"/>
                  </w:rPr>
                </w:rPrChange>
              </w:rPr>
            </w:pPr>
            <w:r w:rsidRPr="00830A80">
              <w:rPr>
                <w:rFonts w:cs="Times New Roman"/>
                <w:sz w:val="24"/>
                <w:szCs w:val="24"/>
                <w:rPrChange w:id="1276" w:author="Office User" w:date="2026-09-11T14:53:00Z" w16du:dateUtc="2026-09-11T06:53:00Z">
                  <w:rPr>
                    <w:rFonts w:cs="Times New Roman"/>
                    <w:sz w:val="24"/>
                    <w:szCs w:val="24"/>
                    <w:highlight w:val="yellow"/>
                  </w:rPr>
                </w:rPrChange>
              </w:rPr>
              <w:t>0.90</w:t>
            </w:r>
          </w:p>
        </w:tc>
        <w:tc>
          <w:tcPr>
            <w:tcW w:w="936" w:type="dxa"/>
            <w:tcMar>
              <w:top w:w="28" w:type="dxa"/>
              <w:left w:w="38" w:type="dxa"/>
              <w:bottom w:w="28" w:type="dxa"/>
              <w:right w:w="38" w:type="dxa"/>
            </w:tcMar>
            <w:vAlign w:val="center"/>
          </w:tcPr>
          <w:p w14:paraId="1923B67A" w14:textId="77777777" w:rsidR="000D4838" w:rsidRPr="00830A80" w:rsidRDefault="00000000">
            <w:pPr>
              <w:spacing w:after="0" w:line="228" w:lineRule="auto"/>
              <w:jc w:val="center"/>
              <w:rPr>
                <w:rFonts w:cs="Times New Roman"/>
                <w:sz w:val="24"/>
                <w:szCs w:val="24"/>
                <w:rPrChange w:id="1277" w:author="Office User" w:date="2026-09-11T14:53:00Z" w16du:dateUtc="2026-09-11T06:53:00Z">
                  <w:rPr>
                    <w:rFonts w:cs="Times New Roman"/>
                    <w:sz w:val="24"/>
                    <w:szCs w:val="24"/>
                    <w:highlight w:val="yellow"/>
                  </w:rPr>
                </w:rPrChange>
              </w:rPr>
            </w:pPr>
            <w:r w:rsidRPr="00830A80">
              <w:rPr>
                <w:rFonts w:cs="Times New Roman"/>
                <w:sz w:val="24"/>
                <w:szCs w:val="24"/>
                <w:rPrChange w:id="1278" w:author="Office User" w:date="2026-09-11T14:53:00Z" w16du:dateUtc="2026-09-11T06:53:00Z">
                  <w:rPr>
                    <w:rFonts w:cs="Times New Roman"/>
                    <w:sz w:val="24"/>
                    <w:szCs w:val="24"/>
                    <w:highlight w:val="yellow"/>
                  </w:rPr>
                </w:rPrChange>
              </w:rPr>
              <w:t>0.93</w:t>
            </w:r>
          </w:p>
        </w:tc>
        <w:tc>
          <w:tcPr>
            <w:tcW w:w="936" w:type="dxa"/>
            <w:tcMar>
              <w:top w:w="28" w:type="dxa"/>
              <w:left w:w="38" w:type="dxa"/>
              <w:bottom w:w="28" w:type="dxa"/>
              <w:right w:w="38" w:type="dxa"/>
            </w:tcMar>
            <w:vAlign w:val="center"/>
          </w:tcPr>
          <w:p w14:paraId="0A1C2C88" w14:textId="77777777" w:rsidR="000D4838" w:rsidRPr="00830A80" w:rsidRDefault="00000000">
            <w:pPr>
              <w:spacing w:after="0" w:line="228" w:lineRule="auto"/>
              <w:jc w:val="center"/>
              <w:rPr>
                <w:rFonts w:cs="Times New Roman"/>
                <w:sz w:val="24"/>
                <w:szCs w:val="24"/>
                <w:rPrChange w:id="1279" w:author="Office User" w:date="2026-09-11T14:53:00Z" w16du:dateUtc="2026-09-11T06:53:00Z">
                  <w:rPr>
                    <w:rFonts w:cs="Times New Roman"/>
                    <w:sz w:val="24"/>
                    <w:szCs w:val="24"/>
                    <w:highlight w:val="yellow"/>
                  </w:rPr>
                </w:rPrChange>
              </w:rPr>
            </w:pPr>
            <w:r w:rsidRPr="00830A80">
              <w:rPr>
                <w:rFonts w:cs="Times New Roman"/>
                <w:sz w:val="24"/>
                <w:szCs w:val="24"/>
                <w:rPrChange w:id="1280" w:author="Office User" w:date="2026-09-11T14:53:00Z" w16du:dateUtc="2026-09-11T06:53:00Z">
                  <w:rPr>
                    <w:rFonts w:cs="Times New Roman"/>
                    <w:sz w:val="24"/>
                    <w:szCs w:val="24"/>
                    <w:highlight w:val="yellow"/>
                  </w:rPr>
                </w:rPrChange>
              </w:rPr>
              <w:t>0.93</w:t>
            </w:r>
          </w:p>
        </w:tc>
        <w:tc>
          <w:tcPr>
            <w:tcW w:w="936" w:type="dxa"/>
            <w:tcMar>
              <w:top w:w="28" w:type="dxa"/>
              <w:left w:w="38" w:type="dxa"/>
              <w:bottom w:w="28" w:type="dxa"/>
              <w:right w:w="38" w:type="dxa"/>
            </w:tcMar>
            <w:vAlign w:val="center"/>
          </w:tcPr>
          <w:p w14:paraId="75E51872" w14:textId="77777777" w:rsidR="000D4838" w:rsidRPr="00830A80" w:rsidRDefault="00000000">
            <w:pPr>
              <w:spacing w:after="0" w:line="228" w:lineRule="auto"/>
              <w:jc w:val="center"/>
              <w:rPr>
                <w:rFonts w:cs="Times New Roman"/>
                <w:sz w:val="24"/>
                <w:szCs w:val="24"/>
                <w:rPrChange w:id="1281" w:author="Office User" w:date="2026-09-11T14:53:00Z" w16du:dateUtc="2026-09-11T06:53:00Z">
                  <w:rPr>
                    <w:rFonts w:cs="Times New Roman"/>
                    <w:sz w:val="24"/>
                    <w:szCs w:val="24"/>
                    <w:highlight w:val="yellow"/>
                  </w:rPr>
                </w:rPrChange>
              </w:rPr>
            </w:pPr>
            <w:r w:rsidRPr="00830A80">
              <w:rPr>
                <w:rFonts w:cs="Times New Roman"/>
                <w:sz w:val="24"/>
                <w:szCs w:val="24"/>
                <w:rPrChange w:id="1282" w:author="Office User" w:date="2026-09-11T14:53:00Z" w16du:dateUtc="2026-09-11T06:53:00Z">
                  <w:rPr>
                    <w:rFonts w:cs="Times New Roman"/>
                    <w:sz w:val="24"/>
                    <w:szCs w:val="24"/>
                    <w:highlight w:val="yellow"/>
                  </w:rPr>
                </w:rPrChange>
              </w:rPr>
              <w:t>0.92</w:t>
            </w:r>
          </w:p>
        </w:tc>
        <w:tc>
          <w:tcPr>
            <w:tcW w:w="1944" w:type="dxa"/>
            <w:tcMar>
              <w:top w:w="28" w:type="dxa"/>
              <w:left w:w="38" w:type="dxa"/>
              <w:bottom w:w="28" w:type="dxa"/>
              <w:right w:w="38" w:type="dxa"/>
            </w:tcMar>
            <w:vAlign w:val="center"/>
          </w:tcPr>
          <w:p w14:paraId="70E7D2B5" w14:textId="77777777" w:rsidR="000D4838" w:rsidRPr="00830A80" w:rsidRDefault="00000000">
            <w:pPr>
              <w:spacing w:after="0" w:line="228" w:lineRule="auto"/>
              <w:jc w:val="center"/>
              <w:rPr>
                <w:rFonts w:cs="Times New Roman"/>
                <w:sz w:val="24"/>
                <w:szCs w:val="24"/>
                <w:rPrChange w:id="1283" w:author="Office User" w:date="2026-09-11T14:53:00Z" w16du:dateUtc="2026-09-11T06:53:00Z">
                  <w:rPr>
                    <w:rFonts w:cs="Times New Roman"/>
                    <w:sz w:val="24"/>
                    <w:szCs w:val="24"/>
                    <w:highlight w:val="yellow"/>
                  </w:rPr>
                </w:rPrChange>
              </w:rPr>
            </w:pPr>
            <w:r w:rsidRPr="00830A80">
              <w:rPr>
                <w:rFonts w:cs="Times New Roman"/>
                <w:sz w:val="24"/>
                <w:szCs w:val="24"/>
                <w:rPrChange w:id="1284" w:author="Office User" w:date="2026-09-11T14:53:00Z" w16du:dateUtc="2026-09-11T06:53:00Z">
                  <w:rPr>
                    <w:rFonts w:cs="Times New Roman"/>
                    <w:sz w:val="24"/>
                    <w:szCs w:val="24"/>
                    <w:highlight w:val="yellow"/>
                  </w:rPr>
                </w:rPrChange>
              </w:rPr>
              <w:t>0.08 (0.07–0.08)</w:t>
            </w:r>
          </w:p>
        </w:tc>
        <w:tc>
          <w:tcPr>
            <w:tcW w:w="1037" w:type="dxa"/>
            <w:tcMar>
              <w:top w:w="28" w:type="dxa"/>
              <w:left w:w="38" w:type="dxa"/>
              <w:bottom w:w="28" w:type="dxa"/>
              <w:right w:w="38" w:type="dxa"/>
            </w:tcMar>
            <w:vAlign w:val="center"/>
          </w:tcPr>
          <w:p w14:paraId="088B6F5B" w14:textId="77777777" w:rsidR="000D4838" w:rsidRPr="00830A80" w:rsidRDefault="00000000">
            <w:pPr>
              <w:spacing w:after="0" w:line="228" w:lineRule="auto"/>
              <w:jc w:val="center"/>
              <w:rPr>
                <w:rFonts w:cs="Times New Roman"/>
                <w:sz w:val="24"/>
                <w:szCs w:val="24"/>
                <w:rPrChange w:id="1285" w:author="Office User" w:date="2026-09-11T14:53:00Z" w16du:dateUtc="2026-09-11T06:53:00Z">
                  <w:rPr>
                    <w:rFonts w:cs="Times New Roman"/>
                    <w:sz w:val="24"/>
                    <w:szCs w:val="24"/>
                    <w:highlight w:val="yellow"/>
                  </w:rPr>
                </w:rPrChange>
              </w:rPr>
            </w:pPr>
            <w:r w:rsidRPr="00830A80">
              <w:rPr>
                <w:rFonts w:cs="Times New Roman"/>
                <w:sz w:val="24"/>
                <w:szCs w:val="24"/>
                <w:rPrChange w:id="1286" w:author="Office User" w:date="2026-09-11T14:53:00Z" w16du:dateUtc="2026-09-11T06:53:00Z">
                  <w:rPr>
                    <w:rFonts w:cs="Times New Roman"/>
                    <w:sz w:val="24"/>
                    <w:szCs w:val="24"/>
                    <w:highlight w:val="yellow"/>
                  </w:rPr>
                </w:rPrChange>
              </w:rPr>
              <w:t>0.06</w:t>
            </w:r>
          </w:p>
        </w:tc>
        <w:tc>
          <w:tcPr>
            <w:tcW w:w="1440" w:type="dxa"/>
            <w:tcMar>
              <w:top w:w="28" w:type="dxa"/>
              <w:left w:w="38" w:type="dxa"/>
              <w:bottom w:w="28" w:type="dxa"/>
              <w:right w:w="38" w:type="dxa"/>
            </w:tcMar>
            <w:vAlign w:val="center"/>
          </w:tcPr>
          <w:p w14:paraId="683BA470" w14:textId="77777777" w:rsidR="000D4838" w:rsidRPr="00830A80" w:rsidRDefault="00000000">
            <w:pPr>
              <w:spacing w:after="0" w:line="228" w:lineRule="auto"/>
              <w:jc w:val="center"/>
              <w:rPr>
                <w:rFonts w:cs="Times New Roman"/>
                <w:sz w:val="24"/>
                <w:szCs w:val="24"/>
                <w:rPrChange w:id="1287" w:author="Office User" w:date="2026-09-11T14:53:00Z" w16du:dateUtc="2026-09-11T06:53:00Z">
                  <w:rPr>
                    <w:rFonts w:cs="Times New Roman"/>
                    <w:sz w:val="24"/>
                    <w:szCs w:val="24"/>
                    <w:highlight w:val="yellow"/>
                  </w:rPr>
                </w:rPrChange>
              </w:rPr>
            </w:pPr>
            <w:r w:rsidRPr="00830A80">
              <w:rPr>
                <w:rFonts w:cs="Times New Roman"/>
                <w:sz w:val="24"/>
                <w:szCs w:val="24"/>
                <w:rPrChange w:id="1288" w:author="Office User" w:date="2026-09-11T14:53:00Z" w16du:dateUtc="2026-09-11T06:53:00Z">
                  <w:rPr>
                    <w:rFonts w:cs="Times New Roman"/>
                    <w:sz w:val="24"/>
                    <w:szCs w:val="24"/>
                    <w:highlight w:val="yellow"/>
                  </w:rPr>
                </w:rPrChange>
              </w:rPr>
              <w:t>17171.37</w:t>
            </w:r>
          </w:p>
        </w:tc>
        <w:tc>
          <w:tcPr>
            <w:tcW w:w="1440" w:type="dxa"/>
            <w:tcMar>
              <w:top w:w="28" w:type="dxa"/>
              <w:left w:w="38" w:type="dxa"/>
              <w:bottom w:w="28" w:type="dxa"/>
              <w:right w:w="38" w:type="dxa"/>
            </w:tcMar>
            <w:vAlign w:val="center"/>
          </w:tcPr>
          <w:p w14:paraId="5320473C" w14:textId="77777777" w:rsidR="000D4838" w:rsidRPr="00830A80" w:rsidRDefault="00000000">
            <w:pPr>
              <w:spacing w:after="0" w:line="228" w:lineRule="auto"/>
              <w:jc w:val="center"/>
              <w:rPr>
                <w:rFonts w:cs="Times New Roman"/>
                <w:sz w:val="24"/>
                <w:szCs w:val="24"/>
                <w:rPrChange w:id="1289" w:author="Office User" w:date="2026-09-11T14:53:00Z" w16du:dateUtc="2026-09-11T06:53:00Z">
                  <w:rPr>
                    <w:rFonts w:cs="Times New Roman"/>
                    <w:sz w:val="24"/>
                    <w:szCs w:val="24"/>
                    <w:highlight w:val="yellow"/>
                  </w:rPr>
                </w:rPrChange>
              </w:rPr>
            </w:pPr>
            <w:r w:rsidRPr="00830A80">
              <w:rPr>
                <w:rFonts w:cs="Times New Roman"/>
                <w:sz w:val="24"/>
                <w:szCs w:val="24"/>
                <w:rPrChange w:id="1290" w:author="Office User" w:date="2026-09-11T14:53:00Z" w16du:dateUtc="2026-09-11T06:53:00Z">
                  <w:rPr>
                    <w:rFonts w:cs="Times New Roman"/>
                    <w:sz w:val="24"/>
                    <w:szCs w:val="24"/>
                    <w:highlight w:val="yellow"/>
                  </w:rPr>
                </w:rPrChange>
              </w:rPr>
              <w:t>17486.90</w:t>
            </w:r>
          </w:p>
        </w:tc>
      </w:tr>
      <w:tr w:rsidR="000D4838" w:rsidRPr="00830A80" w14:paraId="6EC87C5E" w14:textId="77777777">
        <w:trPr>
          <w:cantSplit/>
          <w:jc w:val="center"/>
        </w:trPr>
        <w:tc>
          <w:tcPr>
            <w:tcW w:w="2232" w:type="dxa"/>
            <w:tcBorders>
              <w:bottom w:val="single" w:sz="8" w:space="0" w:color="000000"/>
            </w:tcBorders>
            <w:tcMar>
              <w:top w:w="28" w:type="dxa"/>
              <w:left w:w="38" w:type="dxa"/>
              <w:bottom w:w="28" w:type="dxa"/>
              <w:right w:w="38" w:type="dxa"/>
            </w:tcMar>
            <w:vAlign w:val="center"/>
          </w:tcPr>
          <w:p w14:paraId="4370457D" w14:textId="77777777" w:rsidR="000D4838" w:rsidRPr="00830A80" w:rsidRDefault="00000000">
            <w:pPr>
              <w:spacing w:after="0" w:line="228" w:lineRule="auto"/>
              <w:rPr>
                <w:rFonts w:cs="Times New Roman"/>
                <w:sz w:val="24"/>
                <w:szCs w:val="24"/>
                <w:rPrChange w:id="1291" w:author="Office User" w:date="2026-09-11T14:53:00Z" w16du:dateUtc="2026-09-11T06:53:00Z">
                  <w:rPr>
                    <w:rFonts w:cs="Times New Roman"/>
                    <w:sz w:val="24"/>
                    <w:szCs w:val="24"/>
                    <w:highlight w:val="yellow"/>
                  </w:rPr>
                </w:rPrChange>
              </w:rPr>
            </w:pPr>
            <w:r w:rsidRPr="00830A80">
              <w:rPr>
                <w:rFonts w:cs="Times New Roman"/>
                <w:sz w:val="24"/>
                <w:szCs w:val="24"/>
                <w:rPrChange w:id="1292" w:author="Office User" w:date="2026-09-11T14:53:00Z" w16du:dateUtc="2026-09-11T06:53:00Z">
                  <w:rPr>
                    <w:rFonts w:cs="Times New Roman"/>
                    <w:sz w:val="24"/>
                    <w:szCs w:val="24"/>
                    <w:highlight w:val="yellow"/>
                  </w:rPr>
                </w:rPrChange>
              </w:rPr>
              <w:t>Modified one-factor</w:t>
            </w:r>
          </w:p>
        </w:tc>
        <w:tc>
          <w:tcPr>
            <w:tcW w:w="1037" w:type="dxa"/>
            <w:tcBorders>
              <w:bottom w:val="single" w:sz="8" w:space="0" w:color="000000"/>
            </w:tcBorders>
            <w:tcMar>
              <w:top w:w="28" w:type="dxa"/>
              <w:left w:w="38" w:type="dxa"/>
              <w:bottom w:w="28" w:type="dxa"/>
              <w:right w:w="38" w:type="dxa"/>
            </w:tcMar>
            <w:vAlign w:val="center"/>
          </w:tcPr>
          <w:p w14:paraId="4526A174" w14:textId="77777777" w:rsidR="000D4838" w:rsidRPr="00830A80" w:rsidRDefault="00000000">
            <w:pPr>
              <w:spacing w:after="0" w:line="228" w:lineRule="auto"/>
              <w:jc w:val="center"/>
              <w:rPr>
                <w:rFonts w:cs="Times New Roman"/>
                <w:sz w:val="24"/>
                <w:szCs w:val="24"/>
                <w:rPrChange w:id="1293" w:author="Office User" w:date="2026-09-11T14:53:00Z" w16du:dateUtc="2026-09-11T06:53:00Z">
                  <w:rPr>
                    <w:rFonts w:cs="Times New Roman"/>
                    <w:sz w:val="24"/>
                    <w:szCs w:val="24"/>
                    <w:highlight w:val="yellow"/>
                  </w:rPr>
                </w:rPrChange>
              </w:rPr>
            </w:pPr>
            <w:r w:rsidRPr="00830A80">
              <w:rPr>
                <w:rFonts w:cs="Times New Roman"/>
                <w:sz w:val="24"/>
                <w:szCs w:val="24"/>
                <w:rPrChange w:id="1294" w:author="Office User" w:date="2026-09-11T14:53:00Z" w16du:dateUtc="2026-09-11T06:53:00Z">
                  <w:rPr>
                    <w:rFonts w:cs="Times New Roman"/>
                    <w:sz w:val="24"/>
                    <w:szCs w:val="24"/>
                    <w:highlight w:val="yellow"/>
                  </w:rPr>
                </w:rPrChange>
              </w:rPr>
              <w:t>1393.24</w:t>
            </w:r>
          </w:p>
        </w:tc>
        <w:tc>
          <w:tcPr>
            <w:tcW w:w="749" w:type="dxa"/>
            <w:tcBorders>
              <w:bottom w:val="single" w:sz="8" w:space="0" w:color="000000"/>
            </w:tcBorders>
            <w:tcMar>
              <w:top w:w="28" w:type="dxa"/>
              <w:left w:w="38" w:type="dxa"/>
              <w:bottom w:w="28" w:type="dxa"/>
              <w:right w:w="38" w:type="dxa"/>
            </w:tcMar>
            <w:vAlign w:val="center"/>
          </w:tcPr>
          <w:p w14:paraId="760CBF32" w14:textId="77777777" w:rsidR="000D4838" w:rsidRPr="00830A80" w:rsidRDefault="00000000">
            <w:pPr>
              <w:spacing w:after="0" w:line="228" w:lineRule="auto"/>
              <w:jc w:val="center"/>
              <w:rPr>
                <w:rFonts w:cs="Times New Roman"/>
                <w:sz w:val="24"/>
                <w:szCs w:val="24"/>
                <w:rPrChange w:id="1295" w:author="Office User" w:date="2026-09-11T14:53:00Z" w16du:dateUtc="2026-09-11T06:53:00Z">
                  <w:rPr>
                    <w:rFonts w:cs="Times New Roman"/>
                    <w:sz w:val="24"/>
                    <w:szCs w:val="24"/>
                    <w:highlight w:val="yellow"/>
                  </w:rPr>
                </w:rPrChange>
              </w:rPr>
            </w:pPr>
            <w:r w:rsidRPr="00830A80">
              <w:rPr>
                <w:rFonts w:cs="Times New Roman"/>
                <w:sz w:val="24"/>
                <w:szCs w:val="24"/>
                <w:rPrChange w:id="1296" w:author="Office User" w:date="2026-09-11T14:53:00Z" w16du:dateUtc="2026-09-11T06:53:00Z">
                  <w:rPr>
                    <w:rFonts w:cs="Times New Roman"/>
                    <w:sz w:val="24"/>
                    <w:szCs w:val="24"/>
                    <w:highlight w:val="yellow"/>
                  </w:rPr>
                </w:rPrChange>
              </w:rPr>
              <w:t>221</w:t>
            </w:r>
          </w:p>
        </w:tc>
        <w:tc>
          <w:tcPr>
            <w:tcW w:w="1037" w:type="dxa"/>
            <w:tcBorders>
              <w:bottom w:val="single" w:sz="8" w:space="0" w:color="000000"/>
            </w:tcBorders>
            <w:tcMar>
              <w:top w:w="28" w:type="dxa"/>
              <w:left w:w="38" w:type="dxa"/>
              <w:bottom w:w="28" w:type="dxa"/>
              <w:right w:w="38" w:type="dxa"/>
            </w:tcMar>
            <w:vAlign w:val="center"/>
          </w:tcPr>
          <w:p w14:paraId="620FDC1F" w14:textId="77777777" w:rsidR="000D4838" w:rsidRPr="00830A80" w:rsidRDefault="00000000">
            <w:pPr>
              <w:spacing w:after="0" w:line="228" w:lineRule="auto"/>
              <w:jc w:val="center"/>
              <w:rPr>
                <w:rFonts w:cs="Times New Roman"/>
                <w:sz w:val="24"/>
                <w:szCs w:val="24"/>
                <w:rPrChange w:id="1297" w:author="Office User" w:date="2026-09-11T14:53:00Z" w16du:dateUtc="2026-09-11T06:53:00Z">
                  <w:rPr>
                    <w:rFonts w:cs="Times New Roman"/>
                    <w:sz w:val="24"/>
                    <w:szCs w:val="24"/>
                    <w:highlight w:val="yellow"/>
                  </w:rPr>
                </w:rPrChange>
              </w:rPr>
            </w:pPr>
            <w:r w:rsidRPr="00830A80">
              <w:rPr>
                <w:rFonts w:cs="Times New Roman"/>
                <w:sz w:val="24"/>
                <w:szCs w:val="24"/>
                <w:rPrChange w:id="1298" w:author="Office User" w:date="2026-09-11T14:53:00Z" w16du:dateUtc="2026-09-11T06:53:00Z">
                  <w:rPr>
                    <w:rFonts w:cs="Times New Roman"/>
                    <w:sz w:val="24"/>
                    <w:szCs w:val="24"/>
                    <w:highlight w:val="yellow"/>
                  </w:rPr>
                </w:rPrChange>
              </w:rPr>
              <w:t>6.30</w:t>
            </w:r>
          </w:p>
        </w:tc>
        <w:tc>
          <w:tcPr>
            <w:tcW w:w="936" w:type="dxa"/>
            <w:tcBorders>
              <w:bottom w:val="single" w:sz="8" w:space="0" w:color="000000"/>
            </w:tcBorders>
            <w:tcMar>
              <w:top w:w="28" w:type="dxa"/>
              <w:left w:w="38" w:type="dxa"/>
              <w:bottom w:w="28" w:type="dxa"/>
              <w:right w:w="38" w:type="dxa"/>
            </w:tcMar>
            <w:vAlign w:val="center"/>
          </w:tcPr>
          <w:p w14:paraId="157C6DF3" w14:textId="77777777" w:rsidR="000D4838" w:rsidRPr="00830A80" w:rsidRDefault="00000000">
            <w:pPr>
              <w:spacing w:after="0" w:line="228" w:lineRule="auto"/>
              <w:jc w:val="center"/>
              <w:rPr>
                <w:rFonts w:cs="Times New Roman"/>
                <w:sz w:val="24"/>
                <w:szCs w:val="24"/>
                <w:rPrChange w:id="1299" w:author="Office User" w:date="2026-09-11T14:53:00Z" w16du:dateUtc="2026-09-11T06:53:00Z">
                  <w:rPr>
                    <w:rFonts w:cs="Times New Roman"/>
                    <w:sz w:val="24"/>
                    <w:szCs w:val="24"/>
                    <w:highlight w:val="yellow"/>
                  </w:rPr>
                </w:rPrChange>
              </w:rPr>
            </w:pPr>
            <w:r w:rsidRPr="00830A80">
              <w:rPr>
                <w:rFonts w:cs="Times New Roman"/>
                <w:sz w:val="24"/>
                <w:szCs w:val="24"/>
                <w:rPrChange w:id="1300" w:author="Office User" w:date="2026-09-11T14:53:00Z" w16du:dateUtc="2026-09-11T06:53:00Z">
                  <w:rPr>
                    <w:rFonts w:cs="Times New Roman"/>
                    <w:sz w:val="24"/>
                    <w:szCs w:val="24"/>
                    <w:highlight w:val="yellow"/>
                  </w:rPr>
                </w:rPrChange>
              </w:rPr>
              <w:t>0.81</w:t>
            </w:r>
          </w:p>
        </w:tc>
        <w:tc>
          <w:tcPr>
            <w:tcW w:w="936" w:type="dxa"/>
            <w:tcBorders>
              <w:bottom w:val="single" w:sz="8" w:space="0" w:color="000000"/>
            </w:tcBorders>
            <w:tcMar>
              <w:top w:w="28" w:type="dxa"/>
              <w:left w:w="38" w:type="dxa"/>
              <w:bottom w:w="28" w:type="dxa"/>
              <w:right w:w="38" w:type="dxa"/>
            </w:tcMar>
            <w:vAlign w:val="center"/>
          </w:tcPr>
          <w:p w14:paraId="6192D133" w14:textId="77777777" w:rsidR="000D4838" w:rsidRPr="00830A80" w:rsidRDefault="00000000">
            <w:pPr>
              <w:spacing w:after="0" w:line="228" w:lineRule="auto"/>
              <w:jc w:val="center"/>
              <w:rPr>
                <w:rFonts w:cs="Times New Roman"/>
                <w:sz w:val="24"/>
                <w:szCs w:val="24"/>
                <w:rPrChange w:id="1301" w:author="Office User" w:date="2026-09-11T14:53:00Z" w16du:dateUtc="2026-09-11T06:53:00Z">
                  <w:rPr>
                    <w:rFonts w:cs="Times New Roman"/>
                    <w:sz w:val="24"/>
                    <w:szCs w:val="24"/>
                    <w:highlight w:val="yellow"/>
                  </w:rPr>
                </w:rPrChange>
              </w:rPr>
            </w:pPr>
            <w:r w:rsidRPr="00830A80">
              <w:rPr>
                <w:rFonts w:cs="Times New Roman"/>
                <w:sz w:val="24"/>
                <w:szCs w:val="24"/>
                <w:rPrChange w:id="1302" w:author="Office User" w:date="2026-09-11T14:53:00Z" w16du:dateUtc="2026-09-11T06:53:00Z">
                  <w:rPr>
                    <w:rFonts w:cs="Times New Roman"/>
                    <w:sz w:val="24"/>
                    <w:szCs w:val="24"/>
                    <w:highlight w:val="yellow"/>
                  </w:rPr>
                </w:rPrChange>
              </w:rPr>
              <w:t>0.83</w:t>
            </w:r>
          </w:p>
        </w:tc>
        <w:tc>
          <w:tcPr>
            <w:tcW w:w="936" w:type="dxa"/>
            <w:tcBorders>
              <w:bottom w:val="single" w:sz="8" w:space="0" w:color="000000"/>
            </w:tcBorders>
            <w:tcMar>
              <w:top w:w="28" w:type="dxa"/>
              <w:left w:w="38" w:type="dxa"/>
              <w:bottom w:w="28" w:type="dxa"/>
              <w:right w:w="38" w:type="dxa"/>
            </w:tcMar>
            <w:vAlign w:val="center"/>
          </w:tcPr>
          <w:p w14:paraId="58708E22" w14:textId="77777777" w:rsidR="000D4838" w:rsidRPr="00830A80" w:rsidRDefault="00000000">
            <w:pPr>
              <w:spacing w:after="0" w:line="228" w:lineRule="auto"/>
              <w:jc w:val="center"/>
              <w:rPr>
                <w:rFonts w:cs="Times New Roman"/>
                <w:sz w:val="24"/>
                <w:szCs w:val="24"/>
                <w:rPrChange w:id="1303" w:author="Office User" w:date="2026-09-11T14:53:00Z" w16du:dateUtc="2026-09-11T06:53:00Z">
                  <w:rPr>
                    <w:rFonts w:cs="Times New Roman"/>
                    <w:sz w:val="24"/>
                    <w:szCs w:val="24"/>
                    <w:highlight w:val="yellow"/>
                  </w:rPr>
                </w:rPrChange>
              </w:rPr>
            </w:pPr>
            <w:r w:rsidRPr="00830A80">
              <w:rPr>
                <w:rFonts w:cs="Times New Roman"/>
                <w:sz w:val="24"/>
                <w:szCs w:val="24"/>
                <w:rPrChange w:id="1304" w:author="Office User" w:date="2026-09-11T14:53:00Z" w16du:dateUtc="2026-09-11T06:53:00Z">
                  <w:rPr>
                    <w:rFonts w:cs="Times New Roman"/>
                    <w:sz w:val="24"/>
                    <w:szCs w:val="24"/>
                    <w:highlight w:val="yellow"/>
                  </w:rPr>
                </w:rPrChange>
              </w:rPr>
              <w:t>0.83</w:t>
            </w:r>
          </w:p>
        </w:tc>
        <w:tc>
          <w:tcPr>
            <w:tcW w:w="936" w:type="dxa"/>
            <w:tcBorders>
              <w:bottom w:val="single" w:sz="8" w:space="0" w:color="000000"/>
            </w:tcBorders>
            <w:tcMar>
              <w:top w:w="28" w:type="dxa"/>
              <w:left w:w="38" w:type="dxa"/>
              <w:bottom w:w="28" w:type="dxa"/>
              <w:right w:w="38" w:type="dxa"/>
            </w:tcMar>
            <w:vAlign w:val="center"/>
          </w:tcPr>
          <w:p w14:paraId="71098ACF" w14:textId="77777777" w:rsidR="000D4838" w:rsidRPr="00830A80" w:rsidRDefault="00000000">
            <w:pPr>
              <w:spacing w:after="0" w:line="228" w:lineRule="auto"/>
              <w:jc w:val="center"/>
              <w:rPr>
                <w:rFonts w:cs="Times New Roman"/>
                <w:sz w:val="24"/>
                <w:szCs w:val="24"/>
                <w:rPrChange w:id="1305" w:author="Office User" w:date="2026-09-11T14:53:00Z" w16du:dateUtc="2026-09-11T06:53:00Z">
                  <w:rPr>
                    <w:rFonts w:cs="Times New Roman"/>
                    <w:sz w:val="24"/>
                    <w:szCs w:val="24"/>
                    <w:highlight w:val="yellow"/>
                  </w:rPr>
                </w:rPrChange>
              </w:rPr>
            </w:pPr>
            <w:r w:rsidRPr="00830A80">
              <w:rPr>
                <w:rFonts w:cs="Times New Roman"/>
                <w:sz w:val="24"/>
                <w:szCs w:val="24"/>
                <w:rPrChange w:id="1306" w:author="Office User" w:date="2026-09-11T14:53:00Z" w16du:dateUtc="2026-09-11T06:53:00Z">
                  <w:rPr>
                    <w:rFonts w:cs="Times New Roman"/>
                    <w:sz w:val="24"/>
                    <w:szCs w:val="24"/>
                    <w:highlight w:val="yellow"/>
                  </w:rPr>
                </w:rPrChange>
              </w:rPr>
              <w:t>0.81</w:t>
            </w:r>
          </w:p>
        </w:tc>
        <w:tc>
          <w:tcPr>
            <w:tcW w:w="1944" w:type="dxa"/>
            <w:tcBorders>
              <w:bottom w:val="single" w:sz="8" w:space="0" w:color="000000"/>
            </w:tcBorders>
            <w:tcMar>
              <w:top w:w="28" w:type="dxa"/>
              <w:left w:w="38" w:type="dxa"/>
              <w:bottom w:w="28" w:type="dxa"/>
              <w:right w:w="38" w:type="dxa"/>
            </w:tcMar>
            <w:vAlign w:val="center"/>
          </w:tcPr>
          <w:p w14:paraId="161F2CF3" w14:textId="77777777" w:rsidR="000D4838" w:rsidRPr="00830A80" w:rsidRDefault="00000000">
            <w:pPr>
              <w:spacing w:after="0" w:line="228" w:lineRule="auto"/>
              <w:jc w:val="center"/>
              <w:rPr>
                <w:rFonts w:cs="Times New Roman"/>
                <w:sz w:val="24"/>
                <w:szCs w:val="24"/>
                <w:rPrChange w:id="1307" w:author="Office User" w:date="2026-09-11T14:53:00Z" w16du:dateUtc="2026-09-11T06:53:00Z">
                  <w:rPr>
                    <w:rFonts w:cs="Times New Roman"/>
                    <w:sz w:val="24"/>
                    <w:szCs w:val="24"/>
                    <w:highlight w:val="yellow"/>
                  </w:rPr>
                </w:rPrChange>
              </w:rPr>
            </w:pPr>
            <w:r w:rsidRPr="00830A80">
              <w:rPr>
                <w:rFonts w:cs="Times New Roman"/>
                <w:sz w:val="24"/>
                <w:szCs w:val="24"/>
                <w:rPrChange w:id="1308" w:author="Office User" w:date="2026-09-11T14:53:00Z" w16du:dateUtc="2026-09-11T06:53:00Z">
                  <w:rPr>
                    <w:rFonts w:cs="Times New Roman"/>
                    <w:sz w:val="24"/>
                    <w:szCs w:val="24"/>
                    <w:highlight w:val="yellow"/>
                  </w:rPr>
                </w:rPrChange>
              </w:rPr>
              <w:t>0.12 (0.11–0.12)</w:t>
            </w:r>
          </w:p>
        </w:tc>
        <w:tc>
          <w:tcPr>
            <w:tcW w:w="1037" w:type="dxa"/>
            <w:tcBorders>
              <w:bottom w:val="single" w:sz="8" w:space="0" w:color="000000"/>
            </w:tcBorders>
            <w:tcMar>
              <w:top w:w="28" w:type="dxa"/>
              <w:left w:w="38" w:type="dxa"/>
              <w:bottom w:w="28" w:type="dxa"/>
              <w:right w:w="38" w:type="dxa"/>
            </w:tcMar>
            <w:vAlign w:val="center"/>
          </w:tcPr>
          <w:p w14:paraId="450C2298" w14:textId="77777777" w:rsidR="000D4838" w:rsidRPr="00830A80" w:rsidRDefault="00000000">
            <w:pPr>
              <w:spacing w:after="0" w:line="228" w:lineRule="auto"/>
              <w:jc w:val="center"/>
              <w:rPr>
                <w:rFonts w:cs="Times New Roman"/>
                <w:sz w:val="24"/>
                <w:szCs w:val="24"/>
                <w:rPrChange w:id="1309" w:author="Office User" w:date="2026-09-11T14:53:00Z" w16du:dateUtc="2026-09-11T06:53:00Z">
                  <w:rPr>
                    <w:rFonts w:cs="Times New Roman"/>
                    <w:sz w:val="24"/>
                    <w:szCs w:val="24"/>
                    <w:highlight w:val="yellow"/>
                  </w:rPr>
                </w:rPrChange>
              </w:rPr>
            </w:pPr>
            <w:r w:rsidRPr="00830A80">
              <w:rPr>
                <w:rFonts w:cs="Times New Roman"/>
                <w:sz w:val="24"/>
                <w:szCs w:val="24"/>
                <w:rPrChange w:id="1310" w:author="Office User" w:date="2026-09-11T14:53:00Z" w16du:dateUtc="2026-09-11T06:53:00Z">
                  <w:rPr>
                    <w:rFonts w:cs="Times New Roman"/>
                    <w:sz w:val="24"/>
                    <w:szCs w:val="24"/>
                    <w:highlight w:val="yellow"/>
                  </w:rPr>
                </w:rPrChange>
              </w:rPr>
              <w:t>0.10</w:t>
            </w:r>
          </w:p>
        </w:tc>
        <w:tc>
          <w:tcPr>
            <w:tcW w:w="1440" w:type="dxa"/>
            <w:tcBorders>
              <w:bottom w:val="single" w:sz="8" w:space="0" w:color="000000"/>
            </w:tcBorders>
            <w:tcMar>
              <w:top w:w="28" w:type="dxa"/>
              <w:left w:w="38" w:type="dxa"/>
              <w:bottom w:w="28" w:type="dxa"/>
              <w:right w:w="38" w:type="dxa"/>
            </w:tcMar>
            <w:vAlign w:val="center"/>
          </w:tcPr>
          <w:p w14:paraId="7D980385" w14:textId="77777777" w:rsidR="000D4838" w:rsidRPr="00830A80" w:rsidRDefault="00000000">
            <w:pPr>
              <w:spacing w:after="0" w:line="228" w:lineRule="auto"/>
              <w:jc w:val="center"/>
              <w:rPr>
                <w:rFonts w:cs="Times New Roman"/>
                <w:sz w:val="24"/>
                <w:szCs w:val="24"/>
                <w:rPrChange w:id="1311" w:author="Office User" w:date="2026-09-11T14:53:00Z" w16du:dateUtc="2026-09-11T06:53:00Z">
                  <w:rPr>
                    <w:rFonts w:cs="Times New Roman"/>
                    <w:sz w:val="24"/>
                    <w:szCs w:val="24"/>
                    <w:highlight w:val="yellow"/>
                  </w:rPr>
                </w:rPrChange>
              </w:rPr>
            </w:pPr>
            <w:r w:rsidRPr="00830A80">
              <w:rPr>
                <w:rFonts w:cs="Times New Roman"/>
                <w:sz w:val="24"/>
                <w:szCs w:val="24"/>
                <w:rPrChange w:id="1312" w:author="Office User" w:date="2026-09-11T14:53:00Z" w16du:dateUtc="2026-09-11T06:53:00Z">
                  <w:rPr>
                    <w:rFonts w:cs="Times New Roman"/>
                    <w:sz w:val="24"/>
                    <w:szCs w:val="24"/>
                    <w:highlight w:val="yellow"/>
                  </w:rPr>
                </w:rPrChange>
              </w:rPr>
              <w:t>17841.46</w:t>
            </w:r>
          </w:p>
        </w:tc>
        <w:tc>
          <w:tcPr>
            <w:tcW w:w="1440" w:type="dxa"/>
            <w:tcBorders>
              <w:bottom w:val="single" w:sz="8" w:space="0" w:color="000000"/>
            </w:tcBorders>
            <w:tcMar>
              <w:top w:w="28" w:type="dxa"/>
              <w:left w:w="38" w:type="dxa"/>
              <w:bottom w:w="28" w:type="dxa"/>
              <w:right w:w="38" w:type="dxa"/>
            </w:tcMar>
            <w:vAlign w:val="center"/>
          </w:tcPr>
          <w:p w14:paraId="4BCC1182" w14:textId="77777777" w:rsidR="000D4838" w:rsidRPr="00830A80" w:rsidRDefault="00000000">
            <w:pPr>
              <w:spacing w:after="0" w:line="228" w:lineRule="auto"/>
              <w:jc w:val="center"/>
              <w:rPr>
                <w:rFonts w:cs="Times New Roman"/>
                <w:sz w:val="24"/>
                <w:szCs w:val="24"/>
                <w:rPrChange w:id="1313" w:author="Office User" w:date="2026-09-11T14:53:00Z" w16du:dateUtc="2026-09-11T06:53:00Z">
                  <w:rPr>
                    <w:rFonts w:cs="Times New Roman"/>
                    <w:sz w:val="24"/>
                    <w:szCs w:val="24"/>
                    <w:highlight w:val="yellow"/>
                  </w:rPr>
                </w:rPrChange>
              </w:rPr>
            </w:pPr>
            <w:r w:rsidRPr="00830A80">
              <w:rPr>
                <w:rFonts w:cs="Times New Roman"/>
                <w:sz w:val="24"/>
                <w:szCs w:val="24"/>
                <w:rPrChange w:id="1314" w:author="Office User" w:date="2026-09-11T14:53:00Z" w16du:dateUtc="2026-09-11T06:53:00Z">
                  <w:rPr>
                    <w:rFonts w:cs="Times New Roman"/>
                    <w:sz w:val="24"/>
                    <w:szCs w:val="24"/>
                    <w:highlight w:val="yellow"/>
                  </w:rPr>
                </w:rPrChange>
              </w:rPr>
              <w:t>18152.99</w:t>
            </w:r>
          </w:p>
        </w:tc>
      </w:tr>
    </w:tbl>
    <w:p w14:paraId="1C5821AE" w14:textId="77777777" w:rsidR="000D4838" w:rsidRPr="00830A80" w:rsidRDefault="00000000">
      <w:pPr>
        <w:spacing w:before="60" w:after="0" w:line="240" w:lineRule="auto"/>
        <w:rPr>
          <w:rFonts w:cs="Times New Roman"/>
          <w:sz w:val="24"/>
          <w:szCs w:val="24"/>
          <w:rPrChange w:id="1315" w:author="Office User" w:date="2026-09-11T14:53:00Z" w16du:dateUtc="2026-09-11T06:53:00Z">
            <w:rPr>
              <w:rFonts w:cs="Times New Roman"/>
              <w:sz w:val="24"/>
              <w:szCs w:val="24"/>
              <w:highlight w:val="yellow"/>
            </w:rPr>
          </w:rPrChange>
        </w:rPr>
      </w:pPr>
      <w:r w:rsidRPr="00830A80">
        <w:rPr>
          <w:rFonts w:cs="Times New Roman"/>
          <w:b/>
          <w:iCs/>
          <w:sz w:val="24"/>
          <w:szCs w:val="24"/>
          <w:rPrChange w:id="1316" w:author="Office User" w:date="2026-09-11T14:53:00Z" w16du:dateUtc="2026-09-11T06:53:00Z">
            <w:rPr>
              <w:rFonts w:cs="Times New Roman"/>
              <w:b/>
              <w:iCs/>
              <w:sz w:val="24"/>
              <w:szCs w:val="24"/>
              <w:highlight w:val="yellow"/>
            </w:rPr>
          </w:rPrChange>
        </w:rPr>
        <w:t xml:space="preserve">Note. </w:t>
      </w:r>
      <w:r w:rsidRPr="00830A80">
        <w:rPr>
          <w:rFonts w:cs="Times New Roman"/>
          <w:sz w:val="24"/>
          <w:szCs w:val="24"/>
          <w:rPrChange w:id="1317" w:author="Office User" w:date="2026-09-11T14:53:00Z" w16du:dateUtc="2026-09-11T06:53:00Z">
            <w:rPr>
              <w:rFonts w:cs="Times New Roman"/>
              <w:sz w:val="24"/>
              <w:szCs w:val="24"/>
              <w:highlight w:val="yellow"/>
            </w:rPr>
          </w:rPrChange>
        </w:rPr>
        <w:t>CFA = confirmatory factor analysis; ML = maximum likelihood; NFI = normed fit index; IFI = incremental fit index; CFI = comparative fit index; TLI = Tucker–Lewis index; RMSEA = root mean square error of approximation; CI = confidence interval; SRMR = standardized root mean square residual; AIC = Akaike information criterion; BIC = Bayesian information criterion. CFA subsample n = 401. ML was the primary estimator. NFI and IFI were derived from the user-model and baseline-model chi-square statistics. The same nine within-factor residual correlations were retained in the modified competing models.</w:t>
      </w:r>
    </w:p>
    <w:p w14:paraId="7C10C987" w14:textId="77777777" w:rsidR="000D4838" w:rsidRPr="00830A80" w:rsidRDefault="000D4838">
      <w:pPr>
        <w:spacing w:before="60" w:after="0" w:line="240" w:lineRule="auto"/>
        <w:rPr>
          <w:rFonts w:cs="Times New Roman"/>
          <w:sz w:val="24"/>
          <w:szCs w:val="24"/>
          <w:rPrChange w:id="1318" w:author="Office User" w:date="2026-09-11T14:53:00Z" w16du:dateUtc="2026-09-11T06:53:00Z">
            <w:rPr>
              <w:rFonts w:cs="Times New Roman"/>
              <w:sz w:val="24"/>
              <w:szCs w:val="24"/>
              <w:highlight w:val="yellow"/>
            </w:rPr>
          </w:rPrChange>
        </w:rPr>
      </w:pPr>
    </w:p>
    <w:p w14:paraId="2B103E86" w14:textId="77777777" w:rsidR="000D4838" w:rsidRPr="00830A80" w:rsidRDefault="000D4838">
      <w:pPr>
        <w:rPr>
          <w:rFonts w:cs="Times New Roman"/>
          <w:sz w:val="24"/>
          <w:szCs w:val="24"/>
          <w:rPrChange w:id="1319" w:author="Office User" w:date="2026-09-11T14:53:00Z" w16du:dateUtc="2026-09-11T06:53:00Z">
            <w:rPr>
              <w:rFonts w:cs="Times New Roman"/>
              <w:sz w:val="24"/>
              <w:szCs w:val="24"/>
              <w:highlight w:val="yellow"/>
            </w:rPr>
          </w:rPrChange>
        </w:rPr>
        <w:sectPr w:rsidR="000D4838" w:rsidRPr="00830A80">
          <w:pgSz w:w="16834" w:h="11909" w:orient="landscape"/>
          <w:pgMar w:top="648" w:right="691" w:bottom="648" w:left="691" w:header="259" w:footer="259" w:gutter="0"/>
          <w:cols w:space="720"/>
          <w:docGrid w:linePitch="360"/>
        </w:sectPr>
      </w:pPr>
    </w:p>
    <w:p w14:paraId="293B6589" w14:textId="77777777" w:rsidR="000D4838" w:rsidRPr="00830A80" w:rsidRDefault="00000000">
      <w:pPr>
        <w:keepNext/>
        <w:spacing w:after="80" w:line="240" w:lineRule="auto"/>
        <w:rPr>
          <w:rFonts w:cs="Times New Roman"/>
          <w:sz w:val="24"/>
          <w:szCs w:val="24"/>
          <w:rPrChange w:id="1320" w:author="Office User" w:date="2026-09-11T14:53:00Z" w16du:dateUtc="2026-09-11T06:53:00Z">
            <w:rPr>
              <w:rFonts w:cs="Times New Roman"/>
              <w:sz w:val="24"/>
              <w:szCs w:val="24"/>
              <w:highlight w:val="yellow"/>
            </w:rPr>
          </w:rPrChange>
        </w:rPr>
      </w:pPr>
      <w:r w:rsidRPr="00830A80">
        <w:rPr>
          <w:rFonts w:cs="Times New Roman"/>
          <w:b/>
          <w:sz w:val="24"/>
          <w:szCs w:val="24"/>
          <w:rPrChange w:id="1321" w:author="Office User" w:date="2026-09-11T14:53:00Z" w16du:dateUtc="2026-09-11T06:53:00Z">
            <w:rPr>
              <w:rFonts w:cs="Times New Roman"/>
              <w:b/>
              <w:sz w:val="24"/>
              <w:szCs w:val="24"/>
              <w:highlight w:val="yellow"/>
            </w:rPr>
          </w:rPrChange>
        </w:rPr>
        <w:lastRenderedPageBreak/>
        <w:t>Table S</w:t>
      </w:r>
      <w:r w:rsidRPr="00830A80">
        <w:rPr>
          <w:rFonts w:cs="Times New Roman"/>
          <w:b/>
          <w:sz w:val="24"/>
          <w:szCs w:val="24"/>
          <w:lang w:eastAsia="zh-CN"/>
          <w:rPrChange w:id="1322" w:author="Office User" w:date="2026-09-11T14:53:00Z" w16du:dateUtc="2026-09-11T06:53:00Z">
            <w:rPr>
              <w:rFonts w:cs="Times New Roman"/>
              <w:b/>
              <w:sz w:val="24"/>
              <w:szCs w:val="24"/>
              <w:highlight w:val="yellow"/>
              <w:lang w:eastAsia="zh-CN"/>
            </w:rPr>
          </w:rPrChange>
        </w:rPr>
        <w:t>10</w:t>
      </w:r>
      <w:r w:rsidRPr="00830A80">
        <w:rPr>
          <w:rFonts w:cs="Times New Roman"/>
          <w:b/>
          <w:sz w:val="24"/>
          <w:szCs w:val="24"/>
          <w:rPrChange w:id="1323" w:author="Office User" w:date="2026-09-11T14:53:00Z" w16du:dateUtc="2026-09-11T06:53:00Z">
            <w:rPr>
              <w:rFonts w:cs="Times New Roman"/>
              <w:b/>
              <w:sz w:val="24"/>
              <w:szCs w:val="24"/>
              <w:highlight w:val="yellow"/>
            </w:rPr>
          </w:rPrChange>
        </w:rPr>
        <w:t>. Residual Correlations Retained in the Modified Three-Factor CFA Model</w:t>
      </w:r>
    </w:p>
    <w:tbl>
      <w:tblPr>
        <w:tblW w:w="15767" w:type="dxa"/>
        <w:jc w:val="center"/>
        <w:tblLayout w:type="fixed"/>
        <w:tblLook w:val="04A0" w:firstRow="1" w:lastRow="0" w:firstColumn="1" w:lastColumn="0" w:noHBand="0" w:noVBand="1"/>
      </w:tblPr>
      <w:tblGrid>
        <w:gridCol w:w="1583"/>
        <w:gridCol w:w="2880"/>
        <w:gridCol w:w="1872"/>
        <w:gridCol w:w="2376"/>
        <w:gridCol w:w="1656"/>
        <w:gridCol w:w="1080"/>
        <w:gridCol w:w="4320"/>
      </w:tblGrid>
      <w:tr w:rsidR="000D4838" w:rsidRPr="00830A80" w14:paraId="1B68BC81" w14:textId="77777777">
        <w:trPr>
          <w:cantSplit/>
          <w:tblHeader/>
          <w:jc w:val="center"/>
        </w:trPr>
        <w:tc>
          <w:tcPr>
            <w:tcW w:w="1584" w:type="dxa"/>
            <w:tcBorders>
              <w:top w:val="single" w:sz="8" w:space="0" w:color="000000"/>
              <w:bottom w:val="single" w:sz="8" w:space="0" w:color="000000"/>
            </w:tcBorders>
            <w:tcMar>
              <w:top w:w="28" w:type="dxa"/>
              <w:left w:w="38" w:type="dxa"/>
              <w:bottom w:w="28" w:type="dxa"/>
              <w:right w:w="38" w:type="dxa"/>
            </w:tcMar>
            <w:vAlign w:val="center"/>
          </w:tcPr>
          <w:p w14:paraId="66B2FDDA" w14:textId="77777777" w:rsidR="000D4838" w:rsidRPr="00830A80" w:rsidRDefault="00000000">
            <w:pPr>
              <w:spacing w:after="0" w:line="228" w:lineRule="auto"/>
              <w:rPr>
                <w:rFonts w:cs="Times New Roman"/>
                <w:sz w:val="24"/>
                <w:szCs w:val="24"/>
                <w:rPrChange w:id="1324" w:author="Office User" w:date="2026-09-11T14:53:00Z" w16du:dateUtc="2026-09-11T06:53:00Z">
                  <w:rPr>
                    <w:rFonts w:cs="Times New Roman"/>
                    <w:sz w:val="24"/>
                    <w:szCs w:val="24"/>
                    <w:highlight w:val="yellow"/>
                  </w:rPr>
                </w:rPrChange>
              </w:rPr>
            </w:pPr>
            <w:r w:rsidRPr="00830A80">
              <w:rPr>
                <w:rFonts w:cs="Times New Roman"/>
                <w:b/>
                <w:sz w:val="24"/>
                <w:szCs w:val="24"/>
                <w:rPrChange w:id="1325" w:author="Office User" w:date="2026-09-11T14:53:00Z" w16du:dateUtc="2026-09-11T06:53:00Z">
                  <w:rPr>
                    <w:rFonts w:cs="Times New Roman"/>
                    <w:b/>
                    <w:sz w:val="24"/>
                    <w:szCs w:val="24"/>
                    <w:highlight w:val="yellow"/>
                  </w:rPr>
                </w:rPrChange>
              </w:rPr>
              <w:t>Residual pair</w:t>
            </w:r>
          </w:p>
        </w:tc>
        <w:tc>
          <w:tcPr>
            <w:tcW w:w="2880" w:type="dxa"/>
            <w:tcBorders>
              <w:top w:val="single" w:sz="8" w:space="0" w:color="000000"/>
              <w:bottom w:val="single" w:sz="8" w:space="0" w:color="000000"/>
            </w:tcBorders>
            <w:tcMar>
              <w:top w:w="28" w:type="dxa"/>
              <w:left w:w="38" w:type="dxa"/>
              <w:bottom w:w="28" w:type="dxa"/>
              <w:right w:w="38" w:type="dxa"/>
            </w:tcMar>
            <w:vAlign w:val="center"/>
          </w:tcPr>
          <w:p w14:paraId="7BC1802A" w14:textId="77777777" w:rsidR="000D4838" w:rsidRPr="00830A80" w:rsidRDefault="00000000">
            <w:pPr>
              <w:spacing w:after="0" w:line="228" w:lineRule="auto"/>
              <w:rPr>
                <w:rFonts w:cs="Times New Roman"/>
                <w:sz w:val="24"/>
                <w:szCs w:val="24"/>
                <w:rPrChange w:id="1326" w:author="Office User" w:date="2026-09-11T14:53:00Z" w16du:dateUtc="2026-09-11T06:53:00Z">
                  <w:rPr>
                    <w:rFonts w:cs="Times New Roman"/>
                    <w:sz w:val="24"/>
                    <w:szCs w:val="24"/>
                    <w:highlight w:val="yellow"/>
                  </w:rPr>
                </w:rPrChange>
              </w:rPr>
            </w:pPr>
            <w:r w:rsidRPr="00830A80">
              <w:rPr>
                <w:rFonts w:cs="Times New Roman"/>
                <w:b/>
                <w:sz w:val="24"/>
                <w:szCs w:val="24"/>
                <w:rPrChange w:id="1327" w:author="Office User" w:date="2026-09-11T14:53:00Z" w16du:dateUtc="2026-09-11T06:53:00Z">
                  <w:rPr>
                    <w:rFonts w:cs="Times New Roman"/>
                    <w:b/>
                    <w:sz w:val="24"/>
                    <w:szCs w:val="24"/>
                    <w:highlight w:val="yellow"/>
                  </w:rPr>
                </w:rPrChange>
              </w:rPr>
              <w:t>Factor</w:t>
            </w:r>
          </w:p>
        </w:tc>
        <w:tc>
          <w:tcPr>
            <w:tcW w:w="1872" w:type="dxa"/>
            <w:tcBorders>
              <w:top w:val="single" w:sz="8" w:space="0" w:color="000000"/>
              <w:bottom w:val="single" w:sz="8" w:space="0" w:color="000000"/>
            </w:tcBorders>
            <w:tcMar>
              <w:top w:w="28" w:type="dxa"/>
              <w:left w:w="38" w:type="dxa"/>
              <w:bottom w:w="28" w:type="dxa"/>
              <w:right w:w="38" w:type="dxa"/>
            </w:tcMar>
            <w:vAlign w:val="center"/>
          </w:tcPr>
          <w:p w14:paraId="495EC1A5" w14:textId="77777777" w:rsidR="000D4838" w:rsidRPr="00830A80" w:rsidRDefault="00000000">
            <w:pPr>
              <w:spacing w:after="0" w:line="228" w:lineRule="auto"/>
              <w:jc w:val="center"/>
              <w:rPr>
                <w:rFonts w:cs="Times New Roman"/>
                <w:sz w:val="24"/>
                <w:szCs w:val="24"/>
                <w:rPrChange w:id="1328" w:author="Office User" w:date="2026-09-11T14:53:00Z" w16du:dateUtc="2026-09-11T06:53:00Z">
                  <w:rPr>
                    <w:rFonts w:cs="Times New Roman"/>
                    <w:sz w:val="24"/>
                    <w:szCs w:val="24"/>
                    <w:highlight w:val="yellow"/>
                  </w:rPr>
                </w:rPrChange>
              </w:rPr>
            </w:pPr>
            <w:r w:rsidRPr="00830A80">
              <w:rPr>
                <w:rFonts w:cs="Times New Roman"/>
                <w:b/>
                <w:sz w:val="24"/>
                <w:szCs w:val="24"/>
                <w:rPrChange w:id="1329" w:author="Office User" w:date="2026-09-11T14:53:00Z" w16du:dateUtc="2026-09-11T06:53:00Z">
                  <w:rPr>
                    <w:rFonts w:cs="Times New Roman"/>
                    <w:b/>
                    <w:sz w:val="24"/>
                    <w:szCs w:val="24"/>
                    <w:highlight w:val="yellow"/>
                  </w:rPr>
                </w:rPrChange>
              </w:rPr>
              <w:t>Initial modification index (MI)</w:t>
            </w:r>
          </w:p>
        </w:tc>
        <w:tc>
          <w:tcPr>
            <w:tcW w:w="2376" w:type="dxa"/>
            <w:tcBorders>
              <w:top w:val="single" w:sz="8" w:space="0" w:color="000000"/>
              <w:bottom w:val="single" w:sz="8" w:space="0" w:color="000000"/>
            </w:tcBorders>
            <w:tcMar>
              <w:top w:w="28" w:type="dxa"/>
              <w:left w:w="38" w:type="dxa"/>
              <w:bottom w:w="28" w:type="dxa"/>
              <w:right w:w="38" w:type="dxa"/>
            </w:tcMar>
            <w:vAlign w:val="center"/>
          </w:tcPr>
          <w:p w14:paraId="5337B07B" w14:textId="77777777" w:rsidR="000D4838" w:rsidRPr="00830A80" w:rsidRDefault="00000000">
            <w:pPr>
              <w:spacing w:after="0" w:line="228" w:lineRule="auto"/>
              <w:jc w:val="center"/>
              <w:rPr>
                <w:rFonts w:cs="Times New Roman"/>
                <w:sz w:val="24"/>
                <w:szCs w:val="24"/>
                <w:rPrChange w:id="1330" w:author="Office User" w:date="2026-09-11T14:53:00Z" w16du:dateUtc="2026-09-11T06:53:00Z">
                  <w:rPr>
                    <w:rFonts w:cs="Times New Roman"/>
                    <w:sz w:val="24"/>
                    <w:szCs w:val="24"/>
                    <w:highlight w:val="yellow"/>
                  </w:rPr>
                </w:rPrChange>
              </w:rPr>
            </w:pPr>
            <w:r w:rsidRPr="00830A80">
              <w:rPr>
                <w:rFonts w:cs="Times New Roman"/>
                <w:b/>
                <w:sz w:val="24"/>
                <w:szCs w:val="24"/>
                <w:rPrChange w:id="1331" w:author="Office User" w:date="2026-09-11T14:53:00Z" w16du:dateUtc="2026-09-11T06:53:00Z">
                  <w:rPr>
                    <w:rFonts w:cs="Times New Roman"/>
                    <w:b/>
                    <w:sz w:val="24"/>
                    <w:szCs w:val="24"/>
                    <w:highlight w:val="yellow"/>
                  </w:rPr>
                </w:rPrChange>
              </w:rPr>
              <w:t>Standardized residual correlation</w:t>
            </w:r>
          </w:p>
        </w:tc>
        <w:tc>
          <w:tcPr>
            <w:tcW w:w="1656" w:type="dxa"/>
            <w:tcBorders>
              <w:top w:val="single" w:sz="8" w:space="0" w:color="000000"/>
              <w:bottom w:val="single" w:sz="8" w:space="0" w:color="000000"/>
            </w:tcBorders>
            <w:tcMar>
              <w:top w:w="28" w:type="dxa"/>
              <w:left w:w="38" w:type="dxa"/>
              <w:bottom w:w="28" w:type="dxa"/>
              <w:right w:w="38" w:type="dxa"/>
            </w:tcMar>
            <w:vAlign w:val="center"/>
          </w:tcPr>
          <w:p w14:paraId="1A7A3AD9" w14:textId="77777777" w:rsidR="000D4838" w:rsidRPr="00830A80" w:rsidRDefault="00000000">
            <w:pPr>
              <w:spacing w:after="0" w:line="228" w:lineRule="auto"/>
              <w:jc w:val="center"/>
              <w:rPr>
                <w:rFonts w:cs="Times New Roman"/>
                <w:sz w:val="24"/>
                <w:szCs w:val="24"/>
                <w:rPrChange w:id="1332" w:author="Office User" w:date="2026-09-11T14:53:00Z" w16du:dateUtc="2026-09-11T06:53:00Z">
                  <w:rPr>
                    <w:rFonts w:cs="Times New Roman"/>
                    <w:sz w:val="24"/>
                    <w:szCs w:val="24"/>
                    <w:highlight w:val="yellow"/>
                  </w:rPr>
                </w:rPrChange>
              </w:rPr>
            </w:pPr>
            <w:r w:rsidRPr="00830A80">
              <w:rPr>
                <w:rFonts w:cs="Times New Roman"/>
                <w:b/>
                <w:sz w:val="24"/>
                <w:szCs w:val="24"/>
                <w:rPrChange w:id="1333" w:author="Office User" w:date="2026-09-11T14:53:00Z" w16du:dateUtc="2026-09-11T06:53:00Z">
                  <w:rPr>
                    <w:rFonts w:cs="Times New Roman"/>
                    <w:b/>
                    <w:sz w:val="24"/>
                    <w:szCs w:val="24"/>
                    <w:highlight w:val="yellow"/>
                  </w:rPr>
                </w:rPrChange>
              </w:rPr>
              <w:t>95% CI</w:t>
            </w:r>
          </w:p>
        </w:tc>
        <w:tc>
          <w:tcPr>
            <w:tcW w:w="1080" w:type="dxa"/>
            <w:tcBorders>
              <w:top w:val="single" w:sz="8" w:space="0" w:color="000000"/>
              <w:bottom w:val="single" w:sz="8" w:space="0" w:color="000000"/>
            </w:tcBorders>
            <w:tcMar>
              <w:top w:w="28" w:type="dxa"/>
              <w:left w:w="38" w:type="dxa"/>
              <w:bottom w:w="28" w:type="dxa"/>
              <w:right w:w="38" w:type="dxa"/>
            </w:tcMar>
            <w:vAlign w:val="center"/>
          </w:tcPr>
          <w:p w14:paraId="5E305A57" w14:textId="77777777" w:rsidR="000D4838" w:rsidRPr="00830A80" w:rsidRDefault="00000000">
            <w:pPr>
              <w:spacing w:after="0" w:line="228" w:lineRule="auto"/>
              <w:jc w:val="center"/>
              <w:rPr>
                <w:rFonts w:cs="Times New Roman"/>
                <w:sz w:val="24"/>
                <w:szCs w:val="24"/>
                <w:rPrChange w:id="1334" w:author="Office User" w:date="2026-09-11T14:53:00Z" w16du:dateUtc="2026-09-11T06:53:00Z">
                  <w:rPr>
                    <w:rFonts w:cs="Times New Roman"/>
                    <w:sz w:val="24"/>
                    <w:szCs w:val="24"/>
                    <w:highlight w:val="yellow"/>
                  </w:rPr>
                </w:rPrChange>
              </w:rPr>
            </w:pPr>
            <w:r w:rsidRPr="00830A80">
              <w:rPr>
                <w:rFonts w:cs="Times New Roman"/>
                <w:b/>
                <w:i/>
                <w:iCs/>
                <w:sz w:val="24"/>
                <w:szCs w:val="24"/>
                <w:rPrChange w:id="1335" w:author="Office User" w:date="2026-09-11T14:53:00Z" w16du:dateUtc="2026-09-11T06:53:00Z">
                  <w:rPr>
                    <w:rFonts w:cs="Times New Roman"/>
                    <w:b/>
                    <w:i/>
                    <w:iCs/>
                    <w:sz w:val="24"/>
                    <w:szCs w:val="24"/>
                    <w:highlight w:val="yellow"/>
                  </w:rPr>
                </w:rPrChange>
              </w:rPr>
              <w:t>P</w:t>
            </w:r>
          </w:p>
        </w:tc>
        <w:tc>
          <w:tcPr>
            <w:tcW w:w="4320" w:type="dxa"/>
            <w:tcBorders>
              <w:top w:val="single" w:sz="8" w:space="0" w:color="000000"/>
              <w:bottom w:val="single" w:sz="8" w:space="0" w:color="000000"/>
            </w:tcBorders>
            <w:tcMar>
              <w:top w:w="28" w:type="dxa"/>
              <w:left w:w="38" w:type="dxa"/>
              <w:bottom w:w="28" w:type="dxa"/>
              <w:right w:w="38" w:type="dxa"/>
            </w:tcMar>
            <w:vAlign w:val="center"/>
          </w:tcPr>
          <w:p w14:paraId="0006AEB3" w14:textId="77777777" w:rsidR="000D4838" w:rsidRPr="00830A80" w:rsidRDefault="00000000">
            <w:pPr>
              <w:spacing w:after="0" w:line="228" w:lineRule="auto"/>
              <w:rPr>
                <w:rFonts w:cs="Times New Roman"/>
                <w:sz w:val="24"/>
                <w:szCs w:val="24"/>
                <w:rPrChange w:id="1336" w:author="Office User" w:date="2026-09-11T14:53:00Z" w16du:dateUtc="2026-09-11T06:53:00Z">
                  <w:rPr>
                    <w:rFonts w:cs="Times New Roman"/>
                    <w:sz w:val="24"/>
                    <w:szCs w:val="24"/>
                    <w:highlight w:val="yellow"/>
                  </w:rPr>
                </w:rPrChange>
              </w:rPr>
            </w:pPr>
            <w:r w:rsidRPr="00830A80">
              <w:rPr>
                <w:rFonts w:cs="Times New Roman"/>
                <w:b/>
                <w:sz w:val="24"/>
                <w:szCs w:val="24"/>
                <w:rPrChange w:id="1337" w:author="Office User" w:date="2026-09-11T14:53:00Z" w16du:dateUtc="2026-09-11T06:53:00Z">
                  <w:rPr>
                    <w:rFonts w:cs="Times New Roman"/>
                    <w:b/>
                    <w:sz w:val="24"/>
                    <w:szCs w:val="24"/>
                    <w:highlight w:val="yellow"/>
                  </w:rPr>
                </w:rPrChange>
              </w:rPr>
              <w:t>Item-level rationale</w:t>
            </w:r>
          </w:p>
        </w:tc>
      </w:tr>
      <w:tr w:rsidR="000D4838" w:rsidRPr="00830A80" w14:paraId="328FC5AA" w14:textId="77777777">
        <w:trPr>
          <w:cantSplit/>
          <w:jc w:val="center"/>
        </w:trPr>
        <w:tc>
          <w:tcPr>
            <w:tcW w:w="1584" w:type="dxa"/>
            <w:tcMar>
              <w:top w:w="28" w:type="dxa"/>
              <w:left w:w="38" w:type="dxa"/>
              <w:bottom w:w="28" w:type="dxa"/>
              <w:right w:w="38" w:type="dxa"/>
            </w:tcMar>
            <w:vAlign w:val="center"/>
          </w:tcPr>
          <w:p w14:paraId="1C14728A" w14:textId="77777777" w:rsidR="000D4838" w:rsidRPr="00830A80" w:rsidRDefault="00000000">
            <w:pPr>
              <w:spacing w:after="0" w:line="228" w:lineRule="auto"/>
              <w:rPr>
                <w:rFonts w:cs="Times New Roman"/>
                <w:sz w:val="24"/>
                <w:szCs w:val="24"/>
                <w:rPrChange w:id="1338" w:author="Office User" w:date="2026-09-11T14:53:00Z" w16du:dateUtc="2026-09-11T06:53:00Z">
                  <w:rPr>
                    <w:rFonts w:cs="Times New Roman"/>
                    <w:sz w:val="24"/>
                    <w:szCs w:val="24"/>
                    <w:highlight w:val="yellow"/>
                  </w:rPr>
                </w:rPrChange>
              </w:rPr>
            </w:pPr>
            <w:r w:rsidRPr="00830A80">
              <w:rPr>
                <w:rFonts w:cs="Times New Roman"/>
                <w:sz w:val="24"/>
                <w:szCs w:val="24"/>
                <w:rPrChange w:id="1339" w:author="Office User" w:date="2026-09-11T14:53:00Z" w16du:dateUtc="2026-09-11T06:53:00Z">
                  <w:rPr>
                    <w:rFonts w:cs="Times New Roman"/>
                    <w:sz w:val="24"/>
                    <w:szCs w:val="24"/>
                    <w:highlight w:val="yellow"/>
                  </w:rPr>
                </w:rPrChange>
              </w:rPr>
              <w:t>T1–T2</w:t>
            </w:r>
          </w:p>
        </w:tc>
        <w:tc>
          <w:tcPr>
            <w:tcW w:w="2880" w:type="dxa"/>
            <w:tcMar>
              <w:top w:w="28" w:type="dxa"/>
              <w:left w:w="38" w:type="dxa"/>
              <w:bottom w:w="28" w:type="dxa"/>
              <w:right w:w="38" w:type="dxa"/>
            </w:tcMar>
            <w:vAlign w:val="center"/>
          </w:tcPr>
          <w:p w14:paraId="577AD8CB" w14:textId="77777777" w:rsidR="000D4838" w:rsidRPr="00830A80" w:rsidRDefault="00000000">
            <w:pPr>
              <w:spacing w:after="0" w:line="228" w:lineRule="auto"/>
              <w:rPr>
                <w:rFonts w:cs="Times New Roman"/>
                <w:sz w:val="24"/>
                <w:szCs w:val="24"/>
                <w:rPrChange w:id="1340" w:author="Office User" w:date="2026-09-11T14:53:00Z" w16du:dateUtc="2026-09-11T06:53:00Z">
                  <w:rPr>
                    <w:rFonts w:cs="Times New Roman"/>
                    <w:sz w:val="24"/>
                    <w:szCs w:val="24"/>
                    <w:highlight w:val="yellow"/>
                  </w:rPr>
                </w:rPrChange>
              </w:rPr>
            </w:pPr>
            <w:r w:rsidRPr="00830A80">
              <w:rPr>
                <w:rFonts w:cs="Times New Roman"/>
                <w:sz w:val="24"/>
                <w:szCs w:val="24"/>
                <w:rPrChange w:id="1341" w:author="Office User" w:date="2026-09-11T14:53:00Z" w16du:dateUtc="2026-09-11T06:53:00Z">
                  <w:rPr>
                    <w:rFonts w:cs="Times New Roman"/>
                    <w:sz w:val="24"/>
                    <w:szCs w:val="24"/>
                    <w:highlight w:val="yellow"/>
                  </w:rPr>
                </w:rPrChange>
              </w:rPr>
              <w:t>Participant risk</w:t>
            </w:r>
          </w:p>
        </w:tc>
        <w:tc>
          <w:tcPr>
            <w:tcW w:w="1872" w:type="dxa"/>
            <w:tcMar>
              <w:top w:w="28" w:type="dxa"/>
              <w:left w:w="38" w:type="dxa"/>
              <w:bottom w:w="28" w:type="dxa"/>
              <w:right w:w="38" w:type="dxa"/>
            </w:tcMar>
            <w:vAlign w:val="center"/>
          </w:tcPr>
          <w:p w14:paraId="1EDBDA96" w14:textId="77777777" w:rsidR="000D4838" w:rsidRPr="00830A80" w:rsidRDefault="00000000">
            <w:pPr>
              <w:spacing w:after="0" w:line="228" w:lineRule="auto"/>
              <w:jc w:val="center"/>
              <w:rPr>
                <w:rFonts w:cs="Times New Roman"/>
                <w:sz w:val="24"/>
                <w:szCs w:val="24"/>
                <w:rPrChange w:id="1342" w:author="Office User" w:date="2026-09-11T14:53:00Z" w16du:dateUtc="2026-09-11T06:53:00Z">
                  <w:rPr>
                    <w:rFonts w:cs="Times New Roman"/>
                    <w:sz w:val="24"/>
                    <w:szCs w:val="24"/>
                    <w:highlight w:val="yellow"/>
                  </w:rPr>
                </w:rPrChange>
              </w:rPr>
            </w:pPr>
            <w:r w:rsidRPr="00830A80">
              <w:rPr>
                <w:rFonts w:cs="Times New Roman"/>
                <w:sz w:val="24"/>
                <w:szCs w:val="24"/>
                <w:rPrChange w:id="1343" w:author="Office User" w:date="2026-09-11T14:53:00Z" w16du:dateUtc="2026-09-11T06:53:00Z">
                  <w:rPr>
                    <w:rFonts w:cs="Times New Roman"/>
                    <w:sz w:val="24"/>
                    <w:szCs w:val="24"/>
                    <w:highlight w:val="yellow"/>
                  </w:rPr>
                </w:rPrChange>
              </w:rPr>
              <w:t>41.21</w:t>
            </w:r>
          </w:p>
        </w:tc>
        <w:tc>
          <w:tcPr>
            <w:tcW w:w="2376" w:type="dxa"/>
            <w:tcMar>
              <w:top w:w="28" w:type="dxa"/>
              <w:left w:w="38" w:type="dxa"/>
              <w:bottom w:w="28" w:type="dxa"/>
              <w:right w:w="38" w:type="dxa"/>
            </w:tcMar>
            <w:vAlign w:val="center"/>
          </w:tcPr>
          <w:p w14:paraId="735D631D" w14:textId="77777777" w:rsidR="000D4838" w:rsidRPr="00830A80" w:rsidRDefault="00000000">
            <w:pPr>
              <w:spacing w:after="0" w:line="228" w:lineRule="auto"/>
              <w:jc w:val="center"/>
              <w:rPr>
                <w:rFonts w:cs="Times New Roman"/>
                <w:sz w:val="24"/>
                <w:szCs w:val="24"/>
                <w:rPrChange w:id="1344" w:author="Office User" w:date="2026-09-11T14:53:00Z" w16du:dateUtc="2026-09-11T06:53:00Z">
                  <w:rPr>
                    <w:rFonts w:cs="Times New Roman"/>
                    <w:sz w:val="24"/>
                    <w:szCs w:val="24"/>
                    <w:highlight w:val="yellow"/>
                  </w:rPr>
                </w:rPrChange>
              </w:rPr>
            </w:pPr>
            <w:r w:rsidRPr="00830A80">
              <w:rPr>
                <w:rFonts w:cs="Times New Roman"/>
                <w:sz w:val="24"/>
                <w:szCs w:val="24"/>
                <w:rPrChange w:id="1345" w:author="Office User" w:date="2026-09-11T14:53:00Z" w16du:dateUtc="2026-09-11T06:53:00Z">
                  <w:rPr>
                    <w:rFonts w:cs="Times New Roman"/>
                    <w:sz w:val="24"/>
                    <w:szCs w:val="24"/>
                    <w:highlight w:val="yellow"/>
                  </w:rPr>
                </w:rPrChange>
              </w:rPr>
              <w:t>0.33</w:t>
            </w:r>
          </w:p>
        </w:tc>
        <w:tc>
          <w:tcPr>
            <w:tcW w:w="1656" w:type="dxa"/>
            <w:tcMar>
              <w:top w:w="28" w:type="dxa"/>
              <w:left w:w="38" w:type="dxa"/>
              <w:bottom w:w="28" w:type="dxa"/>
              <w:right w:w="38" w:type="dxa"/>
            </w:tcMar>
            <w:vAlign w:val="center"/>
          </w:tcPr>
          <w:p w14:paraId="60B03955" w14:textId="77777777" w:rsidR="000D4838" w:rsidRPr="00830A80" w:rsidRDefault="00000000">
            <w:pPr>
              <w:spacing w:after="0" w:line="228" w:lineRule="auto"/>
              <w:jc w:val="center"/>
              <w:rPr>
                <w:rFonts w:cs="Times New Roman"/>
                <w:sz w:val="24"/>
                <w:szCs w:val="24"/>
                <w:rPrChange w:id="1346" w:author="Office User" w:date="2026-09-11T14:53:00Z" w16du:dateUtc="2026-09-11T06:53:00Z">
                  <w:rPr>
                    <w:rFonts w:cs="Times New Roman"/>
                    <w:sz w:val="24"/>
                    <w:szCs w:val="24"/>
                    <w:highlight w:val="yellow"/>
                  </w:rPr>
                </w:rPrChange>
              </w:rPr>
            </w:pPr>
            <w:r w:rsidRPr="00830A80">
              <w:rPr>
                <w:rFonts w:cs="Times New Roman"/>
                <w:sz w:val="24"/>
                <w:szCs w:val="24"/>
                <w:rPrChange w:id="1347" w:author="Office User" w:date="2026-09-11T14:53:00Z" w16du:dateUtc="2026-09-11T06:53:00Z">
                  <w:rPr>
                    <w:rFonts w:cs="Times New Roman"/>
                    <w:sz w:val="24"/>
                    <w:szCs w:val="24"/>
                    <w:highlight w:val="yellow"/>
                  </w:rPr>
                </w:rPrChange>
              </w:rPr>
              <w:t>0.25–0.42</w:t>
            </w:r>
          </w:p>
        </w:tc>
        <w:tc>
          <w:tcPr>
            <w:tcW w:w="1080" w:type="dxa"/>
            <w:tcMar>
              <w:top w:w="28" w:type="dxa"/>
              <w:left w:w="38" w:type="dxa"/>
              <w:bottom w:w="28" w:type="dxa"/>
              <w:right w:w="38" w:type="dxa"/>
            </w:tcMar>
            <w:vAlign w:val="center"/>
          </w:tcPr>
          <w:p w14:paraId="63945E00" w14:textId="77777777" w:rsidR="000D4838" w:rsidRPr="00830A80" w:rsidRDefault="00000000">
            <w:pPr>
              <w:spacing w:after="0" w:line="228" w:lineRule="auto"/>
              <w:jc w:val="center"/>
              <w:rPr>
                <w:rFonts w:cs="Times New Roman"/>
                <w:sz w:val="24"/>
                <w:szCs w:val="24"/>
                <w:rPrChange w:id="1348" w:author="Office User" w:date="2026-09-11T14:53:00Z" w16du:dateUtc="2026-09-11T06:53:00Z">
                  <w:rPr>
                    <w:rFonts w:cs="Times New Roman"/>
                    <w:sz w:val="24"/>
                    <w:szCs w:val="24"/>
                    <w:highlight w:val="yellow"/>
                  </w:rPr>
                </w:rPrChange>
              </w:rPr>
            </w:pPr>
            <w:r w:rsidRPr="00830A80">
              <w:rPr>
                <w:rFonts w:cs="Times New Roman"/>
                <w:sz w:val="24"/>
                <w:szCs w:val="24"/>
                <w:rPrChange w:id="1349" w:author="Office User" w:date="2026-09-11T14:53:00Z" w16du:dateUtc="2026-09-11T06:53:00Z">
                  <w:rPr>
                    <w:rFonts w:cs="Times New Roman"/>
                    <w:sz w:val="24"/>
                    <w:szCs w:val="24"/>
                    <w:highlight w:val="yellow"/>
                  </w:rPr>
                </w:rPrChange>
              </w:rPr>
              <w:t>&lt;0.001</w:t>
            </w:r>
          </w:p>
        </w:tc>
        <w:tc>
          <w:tcPr>
            <w:tcW w:w="4320" w:type="dxa"/>
            <w:tcMar>
              <w:top w:w="28" w:type="dxa"/>
              <w:left w:w="38" w:type="dxa"/>
              <w:bottom w:w="28" w:type="dxa"/>
              <w:right w:w="38" w:type="dxa"/>
            </w:tcMar>
            <w:vAlign w:val="center"/>
          </w:tcPr>
          <w:p w14:paraId="4DE703F6" w14:textId="77777777" w:rsidR="000D4838" w:rsidRPr="00830A80" w:rsidRDefault="00000000">
            <w:pPr>
              <w:spacing w:after="0" w:line="228" w:lineRule="auto"/>
              <w:rPr>
                <w:rFonts w:cs="Times New Roman"/>
                <w:sz w:val="24"/>
                <w:szCs w:val="24"/>
                <w:rPrChange w:id="1350" w:author="Office User" w:date="2026-09-11T14:53:00Z" w16du:dateUtc="2026-09-11T06:53:00Z">
                  <w:rPr>
                    <w:rFonts w:cs="Times New Roman"/>
                    <w:sz w:val="24"/>
                    <w:szCs w:val="24"/>
                    <w:highlight w:val="yellow"/>
                  </w:rPr>
                </w:rPrChange>
              </w:rPr>
            </w:pPr>
            <w:r w:rsidRPr="00830A80">
              <w:rPr>
                <w:rFonts w:cs="Times New Roman"/>
                <w:sz w:val="24"/>
                <w:szCs w:val="24"/>
                <w:rPrChange w:id="1351" w:author="Office User" w:date="2026-09-11T14:53:00Z" w16du:dateUtc="2026-09-11T06:53:00Z">
                  <w:rPr>
                    <w:rFonts w:cs="Times New Roman"/>
                    <w:sz w:val="24"/>
                    <w:szCs w:val="24"/>
                    <w:highlight w:val="yellow"/>
                  </w:rPr>
                </w:rPrChange>
              </w:rPr>
              <w:t>Physical condition and prior injury history are related health-background indicators.</w:t>
            </w:r>
          </w:p>
        </w:tc>
      </w:tr>
      <w:tr w:rsidR="000D4838" w:rsidRPr="00830A80" w14:paraId="5286D6CE" w14:textId="77777777">
        <w:trPr>
          <w:cantSplit/>
          <w:jc w:val="center"/>
        </w:trPr>
        <w:tc>
          <w:tcPr>
            <w:tcW w:w="1584" w:type="dxa"/>
            <w:tcMar>
              <w:top w:w="28" w:type="dxa"/>
              <w:left w:w="38" w:type="dxa"/>
              <w:bottom w:w="28" w:type="dxa"/>
              <w:right w:w="38" w:type="dxa"/>
            </w:tcMar>
            <w:vAlign w:val="center"/>
          </w:tcPr>
          <w:p w14:paraId="509EE7AB" w14:textId="77777777" w:rsidR="000D4838" w:rsidRPr="00830A80" w:rsidRDefault="00000000">
            <w:pPr>
              <w:spacing w:after="0" w:line="228" w:lineRule="auto"/>
              <w:rPr>
                <w:rFonts w:cs="Times New Roman"/>
                <w:sz w:val="24"/>
                <w:szCs w:val="24"/>
                <w:rPrChange w:id="1352" w:author="Office User" w:date="2026-09-11T14:53:00Z" w16du:dateUtc="2026-09-11T06:53:00Z">
                  <w:rPr>
                    <w:rFonts w:cs="Times New Roman"/>
                    <w:sz w:val="24"/>
                    <w:szCs w:val="24"/>
                    <w:highlight w:val="yellow"/>
                  </w:rPr>
                </w:rPrChange>
              </w:rPr>
            </w:pPr>
            <w:r w:rsidRPr="00830A80">
              <w:rPr>
                <w:rFonts w:cs="Times New Roman"/>
                <w:sz w:val="24"/>
                <w:szCs w:val="24"/>
                <w:rPrChange w:id="1353" w:author="Office User" w:date="2026-09-11T14:53:00Z" w16du:dateUtc="2026-09-11T06:53:00Z">
                  <w:rPr>
                    <w:rFonts w:cs="Times New Roman"/>
                    <w:sz w:val="24"/>
                    <w:szCs w:val="24"/>
                    <w:highlight w:val="yellow"/>
                  </w:rPr>
                </w:rPrChange>
              </w:rPr>
              <w:t>T1–T8</w:t>
            </w:r>
          </w:p>
        </w:tc>
        <w:tc>
          <w:tcPr>
            <w:tcW w:w="2880" w:type="dxa"/>
            <w:tcMar>
              <w:top w:w="28" w:type="dxa"/>
              <w:left w:w="38" w:type="dxa"/>
              <w:bottom w:w="28" w:type="dxa"/>
              <w:right w:w="38" w:type="dxa"/>
            </w:tcMar>
            <w:vAlign w:val="center"/>
          </w:tcPr>
          <w:p w14:paraId="7B2A6DF3" w14:textId="77777777" w:rsidR="000D4838" w:rsidRPr="00830A80" w:rsidRDefault="00000000">
            <w:pPr>
              <w:spacing w:after="0" w:line="228" w:lineRule="auto"/>
              <w:rPr>
                <w:rFonts w:cs="Times New Roman"/>
                <w:sz w:val="24"/>
                <w:szCs w:val="24"/>
                <w:rPrChange w:id="1354" w:author="Office User" w:date="2026-09-11T14:53:00Z" w16du:dateUtc="2026-09-11T06:53:00Z">
                  <w:rPr>
                    <w:rFonts w:cs="Times New Roman"/>
                    <w:sz w:val="24"/>
                    <w:szCs w:val="24"/>
                    <w:highlight w:val="yellow"/>
                  </w:rPr>
                </w:rPrChange>
              </w:rPr>
            </w:pPr>
            <w:r w:rsidRPr="00830A80">
              <w:rPr>
                <w:rFonts w:cs="Times New Roman"/>
                <w:sz w:val="24"/>
                <w:szCs w:val="24"/>
                <w:rPrChange w:id="1355" w:author="Office User" w:date="2026-09-11T14:53:00Z" w16du:dateUtc="2026-09-11T06:53:00Z">
                  <w:rPr>
                    <w:rFonts w:cs="Times New Roman"/>
                    <w:sz w:val="24"/>
                    <w:szCs w:val="24"/>
                    <w:highlight w:val="yellow"/>
                  </w:rPr>
                </w:rPrChange>
              </w:rPr>
              <w:t>Participant risk</w:t>
            </w:r>
          </w:p>
        </w:tc>
        <w:tc>
          <w:tcPr>
            <w:tcW w:w="1872" w:type="dxa"/>
            <w:tcMar>
              <w:top w:w="28" w:type="dxa"/>
              <w:left w:w="38" w:type="dxa"/>
              <w:bottom w:w="28" w:type="dxa"/>
              <w:right w:w="38" w:type="dxa"/>
            </w:tcMar>
            <w:vAlign w:val="center"/>
          </w:tcPr>
          <w:p w14:paraId="25C8F386" w14:textId="77777777" w:rsidR="000D4838" w:rsidRPr="00830A80" w:rsidRDefault="00000000">
            <w:pPr>
              <w:spacing w:after="0" w:line="228" w:lineRule="auto"/>
              <w:jc w:val="center"/>
              <w:rPr>
                <w:rFonts w:cs="Times New Roman"/>
                <w:sz w:val="24"/>
                <w:szCs w:val="24"/>
                <w:rPrChange w:id="1356" w:author="Office User" w:date="2026-09-11T14:53:00Z" w16du:dateUtc="2026-09-11T06:53:00Z">
                  <w:rPr>
                    <w:rFonts w:cs="Times New Roman"/>
                    <w:sz w:val="24"/>
                    <w:szCs w:val="24"/>
                    <w:highlight w:val="yellow"/>
                  </w:rPr>
                </w:rPrChange>
              </w:rPr>
            </w:pPr>
            <w:r w:rsidRPr="00830A80">
              <w:rPr>
                <w:rFonts w:cs="Times New Roman"/>
                <w:sz w:val="24"/>
                <w:szCs w:val="24"/>
                <w:rPrChange w:id="1357" w:author="Office User" w:date="2026-09-11T14:53:00Z" w16du:dateUtc="2026-09-11T06:53:00Z">
                  <w:rPr>
                    <w:rFonts w:cs="Times New Roman"/>
                    <w:sz w:val="24"/>
                    <w:szCs w:val="24"/>
                    <w:highlight w:val="yellow"/>
                  </w:rPr>
                </w:rPrChange>
              </w:rPr>
              <w:t>17.75</w:t>
            </w:r>
          </w:p>
        </w:tc>
        <w:tc>
          <w:tcPr>
            <w:tcW w:w="2376" w:type="dxa"/>
            <w:tcMar>
              <w:top w:w="28" w:type="dxa"/>
              <w:left w:w="38" w:type="dxa"/>
              <w:bottom w:w="28" w:type="dxa"/>
              <w:right w:w="38" w:type="dxa"/>
            </w:tcMar>
            <w:vAlign w:val="center"/>
          </w:tcPr>
          <w:p w14:paraId="293312E7" w14:textId="77777777" w:rsidR="000D4838" w:rsidRPr="00830A80" w:rsidRDefault="00000000">
            <w:pPr>
              <w:spacing w:after="0" w:line="228" w:lineRule="auto"/>
              <w:jc w:val="center"/>
              <w:rPr>
                <w:rFonts w:cs="Times New Roman"/>
                <w:sz w:val="24"/>
                <w:szCs w:val="24"/>
                <w:rPrChange w:id="1358" w:author="Office User" w:date="2026-09-11T14:53:00Z" w16du:dateUtc="2026-09-11T06:53:00Z">
                  <w:rPr>
                    <w:rFonts w:cs="Times New Roman"/>
                    <w:sz w:val="24"/>
                    <w:szCs w:val="24"/>
                    <w:highlight w:val="yellow"/>
                  </w:rPr>
                </w:rPrChange>
              </w:rPr>
            </w:pPr>
            <w:r w:rsidRPr="00830A80">
              <w:rPr>
                <w:rFonts w:cs="Times New Roman"/>
                <w:sz w:val="24"/>
                <w:szCs w:val="24"/>
                <w:rPrChange w:id="1359" w:author="Office User" w:date="2026-09-11T14:53:00Z" w16du:dateUtc="2026-09-11T06:53:00Z">
                  <w:rPr>
                    <w:rFonts w:cs="Times New Roman"/>
                    <w:sz w:val="24"/>
                    <w:szCs w:val="24"/>
                    <w:highlight w:val="yellow"/>
                  </w:rPr>
                </w:rPrChange>
              </w:rPr>
              <w:t>0.24</w:t>
            </w:r>
          </w:p>
        </w:tc>
        <w:tc>
          <w:tcPr>
            <w:tcW w:w="1656" w:type="dxa"/>
            <w:tcMar>
              <w:top w:w="28" w:type="dxa"/>
              <w:left w:w="38" w:type="dxa"/>
              <w:bottom w:w="28" w:type="dxa"/>
              <w:right w:w="38" w:type="dxa"/>
            </w:tcMar>
            <w:vAlign w:val="center"/>
          </w:tcPr>
          <w:p w14:paraId="2768FCBD" w14:textId="77777777" w:rsidR="000D4838" w:rsidRPr="00830A80" w:rsidRDefault="00000000">
            <w:pPr>
              <w:spacing w:after="0" w:line="228" w:lineRule="auto"/>
              <w:jc w:val="center"/>
              <w:rPr>
                <w:rFonts w:cs="Times New Roman"/>
                <w:sz w:val="24"/>
                <w:szCs w:val="24"/>
                <w:rPrChange w:id="1360" w:author="Office User" w:date="2026-09-11T14:53:00Z" w16du:dateUtc="2026-09-11T06:53:00Z">
                  <w:rPr>
                    <w:rFonts w:cs="Times New Roman"/>
                    <w:sz w:val="24"/>
                    <w:szCs w:val="24"/>
                    <w:highlight w:val="yellow"/>
                  </w:rPr>
                </w:rPrChange>
              </w:rPr>
            </w:pPr>
            <w:r w:rsidRPr="00830A80">
              <w:rPr>
                <w:rFonts w:cs="Times New Roman"/>
                <w:sz w:val="24"/>
                <w:szCs w:val="24"/>
                <w:rPrChange w:id="1361" w:author="Office User" w:date="2026-09-11T14:53:00Z" w16du:dateUtc="2026-09-11T06:53:00Z">
                  <w:rPr>
                    <w:rFonts w:cs="Times New Roman"/>
                    <w:sz w:val="24"/>
                    <w:szCs w:val="24"/>
                    <w:highlight w:val="yellow"/>
                  </w:rPr>
                </w:rPrChange>
              </w:rPr>
              <w:t>0.15–0.33</w:t>
            </w:r>
          </w:p>
        </w:tc>
        <w:tc>
          <w:tcPr>
            <w:tcW w:w="1080" w:type="dxa"/>
            <w:tcMar>
              <w:top w:w="28" w:type="dxa"/>
              <w:left w:w="38" w:type="dxa"/>
              <w:bottom w:w="28" w:type="dxa"/>
              <w:right w:w="38" w:type="dxa"/>
            </w:tcMar>
            <w:vAlign w:val="center"/>
          </w:tcPr>
          <w:p w14:paraId="01B4A9D1" w14:textId="77777777" w:rsidR="000D4838" w:rsidRPr="00830A80" w:rsidRDefault="00000000">
            <w:pPr>
              <w:spacing w:after="0" w:line="228" w:lineRule="auto"/>
              <w:jc w:val="center"/>
              <w:rPr>
                <w:rFonts w:cs="Times New Roman"/>
                <w:sz w:val="24"/>
                <w:szCs w:val="24"/>
                <w:rPrChange w:id="1362" w:author="Office User" w:date="2026-09-11T14:53:00Z" w16du:dateUtc="2026-09-11T06:53:00Z">
                  <w:rPr>
                    <w:rFonts w:cs="Times New Roman"/>
                    <w:sz w:val="24"/>
                    <w:szCs w:val="24"/>
                    <w:highlight w:val="yellow"/>
                  </w:rPr>
                </w:rPrChange>
              </w:rPr>
            </w:pPr>
            <w:r w:rsidRPr="00830A80">
              <w:rPr>
                <w:rFonts w:cs="Times New Roman"/>
                <w:sz w:val="24"/>
                <w:szCs w:val="24"/>
                <w:rPrChange w:id="1363" w:author="Office User" w:date="2026-09-11T14:53:00Z" w16du:dateUtc="2026-09-11T06:53:00Z">
                  <w:rPr>
                    <w:rFonts w:cs="Times New Roman"/>
                    <w:sz w:val="24"/>
                    <w:szCs w:val="24"/>
                    <w:highlight w:val="yellow"/>
                  </w:rPr>
                </w:rPrChange>
              </w:rPr>
              <w:t>&lt;0.001</w:t>
            </w:r>
          </w:p>
        </w:tc>
        <w:tc>
          <w:tcPr>
            <w:tcW w:w="4320" w:type="dxa"/>
            <w:tcMar>
              <w:top w:w="28" w:type="dxa"/>
              <w:left w:w="38" w:type="dxa"/>
              <w:bottom w:w="28" w:type="dxa"/>
              <w:right w:w="38" w:type="dxa"/>
            </w:tcMar>
            <w:vAlign w:val="center"/>
          </w:tcPr>
          <w:p w14:paraId="0AE37186" w14:textId="77777777" w:rsidR="000D4838" w:rsidRPr="00830A80" w:rsidRDefault="00000000">
            <w:pPr>
              <w:spacing w:after="0" w:line="228" w:lineRule="auto"/>
              <w:rPr>
                <w:rFonts w:cs="Times New Roman"/>
                <w:sz w:val="24"/>
                <w:szCs w:val="24"/>
                <w:rPrChange w:id="1364" w:author="Office User" w:date="2026-09-11T14:53:00Z" w16du:dateUtc="2026-09-11T06:53:00Z">
                  <w:rPr>
                    <w:rFonts w:cs="Times New Roman"/>
                    <w:sz w:val="24"/>
                    <w:szCs w:val="24"/>
                    <w:highlight w:val="yellow"/>
                  </w:rPr>
                </w:rPrChange>
              </w:rPr>
            </w:pPr>
            <w:r w:rsidRPr="00830A80">
              <w:rPr>
                <w:rFonts w:cs="Times New Roman"/>
                <w:sz w:val="24"/>
                <w:szCs w:val="24"/>
                <w:rPrChange w:id="1365" w:author="Office User" w:date="2026-09-11T14:53:00Z" w16du:dateUtc="2026-09-11T06:53:00Z">
                  <w:rPr>
                    <w:rFonts w:cs="Times New Roman"/>
                    <w:sz w:val="24"/>
                    <w:szCs w:val="24"/>
                    <w:highlight w:val="yellow"/>
                  </w:rPr>
                </w:rPrChange>
              </w:rPr>
              <w:t>Physical fitness and regular exercise share stable exercise-preparedness content.</w:t>
            </w:r>
          </w:p>
        </w:tc>
      </w:tr>
      <w:tr w:rsidR="000D4838" w:rsidRPr="00830A80" w14:paraId="4677CB39" w14:textId="77777777">
        <w:trPr>
          <w:cantSplit/>
          <w:jc w:val="center"/>
        </w:trPr>
        <w:tc>
          <w:tcPr>
            <w:tcW w:w="1584" w:type="dxa"/>
            <w:tcMar>
              <w:top w:w="28" w:type="dxa"/>
              <w:left w:w="38" w:type="dxa"/>
              <w:bottom w:w="28" w:type="dxa"/>
              <w:right w:w="38" w:type="dxa"/>
            </w:tcMar>
            <w:vAlign w:val="center"/>
          </w:tcPr>
          <w:p w14:paraId="19EB855B" w14:textId="77777777" w:rsidR="000D4838" w:rsidRPr="00830A80" w:rsidRDefault="00000000">
            <w:pPr>
              <w:spacing w:after="0" w:line="228" w:lineRule="auto"/>
              <w:rPr>
                <w:rFonts w:cs="Times New Roman"/>
                <w:sz w:val="24"/>
                <w:szCs w:val="24"/>
                <w:rPrChange w:id="1366" w:author="Office User" w:date="2026-09-11T14:53:00Z" w16du:dateUtc="2026-09-11T06:53:00Z">
                  <w:rPr>
                    <w:rFonts w:cs="Times New Roman"/>
                    <w:sz w:val="24"/>
                    <w:szCs w:val="24"/>
                    <w:highlight w:val="yellow"/>
                  </w:rPr>
                </w:rPrChange>
              </w:rPr>
            </w:pPr>
            <w:r w:rsidRPr="00830A80">
              <w:rPr>
                <w:rFonts w:cs="Times New Roman"/>
                <w:sz w:val="24"/>
                <w:szCs w:val="24"/>
                <w:rPrChange w:id="1367" w:author="Office User" w:date="2026-09-11T14:53:00Z" w16du:dateUtc="2026-09-11T06:53:00Z">
                  <w:rPr>
                    <w:rFonts w:cs="Times New Roman"/>
                    <w:sz w:val="24"/>
                    <w:szCs w:val="24"/>
                    <w:highlight w:val="yellow"/>
                  </w:rPr>
                </w:rPrChange>
              </w:rPr>
              <w:t>T9–T10</w:t>
            </w:r>
          </w:p>
        </w:tc>
        <w:tc>
          <w:tcPr>
            <w:tcW w:w="2880" w:type="dxa"/>
            <w:tcMar>
              <w:top w:w="28" w:type="dxa"/>
              <w:left w:w="38" w:type="dxa"/>
              <w:bottom w:w="28" w:type="dxa"/>
              <w:right w:w="38" w:type="dxa"/>
            </w:tcMar>
            <w:vAlign w:val="center"/>
          </w:tcPr>
          <w:p w14:paraId="7B67A728" w14:textId="77777777" w:rsidR="000D4838" w:rsidRPr="00830A80" w:rsidRDefault="00000000">
            <w:pPr>
              <w:spacing w:after="0" w:line="228" w:lineRule="auto"/>
              <w:rPr>
                <w:rFonts w:cs="Times New Roman"/>
                <w:sz w:val="24"/>
                <w:szCs w:val="24"/>
                <w:rPrChange w:id="1368" w:author="Office User" w:date="2026-09-11T14:53:00Z" w16du:dateUtc="2026-09-11T06:53:00Z">
                  <w:rPr>
                    <w:rFonts w:cs="Times New Roman"/>
                    <w:sz w:val="24"/>
                    <w:szCs w:val="24"/>
                    <w:highlight w:val="yellow"/>
                  </w:rPr>
                </w:rPrChange>
              </w:rPr>
            </w:pPr>
            <w:r w:rsidRPr="00830A80">
              <w:rPr>
                <w:rFonts w:cs="Times New Roman"/>
                <w:sz w:val="24"/>
                <w:szCs w:val="24"/>
                <w:rPrChange w:id="1369" w:author="Office User" w:date="2026-09-11T14:53:00Z" w16du:dateUtc="2026-09-11T06:53:00Z">
                  <w:rPr>
                    <w:rFonts w:cs="Times New Roman"/>
                    <w:sz w:val="24"/>
                    <w:szCs w:val="24"/>
                    <w:highlight w:val="yellow"/>
                  </w:rPr>
                </w:rPrChange>
              </w:rPr>
              <w:t>Sports environment risk</w:t>
            </w:r>
          </w:p>
        </w:tc>
        <w:tc>
          <w:tcPr>
            <w:tcW w:w="1872" w:type="dxa"/>
            <w:tcMar>
              <w:top w:w="28" w:type="dxa"/>
              <w:left w:w="38" w:type="dxa"/>
              <w:bottom w:w="28" w:type="dxa"/>
              <w:right w:w="38" w:type="dxa"/>
            </w:tcMar>
            <w:vAlign w:val="center"/>
          </w:tcPr>
          <w:p w14:paraId="5284A516" w14:textId="77777777" w:rsidR="000D4838" w:rsidRPr="00830A80" w:rsidRDefault="00000000">
            <w:pPr>
              <w:spacing w:after="0" w:line="228" w:lineRule="auto"/>
              <w:jc w:val="center"/>
              <w:rPr>
                <w:rFonts w:cs="Times New Roman"/>
                <w:sz w:val="24"/>
                <w:szCs w:val="24"/>
                <w:rPrChange w:id="1370" w:author="Office User" w:date="2026-09-11T14:53:00Z" w16du:dateUtc="2026-09-11T06:53:00Z">
                  <w:rPr>
                    <w:rFonts w:cs="Times New Roman"/>
                    <w:sz w:val="24"/>
                    <w:szCs w:val="24"/>
                    <w:highlight w:val="yellow"/>
                  </w:rPr>
                </w:rPrChange>
              </w:rPr>
            </w:pPr>
            <w:r w:rsidRPr="00830A80">
              <w:rPr>
                <w:rFonts w:cs="Times New Roman"/>
                <w:sz w:val="24"/>
                <w:szCs w:val="24"/>
                <w:rPrChange w:id="1371" w:author="Office User" w:date="2026-09-11T14:53:00Z" w16du:dateUtc="2026-09-11T06:53:00Z">
                  <w:rPr>
                    <w:rFonts w:cs="Times New Roman"/>
                    <w:sz w:val="24"/>
                    <w:szCs w:val="24"/>
                    <w:highlight w:val="yellow"/>
                  </w:rPr>
                </w:rPrChange>
              </w:rPr>
              <w:t>86.97</w:t>
            </w:r>
          </w:p>
        </w:tc>
        <w:tc>
          <w:tcPr>
            <w:tcW w:w="2376" w:type="dxa"/>
            <w:tcMar>
              <w:top w:w="28" w:type="dxa"/>
              <w:left w:w="38" w:type="dxa"/>
              <w:bottom w:w="28" w:type="dxa"/>
              <w:right w:w="38" w:type="dxa"/>
            </w:tcMar>
            <w:vAlign w:val="center"/>
          </w:tcPr>
          <w:p w14:paraId="45BE2B10" w14:textId="77777777" w:rsidR="000D4838" w:rsidRPr="00830A80" w:rsidRDefault="00000000">
            <w:pPr>
              <w:spacing w:after="0" w:line="228" w:lineRule="auto"/>
              <w:jc w:val="center"/>
              <w:rPr>
                <w:rFonts w:cs="Times New Roman"/>
                <w:sz w:val="24"/>
                <w:szCs w:val="24"/>
                <w:rPrChange w:id="1372" w:author="Office User" w:date="2026-09-11T14:53:00Z" w16du:dateUtc="2026-09-11T06:53:00Z">
                  <w:rPr>
                    <w:rFonts w:cs="Times New Roman"/>
                    <w:sz w:val="24"/>
                    <w:szCs w:val="24"/>
                    <w:highlight w:val="yellow"/>
                  </w:rPr>
                </w:rPrChange>
              </w:rPr>
            </w:pPr>
            <w:r w:rsidRPr="00830A80">
              <w:rPr>
                <w:rFonts w:cs="Times New Roman"/>
                <w:sz w:val="24"/>
                <w:szCs w:val="24"/>
                <w:rPrChange w:id="1373" w:author="Office User" w:date="2026-09-11T14:53:00Z" w16du:dateUtc="2026-09-11T06:53:00Z">
                  <w:rPr>
                    <w:rFonts w:cs="Times New Roman"/>
                    <w:sz w:val="24"/>
                    <w:szCs w:val="24"/>
                    <w:highlight w:val="yellow"/>
                  </w:rPr>
                </w:rPrChange>
              </w:rPr>
              <w:t>0.50</w:t>
            </w:r>
          </w:p>
        </w:tc>
        <w:tc>
          <w:tcPr>
            <w:tcW w:w="1656" w:type="dxa"/>
            <w:tcMar>
              <w:top w:w="28" w:type="dxa"/>
              <w:left w:w="38" w:type="dxa"/>
              <w:bottom w:w="28" w:type="dxa"/>
              <w:right w:w="38" w:type="dxa"/>
            </w:tcMar>
            <w:vAlign w:val="center"/>
          </w:tcPr>
          <w:p w14:paraId="2B86D822" w14:textId="77777777" w:rsidR="000D4838" w:rsidRPr="00830A80" w:rsidRDefault="00000000">
            <w:pPr>
              <w:spacing w:after="0" w:line="228" w:lineRule="auto"/>
              <w:jc w:val="center"/>
              <w:rPr>
                <w:rFonts w:cs="Times New Roman"/>
                <w:sz w:val="24"/>
                <w:szCs w:val="24"/>
                <w:rPrChange w:id="1374" w:author="Office User" w:date="2026-09-11T14:53:00Z" w16du:dateUtc="2026-09-11T06:53:00Z">
                  <w:rPr>
                    <w:rFonts w:cs="Times New Roman"/>
                    <w:sz w:val="24"/>
                    <w:szCs w:val="24"/>
                    <w:highlight w:val="yellow"/>
                  </w:rPr>
                </w:rPrChange>
              </w:rPr>
            </w:pPr>
            <w:r w:rsidRPr="00830A80">
              <w:rPr>
                <w:rFonts w:cs="Times New Roman"/>
                <w:sz w:val="24"/>
                <w:szCs w:val="24"/>
                <w:rPrChange w:id="1375" w:author="Office User" w:date="2026-09-11T14:53:00Z" w16du:dateUtc="2026-09-11T06:53:00Z">
                  <w:rPr>
                    <w:rFonts w:cs="Times New Roman"/>
                    <w:sz w:val="24"/>
                    <w:szCs w:val="24"/>
                    <w:highlight w:val="yellow"/>
                  </w:rPr>
                </w:rPrChange>
              </w:rPr>
              <w:t>0.42–0.58</w:t>
            </w:r>
          </w:p>
        </w:tc>
        <w:tc>
          <w:tcPr>
            <w:tcW w:w="1080" w:type="dxa"/>
            <w:tcMar>
              <w:top w:w="28" w:type="dxa"/>
              <w:left w:w="38" w:type="dxa"/>
              <w:bottom w:w="28" w:type="dxa"/>
              <w:right w:w="38" w:type="dxa"/>
            </w:tcMar>
            <w:vAlign w:val="center"/>
          </w:tcPr>
          <w:p w14:paraId="6F1E6997" w14:textId="77777777" w:rsidR="000D4838" w:rsidRPr="00830A80" w:rsidRDefault="00000000">
            <w:pPr>
              <w:spacing w:after="0" w:line="228" w:lineRule="auto"/>
              <w:jc w:val="center"/>
              <w:rPr>
                <w:rFonts w:cs="Times New Roman"/>
                <w:sz w:val="24"/>
                <w:szCs w:val="24"/>
                <w:rPrChange w:id="1376" w:author="Office User" w:date="2026-09-11T14:53:00Z" w16du:dateUtc="2026-09-11T06:53:00Z">
                  <w:rPr>
                    <w:rFonts w:cs="Times New Roman"/>
                    <w:sz w:val="24"/>
                    <w:szCs w:val="24"/>
                    <w:highlight w:val="yellow"/>
                  </w:rPr>
                </w:rPrChange>
              </w:rPr>
            </w:pPr>
            <w:r w:rsidRPr="00830A80">
              <w:rPr>
                <w:rFonts w:cs="Times New Roman"/>
                <w:sz w:val="24"/>
                <w:szCs w:val="24"/>
                <w:rPrChange w:id="1377" w:author="Office User" w:date="2026-09-11T14:53:00Z" w16du:dateUtc="2026-09-11T06:53:00Z">
                  <w:rPr>
                    <w:rFonts w:cs="Times New Roman"/>
                    <w:sz w:val="24"/>
                    <w:szCs w:val="24"/>
                    <w:highlight w:val="yellow"/>
                  </w:rPr>
                </w:rPrChange>
              </w:rPr>
              <w:t>&lt;0.001</w:t>
            </w:r>
          </w:p>
        </w:tc>
        <w:tc>
          <w:tcPr>
            <w:tcW w:w="4320" w:type="dxa"/>
            <w:tcMar>
              <w:top w:w="28" w:type="dxa"/>
              <w:left w:w="38" w:type="dxa"/>
              <w:bottom w:w="28" w:type="dxa"/>
              <w:right w:w="38" w:type="dxa"/>
            </w:tcMar>
            <w:vAlign w:val="center"/>
          </w:tcPr>
          <w:p w14:paraId="7CC5AC81" w14:textId="77777777" w:rsidR="000D4838" w:rsidRPr="00830A80" w:rsidRDefault="00000000">
            <w:pPr>
              <w:spacing w:after="0" w:line="228" w:lineRule="auto"/>
              <w:rPr>
                <w:rFonts w:cs="Times New Roman"/>
                <w:sz w:val="24"/>
                <w:szCs w:val="24"/>
                <w:rPrChange w:id="1378" w:author="Office User" w:date="2026-09-11T14:53:00Z" w16du:dateUtc="2026-09-11T06:53:00Z">
                  <w:rPr>
                    <w:rFonts w:cs="Times New Roman"/>
                    <w:sz w:val="24"/>
                    <w:szCs w:val="24"/>
                    <w:highlight w:val="yellow"/>
                  </w:rPr>
                </w:rPrChange>
              </w:rPr>
            </w:pPr>
            <w:r w:rsidRPr="00830A80">
              <w:rPr>
                <w:rFonts w:cs="Times New Roman"/>
                <w:sz w:val="24"/>
                <w:szCs w:val="24"/>
                <w:rPrChange w:id="1379" w:author="Office User" w:date="2026-09-11T14:53:00Z" w16du:dateUtc="2026-09-11T06:53:00Z">
                  <w:rPr>
                    <w:rFonts w:cs="Times New Roman"/>
                    <w:sz w:val="24"/>
                    <w:szCs w:val="24"/>
                    <w:highlight w:val="yellow"/>
                  </w:rPr>
                </w:rPrChange>
              </w:rPr>
              <w:t>Both items assess institutional venue/equipment safety.</w:t>
            </w:r>
          </w:p>
        </w:tc>
      </w:tr>
      <w:tr w:rsidR="000D4838" w:rsidRPr="00830A80" w14:paraId="747640CE" w14:textId="77777777">
        <w:trPr>
          <w:cantSplit/>
          <w:jc w:val="center"/>
        </w:trPr>
        <w:tc>
          <w:tcPr>
            <w:tcW w:w="1584" w:type="dxa"/>
            <w:tcMar>
              <w:top w:w="28" w:type="dxa"/>
              <w:left w:w="38" w:type="dxa"/>
              <w:bottom w:w="28" w:type="dxa"/>
              <w:right w:w="38" w:type="dxa"/>
            </w:tcMar>
            <w:vAlign w:val="center"/>
          </w:tcPr>
          <w:p w14:paraId="7CBC1502" w14:textId="77777777" w:rsidR="000D4838" w:rsidRPr="00830A80" w:rsidRDefault="00000000">
            <w:pPr>
              <w:spacing w:after="0" w:line="228" w:lineRule="auto"/>
              <w:rPr>
                <w:rFonts w:cs="Times New Roman"/>
                <w:sz w:val="24"/>
                <w:szCs w:val="24"/>
                <w:rPrChange w:id="1380" w:author="Office User" w:date="2026-09-11T14:53:00Z" w16du:dateUtc="2026-09-11T06:53:00Z">
                  <w:rPr>
                    <w:rFonts w:cs="Times New Roman"/>
                    <w:sz w:val="24"/>
                    <w:szCs w:val="24"/>
                    <w:highlight w:val="yellow"/>
                  </w:rPr>
                </w:rPrChange>
              </w:rPr>
            </w:pPr>
            <w:r w:rsidRPr="00830A80">
              <w:rPr>
                <w:rFonts w:cs="Times New Roman"/>
                <w:sz w:val="24"/>
                <w:szCs w:val="24"/>
                <w:rPrChange w:id="1381" w:author="Office User" w:date="2026-09-11T14:53:00Z" w16du:dateUtc="2026-09-11T06:53:00Z">
                  <w:rPr>
                    <w:rFonts w:cs="Times New Roman"/>
                    <w:sz w:val="24"/>
                    <w:szCs w:val="24"/>
                    <w:highlight w:val="yellow"/>
                  </w:rPr>
                </w:rPrChange>
              </w:rPr>
              <w:t>T16–T17</w:t>
            </w:r>
          </w:p>
        </w:tc>
        <w:tc>
          <w:tcPr>
            <w:tcW w:w="2880" w:type="dxa"/>
            <w:tcMar>
              <w:top w:w="28" w:type="dxa"/>
              <w:left w:w="38" w:type="dxa"/>
              <w:bottom w:w="28" w:type="dxa"/>
              <w:right w:w="38" w:type="dxa"/>
            </w:tcMar>
            <w:vAlign w:val="center"/>
          </w:tcPr>
          <w:p w14:paraId="567EDC9F" w14:textId="77777777" w:rsidR="000D4838" w:rsidRPr="00830A80" w:rsidRDefault="00000000">
            <w:pPr>
              <w:spacing w:after="0" w:line="228" w:lineRule="auto"/>
              <w:rPr>
                <w:rFonts w:cs="Times New Roman"/>
                <w:sz w:val="24"/>
                <w:szCs w:val="24"/>
                <w:rPrChange w:id="1382" w:author="Office User" w:date="2026-09-11T14:53:00Z" w16du:dateUtc="2026-09-11T06:53:00Z">
                  <w:rPr>
                    <w:rFonts w:cs="Times New Roman"/>
                    <w:sz w:val="24"/>
                    <w:szCs w:val="24"/>
                    <w:highlight w:val="yellow"/>
                  </w:rPr>
                </w:rPrChange>
              </w:rPr>
            </w:pPr>
            <w:r w:rsidRPr="00830A80">
              <w:rPr>
                <w:rFonts w:cs="Times New Roman"/>
                <w:sz w:val="24"/>
                <w:szCs w:val="24"/>
                <w:rPrChange w:id="1383" w:author="Office User" w:date="2026-09-11T14:53:00Z" w16du:dateUtc="2026-09-11T06:53:00Z">
                  <w:rPr>
                    <w:rFonts w:cs="Times New Roman"/>
                    <w:sz w:val="24"/>
                    <w:szCs w:val="24"/>
                    <w:highlight w:val="yellow"/>
                  </w:rPr>
                </w:rPrChange>
              </w:rPr>
              <w:t>Organizational management risk</w:t>
            </w:r>
          </w:p>
        </w:tc>
        <w:tc>
          <w:tcPr>
            <w:tcW w:w="1872" w:type="dxa"/>
            <w:tcMar>
              <w:top w:w="28" w:type="dxa"/>
              <w:left w:w="38" w:type="dxa"/>
              <w:bottom w:w="28" w:type="dxa"/>
              <w:right w:w="38" w:type="dxa"/>
            </w:tcMar>
            <w:vAlign w:val="center"/>
          </w:tcPr>
          <w:p w14:paraId="5BE29301" w14:textId="77777777" w:rsidR="000D4838" w:rsidRPr="00830A80" w:rsidRDefault="00000000">
            <w:pPr>
              <w:spacing w:after="0" w:line="228" w:lineRule="auto"/>
              <w:jc w:val="center"/>
              <w:rPr>
                <w:rFonts w:cs="Times New Roman"/>
                <w:sz w:val="24"/>
                <w:szCs w:val="24"/>
                <w:rPrChange w:id="1384" w:author="Office User" w:date="2026-09-11T14:53:00Z" w16du:dateUtc="2026-09-11T06:53:00Z">
                  <w:rPr>
                    <w:rFonts w:cs="Times New Roman"/>
                    <w:sz w:val="24"/>
                    <w:szCs w:val="24"/>
                    <w:highlight w:val="yellow"/>
                  </w:rPr>
                </w:rPrChange>
              </w:rPr>
            </w:pPr>
            <w:r w:rsidRPr="00830A80">
              <w:rPr>
                <w:rFonts w:cs="Times New Roman"/>
                <w:sz w:val="24"/>
                <w:szCs w:val="24"/>
                <w:rPrChange w:id="1385" w:author="Office User" w:date="2026-09-11T14:53:00Z" w16du:dateUtc="2026-09-11T06:53:00Z">
                  <w:rPr>
                    <w:rFonts w:cs="Times New Roman"/>
                    <w:sz w:val="24"/>
                    <w:szCs w:val="24"/>
                    <w:highlight w:val="yellow"/>
                  </w:rPr>
                </w:rPrChange>
              </w:rPr>
              <w:t>91.90</w:t>
            </w:r>
          </w:p>
        </w:tc>
        <w:tc>
          <w:tcPr>
            <w:tcW w:w="2376" w:type="dxa"/>
            <w:tcMar>
              <w:top w:w="28" w:type="dxa"/>
              <w:left w:w="38" w:type="dxa"/>
              <w:bottom w:w="28" w:type="dxa"/>
              <w:right w:w="38" w:type="dxa"/>
            </w:tcMar>
            <w:vAlign w:val="center"/>
          </w:tcPr>
          <w:p w14:paraId="1E2E8600" w14:textId="77777777" w:rsidR="000D4838" w:rsidRPr="00830A80" w:rsidRDefault="00000000">
            <w:pPr>
              <w:spacing w:after="0" w:line="228" w:lineRule="auto"/>
              <w:jc w:val="center"/>
              <w:rPr>
                <w:rFonts w:cs="Times New Roman"/>
                <w:sz w:val="24"/>
                <w:szCs w:val="24"/>
                <w:rPrChange w:id="1386" w:author="Office User" w:date="2026-09-11T14:53:00Z" w16du:dateUtc="2026-09-11T06:53:00Z">
                  <w:rPr>
                    <w:rFonts w:cs="Times New Roman"/>
                    <w:sz w:val="24"/>
                    <w:szCs w:val="24"/>
                    <w:highlight w:val="yellow"/>
                  </w:rPr>
                </w:rPrChange>
              </w:rPr>
            </w:pPr>
            <w:r w:rsidRPr="00830A80">
              <w:rPr>
                <w:rFonts w:cs="Times New Roman"/>
                <w:sz w:val="24"/>
                <w:szCs w:val="24"/>
                <w:rPrChange w:id="1387" w:author="Office User" w:date="2026-09-11T14:53:00Z" w16du:dateUtc="2026-09-11T06:53:00Z">
                  <w:rPr>
                    <w:rFonts w:cs="Times New Roman"/>
                    <w:sz w:val="24"/>
                    <w:szCs w:val="24"/>
                    <w:highlight w:val="yellow"/>
                  </w:rPr>
                </w:rPrChange>
              </w:rPr>
              <w:t>0.35</w:t>
            </w:r>
          </w:p>
        </w:tc>
        <w:tc>
          <w:tcPr>
            <w:tcW w:w="1656" w:type="dxa"/>
            <w:tcMar>
              <w:top w:w="28" w:type="dxa"/>
              <w:left w:w="38" w:type="dxa"/>
              <w:bottom w:w="28" w:type="dxa"/>
              <w:right w:w="38" w:type="dxa"/>
            </w:tcMar>
            <w:vAlign w:val="center"/>
          </w:tcPr>
          <w:p w14:paraId="79D77268" w14:textId="77777777" w:rsidR="000D4838" w:rsidRPr="00830A80" w:rsidRDefault="00000000">
            <w:pPr>
              <w:spacing w:after="0" w:line="228" w:lineRule="auto"/>
              <w:jc w:val="center"/>
              <w:rPr>
                <w:rFonts w:cs="Times New Roman"/>
                <w:sz w:val="24"/>
                <w:szCs w:val="24"/>
                <w:rPrChange w:id="1388" w:author="Office User" w:date="2026-09-11T14:53:00Z" w16du:dateUtc="2026-09-11T06:53:00Z">
                  <w:rPr>
                    <w:rFonts w:cs="Times New Roman"/>
                    <w:sz w:val="24"/>
                    <w:szCs w:val="24"/>
                    <w:highlight w:val="yellow"/>
                  </w:rPr>
                </w:rPrChange>
              </w:rPr>
            </w:pPr>
            <w:r w:rsidRPr="00830A80">
              <w:rPr>
                <w:rFonts w:cs="Times New Roman"/>
                <w:sz w:val="24"/>
                <w:szCs w:val="24"/>
                <w:rPrChange w:id="1389" w:author="Office User" w:date="2026-09-11T14:53:00Z" w16du:dateUtc="2026-09-11T06:53:00Z">
                  <w:rPr>
                    <w:rFonts w:cs="Times New Roman"/>
                    <w:sz w:val="24"/>
                    <w:szCs w:val="24"/>
                    <w:highlight w:val="yellow"/>
                  </w:rPr>
                </w:rPrChange>
              </w:rPr>
              <w:t>0.26–0.44</w:t>
            </w:r>
          </w:p>
        </w:tc>
        <w:tc>
          <w:tcPr>
            <w:tcW w:w="1080" w:type="dxa"/>
            <w:tcMar>
              <w:top w:w="28" w:type="dxa"/>
              <w:left w:w="38" w:type="dxa"/>
              <w:bottom w:w="28" w:type="dxa"/>
              <w:right w:w="38" w:type="dxa"/>
            </w:tcMar>
            <w:vAlign w:val="center"/>
          </w:tcPr>
          <w:p w14:paraId="594CF9C3" w14:textId="77777777" w:rsidR="000D4838" w:rsidRPr="00830A80" w:rsidRDefault="00000000">
            <w:pPr>
              <w:spacing w:after="0" w:line="228" w:lineRule="auto"/>
              <w:jc w:val="center"/>
              <w:rPr>
                <w:rFonts w:cs="Times New Roman"/>
                <w:sz w:val="24"/>
                <w:szCs w:val="24"/>
                <w:rPrChange w:id="1390" w:author="Office User" w:date="2026-09-11T14:53:00Z" w16du:dateUtc="2026-09-11T06:53:00Z">
                  <w:rPr>
                    <w:rFonts w:cs="Times New Roman"/>
                    <w:sz w:val="24"/>
                    <w:szCs w:val="24"/>
                    <w:highlight w:val="yellow"/>
                  </w:rPr>
                </w:rPrChange>
              </w:rPr>
            </w:pPr>
            <w:r w:rsidRPr="00830A80">
              <w:rPr>
                <w:rFonts w:cs="Times New Roman"/>
                <w:sz w:val="24"/>
                <w:szCs w:val="24"/>
                <w:rPrChange w:id="1391" w:author="Office User" w:date="2026-09-11T14:53:00Z" w16du:dateUtc="2026-09-11T06:53:00Z">
                  <w:rPr>
                    <w:rFonts w:cs="Times New Roman"/>
                    <w:sz w:val="24"/>
                    <w:szCs w:val="24"/>
                    <w:highlight w:val="yellow"/>
                  </w:rPr>
                </w:rPrChange>
              </w:rPr>
              <w:t>&lt;0.001</w:t>
            </w:r>
          </w:p>
        </w:tc>
        <w:tc>
          <w:tcPr>
            <w:tcW w:w="4320" w:type="dxa"/>
            <w:tcMar>
              <w:top w:w="28" w:type="dxa"/>
              <w:left w:w="38" w:type="dxa"/>
              <w:bottom w:w="28" w:type="dxa"/>
              <w:right w:w="38" w:type="dxa"/>
            </w:tcMar>
            <w:vAlign w:val="center"/>
          </w:tcPr>
          <w:p w14:paraId="7916A2F3" w14:textId="77777777" w:rsidR="000D4838" w:rsidRPr="00830A80" w:rsidRDefault="00000000">
            <w:pPr>
              <w:spacing w:after="0" w:line="228" w:lineRule="auto"/>
              <w:rPr>
                <w:rFonts w:cs="Times New Roman"/>
                <w:sz w:val="24"/>
                <w:szCs w:val="24"/>
                <w:rPrChange w:id="1392" w:author="Office User" w:date="2026-09-11T14:53:00Z" w16du:dateUtc="2026-09-11T06:53:00Z">
                  <w:rPr>
                    <w:rFonts w:cs="Times New Roman"/>
                    <w:sz w:val="24"/>
                    <w:szCs w:val="24"/>
                    <w:highlight w:val="yellow"/>
                  </w:rPr>
                </w:rPrChange>
              </w:rPr>
            </w:pPr>
            <w:r w:rsidRPr="00830A80">
              <w:rPr>
                <w:rFonts w:cs="Times New Roman"/>
                <w:sz w:val="24"/>
                <w:szCs w:val="24"/>
                <w:rPrChange w:id="1393" w:author="Office User" w:date="2026-09-11T14:53:00Z" w16du:dateUtc="2026-09-11T06:53:00Z">
                  <w:rPr>
                    <w:rFonts w:cs="Times New Roman"/>
                    <w:sz w:val="24"/>
                    <w:szCs w:val="24"/>
                    <w:highlight w:val="yellow"/>
                  </w:rPr>
                </w:rPrChange>
              </w:rPr>
              <w:t>Both items assess teachers' professional safety capability in teaching and emergency response.</w:t>
            </w:r>
          </w:p>
        </w:tc>
      </w:tr>
      <w:tr w:rsidR="000D4838" w:rsidRPr="00830A80" w14:paraId="4A4A7C1E" w14:textId="77777777">
        <w:trPr>
          <w:cantSplit/>
          <w:jc w:val="center"/>
        </w:trPr>
        <w:tc>
          <w:tcPr>
            <w:tcW w:w="1584" w:type="dxa"/>
            <w:tcMar>
              <w:top w:w="28" w:type="dxa"/>
              <w:left w:w="38" w:type="dxa"/>
              <w:bottom w:w="28" w:type="dxa"/>
              <w:right w:w="38" w:type="dxa"/>
            </w:tcMar>
            <w:vAlign w:val="center"/>
          </w:tcPr>
          <w:p w14:paraId="77A11AB0" w14:textId="77777777" w:rsidR="000D4838" w:rsidRPr="00830A80" w:rsidRDefault="00000000">
            <w:pPr>
              <w:spacing w:after="0" w:line="228" w:lineRule="auto"/>
              <w:rPr>
                <w:rFonts w:cs="Times New Roman"/>
                <w:sz w:val="24"/>
                <w:szCs w:val="24"/>
                <w:rPrChange w:id="1394" w:author="Office User" w:date="2026-09-11T14:53:00Z" w16du:dateUtc="2026-09-11T06:53:00Z">
                  <w:rPr>
                    <w:rFonts w:cs="Times New Roman"/>
                    <w:sz w:val="24"/>
                    <w:szCs w:val="24"/>
                    <w:highlight w:val="yellow"/>
                  </w:rPr>
                </w:rPrChange>
              </w:rPr>
            </w:pPr>
            <w:r w:rsidRPr="00830A80">
              <w:rPr>
                <w:rFonts w:cs="Times New Roman"/>
                <w:sz w:val="24"/>
                <w:szCs w:val="24"/>
                <w:rPrChange w:id="1395" w:author="Office User" w:date="2026-09-11T14:53:00Z" w16du:dateUtc="2026-09-11T06:53:00Z">
                  <w:rPr>
                    <w:rFonts w:cs="Times New Roman"/>
                    <w:sz w:val="24"/>
                    <w:szCs w:val="24"/>
                    <w:highlight w:val="yellow"/>
                  </w:rPr>
                </w:rPrChange>
              </w:rPr>
              <w:t>T17–T18</w:t>
            </w:r>
          </w:p>
        </w:tc>
        <w:tc>
          <w:tcPr>
            <w:tcW w:w="2880" w:type="dxa"/>
            <w:tcMar>
              <w:top w:w="28" w:type="dxa"/>
              <w:left w:w="38" w:type="dxa"/>
              <w:bottom w:w="28" w:type="dxa"/>
              <w:right w:w="38" w:type="dxa"/>
            </w:tcMar>
            <w:vAlign w:val="center"/>
          </w:tcPr>
          <w:p w14:paraId="7A89DBE1" w14:textId="77777777" w:rsidR="000D4838" w:rsidRPr="00830A80" w:rsidRDefault="00000000">
            <w:pPr>
              <w:spacing w:after="0" w:line="228" w:lineRule="auto"/>
              <w:rPr>
                <w:rFonts w:cs="Times New Roman"/>
                <w:sz w:val="24"/>
                <w:szCs w:val="24"/>
                <w:rPrChange w:id="1396" w:author="Office User" w:date="2026-09-11T14:53:00Z" w16du:dateUtc="2026-09-11T06:53:00Z">
                  <w:rPr>
                    <w:rFonts w:cs="Times New Roman"/>
                    <w:sz w:val="24"/>
                    <w:szCs w:val="24"/>
                    <w:highlight w:val="yellow"/>
                  </w:rPr>
                </w:rPrChange>
              </w:rPr>
            </w:pPr>
            <w:r w:rsidRPr="00830A80">
              <w:rPr>
                <w:rFonts w:cs="Times New Roman"/>
                <w:sz w:val="24"/>
                <w:szCs w:val="24"/>
                <w:rPrChange w:id="1397" w:author="Office User" w:date="2026-09-11T14:53:00Z" w16du:dateUtc="2026-09-11T06:53:00Z">
                  <w:rPr>
                    <w:rFonts w:cs="Times New Roman"/>
                    <w:sz w:val="24"/>
                    <w:szCs w:val="24"/>
                    <w:highlight w:val="yellow"/>
                  </w:rPr>
                </w:rPrChange>
              </w:rPr>
              <w:t>Organizational management risk</w:t>
            </w:r>
          </w:p>
        </w:tc>
        <w:tc>
          <w:tcPr>
            <w:tcW w:w="1872" w:type="dxa"/>
            <w:tcMar>
              <w:top w:w="28" w:type="dxa"/>
              <w:left w:w="38" w:type="dxa"/>
              <w:bottom w:w="28" w:type="dxa"/>
              <w:right w:w="38" w:type="dxa"/>
            </w:tcMar>
            <w:vAlign w:val="center"/>
          </w:tcPr>
          <w:p w14:paraId="15C53004" w14:textId="77777777" w:rsidR="000D4838" w:rsidRPr="00830A80" w:rsidRDefault="00000000">
            <w:pPr>
              <w:spacing w:after="0" w:line="228" w:lineRule="auto"/>
              <w:jc w:val="center"/>
              <w:rPr>
                <w:rFonts w:cs="Times New Roman"/>
                <w:sz w:val="24"/>
                <w:szCs w:val="24"/>
                <w:rPrChange w:id="1398" w:author="Office User" w:date="2026-09-11T14:53:00Z" w16du:dateUtc="2026-09-11T06:53:00Z">
                  <w:rPr>
                    <w:rFonts w:cs="Times New Roman"/>
                    <w:sz w:val="24"/>
                    <w:szCs w:val="24"/>
                    <w:highlight w:val="yellow"/>
                  </w:rPr>
                </w:rPrChange>
              </w:rPr>
            </w:pPr>
            <w:r w:rsidRPr="00830A80">
              <w:rPr>
                <w:rFonts w:cs="Times New Roman"/>
                <w:sz w:val="24"/>
                <w:szCs w:val="24"/>
                <w:rPrChange w:id="1399" w:author="Office User" w:date="2026-09-11T14:53:00Z" w16du:dateUtc="2026-09-11T06:53:00Z">
                  <w:rPr>
                    <w:rFonts w:cs="Times New Roman"/>
                    <w:sz w:val="24"/>
                    <w:szCs w:val="24"/>
                    <w:highlight w:val="yellow"/>
                  </w:rPr>
                </w:rPrChange>
              </w:rPr>
              <w:t>64.75</w:t>
            </w:r>
          </w:p>
        </w:tc>
        <w:tc>
          <w:tcPr>
            <w:tcW w:w="2376" w:type="dxa"/>
            <w:tcMar>
              <w:top w:w="28" w:type="dxa"/>
              <w:left w:w="38" w:type="dxa"/>
              <w:bottom w:w="28" w:type="dxa"/>
              <w:right w:w="38" w:type="dxa"/>
            </w:tcMar>
            <w:vAlign w:val="center"/>
          </w:tcPr>
          <w:p w14:paraId="48CFC4DF" w14:textId="77777777" w:rsidR="000D4838" w:rsidRPr="00830A80" w:rsidRDefault="00000000">
            <w:pPr>
              <w:spacing w:after="0" w:line="228" w:lineRule="auto"/>
              <w:jc w:val="center"/>
              <w:rPr>
                <w:rFonts w:cs="Times New Roman"/>
                <w:sz w:val="24"/>
                <w:szCs w:val="24"/>
                <w:rPrChange w:id="1400" w:author="Office User" w:date="2026-09-11T14:53:00Z" w16du:dateUtc="2026-09-11T06:53:00Z">
                  <w:rPr>
                    <w:rFonts w:cs="Times New Roman"/>
                    <w:sz w:val="24"/>
                    <w:szCs w:val="24"/>
                    <w:highlight w:val="yellow"/>
                  </w:rPr>
                </w:rPrChange>
              </w:rPr>
            </w:pPr>
            <w:r w:rsidRPr="00830A80">
              <w:rPr>
                <w:rFonts w:cs="Times New Roman"/>
                <w:sz w:val="24"/>
                <w:szCs w:val="24"/>
                <w:rPrChange w:id="1401" w:author="Office User" w:date="2026-09-11T14:53:00Z" w16du:dateUtc="2026-09-11T06:53:00Z">
                  <w:rPr>
                    <w:rFonts w:cs="Times New Roman"/>
                    <w:sz w:val="24"/>
                    <w:szCs w:val="24"/>
                    <w:highlight w:val="yellow"/>
                  </w:rPr>
                </w:rPrChange>
              </w:rPr>
              <w:t>0.28</w:t>
            </w:r>
          </w:p>
        </w:tc>
        <w:tc>
          <w:tcPr>
            <w:tcW w:w="1656" w:type="dxa"/>
            <w:tcMar>
              <w:top w:w="28" w:type="dxa"/>
              <w:left w:w="38" w:type="dxa"/>
              <w:bottom w:w="28" w:type="dxa"/>
              <w:right w:w="38" w:type="dxa"/>
            </w:tcMar>
            <w:vAlign w:val="center"/>
          </w:tcPr>
          <w:p w14:paraId="65C07A6C" w14:textId="77777777" w:rsidR="000D4838" w:rsidRPr="00830A80" w:rsidRDefault="00000000">
            <w:pPr>
              <w:spacing w:after="0" w:line="228" w:lineRule="auto"/>
              <w:jc w:val="center"/>
              <w:rPr>
                <w:rFonts w:cs="Times New Roman"/>
                <w:sz w:val="24"/>
                <w:szCs w:val="24"/>
                <w:rPrChange w:id="1402" w:author="Office User" w:date="2026-09-11T14:53:00Z" w16du:dateUtc="2026-09-11T06:53:00Z">
                  <w:rPr>
                    <w:rFonts w:cs="Times New Roman"/>
                    <w:sz w:val="24"/>
                    <w:szCs w:val="24"/>
                    <w:highlight w:val="yellow"/>
                  </w:rPr>
                </w:rPrChange>
              </w:rPr>
            </w:pPr>
            <w:r w:rsidRPr="00830A80">
              <w:rPr>
                <w:rFonts w:cs="Times New Roman"/>
                <w:sz w:val="24"/>
                <w:szCs w:val="24"/>
                <w:rPrChange w:id="1403" w:author="Office User" w:date="2026-09-11T14:53:00Z" w16du:dateUtc="2026-09-11T06:53:00Z">
                  <w:rPr>
                    <w:rFonts w:cs="Times New Roman"/>
                    <w:sz w:val="24"/>
                    <w:szCs w:val="24"/>
                    <w:highlight w:val="yellow"/>
                  </w:rPr>
                </w:rPrChange>
              </w:rPr>
              <w:t>0.19–0.38</w:t>
            </w:r>
          </w:p>
        </w:tc>
        <w:tc>
          <w:tcPr>
            <w:tcW w:w="1080" w:type="dxa"/>
            <w:tcMar>
              <w:top w:w="28" w:type="dxa"/>
              <w:left w:w="38" w:type="dxa"/>
              <w:bottom w:w="28" w:type="dxa"/>
              <w:right w:w="38" w:type="dxa"/>
            </w:tcMar>
            <w:vAlign w:val="center"/>
          </w:tcPr>
          <w:p w14:paraId="24257227" w14:textId="77777777" w:rsidR="000D4838" w:rsidRPr="00830A80" w:rsidRDefault="00000000">
            <w:pPr>
              <w:spacing w:after="0" w:line="228" w:lineRule="auto"/>
              <w:jc w:val="center"/>
              <w:rPr>
                <w:rFonts w:cs="Times New Roman"/>
                <w:sz w:val="24"/>
                <w:szCs w:val="24"/>
                <w:rPrChange w:id="1404" w:author="Office User" w:date="2026-09-11T14:53:00Z" w16du:dateUtc="2026-09-11T06:53:00Z">
                  <w:rPr>
                    <w:rFonts w:cs="Times New Roman"/>
                    <w:sz w:val="24"/>
                    <w:szCs w:val="24"/>
                    <w:highlight w:val="yellow"/>
                  </w:rPr>
                </w:rPrChange>
              </w:rPr>
            </w:pPr>
            <w:r w:rsidRPr="00830A80">
              <w:rPr>
                <w:rFonts w:cs="Times New Roman"/>
                <w:sz w:val="24"/>
                <w:szCs w:val="24"/>
                <w:rPrChange w:id="1405" w:author="Office User" w:date="2026-09-11T14:53:00Z" w16du:dateUtc="2026-09-11T06:53:00Z">
                  <w:rPr>
                    <w:rFonts w:cs="Times New Roman"/>
                    <w:sz w:val="24"/>
                    <w:szCs w:val="24"/>
                    <w:highlight w:val="yellow"/>
                  </w:rPr>
                </w:rPrChange>
              </w:rPr>
              <w:t>&lt;0.001</w:t>
            </w:r>
          </w:p>
        </w:tc>
        <w:tc>
          <w:tcPr>
            <w:tcW w:w="4320" w:type="dxa"/>
            <w:tcMar>
              <w:top w:w="28" w:type="dxa"/>
              <w:left w:w="38" w:type="dxa"/>
              <w:bottom w:w="28" w:type="dxa"/>
              <w:right w:w="38" w:type="dxa"/>
            </w:tcMar>
            <w:vAlign w:val="center"/>
          </w:tcPr>
          <w:p w14:paraId="4B9911BE" w14:textId="77777777" w:rsidR="000D4838" w:rsidRPr="00830A80" w:rsidRDefault="00000000">
            <w:pPr>
              <w:spacing w:after="0" w:line="228" w:lineRule="auto"/>
              <w:rPr>
                <w:rFonts w:cs="Times New Roman"/>
                <w:sz w:val="24"/>
                <w:szCs w:val="24"/>
                <w:rPrChange w:id="1406" w:author="Office User" w:date="2026-09-11T14:53:00Z" w16du:dateUtc="2026-09-11T06:53:00Z">
                  <w:rPr>
                    <w:rFonts w:cs="Times New Roman"/>
                    <w:sz w:val="24"/>
                    <w:szCs w:val="24"/>
                    <w:highlight w:val="yellow"/>
                  </w:rPr>
                </w:rPrChange>
              </w:rPr>
            </w:pPr>
            <w:r w:rsidRPr="00830A80">
              <w:rPr>
                <w:rFonts w:cs="Times New Roman"/>
                <w:sz w:val="24"/>
                <w:szCs w:val="24"/>
                <w:rPrChange w:id="1407" w:author="Office User" w:date="2026-09-11T14:53:00Z" w16du:dateUtc="2026-09-11T06:53:00Z">
                  <w:rPr>
                    <w:rFonts w:cs="Times New Roman"/>
                    <w:sz w:val="24"/>
                    <w:szCs w:val="24"/>
                    <w:highlight w:val="yellow"/>
                  </w:rPr>
                </w:rPrChange>
              </w:rPr>
              <w:t>Both items concern teachers' response and advance risk communication responsibilities.</w:t>
            </w:r>
          </w:p>
        </w:tc>
      </w:tr>
      <w:tr w:rsidR="000D4838" w:rsidRPr="00830A80" w14:paraId="7777C485" w14:textId="77777777">
        <w:trPr>
          <w:cantSplit/>
          <w:jc w:val="center"/>
        </w:trPr>
        <w:tc>
          <w:tcPr>
            <w:tcW w:w="1584" w:type="dxa"/>
            <w:tcMar>
              <w:top w:w="28" w:type="dxa"/>
              <w:left w:w="38" w:type="dxa"/>
              <w:bottom w:w="28" w:type="dxa"/>
              <w:right w:w="38" w:type="dxa"/>
            </w:tcMar>
            <w:vAlign w:val="center"/>
          </w:tcPr>
          <w:p w14:paraId="2688596D" w14:textId="77777777" w:rsidR="000D4838" w:rsidRPr="00830A80" w:rsidRDefault="00000000">
            <w:pPr>
              <w:spacing w:after="0" w:line="228" w:lineRule="auto"/>
              <w:rPr>
                <w:rFonts w:cs="Times New Roman"/>
                <w:sz w:val="24"/>
                <w:szCs w:val="24"/>
                <w:rPrChange w:id="1408" w:author="Office User" w:date="2026-09-11T14:53:00Z" w16du:dateUtc="2026-09-11T06:53:00Z">
                  <w:rPr>
                    <w:rFonts w:cs="Times New Roman"/>
                    <w:sz w:val="24"/>
                    <w:szCs w:val="24"/>
                    <w:highlight w:val="yellow"/>
                  </w:rPr>
                </w:rPrChange>
              </w:rPr>
            </w:pPr>
            <w:r w:rsidRPr="00830A80">
              <w:rPr>
                <w:rFonts w:cs="Times New Roman"/>
                <w:sz w:val="24"/>
                <w:szCs w:val="24"/>
                <w:rPrChange w:id="1409" w:author="Office User" w:date="2026-09-11T14:53:00Z" w16du:dateUtc="2026-09-11T06:53:00Z">
                  <w:rPr>
                    <w:rFonts w:cs="Times New Roman"/>
                    <w:sz w:val="24"/>
                    <w:szCs w:val="24"/>
                    <w:highlight w:val="yellow"/>
                  </w:rPr>
                </w:rPrChange>
              </w:rPr>
              <w:t>T20–T21</w:t>
            </w:r>
          </w:p>
        </w:tc>
        <w:tc>
          <w:tcPr>
            <w:tcW w:w="2880" w:type="dxa"/>
            <w:tcMar>
              <w:top w:w="28" w:type="dxa"/>
              <w:left w:w="38" w:type="dxa"/>
              <w:bottom w:w="28" w:type="dxa"/>
              <w:right w:w="38" w:type="dxa"/>
            </w:tcMar>
            <w:vAlign w:val="center"/>
          </w:tcPr>
          <w:p w14:paraId="57DB6BDC" w14:textId="77777777" w:rsidR="000D4838" w:rsidRPr="00830A80" w:rsidRDefault="00000000">
            <w:pPr>
              <w:spacing w:after="0" w:line="228" w:lineRule="auto"/>
              <w:rPr>
                <w:rFonts w:cs="Times New Roman"/>
                <w:sz w:val="24"/>
                <w:szCs w:val="24"/>
                <w:rPrChange w:id="1410" w:author="Office User" w:date="2026-09-11T14:53:00Z" w16du:dateUtc="2026-09-11T06:53:00Z">
                  <w:rPr>
                    <w:rFonts w:cs="Times New Roman"/>
                    <w:sz w:val="24"/>
                    <w:szCs w:val="24"/>
                    <w:highlight w:val="yellow"/>
                  </w:rPr>
                </w:rPrChange>
              </w:rPr>
            </w:pPr>
            <w:r w:rsidRPr="00830A80">
              <w:rPr>
                <w:rFonts w:cs="Times New Roman"/>
                <w:sz w:val="24"/>
                <w:szCs w:val="24"/>
                <w:rPrChange w:id="1411" w:author="Office User" w:date="2026-09-11T14:53:00Z" w16du:dateUtc="2026-09-11T06:53:00Z">
                  <w:rPr>
                    <w:rFonts w:cs="Times New Roman"/>
                    <w:sz w:val="24"/>
                    <w:szCs w:val="24"/>
                    <w:highlight w:val="yellow"/>
                  </w:rPr>
                </w:rPrChange>
              </w:rPr>
              <w:t>Organizational management risk</w:t>
            </w:r>
          </w:p>
        </w:tc>
        <w:tc>
          <w:tcPr>
            <w:tcW w:w="1872" w:type="dxa"/>
            <w:tcMar>
              <w:top w:w="28" w:type="dxa"/>
              <w:left w:w="38" w:type="dxa"/>
              <w:bottom w:w="28" w:type="dxa"/>
              <w:right w:w="38" w:type="dxa"/>
            </w:tcMar>
            <w:vAlign w:val="center"/>
          </w:tcPr>
          <w:p w14:paraId="17C5B8C8" w14:textId="77777777" w:rsidR="000D4838" w:rsidRPr="00830A80" w:rsidRDefault="00000000">
            <w:pPr>
              <w:spacing w:after="0" w:line="228" w:lineRule="auto"/>
              <w:jc w:val="center"/>
              <w:rPr>
                <w:rFonts w:cs="Times New Roman"/>
                <w:sz w:val="24"/>
                <w:szCs w:val="24"/>
                <w:rPrChange w:id="1412" w:author="Office User" w:date="2026-09-11T14:53:00Z" w16du:dateUtc="2026-09-11T06:53:00Z">
                  <w:rPr>
                    <w:rFonts w:cs="Times New Roman"/>
                    <w:sz w:val="24"/>
                    <w:szCs w:val="24"/>
                    <w:highlight w:val="yellow"/>
                  </w:rPr>
                </w:rPrChange>
              </w:rPr>
            </w:pPr>
            <w:r w:rsidRPr="00830A80">
              <w:rPr>
                <w:rFonts w:cs="Times New Roman"/>
                <w:sz w:val="24"/>
                <w:szCs w:val="24"/>
                <w:rPrChange w:id="1413" w:author="Office User" w:date="2026-09-11T14:53:00Z" w16du:dateUtc="2026-09-11T06:53:00Z">
                  <w:rPr>
                    <w:rFonts w:cs="Times New Roman"/>
                    <w:sz w:val="24"/>
                    <w:szCs w:val="24"/>
                    <w:highlight w:val="yellow"/>
                  </w:rPr>
                </w:rPrChange>
              </w:rPr>
              <w:t>35.86</w:t>
            </w:r>
          </w:p>
        </w:tc>
        <w:tc>
          <w:tcPr>
            <w:tcW w:w="2376" w:type="dxa"/>
            <w:tcMar>
              <w:top w:w="28" w:type="dxa"/>
              <w:left w:w="38" w:type="dxa"/>
              <w:bottom w:w="28" w:type="dxa"/>
              <w:right w:w="38" w:type="dxa"/>
            </w:tcMar>
            <w:vAlign w:val="center"/>
          </w:tcPr>
          <w:p w14:paraId="174E8CAD" w14:textId="77777777" w:rsidR="000D4838" w:rsidRPr="00830A80" w:rsidRDefault="00000000">
            <w:pPr>
              <w:spacing w:after="0" w:line="228" w:lineRule="auto"/>
              <w:jc w:val="center"/>
              <w:rPr>
                <w:rFonts w:cs="Times New Roman"/>
                <w:sz w:val="24"/>
                <w:szCs w:val="24"/>
                <w:rPrChange w:id="1414" w:author="Office User" w:date="2026-09-11T14:53:00Z" w16du:dateUtc="2026-09-11T06:53:00Z">
                  <w:rPr>
                    <w:rFonts w:cs="Times New Roman"/>
                    <w:sz w:val="24"/>
                    <w:szCs w:val="24"/>
                    <w:highlight w:val="yellow"/>
                  </w:rPr>
                </w:rPrChange>
              </w:rPr>
            </w:pPr>
            <w:r w:rsidRPr="00830A80">
              <w:rPr>
                <w:rFonts w:cs="Times New Roman"/>
                <w:sz w:val="24"/>
                <w:szCs w:val="24"/>
                <w:rPrChange w:id="1415" w:author="Office User" w:date="2026-09-11T14:53:00Z" w16du:dateUtc="2026-09-11T06:53:00Z">
                  <w:rPr>
                    <w:rFonts w:cs="Times New Roman"/>
                    <w:sz w:val="24"/>
                    <w:szCs w:val="24"/>
                    <w:highlight w:val="yellow"/>
                  </w:rPr>
                </w:rPrChange>
              </w:rPr>
              <w:t>0.32</w:t>
            </w:r>
          </w:p>
        </w:tc>
        <w:tc>
          <w:tcPr>
            <w:tcW w:w="1656" w:type="dxa"/>
            <w:tcMar>
              <w:top w:w="28" w:type="dxa"/>
              <w:left w:w="38" w:type="dxa"/>
              <w:bottom w:w="28" w:type="dxa"/>
              <w:right w:w="38" w:type="dxa"/>
            </w:tcMar>
            <w:vAlign w:val="center"/>
          </w:tcPr>
          <w:p w14:paraId="3B778F48" w14:textId="77777777" w:rsidR="000D4838" w:rsidRPr="00830A80" w:rsidRDefault="00000000">
            <w:pPr>
              <w:spacing w:after="0" w:line="228" w:lineRule="auto"/>
              <w:jc w:val="center"/>
              <w:rPr>
                <w:rFonts w:cs="Times New Roman"/>
                <w:sz w:val="24"/>
                <w:szCs w:val="24"/>
                <w:rPrChange w:id="1416" w:author="Office User" w:date="2026-09-11T14:53:00Z" w16du:dateUtc="2026-09-11T06:53:00Z">
                  <w:rPr>
                    <w:rFonts w:cs="Times New Roman"/>
                    <w:sz w:val="24"/>
                    <w:szCs w:val="24"/>
                    <w:highlight w:val="yellow"/>
                  </w:rPr>
                </w:rPrChange>
              </w:rPr>
            </w:pPr>
            <w:r w:rsidRPr="00830A80">
              <w:rPr>
                <w:rFonts w:cs="Times New Roman"/>
                <w:sz w:val="24"/>
                <w:szCs w:val="24"/>
                <w:rPrChange w:id="1417" w:author="Office User" w:date="2026-09-11T14:53:00Z" w16du:dateUtc="2026-09-11T06:53:00Z">
                  <w:rPr>
                    <w:rFonts w:cs="Times New Roman"/>
                    <w:sz w:val="24"/>
                    <w:szCs w:val="24"/>
                    <w:highlight w:val="yellow"/>
                  </w:rPr>
                </w:rPrChange>
              </w:rPr>
              <w:t>0.24–0.40</w:t>
            </w:r>
          </w:p>
        </w:tc>
        <w:tc>
          <w:tcPr>
            <w:tcW w:w="1080" w:type="dxa"/>
            <w:tcMar>
              <w:top w:w="28" w:type="dxa"/>
              <w:left w:w="38" w:type="dxa"/>
              <w:bottom w:w="28" w:type="dxa"/>
              <w:right w:w="38" w:type="dxa"/>
            </w:tcMar>
            <w:vAlign w:val="center"/>
          </w:tcPr>
          <w:p w14:paraId="74C08D1A" w14:textId="77777777" w:rsidR="000D4838" w:rsidRPr="00830A80" w:rsidRDefault="00000000">
            <w:pPr>
              <w:spacing w:after="0" w:line="228" w:lineRule="auto"/>
              <w:jc w:val="center"/>
              <w:rPr>
                <w:rFonts w:cs="Times New Roman"/>
                <w:sz w:val="24"/>
                <w:szCs w:val="24"/>
                <w:rPrChange w:id="1418" w:author="Office User" w:date="2026-09-11T14:53:00Z" w16du:dateUtc="2026-09-11T06:53:00Z">
                  <w:rPr>
                    <w:rFonts w:cs="Times New Roman"/>
                    <w:sz w:val="24"/>
                    <w:szCs w:val="24"/>
                    <w:highlight w:val="yellow"/>
                  </w:rPr>
                </w:rPrChange>
              </w:rPr>
            </w:pPr>
            <w:r w:rsidRPr="00830A80">
              <w:rPr>
                <w:rFonts w:cs="Times New Roman"/>
                <w:sz w:val="24"/>
                <w:szCs w:val="24"/>
                <w:rPrChange w:id="1419" w:author="Office User" w:date="2026-09-11T14:53:00Z" w16du:dateUtc="2026-09-11T06:53:00Z">
                  <w:rPr>
                    <w:rFonts w:cs="Times New Roman"/>
                    <w:sz w:val="24"/>
                    <w:szCs w:val="24"/>
                    <w:highlight w:val="yellow"/>
                  </w:rPr>
                </w:rPrChange>
              </w:rPr>
              <w:t>&lt;0.001</w:t>
            </w:r>
          </w:p>
        </w:tc>
        <w:tc>
          <w:tcPr>
            <w:tcW w:w="4320" w:type="dxa"/>
            <w:tcMar>
              <w:top w:w="28" w:type="dxa"/>
              <w:left w:w="38" w:type="dxa"/>
              <w:bottom w:w="28" w:type="dxa"/>
              <w:right w:w="38" w:type="dxa"/>
            </w:tcMar>
            <w:vAlign w:val="center"/>
          </w:tcPr>
          <w:p w14:paraId="19F21762" w14:textId="77777777" w:rsidR="000D4838" w:rsidRPr="00830A80" w:rsidRDefault="00000000">
            <w:pPr>
              <w:spacing w:after="0" w:line="228" w:lineRule="auto"/>
              <w:rPr>
                <w:rFonts w:cs="Times New Roman"/>
                <w:sz w:val="24"/>
                <w:szCs w:val="24"/>
                <w:rPrChange w:id="1420" w:author="Office User" w:date="2026-09-11T14:53:00Z" w16du:dateUtc="2026-09-11T06:53:00Z">
                  <w:rPr>
                    <w:rFonts w:cs="Times New Roman"/>
                    <w:sz w:val="24"/>
                    <w:szCs w:val="24"/>
                    <w:highlight w:val="yellow"/>
                  </w:rPr>
                </w:rPrChange>
              </w:rPr>
            </w:pPr>
            <w:r w:rsidRPr="00830A80">
              <w:rPr>
                <w:rFonts w:cs="Times New Roman"/>
                <w:sz w:val="24"/>
                <w:szCs w:val="24"/>
                <w:rPrChange w:id="1421" w:author="Office User" w:date="2026-09-11T14:53:00Z" w16du:dateUtc="2026-09-11T06:53:00Z">
                  <w:rPr>
                    <w:rFonts w:cs="Times New Roman"/>
                    <w:sz w:val="24"/>
                    <w:szCs w:val="24"/>
                    <w:highlight w:val="yellow"/>
                  </w:rPr>
                </w:rPrChange>
              </w:rPr>
              <w:t>Both items concern event organizers' schedule and participant-health safeguards.</w:t>
            </w:r>
          </w:p>
        </w:tc>
      </w:tr>
      <w:tr w:rsidR="000D4838" w:rsidRPr="00830A80" w14:paraId="4C2FB1D1" w14:textId="77777777">
        <w:trPr>
          <w:cantSplit/>
          <w:jc w:val="center"/>
        </w:trPr>
        <w:tc>
          <w:tcPr>
            <w:tcW w:w="1584" w:type="dxa"/>
            <w:tcMar>
              <w:top w:w="28" w:type="dxa"/>
              <w:left w:w="38" w:type="dxa"/>
              <w:bottom w:w="28" w:type="dxa"/>
              <w:right w:w="38" w:type="dxa"/>
            </w:tcMar>
            <w:vAlign w:val="center"/>
          </w:tcPr>
          <w:p w14:paraId="48BB0BD1" w14:textId="77777777" w:rsidR="000D4838" w:rsidRPr="00830A80" w:rsidRDefault="00000000">
            <w:pPr>
              <w:spacing w:after="0" w:line="228" w:lineRule="auto"/>
              <w:rPr>
                <w:rFonts w:cs="Times New Roman"/>
                <w:sz w:val="24"/>
                <w:szCs w:val="24"/>
                <w:rPrChange w:id="1422" w:author="Office User" w:date="2026-09-11T14:53:00Z" w16du:dateUtc="2026-09-11T06:53:00Z">
                  <w:rPr>
                    <w:rFonts w:cs="Times New Roman"/>
                    <w:sz w:val="24"/>
                    <w:szCs w:val="24"/>
                    <w:highlight w:val="yellow"/>
                  </w:rPr>
                </w:rPrChange>
              </w:rPr>
            </w:pPr>
            <w:r w:rsidRPr="00830A80">
              <w:rPr>
                <w:rFonts w:cs="Times New Roman"/>
                <w:sz w:val="24"/>
                <w:szCs w:val="24"/>
                <w:rPrChange w:id="1423" w:author="Office User" w:date="2026-09-11T14:53:00Z" w16du:dateUtc="2026-09-11T06:53:00Z">
                  <w:rPr>
                    <w:rFonts w:cs="Times New Roman"/>
                    <w:sz w:val="24"/>
                    <w:szCs w:val="24"/>
                    <w:highlight w:val="yellow"/>
                  </w:rPr>
                </w:rPrChange>
              </w:rPr>
              <w:t>T21–T22</w:t>
            </w:r>
          </w:p>
        </w:tc>
        <w:tc>
          <w:tcPr>
            <w:tcW w:w="2880" w:type="dxa"/>
            <w:tcMar>
              <w:top w:w="28" w:type="dxa"/>
              <w:left w:w="38" w:type="dxa"/>
              <w:bottom w:w="28" w:type="dxa"/>
              <w:right w:w="38" w:type="dxa"/>
            </w:tcMar>
            <w:vAlign w:val="center"/>
          </w:tcPr>
          <w:p w14:paraId="4AC1212C" w14:textId="77777777" w:rsidR="000D4838" w:rsidRPr="00830A80" w:rsidRDefault="00000000">
            <w:pPr>
              <w:spacing w:after="0" w:line="228" w:lineRule="auto"/>
              <w:rPr>
                <w:rFonts w:cs="Times New Roman"/>
                <w:sz w:val="24"/>
                <w:szCs w:val="24"/>
                <w:rPrChange w:id="1424" w:author="Office User" w:date="2026-09-11T14:53:00Z" w16du:dateUtc="2026-09-11T06:53:00Z">
                  <w:rPr>
                    <w:rFonts w:cs="Times New Roman"/>
                    <w:sz w:val="24"/>
                    <w:szCs w:val="24"/>
                    <w:highlight w:val="yellow"/>
                  </w:rPr>
                </w:rPrChange>
              </w:rPr>
            </w:pPr>
            <w:r w:rsidRPr="00830A80">
              <w:rPr>
                <w:rFonts w:cs="Times New Roman"/>
                <w:sz w:val="24"/>
                <w:szCs w:val="24"/>
                <w:rPrChange w:id="1425" w:author="Office User" w:date="2026-09-11T14:53:00Z" w16du:dateUtc="2026-09-11T06:53:00Z">
                  <w:rPr>
                    <w:rFonts w:cs="Times New Roman"/>
                    <w:sz w:val="24"/>
                    <w:szCs w:val="24"/>
                    <w:highlight w:val="yellow"/>
                  </w:rPr>
                </w:rPrChange>
              </w:rPr>
              <w:t>Organizational management risk</w:t>
            </w:r>
          </w:p>
        </w:tc>
        <w:tc>
          <w:tcPr>
            <w:tcW w:w="1872" w:type="dxa"/>
            <w:tcMar>
              <w:top w:w="28" w:type="dxa"/>
              <w:left w:w="38" w:type="dxa"/>
              <w:bottom w:w="28" w:type="dxa"/>
              <w:right w:w="38" w:type="dxa"/>
            </w:tcMar>
            <w:vAlign w:val="center"/>
          </w:tcPr>
          <w:p w14:paraId="6E22836D" w14:textId="77777777" w:rsidR="000D4838" w:rsidRPr="00830A80" w:rsidRDefault="00000000">
            <w:pPr>
              <w:spacing w:after="0" w:line="228" w:lineRule="auto"/>
              <w:jc w:val="center"/>
              <w:rPr>
                <w:rFonts w:cs="Times New Roman"/>
                <w:sz w:val="24"/>
                <w:szCs w:val="24"/>
                <w:rPrChange w:id="1426" w:author="Office User" w:date="2026-09-11T14:53:00Z" w16du:dateUtc="2026-09-11T06:53:00Z">
                  <w:rPr>
                    <w:rFonts w:cs="Times New Roman"/>
                    <w:sz w:val="24"/>
                    <w:szCs w:val="24"/>
                    <w:highlight w:val="yellow"/>
                  </w:rPr>
                </w:rPrChange>
              </w:rPr>
            </w:pPr>
            <w:r w:rsidRPr="00830A80">
              <w:rPr>
                <w:rFonts w:cs="Times New Roman"/>
                <w:sz w:val="24"/>
                <w:szCs w:val="24"/>
                <w:rPrChange w:id="1427" w:author="Office User" w:date="2026-09-11T14:53:00Z" w16du:dateUtc="2026-09-11T06:53:00Z">
                  <w:rPr>
                    <w:rFonts w:cs="Times New Roman"/>
                    <w:sz w:val="24"/>
                    <w:szCs w:val="24"/>
                    <w:highlight w:val="yellow"/>
                  </w:rPr>
                </w:rPrChange>
              </w:rPr>
              <w:t>54.20</w:t>
            </w:r>
          </w:p>
        </w:tc>
        <w:tc>
          <w:tcPr>
            <w:tcW w:w="2376" w:type="dxa"/>
            <w:tcMar>
              <w:top w:w="28" w:type="dxa"/>
              <w:left w:w="38" w:type="dxa"/>
              <w:bottom w:w="28" w:type="dxa"/>
              <w:right w:w="38" w:type="dxa"/>
            </w:tcMar>
            <w:vAlign w:val="center"/>
          </w:tcPr>
          <w:p w14:paraId="3D18E2C3" w14:textId="77777777" w:rsidR="000D4838" w:rsidRPr="00830A80" w:rsidRDefault="00000000">
            <w:pPr>
              <w:spacing w:after="0" w:line="228" w:lineRule="auto"/>
              <w:jc w:val="center"/>
              <w:rPr>
                <w:rFonts w:cs="Times New Roman"/>
                <w:sz w:val="24"/>
                <w:szCs w:val="24"/>
                <w:rPrChange w:id="1428" w:author="Office User" w:date="2026-09-11T14:53:00Z" w16du:dateUtc="2026-09-11T06:53:00Z">
                  <w:rPr>
                    <w:rFonts w:cs="Times New Roman"/>
                    <w:sz w:val="24"/>
                    <w:szCs w:val="24"/>
                    <w:highlight w:val="yellow"/>
                  </w:rPr>
                </w:rPrChange>
              </w:rPr>
            </w:pPr>
            <w:r w:rsidRPr="00830A80">
              <w:rPr>
                <w:rFonts w:cs="Times New Roman"/>
                <w:sz w:val="24"/>
                <w:szCs w:val="24"/>
                <w:rPrChange w:id="1429" w:author="Office User" w:date="2026-09-11T14:53:00Z" w16du:dateUtc="2026-09-11T06:53:00Z">
                  <w:rPr>
                    <w:rFonts w:cs="Times New Roman"/>
                    <w:sz w:val="24"/>
                    <w:szCs w:val="24"/>
                    <w:highlight w:val="yellow"/>
                  </w:rPr>
                </w:rPrChange>
              </w:rPr>
              <w:t>0.45</w:t>
            </w:r>
          </w:p>
        </w:tc>
        <w:tc>
          <w:tcPr>
            <w:tcW w:w="1656" w:type="dxa"/>
            <w:tcMar>
              <w:top w:w="28" w:type="dxa"/>
              <w:left w:w="38" w:type="dxa"/>
              <w:bottom w:w="28" w:type="dxa"/>
              <w:right w:w="38" w:type="dxa"/>
            </w:tcMar>
            <w:vAlign w:val="center"/>
          </w:tcPr>
          <w:p w14:paraId="7EC0178C" w14:textId="77777777" w:rsidR="000D4838" w:rsidRPr="00830A80" w:rsidRDefault="00000000">
            <w:pPr>
              <w:spacing w:after="0" w:line="228" w:lineRule="auto"/>
              <w:jc w:val="center"/>
              <w:rPr>
                <w:rFonts w:cs="Times New Roman"/>
                <w:sz w:val="24"/>
                <w:szCs w:val="24"/>
                <w:rPrChange w:id="1430" w:author="Office User" w:date="2026-09-11T14:53:00Z" w16du:dateUtc="2026-09-11T06:53:00Z">
                  <w:rPr>
                    <w:rFonts w:cs="Times New Roman"/>
                    <w:sz w:val="24"/>
                    <w:szCs w:val="24"/>
                    <w:highlight w:val="yellow"/>
                  </w:rPr>
                </w:rPrChange>
              </w:rPr>
            </w:pPr>
            <w:r w:rsidRPr="00830A80">
              <w:rPr>
                <w:rFonts w:cs="Times New Roman"/>
                <w:sz w:val="24"/>
                <w:szCs w:val="24"/>
                <w:rPrChange w:id="1431" w:author="Office User" w:date="2026-09-11T14:53:00Z" w16du:dateUtc="2026-09-11T06:53:00Z">
                  <w:rPr>
                    <w:rFonts w:cs="Times New Roman"/>
                    <w:sz w:val="24"/>
                    <w:szCs w:val="24"/>
                    <w:highlight w:val="yellow"/>
                  </w:rPr>
                </w:rPrChange>
              </w:rPr>
              <w:t>0.37–0.54</w:t>
            </w:r>
          </w:p>
        </w:tc>
        <w:tc>
          <w:tcPr>
            <w:tcW w:w="1080" w:type="dxa"/>
            <w:tcMar>
              <w:top w:w="28" w:type="dxa"/>
              <w:left w:w="38" w:type="dxa"/>
              <w:bottom w:w="28" w:type="dxa"/>
              <w:right w:w="38" w:type="dxa"/>
            </w:tcMar>
            <w:vAlign w:val="center"/>
          </w:tcPr>
          <w:p w14:paraId="2A54455B" w14:textId="77777777" w:rsidR="000D4838" w:rsidRPr="00830A80" w:rsidRDefault="00000000">
            <w:pPr>
              <w:spacing w:after="0" w:line="228" w:lineRule="auto"/>
              <w:jc w:val="center"/>
              <w:rPr>
                <w:rFonts w:cs="Times New Roman"/>
                <w:sz w:val="24"/>
                <w:szCs w:val="24"/>
                <w:rPrChange w:id="1432" w:author="Office User" w:date="2026-09-11T14:53:00Z" w16du:dateUtc="2026-09-11T06:53:00Z">
                  <w:rPr>
                    <w:rFonts w:cs="Times New Roman"/>
                    <w:sz w:val="24"/>
                    <w:szCs w:val="24"/>
                    <w:highlight w:val="yellow"/>
                  </w:rPr>
                </w:rPrChange>
              </w:rPr>
            </w:pPr>
            <w:r w:rsidRPr="00830A80">
              <w:rPr>
                <w:rFonts w:cs="Times New Roman"/>
                <w:sz w:val="24"/>
                <w:szCs w:val="24"/>
                <w:rPrChange w:id="1433" w:author="Office User" w:date="2026-09-11T14:53:00Z" w16du:dateUtc="2026-09-11T06:53:00Z">
                  <w:rPr>
                    <w:rFonts w:cs="Times New Roman"/>
                    <w:sz w:val="24"/>
                    <w:szCs w:val="24"/>
                    <w:highlight w:val="yellow"/>
                  </w:rPr>
                </w:rPrChange>
              </w:rPr>
              <w:t>&lt;0.001</w:t>
            </w:r>
          </w:p>
        </w:tc>
        <w:tc>
          <w:tcPr>
            <w:tcW w:w="4320" w:type="dxa"/>
            <w:tcMar>
              <w:top w:w="28" w:type="dxa"/>
              <w:left w:w="38" w:type="dxa"/>
              <w:bottom w:w="28" w:type="dxa"/>
              <w:right w:w="38" w:type="dxa"/>
            </w:tcMar>
            <w:vAlign w:val="center"/>
          </w:tcPr>
          <w:p w14:paraId="7DF57252" w14:textId="77777777" w:rsidR="000D4838" w:rsidRPr="00830A80" w:rsidRDefault="00000000">
            <w:pPr>
              <w:spacing w:after="0" w:line="228" w:lineRule="auto"/>
              <w:rPr>
                <w:rFonts w:cs="Times New Roman"/>
                <w:sz w:val="24"/>
                <w:szCs w:val="24"/>
                <w:rPrChange w:id="1434" w:author="Office User" w:date="2026-09-11T14:53:00Z" w16du:dateUtc="2026-09-11T06:53:00Z">
                  <w:rPr>
                    <w:rFonts w:cs="Times New Roman"/>
                    <w:sz w:val="24"/>
                    <w:szCs w:val="24"/>
                    <w:highlight w:val="yellow"/>
                  </w:rPr>
                </w:rPrChange>
              </w:rPr>
            </w:pPr>
            <w:r w:rsidRPr="00830A80">
              <w:rPr>
                <w:rFonts w:cs="Times New Roman"/>
                <w:sz w:val="24"/>
                <w:szCs w:val="24"/>
                <w:rPrChange w:id="1435" w:author="Office User" w:date="2026-09-11T14:53:00Z" w16du:dateUtc="2026-09-11T06:53:00Z">
                  <w:rPr>
                    <w:rFonts w:cs="Times New Roman"/>
                    <w:sz w:val="24"/>
                    <w:szCs w:val="24"/>
                    <w:highlight w:val="yellow"/>
                  </w:rPr>
                </w:rPrChange>
              </w:rPr>
              <w:t>Both items concern event health management and formal management procedures.</w:t>
            </w:r>
          </w:p>
        </w:tc>
      </w:tr>
      <w:tr w:rsidR="000D4838" w:rsidRPr="00830A80" w14:paraId="2AB13F08" w14:textId="77777777">
        <w:trPr>
          <w:cantSplit/>
          <w:jc w:val="center"/>
        </w:trPr>
        <w:tc>
          <w:tcPr>
            <w:tcW w:w="1584" w:type="dxa"/>
            <w:tcMar>
              <w:top w:w="28" w:type="dxa"/>
              <w:left w:w="38" w:type="dxa"/>
              <w:bottom w:w="28" w:type="dxa"/>
              <w:right w:w="38" w:type="dxa"/>
            </w:tcMar>
            <w:vAlign w:val="center"/>
          </w:tcPr>
          <w:p w14:paraId="5CC58CB2" w14:textId="77777777" w:rsidR="000D4838" w:rsidRPr="00830A80" w:rsidRDefault="00000000">
            <w:pPr>
              <w:spacing w:after="0" w:line="228" w:lineRule="auto"/>
              <w:rPr>
                <w:rFonts w:cs="Times New Roman"/>
                <w:sz w:val="24"/>
                <w:szCs w:val="24"/>
                <w:rPrChange w:id="1436" w:author="Office User" w:date="2026-09-11T14:53:00Z" w16du:dateUtc="2026-09-11T06:53:00Z">
                  <w:rPr>
                    <w:rFonts w:cs="Times New Roman"/>
                    <w:sz w:val="24"/>
                    <w:szCs w:val="24"/>
                    <w:highlight w:val="yellow"/>
                  </w:rPr>
                </w:rPrChange>
              </w:rPr>
            </w:pPr>
            <w:r w:rsidRPr="00830A80">
              <w:rPr>
                <w:rFonts w:cs="Times New Roman"/>
                <w:sz w:val="24"/>
                <w:szCs w:val="24"/>
                <w:rPrChange w:id="1437" w:author="Office User" w:date="2026-09-11T14:53:00Z" w16du:dateUtc="2026-09-11T06:53:00Z">
                  <w:rPr>
                    <w:rFonts w:cs="Times New Roman"/>
                    <w:sz w:val="24"/>
                    <w:szCs w:val="24"/>
                    <w:highlight w:val="yellow"/>
                  </w:rPr>
                </w:rPrChange>
              </w:rPr>
              <w:t>T22–T23</w:t>
            </w:r>
          </w:p>
        </w:tc>
        <w:tc>
          <w:tcPr>
            <w:tcW w:w="2880" w:type="dxa"/>
            <w:tcMar>
              <w:top w:w="28" w:type="dxa"/>
              <w:left w:w="38" w:type="dxa"/>
              <w:bottom w:w="28" w:type="dxa"/>
              <w:right w:w="38" w:type="dxa"/>
            </w:tcMar>
            <w:vAlign w:val="center"/>
          </w:tcPr>
          <w:p w14:paraId="21B3667A" w14:textId="77777777" w:rsidR="000D4838" w:rsidRPr="00830A80" w:rsidRDefault="00000000">
            <w:pPr>
              <w:spacing w:after="0" w:line="228" w:lineRule="auto"/>
              <w:rPr>
                <w:rFonts w:cs="Times New Roman"/>
                <w:sz w:val="24"/>
                <w:szCs w:val="24"/>
                <w:rPrChange w:id="1438" w:author="Office User" w:date="2026-09-11T14:53:00Z" w16du:dateUtc="2026-09-11T06:53:00Z">
                  <w:rPr>
                    <w:rFonts w:cs="Times New Roman"/>
                    <w:sz w:val="24"/>
                    <w:szCs w:val="24"/>
                    <w:highlight w:val="yellow"/>
                  </w:rPr>
                </w:rPrChange>
              </w:rPr>
            </w:pPr>
            <w:r w:rsidRPr="00830A80">
              <w:rPr>
                <w:rFonts w:cs="Times New Roman"/>
                <w:sz w:val="24"/>
                <w:szCs w:val="24"/>
                <w:rPrChange w:id="1439" w:author="Office User" w:date="2026-09-11T14:53:00Z" w16du:dateUtc="2026-09-11T06:53:00Z">
                  <w:rPr>
                    <w:rFonts w:cs="Times New Roman"/>
                    <w:sz w:val="24"/>
                    <w:szCs w:val="24"/>
                    <w:highlight w:val="yellow"/>
                  </w:rPr>
                </w:rPrChange>
              </w:rPr>
              <w:t>Organizational management risk</w:t>
            </w:r>
          </w:p>
        </w:tc>
        <w:tc>
          <w:tcPr>
            <w:tcW w:w="1872" w:type="dxa"/>
            <w:tcMar>
              <w:top w:w="28" w:type="dxa"/>
              <w:left w:w="38" w:type="dxa"/>
              <w:bottom w:w="28" w:type="dxa"/>
              <w:right w:w="38" w:type="dxa"/>
            </w:tcMar>
            <w:vAlign w:val="center"/>
          </w:tcPr>
          <w:p w14:paraId="7A6F19AD" w14:textId="77777777" w:rsidR="000D4838" w:rsidRPr="00830A80" w:rsidRDefault="00000000">
            <w:pPr>
              <w:spacing w:after="0" w:line="228" w:lineRule="auto"/>
              <w:jc w:val="center"/>
              <w:rPr>
                <w:rFonts w:cs="Times New Roman"/>
                <w:sz w:val="24"/>
                <w:szCs w:val="24"/>
                <w:rPrChange w:id="1440" w:author="Office User" w:date="2026-09-11T14:53:00Z" w16du:dateUtc="2026-09-11T06:53:00Z">
                  <w:rPr>
                    <w:rFonts w:cs="Times New Roman"/>
                    <w:sz w:val="24"/>
                    <w:szCs w:val="24"/>
                    <w:highlight w:val="yellow"/>
                  </w:rPr>
                </w:rPrChange>
              </w:rPr>
            </w:pPr>
            <w:r w:rsidRPr="00830A80">
              <w:rPr>
                <w:rFonts w:cs="Times New Roman"/>
                <w:sz w:val="24"/>
                <w:szCs w:val="24"/>
                <w:rPrChange w:id="1441" w:author="Office User" w:date="2026-09-11T14:53:00Z" w16du:dateUtc="2026-09-11T06:53:00Z">
                  <w:rPr>
                    <w:rFonts w:cs="Times New Roman"/>
                    <w:sz w:val="24"/>
                    <w:szCs w:val="24"/>
                    <w:highlight w:val="yellow"/>
                  </w:rPr>
                </w:rPrChange>
              </w:rPr>
              <w:t>69.22</w:t>
            </w:r>
          </w:p>
        </w:tc>
        <w:tc>
          <w:tcPr>
            <w:tcW w:w="2376" w:type="dxa"/>
            <w:tcMar>
              <w:top w:w="28" w:type="dxa"/>
              <w:left w:w="38" w:type="dxa"/>
              <w:bottom w:w="28" w:type="dxa"/>
              <w:right w:w="38" w:type="dxa"/>
            </w:tcMar>
            <w:vAlign w:val="center"/>
          </w:tcPr>
          <w:p w14:paraId="13390D5E" w14:textId="77777777" w:rsidR="000D4838" w:rsidRPr="00830A80" w:rsidRDefault="00000000">
            <w:pPr>
              <w:spacing w:after="0" w:line="228" w:lineRule="auto"/>
              <w:jc w:val="center"/>
              <w:rPr>
                <w:rFonts w:cs="Times New Roman"/>
                <w:sz w:val="24"/>
                <w:szCs w:val="24"/>
                <w:rPrChange w:id="1442" w:author="Office User" w:date="2026-09-11T14:53:00Z" w16du:dateUtc="2026-09-11T06:53:00Z">
                  <w:rPr>
                    <w:rFonts w:cs="Times New Roman"/>
                    <w:sz w:val="24"/>
                    <w:szCs w:val="24"/>
                    <w:highlight w:val="yellow"/>
                  </w:rPr>
                </w:rPrChange>
              </w:rPr>
            </w:pPr>
            <w:r w:rsidRPr="00830A80">
              <w:rPr>
                <w:rFonts w:cs="Times New Roman"/>
                <w:sz w:val="24"/>
                <w:szCs w:val="24"/>
                <w:rPrChange w:id="1443" w:author="Office User" w:date="2026-09-11T14:53:00Z" w16du:dateUtc="2026-09-11T06:53:00Z">
                  <w:rPr>
                    <w:rFonts w:cs="Times New Roman"/>
                    <w:sz w:val="24"/>
                    <w:szCs w:val="24"/>
                    <w:highlight w:val="yellow"/>
                  </w:rPr>
                </w:rPrChange>
              </w:rPr>
              <w:t>0.49</w:t>
            </w:r>
          </w:p>
        </w:tc>
        <w:tc>
          <w:tcPr>
            <w:tcW w:w="1656" w:type="dxa"/>
            <w:tcMar>
              <w:top w:w="28" w:type="dxa"/>
              <w:left w:w="38" w:type="dxa"/>
              <w:bottom w:w="28" w:type="dxa"/>
              <w:right w:w="38" w:type="dxa"/>
            </w:tcMar>
            <w:vAlign w:val="center"/>
          </w:tcPr>
          <w:p w14:paraId="0EC28ADF" w14:textId="77777777" w:rsidR="000D4838" w:rsidRPr="00830A80" w:rsidRDefault="00000000">
            <w:pPr>
              <w:spacing w:after="0" w:line="228" w:lineRule="auto"/>
              <w:jc w:val="center"/>
              <w:rPr>
                <w:rFonts w:cs="Times New Roman"/>
                <w:sz w:val="24"/>
                <w:szCs w:val="24"/>
                <w:rPrChange w:id="1444" w:author="Office User" w:date="2026-09-11T14:53:00Z" w16du:dateUtc="2026-09-11T06:53:00Z">
                  <w:rPr>
                    <w:rFonts w:cs="Times New Roman"/>
                    <w:sz w:val="24"/>
                    <w:szCs w:val="24"/>
                    <w:highlight w:val="yellow"/>
                  </w:rPr>
                </w:rPrChange>
              </w:rPr>
            </w:pPr>
            <w:r w:rsidRPr="00830A80">
              <w:rPr>
                <w:rFonts w:cs="Times New Roman"/>
                <w:sz w:val="24"/>
                <w:szCs w:val="24"/>
                <w:rPrChange w:id="1445" w:author="Office User" w:date="2026-09-11T14:53:00Z" w16du:dateUtc="2026-09-11T06:53:00Z">
                  <w:rPr>
                    <w:rFonts w:cs="Times New Roman"/>
                    <w:sz w:val="24"/>
                    <w:szCs w:val="24"/>
                    <w:highlight w:val="yellow"/>
                  </w:rPr>
                </w:rPrChange>
              </w:rPr>
              <w:t>0.41–0.58</w:t>
            </w:r>
          </w:p>
        </w:tc>
        <w:tc>
          <w:tcPr>
            <w:tcW w:w="1080" w:type="dxa"/>
            <w:tcMar>
              <w:top w:w="28" w:type="dxa"/>
              <w:left w:w="38" w:type="dxa"/>
              <w:bottom w:w="28" w:type="dxa"/>
              <w:right w:w="38" w:type="dxa"/>
            </w:tcMar>
            <w:vAlign w:val="center"/>
          </w:tcPr>
          <w:p w14:paraId="58563792" w14:textId="77777777" w:rsidR="000D4838" w:rsidRPr="00830A80" w:rsidRDefault="00000000">
            <w:pPr>
              <w:spacing w:after="0" w:line="228" w:lineRule="auto"/>
              <w:jc w:val="center"/>
              <w:rPr>
                <w:rFonts w:cs="Times New Roman"/>
                <w:sz w:val="24"/>
                <w:szCs w:val="24"/>
                <w:rPrChange w:id="1446" w:author="Office User" w:date="2026-09-11T14:53:00Z" w16du:dateUtc="2026-09-11T06:53:00Z">
                  <w:rPr>
                    <w:rFonts w:cs="Times New Roman"/>
                    <w:sz w:val="24"/>
                    <w:szCs w:val="24"/>
                    <w:highlight w:val="yellow"/>
                  </w:rPr>
                </w:rPrChange>
              </w:rPr>
            </w:pPr>
            <w:r w:rsidRPr="00830A80">
              <w:rPr>
                <w:rFonts w:cs="Times New Roman"/>
                <w:sz w:val="24"/>
                <w:szCs w:val="24"/>
                <w:rPrChange w:id="1447" w:author="Office User" w:date="2026-09-11T14:53:00Z" w16du:dateUtc="2026-09-11T06:53:00Z">
                  <w:rPr>
                    <w:rFonts w:cs="Times New Roman"/>
                    <w:sz w:val="24"/>
                    <w:szCs w:val="24"/>
                    <w:highlight w:val="yellow"/>
                  </w:rPr>
                </w:rPrChange>
              </w:rPr>
              <w:t>&lt;0.001</w:t>
            </w:r>
          </w:p>
        </w:tc>
        <w:tc>
          <w:tcPr>
            <w:tcW w:w="4320" w:type="dxa"/>
            <w:tcMar>
              <w:top w:w="28" w:type="dxa"/>
              <w:left w:w="38" w:type="dxa"/>
              <w:bottom w:w="28" w:type="dxa"/>
              <w:right w:w="38" w:type="dxa"/>
            </w:tcMar>
            <w:vAlign w:val="center"/>
          </w:tcPr>
          <w:p w14:paraId="7E9EBC78" w14:textId="77777777" w:rsidR="000D4838" w:rsidRPr="00830A80" w:rsidRDefault="00000000">
            <w:pPr>
              <w:spacing w:after="0" w:line="228" w:lineRule="auto"/>
              <w:rPr>
                <w:rFonts w:cs="Times New Roman"/>
                <w:sz w:val="24"/>
                <w:szCs w:val="24"/>
                <w:rPrChange w:id="1448" w:author="Office User" w:date="2026-09-11T14:53:00Z" w16du:dateUtc="2026-09-11T06:53:00Z">
                  <w:rPr>
                    <w:rFonts w:cs="Times New Roman"/>
                    <w:sz w:val="24"/>
                    <w:szCs w:val="24"/>
                    <w:highlight w:val="yellow"/>
                  </w:rPr>
                </w:rPrChange>
              </w:rPr>
            </w:pPr>
            <w:r w:rsidRPr="00830A80">
              <w:rPr>
                <w:rFonts w:cs="Times New Roman"/>
                <w:sz w:val="24"/>
                <w:szCs w:val="24"/>
                <w:rPrChange w:id="1449" w:author="Office User" w:date="2026-09-11T14:53:00Z" w16du:dateUtc="2026-09-11T06:53:00Z">
                  <w:rPr>
                    <w:rFonts w:cs="Times New Roman"/>
                    <w:sz w:val="24"/>
                    <w:szCs w:val="24"/>
                    <w:highlight w:val="yellow"/>
                  </w:rPr>
                </w:rPrChange>
              </w:rPr>
              <w:t>Both items concern event procedures and personnel responsibility.</w:t>
            </w:r>
          </w:p>
        </w:tc>
      </w:tr>
      <w:tr w:rsidR="000D4838" w:rsidRPr="00830A80" w14:paraId="63940573" w14:textId="77777777">
        <w:trPr>
          <w:cantSplit/>
          <w:jc w:val="center"/>
        </w:trPr>
        <w:tc>
          <w:tcPr>
            <w:tcW w:w="1584" w:type="dxa"/>
            <w:tcBorders>
              <w:bottom w:val="single" w:sz="8" w:space="0" w:color="000000"/>
            </w:tcBorders>
            <w:tcMar>
              <w:top w:w="28" w:type="dxa"/>
              <w:left w:w="38" w:type="dxa"/>
              <w:bottom w:w="28" w:type="dxa"/>
              <w:right w:w="38" w:type="dxa"/>
            </w:tcMar>
            <w:vAlign w:val="center"/>
          </w:tcPr>
          <w:p w14:paraId="6CCBDDE9" w14:textId="77777777" w:rsidR="000D4838" w:rsidRPr="00830A80" w:rsidRDefault="00000000">
            <w:pPr>
              <w:spacing w:after="0" w:line="228" w:lineRule="auto"/>
              <w:rPr>
                <w:rFonts w:cs="Times New Roman"/>
                <w:sz w:val="24"/>
                <w:szCs w:val="24"/>
                <w:rPrChange w:id="1450" w:author="Office User" w:date="2026-09-11T14:53:00Z" w16du:dateUtc="2026-09-11T06:53:00Z">
                  <w:rPr>
                    <w:rFonts w:cs="Times New Roman"/>
                    <w:sz w:val="24"/>
                    <w:szCs w:val="24"/>
                    <w:highlight w:val="yellow"/>
                  </w:rPr>
                </w:rPrChange>
              </w:rPr>
            </w:pPr>
            <w:r w:rsidRPr="00830A80">
              <w:rPr>
                <w:rFonts w:cs="Times New Roman"/>
                <w:sz w:val="24"/>
                <w:szCs w:val="24"/>
                <w:rPrChange w:id="1451" w:author="Office User" w:date="2026-09-11T14:53:00Z" w16du:dateUtc="2026-09-11T06:53:00Z">
                  <w:rPr>
                    <w:rFonts w:cs="Times New Roman"/>
                    <w:sz w:val="24"/>
                    <w:szCs w:val="24"/>
                    <w:highlight w:val="yellow"/>
                  </w:rPr>
                </w:rPrChange>
              </w:rPr>
              <w:t>T21–T23</w:t>
            </w:r>
          </w:p>
        </w:tc>
        <w:tc>
          <w:tcPr>
            <w:tcW w:w="2880" w:type="dxa"/>
            <w:tcBorders>
              <w:bottom w:val="single" w:sz="8" w:space="0" w:color="000000"/>
            </w:tcBorders>
            <w:tcMar>
              <w:top w:w="28" w:type="dxa"/>
              <w:left w:w="38" w:type="dxa"/>
              <w:bottom w:w="28" w:type="dxa"/>
              <w:right w:w="38" w:type="dxa"/>
            </w:tcMar>
            <w:vAlign w:val="center"/>
          </w:tcPr>
          <w:p w14:paraId="640D22D6" w14:textId="77777777" w:rsidR="000D4838" w:rsidRPr="00830A80" w:rsidRDefault="00000000">
            <w:pPr>
              <w:spacing w:after="0" w:line="228" w:lineRule="auto"/>
              <w:rPr>
                <w:rFonts w:cs="Times New Roman"/>
                <w:sz w:val="24"/>
                <w:szCs w:val="24"/>
                <w:rPrChange w:id="1452" w:author="Office User" w:date="2026-09-11T14:53:00Z" w16du:dateUtc="2026-09-11T06:53:00Z">
                  <w:rPr>
                    <w:rFonts w:cs="Times New Roman"/>
                    <w:sz w:val="24"/>
                    <w:szCs w:val="24"/>
                    <w:highlight w:val="yellow"/>
                  </w:rPr>
                </w:rPrChange>
              </w:rPr>
            </w:pPr>
            <w:r w:rsidRPr="00830A80">
              <w:rPr>
                <w:rFonts w:cs="Times New Roman"/>
                <w:sz w:val="24"/>
                <w:szCs w:val="24"/>
                <w:rPrChange w:id="1453" w:author="Office User" w:date="2026-09-11T14:53:00Z" w16du:dateUtc="2026-09-11T06:53:00Z">
                  <w:rPr>
                    <w:rFonts w:cs="Times New Roman"/>
                    <w:sz w:val="24"/>
                    <w:szCs w:val="24"/>
                    <w:highlight w:val="yellow"/>
                  </w:rPr>
                </w:rPrChange>
              </w:rPr>
              <w:t>Organizational management risk</w:t>
            </w:r>
          </w:p>
        </w:tc>
        <w:tc>
          <w:tcPr>
            <w:tcW w:w="1872" w:type="dxa"/>
            <w:tcBorders>
              <w:bottom w:val="single" w:sz="8" w:space="0" w:color="000000"/>
            </w:tcBorders>
            <w:tcMar>
              <w:top w:w="28" w:type="dxa"/>
              <w:left w:w="38" w:type="dxa"/>
              <w:bottom w:w="28" w:type="dxa"/>
              <w:right w:w="38" w:type="dxa"/>
            </w:tcMar>
            <w:vAlign w:val="center"/>
          </w:tcPr>
          <w:p w14:paraId="66FE5ADC" w14:textId="77777777" w:rsidR="000D4838" w:rsidRPr="00830A80" w:rsidRDefault="00000000">
            <w:pPr>
              <w:spacing w:after="0" w:line="228" w:lineRule="auto"/>
              <w:jc w:val="center"/>
              <w:rPr>
                <w:rFonts w:cs="Times New Roman"/>
                <w:sz w:val="24"/>
                <w:szCs w:val="24"/>
                <w:rPrChange w:id="1454" w:author="Office User" w:date="2026-09-11T14:53:00Z" w16du:dateUtc="2026-09-11T06:53:00Z">
                  <w:rPr>
                    <w:rFonts w:cs="Times New Roman"/>
                    <w:sz w:val="24"/>
                    <w:szCs w:val="24"/>
                    <w:highlight w:val="yellow"/>
                  </w:rPr>
                </w:rPrChange>
              </w:rPr>
            </w:pPr>
            <w:r w:rsidRPr="00830A80">
              <w:rPr>
                <w:rFonts w:cs="Times New Roman"/>
                <w:sz w:val="24"/>
                <w:szCs w:val="24"/>
                <w:rPrChange w:id="1455" w:author="Office User" w:date="2026-09-11T14:53:00Z" w16du:dateUtc="2026-09-11T06:53:00Z">
                  <w:rPr>
                    <w:rFonts w:cs="Times New Roman"/>
                    <w:sz w:val="24"/>
                    <w:szCs w:val="24"/>
                    <w:highlight w:val="yellow"/>
                  </w:rPr>
                </w:rPrChange>
              </w:rPr>
              <w:t>13.48</w:t>
            </w:r>
          </w:p>
        </w:tc>
        <w:tc>
          <w:tcPr>
            <w:tcW w:w="2376" w:type="dxa"/>
            <w:tcBorders>
              <w:bottom w:val="single" w:sz="8" w:space="0" w:color="000000"/>
            </w:tcBorders>
            <w:tcMar>
              <w:top w:w="28" w:type="dxa"/>
              <w:left w:w="38" w:type="dxa"/>
              <w:bottom w:w="28" w:type="dxa"/>
              <w:right w:w="38" w:type="dxa"/>
            </w:tcMar>
            <w:vAlign w:val="center"/>
          </w:tcPr>
          <w:p w14:paraId="46F09212" w14:textId="77777777" w:rsidR="000D4838" w:rsidRPr="00830A80" w:rsidRDefault="00000000">
            <w:pPr>
              <w:spacing w:after="0" w:line="228" w:lineRule="auto"/>
              <w:jc w:val="center"/>
              <w:rPr>
                <w:rFonts w:cs="Times New Roman"/>
                <w:sz w:val="24"/>
                <w:szCs w:val="24"/>
                <w:rPrChange w:id="1456" w:author="Office User" w:date="2026-09-11T14:53:00Z" w16du:dateUtc="2026-09-11T06:53:00Z">
                  <w:rPr>
                    <w:rFonts w:cs="Times New Roman"/>
                    <w:sz w:val="24"/>
                    <w:szCs w:val="24"/>
                    <w:highlight w:val="yellow"/>
                  </w:rPr>
                </w:rPrChange>
              </w:rPr>
            </w:pPr>
            <w:r w:rsidRPr="00830A80">
              <w:rPr>
                <w:rFonts w:cs="Times New Roman"/>
                <w:sz w:val="24"/>
                <w:szCs w:val="24"/>
                <w:rPrChange w:id="1457" w:author="Office User" w:date="2026-09-11T14:53:00Z" w16du:dateUtc="2026-09-11T06:53:00Z">
                  <w:rPr>
                    <w:rFonts w:cs="Times New Roman"/>
                    <w:sz w:val="24"/>
                    <w:szCs w:val="24"/>
                    <w:highlight w:val="yellow"/>
                  </w:rPr>
                </w:rPrChange>
              </w:rPr>
              <w:t>0.33</w:t>
            </w:r>
          </w:p>
        </w:tc>
        <w:tc>
          <w:tcPr>
            <w:tcW w:w="1656" w:type="dxa"/>
            <w:tcBorders>
              <w:bottom w:val="single" w:sz="8" w:space="0" w:color="000000"/>
            </w:tcBorders>
            <w:tcMar>
              <w:top w:w="28" w:type="dxa"/>
              <w:left w:w="38" w:type="dxa"/>
              <w:bottom w:w="28" w:type="dxa"/>
              <w:right w:w="38" w:type="dxa"/>
            </w:tcMar>
            <w:vAlign w:val="center"/>
          </w:tcPr>
          <w:p w14:paraId="1620A8D0" w14:textId="77777777" w:rsidR="000D4838" w:rsidRPr="00830A80" w:rsidRDefault="00000000">
            <w:pPr>
              <w:spacing w:after="0" w:line="228" w:lineRule="auto"/>
              <w:jc w:val="center"/>
              <w:rPr>
                <w:rFonts w:cs="Times New Roman"/>
                <w:sz w:val="24"/>
                <w:szCs w:val="24"/>
                <w:rPrChange w:id="1458" w:author="Office User" w:date="2026-09-11T14:53:00Z" w16du:dateUtc="2026-09-11T06:53:00Z">
                  <w:rPr>
                    <w:rFonts w:cs="Times New Roman"/>
                    <w:sz w:val="24"/>
                    <w:szCs w:val="24"/>
                    <w:highlight w:val="yellow"/>
                  </w:rPr>
                </w:rPrChange>
              </w:rPr>
            </w:pPr>
            <w:r w:rsidRPr="00830A80">
              <w:rPr>
                <w:rFonts w:cs="Times New Roman"/>
                <w:sz w:val="24"/>
                <w:szCs w:val="24"/>
                <w:rPrChange w:id="1459" w:author="Office User" w:date="2026-09-11T14:53:00Z" w16du:dateUtc="2026-09-11T06:53:00Z">
                  <w:rPr>
                    <w:rFonts w:cs="Times New Roman"/>
                    <w:sz w:val="24"/>
                    <w:szCs w:val="24"/>
                    <w:highlight w:val="yellow"/>
                  </w:rPr>
                </w:rPrChange>
              </w:rPr>
              <w:t>0.24–0.42</w:t>
            </w:r>
          </w:p>
        </w:tc>
        <w:tc>
          <w:tcPr>
            <w:tcW w:w="1080" w:type="dxa"/>
            <w:tcBorders>
              <w:bottom w:val="single" w:sz="8" w:space="0" w:color="000000"/>
            </w:tcBorders>
            <w:tcMar>
              <w:top w:w="28" w:type="dxa"/>
              <w:left w:w="38" w:type="dxa"/>
              <w:bottom w:w="28" w:type="dxa"/>
              <w:right w:w="38" w:type="dxa"/>
            </w:tcMar>
            <w:vAlign w:val="center"/>
          </w:tcPr>
          <w:p w14:paraId="7DF8F918" w14:textId="77777777" w:rsidR="000D4838" w:rsidRPr="00830A80" w:rsidRDefault="00000000">
            <w:pPr>
              <w:spacing w:after="0" w:line="228" w:lineRule="auto"/>
              <w:jc w:val="center"/>
              <w:rPr>
                <w:rFonts w:cs="Times New Roman"/>
                <w:sz w:val="24"/>
                <w:szCs w:val="24"/>
                <w:rPrChange w:id="1460" w:author="Office User" w:date="2026-09-11T14:53:00Z" w16du:dateUtc="2026-09-11T06:53:00Z">
                  <w:rPr>
                    <w:rFonts w:cs="Times New Roman"/>
                    <w:sz w:val="24"/>
                    <w:szCs w:val="24"/>
                    <w:highlight w:val="yellow"/>
                  </w:rPr>
                </w:rPrChange>
              </w:rPr>
            </w:pPr>
            <w:r w:rsidRPr="00830A80">
              <w:rPr>
                <w:rFonts w:cs="Times New Roman"/>
                <w:sz w:val="24"/>
                <w:szCs w:val="24"/>
                <w:rPrChange w:id="1461" w:author="Office User" w:date="2026-09-11T14:53:00Z" w16du:dateUtc="2026-09-11T06:53:00Z">
                  <w:rPr>
                    <w:rFonts w:cs="Times New Roman"/>
                    <w:sz w:val="24"/>
                    <w:szCs w:val="24"/>
                    <w:highlight w:val="yellow"/>
                  </w:rPr>
                </w:rPrChange>
              </w:rPr>
              <w:t>&lt;0.001</w:t>
            </w:r>
          </w:p>
        </w:tc>
        <w:tc>
          <w:tcPr>
            <w:tcW w:w="4320" w:type="dxa"/>
            <w:tcBorders>
              <w:bottom w:val="single" w:sz="8" w:space="0" w:color="000000"/>
            </w:tcBorders>
            <w:tcMar>
              <w:top w:w="28" w:type="dxa"/>
              <w:left w:w="38" w:type="dxa"/>
              <w:bottom w:w="28" w:type="dxa"/>
              <w:right w:w="38" w:type="dxa"/>
            </w:tcMar>
            <w:vAlign w:val="center"/>
          </w:tcPr>
          <w:p w14:paraId="5378FD23" w14:textId="77777777" w:rsidR="000D4838" w:rsidRPr="00830A80" w:rsidRDefault="00000000">
            <w:pPr>
              <w:spacing w:after="0" w:line="228" w:lineRule="auto"/>
              <w:rPr>
                <w:rFonts w:cs="Times New Roman"/>
                <w:sz w:val="24"/>
                <w:szCs w:val="24"/>
                <w:rPrChange w:id="1462" w:author="Office User" w:date="2026-09-11T14:53:00Z" w16du:dateUtc="2026-09-11T06:53:00Z">
                  <w:rPr>
                    <w:rFonts w:cs="Times New Roman"/>
                    <w:sz w:val="24"/>
                    <w:szCs w:val="24"/>
                    <w:highlight w:val="yellow"/>
                  </w:rPr>
                </w:rPrChange>
              </w:rPr>
            </w:pPr>
            <w:r w:rsidRPr="00830A80">
              <w:rPr>
                <w:rFonts w:cs="Times New Roman"/>
                <w:sz w:val="24"/>
                <w:szCs w:val="24"/>
                <w:rPrChange w:id="1463" w:author="Office User" w:date="2026-09-11T14:53:00Z" w16du:dateUtc="2026-09-11T06:53:00Z">
                  <w:rPr>
                    <w:rFonts w:cs="Times New Roman"/>
                    <w:sz w:val="24"/>
                    <w:szCs w:val="24"/>
                    <w:highlight w:val="yellow"/>
                  </w:rPr>
                </w:rPrChange>
              </w:rPr>
              <w:t>Both items concern organizers' responsibility for participant health and safety.</w:t>
            </w:r>
          </w:p>
        </w:tc>
      </w:tr>
    </w:tbl>
    <w:p w14:paraId="40A1EF88" w14:textId="77777777" w:rsidR="000D4838" w:rsidRPr="00830A80" w:rsidRDefault="00000000">
      <w:pPr>
        <w:spacing w:before="60" w:after="0" w:line="240" w:lineRule="auto"/>
        <w:rPr>
          <w:rFonts w:cs="Times New Roman"/>
          <w:sz w:val="24"/>
          <w:szCs w:val="24"/>
          <w:rPrChange w:id="1464" w:author="Office User" w:date="2026-09-11T14:53:00Z" w16du:dateUtc="2026-09-11T06:53:00Z">
            <w:rPr>
              <w:rFonts w:cs="Times New Roman"/>
              <w:sz w:val="24"/>
              <w:szCs w:val="24"/>
              <w:highlight w:val="yellow"/>
            </w:rPr>
          </w:rPrChange>
        </w:rPr>
      </w:pPr>
      <w:r w:rsidRPr="00830A80">
        <w:rPr>
          <w:rFonts w:cs="Times New Roman"/>
          <w:b/>
          <w:iCs/>
          <w:sz w:val="24"/>
          <w:szCs w:val="24"/>
          <w:rPrChange w:id="1465" w:author="Office User" w:date="2026-09-11T14:53:00Z" w16du:dateUtc="2026-09-11T06:53:00Z">
            <w:rPr>
              <w:rFonts w:cs="Times New Roman"/>
              <w:b/>
              <w:iCs/>
              <w:sz w:val="24"/>
              <w:szCs w:val="24"/>
              <w:highlight w:val="yellow"/>
            </w:rPr>
          </w:rPrChange>
        </w:rPr>
        <w:t>Note.</w:t>
      </w:r>
      <w:r w:rsidRPr="00830A80">
        <w:rPr>
          <w:rFonts w:cs="Times New Roman"/>
          <w:b/>
          <w:i/>
          <w:sz w:val="24"/>
          <w:szCs w:val="24"/>
          <w:rPrChange w:id="1466" w:author="Office User" w:date="2026-09-11T14:53:00Z" w16du:dateUtc="2026-09-11T06:53:00Z">
            <w:rPr>
              <w:rFonts w:cs="Times New Roman"/>
              <w:b/>
              <w:i/>
              <w:sz w:val="24"/>
              <w:szCs w:val="24"/>
              <w:highlight w:val="yellow"/>
            </w:rPr>
          </w:rPrChange>
        </w:rPr>
        <w:t xml:space="preserve"> </w:t>
      </w:r>
      <w:r w:rsidRPr="00830A80">
        <w:rPr>
          <w:rFonts w:cs="Times New Roman"/>
          <w:sz w:val="24"/>
          <w:szCs w:val="24"/>
          <w:rPrChange w:id="1467" w:author="Office User" w:date="2026-09-11T14:53:00Z" w16du:dateUtc="2026-09-11T06:53:00Z">
            <w:rPr>
              <w:rFonts w:cs="Times New Roman"/>
              <w:sz w:val="24"/>
              <w:szCs w:val="24"/>
              <w:highlight w:val="yellow"/>
            </w:rPr>
          </w:rPrChange>
        </w:rPr>
        <w:t xml:space="preserve">CFA = confirmatory factor analysis; MI = modification index; ML = maximum likelihood; CI = confidence interval. Initial MI values were obtained from the initial three-factor ML model; standardized residual correlations, 95% CIs, and </w:t>
      </w:r>
      <w:r w:rsidRPr="00830A80">
        <w:rPr>
          <w:rFonts w:cs="Times New Roman"/>
          <w:i/>
          <w:iCs/>
          <w:sz w:val="24"/>
          <w:szCs w:val="24"/>
          <w:rPrChange w:id="1468" w:author="Office User" w:date="2026-09-11T14:53:00Z" w16du:dateUtc="2026-09-11T06:53:00Z">
            <w:rPr>
              <w:rFonts w:cs="Times New Roman"/>
              <w:i/>
              <w:iCs/>
              <w:sz w:val="24"/>
              <w:szCs w:val="24"/>
              <w:highlight w:val="yellow"/>
            </w:rPr>
          </w:rPrChange>
        </w:rPr>
        <w:t>P</w:t>
      </w:r>
      <w:r w:rsidRPr="00830A80">
        <w:rPr>
          <w:rFonts w:cs="Times New Roman"/>
          <w:sz w:val="24"/>
          <w:szCs w:val="24"/>
          <w:rPrChange w:id="1469" w:author="Office User" w:date="2026-09-11T14:53:00Z" w16du:dateUtc="2026-09-11T06:53:00Z">
            <w:rPr>
              <w:rFonts w:cs="Times New Roman"/>
              <w:sz w:val="24"/>
              <w:szCs w:val="24"/>
              <w:highlight w:val="yellow"/>
            </w:rPr>
          </w:rPrChange>
        </w:rPr>
        <w:t xml:space="preserve"> values were obtained from the modified three-factor ML model in the CFA subsample (n = 401). All nine residual correlations were specified between items within the same latent factor; no cross-loadings or changes in factor membership were introduced.</w:t>
      </w:r>
    </w:p>
    <w:p w14:paraId="1F6F1DAF" w14:textId="77777777" w:rsidR="000D4838" w:rsidRPr="00830A80" w:rsidRDefault="000D4838">
      <w:pPr>
        <w:rPr>
          <w:rFonts w:cs="Times New Roman"/>
          <w:sz w:val="24"/>
          <w:szCs w:val="24"/>
          <w:rPrChange w:id="1470" w:author="Office User" w:date="2026-09-11T14:53:00Z" w16du:dateUtc="2026-09-11T06:53:00Z">
            <w:rPr>
              <w:rFonts w:cs="Times New Roman"/>
              <w:sz w:val="24"/>
              <w:szCs w:val="24"/>
              <w:highlight w:val="yellow"/>
            </w:rPr>
          </w:rPrChange>
        </w:rPr>
        <w:sectPr w:rsidR="000D4838" w:rsidRPr="00830A80">
          <w:pgSz w:w="16834" w:h="11909" w:orient="landscape"/>
          <w:pgMar w:top="648" w:right="691" w:bottom="648" w:left="691" w:header="259" w:footer="259" w:gutter="0"/>
          <w:cols w:space="720"/>
          <w:docGrid w:linePitch="360"/>
        </w:sectPr>
      </w:pPr>
    </w:p>
    <w:p w14:paraId="04D27DEC" w14:textId="77777777" w:rsidR="000D4838" w:rsidRPr="00830A80" w:rsidRDefault="00000000">
      <w:pPr>
        <w:keepNext/>
        <w:spacing w:after="80" w:line="240" w:lineRule="auto"/>
        <w:rPr>
          <w:rFonts w:cs="Times New Roman"/>
          <w:sz w:val="24"/>
          <w:szCs w:val="24"/>
          <w:rPrChange w:id="1471" w:author="Office User" w:date="2026-09-11T14:53:00Z" w16du:dateUtc="2026-09-11T06:53:00Z">
            <w:rPr>
              <w:rFonts w:cs="Times New Roman"/>
              <w:sz w:val="24"/>
              <w:szCs w:val="24"/>
              <w:highlight w:val="yellow"/>
            </w:rPr>
          </w:rPrChange>
        </w:rPr>
      </w:pPr>
      <w:r w:rsidRPr="00830A80">
        <w:rPr>
          <w:rFonts w:cs="Times New Roman"/>
          <w:b/>
          <w:sz w:val="24"/>
          <w:szCs w:val="24"/>
          <w:rPrChange w:id="1472" w:author="Office User" w:date="2026-09-11T14:53:00Z" w16du:dateUtc="2026-09-11T06:53:00Z">
            <w:rPr>
              <w:rFonts w:cs="Times New Roman"/>
              <w:b/>
              <w:sz w:val="24"/>
              <w:szCs w:val="24"/>
              <w:highlight w:val="yellow"/>
            </w:rPr>
          </w:rPrChange>
        </w:rPr>
        <w:lastRenderedPageBreak/>
        <w:t>Table S</w:t>
      </w:r>
      <w:r w:rsidRPr="00830A80">
        <w:rPr>
          <w:rFonts w:cs="Times New Roman"/>
          <w:b/>
          <w:sz w:val="24"/>
          <w:szCs w:val="24"/>
          <w:lang w:eastAsia="zh-CN"/>
          <w:rPrChange w:id="1473" w:author="Office User" w:date="2026-09-11T14:53:00Z" w16du:dateUtc="2026-09-11T06:53:00Z">
            <w:rPr>
              <w:rFonts w:cs="Times New Roman"/>
              <w:b/>
              <w:sz w:val="24"/>
              <w:szCs w:val="24"/>
              <w:highlight w:val="yellow"/>
              <w:lang w:eastAsia="zh-CN"/>
            </w:rPr>
          </w:rPrChange>
        </w:rPr>
        <w:t>11</w:t>
      </w:r>
      <w:r w:rsidRPr="00830A80">
        <w:rPr>
          <w:rFonts w:cs="Times New Roman"/>
          <w:b/>
          <w:sz w:val="24"/>
          <w:szCs w:val="24"/>
          <w:rPrChange w:id="1474" w:author="Office User" w:date="2026-09-11T14:53:00Z" w16du:dateUtc="2026-09-11T06:53:00Z">
            <w:rPr>
              <w:rFonts w:cs="Times New Roman"/>
              <w:b/>
              <w:sz w:val="24"/>
              <w:szCs w:val="24"/>
              <w:highlight w:val="yellow"/>
            </w:rPr>
          </w:rPrChange>
        </w:rPr>
        <w:t>. Composite Reliability and Convergent Validity of the Final Three-Factor CFA Model</w:t>
      </w:r>
    </w:p>
    <w:tbl>
      <w:tblPr>
        <w:tblW w:w="14976" w:type="dxa"/>
        <w:jc w:val="center"/>
        <w:tblLayout w:type="fixed"/>
        <w:tblLook w:val="04A0" w:firstRow="1" w:lastRow="0" w:firstColumn="1" w:lastColumn="0" w:noHBand="0" w:noVBand="1"/>
      </w:tblPr>
      <w:tblGrid>
        <w:gridCol w:w="4032"/>
        <w:gridCol w:w="1656"/>
        <w:gridCol w:w="1944"/>
        <w:gridCol w:w="1440"/>
        <w:gridCol w:w="1440"/>
        <w:gridCol w:w="1440"/>
        <w:gridCol w:w="3024"/>
      </w:tblGrid>
      <w:tr w:rsidR="000D4838" w:rsidRPr="00830A80" w14:paraId="13E7A544" w14:textId="77777777">
        <w:trPr>
          <w:cantSplit/>
          <w:tblHeader/>
          <w:jc w:val="center"/>
        </w:trPr>
        <w:tc>
          <w:tcPr>
            <w:tcW w:w="4032" w:type="dxa"/>
            <w:tcBorders>
              <w:top w:val="single" w:sz="8" w:space="0" w:color="000000"/>
              <w:bottom w:val="single" w:sz="8" w:space="0" w:color="000000"/>
            </w:tcBorders>
            <w:tcMar>
              <w:top w:w="28" w:type="dxa"/>
              <w:left w:w="38" w:type="dxa"/>
              <w:bottom w:w="28" w:type="dxa"/>
              <w:right w:w="38" w:type="dxa"/>
            </w:tcMar>
            <w:vAlign w:val="center"/>
          </w:tcPr>
          <w:p w14:paraId="1A3574D1" w14:textId="77777777" w:rsidR="000D4838" w:rsidRPr="00830A80" w:rsidRDefault="00000000">
            <w:pPr>
              <w:spacing w:after="0" w:line="228" w:lineRule="auto"/>
              <w:rPr>
                <w:rFonts w:cs="Times New Roman"/>
                <w:sz w:val="24"/>
                <w:szCs w:val="24"/>
                <w:rPrChange w:id="1475" w:author="Office User" w:date="2026-09-11T14:53:00Z" w16du:dateUtc="2026-09-11T06:53:00Z">
                  <w:rPr>
                    <w:rFonts w:cs="Times New Roman"/>
                    <w:sz w:val="24"/>
                    <w:szCs w:val="24"/>
                    <w:highlight w:val="yellow"/>
                  </w:rPr>
                </w:rPrChange>
              </w:rPr>
            </w:pPr>
            <w:r w:rsidRPr="00830A80">
              <w:rPr>
                <w:rFonts w:cs="Times New Roman"/>
                <w:b/>
                <w:sz w:val="24"/>
                <w:szCs w:val="24"/>
                <w:rPrChange w:id="1476" w:author="Office User" w:date="2026-09-11T14:53:00Z" w16du:dateUtc="2026-09-11T06:53:00Z">
                  <w:rPr>
                    <w:rFonts w:cs="Times New Roman"/>
                    <w:b/>
                    <w:sz w:val="24"/>
                    <w:szCs w:val="24"/>
                    <w:highlight w:val="yellow"/>
                  </w:rPr>
                </w:rPrChange>
              </w:rPr>
              <w:t>Factor</w:t>
            </w:r>
          </w:p>
        </w:tc>
        <w:tc>
          <w:tcPr>
            <w:tcW w:w="1656" w:type="dxa"/>
            <w:tcBorders>
              <w:top w:val="single" w:sz="8" w:space="0" w:color="000000"/>
              <w:bottom w:val="single" w:sz="8" w:space="0" w:color="000000"/>
            </w:tcBorders>
            <w:tcMar>
              <w:top w:w="28" w:type="dxa"/>
              <w:left w:w="38" w:type="dxa"/>
              <w:bottom w:w="28" w:type="dxa"/>
              <w:right w:w="38" w:type="dxa"/>
            </w:tcMar>
            <w:vAlign w:val="center"/>
          </w:tcPr>
          <w:p w14:paraId="0FCF449B" w14:textId="77777777" w:rsidR="000D4838" w:rsidRPr="00830A80" w:rsidRDefault="00000000">
            <w:pPr>
              <w:spacing w:after="0" w:line="228" w:lineRule="auto"/>
              <w:jc w:val="center"/>
              <w:rPr>
                <w:rFonts w:cs="Times New Roman"/>
                <w:sz w:val="24"/>
                <w:szCs w:val="24"/>
                <w:rPrChange w:id="1477" w:author="Office User" w:date="2026-09-11T14:53:00Z" w16du:dateUtc="2026-09-11T06:53:00Z">
                  <w:rPr>
                    <w:rFonts w:cs="Times New Roman"/>
                    <w:sz w:val="24"/>
                    <w:szCs w:val="24"/>
                    <w:highlight w:val="yellow"/>
                  </w:rPr>
                </w:rPrChange>
              </w:rPr>
            </w:pPr>
            <w:r w:rsidRPr="00830A80">
              <w:rPr>
                <w:rFonts w:cs="Times New Roman"/>
                <w:b/>
                <w:sz w:val="24"/>
                <w:szCs w:val="24"/>
                <w:rPrChange w:id="1478" w:author="Office User" w:date="2026-09-11T14:53:00Z" w16du:dateUtc="2026-09-11T06:53:00Z">
                  <w:rPr>
                    <w:rFonts w:cs="Times New Roman"/>
                    <w:b/>
                    <w:sz w:val="24"/>
                    <w:szCs w:val="24"/>
                    <w:highlight w:val="yellow"/>
                  </w:rPr>
                </w:rPrChange>
              </w:rPr>
              <w:t>No. of items</w:t>
            </w:r>
          </w:p>
        </w:tc>
        <w:tc>
          <w:tcPr>
            <w:tcW w:w="1944" w:type="dxa"/>
            <w:tcBorders>
              <w:top w:val="single" w:sz="8" w:space="0" w:color="000000"/>
              <w:bottom w:val="single" w:sz="8" w:space="0" w:color="000000"/>
            </w:tcBorders>
            <w:tcMar>
              <w:top w:w="28" w:type="dxa"/>
              <w:left w:w="38" w:type="dxa"/>
              <w:bottom w:w="28" w:type="dxa"/>
              <w:right w:w="38" w:type="dxa"/>
            </w:tcMar>
            <w:vAlign w:val="center"/>
          </w:tcPr>
          <w:p w14:paraId="1D879726" w14:textId="77777777" w:rsidR="000D4838" w:rsidRPr="00830A80" w:rsidRDefault="00000000">
            <w:pPr>
              <w:spacing w:after="0" w:line="228" w:lineRule="auto"/>
              <w:jc w:val="center"/>
              <w:rPr>
                <w:rFonts w:cs="Times New Roman"/>
                <w:sz w:val="24"/>
                <w:szCs w:val="24"/>
                <w:rPrChange w:id="1479" w:author="Office User" w:date="2026-09-11T14:53:00Z" w16du:dateUtc="2026-09-11T06:53:00Z">
                  <w:rPr>
                    <w:rFonts w:cs="Times New Roman"/>
                    <w:sz w:val="24"/>
                    <w:szCs w:val="24"/>
                    <w:highlight w:val="yellow"/>
                  </w:rPr>
                </w:rPrChange>
              </w:rPr>
            </w:pPr>
            <w:r w:rsidRPr="00830A80">
              <w:rPr>
                <w:rFonts w:cs="Times New Roman"/>
                <w:b/>
                <w:sz w:val="24"/>
                <w:szCs w:val="24"/>
                <w:rPrChange w:id="1480" w:author="Office User" w:date="2026-09-11T14:53:00Z" w16du:dateUtc="2026-09-11T06:53:00Z">
                  <w:rPr>
                    <w:rFonts w:cs="Times New Roman"/>
                    <w:b/>
                    <w:sz w:val="24"/>
                    <w:szCs w:val="24"/>
                    <w:highlight w:val="yellow"/>
                  </w:rPr>
                </w:rPrChange>
              </w:rPr>
              <w:t>Cronbach’s α</w:t>
            </w:r>
          </w:p>
        </w:tc>
        <w:tc>
          <w:tcPr>
            <w:tcW w:w="1440" w:type="dxa"/>
            <w:tcBorders>
              <w:top w:val="single" w:sz="8" w:space="0" w:color="000000"/>
              <w:bottom w:val="single" w:sz="8" w:space="0" w:color="000000"/>
            </w:tcBorders>
            <w:tcMar>
              <w:top w:w="28" w:type="dxa"/>
              <w:left w:w="38" w:type="dxa"/>
              <w:bottom w:w="28" w:type="dxa"/>
              <w:right w:w="38" w:type="dxa"/>
            </w:tcMar>
            <w:vAlign w:val="center"/>
          </w:tcPr>
          <w:p w14:paraId="75BE400D" w14:textId="77777777" w:rsidR="000D4838" w:rsidRPr="00830A80" w:rsidRDefault="00000000">
            <w:pPr>
              <w:spacing w:after="0" w:line="228" w:lineRule="auto"/>
              <w:jc w:val="center"/>
              <w:rPr>
                <w:rFonts w:cs="Times New Roman"/>
                <w:sz w:val="24"/>
                <w:szCs w:val="24"/>
                <w:rPrChange w:id="1481" w:author="Office User" w:date="2026-09-11T14:53:00Z" w16du:dateUtc="2026-09-11T06:53:00Z">
                  <w:rPr>
                    <w:rFonts w:cs="Times New Roman"/>
                    <w:sz w:val="24"/>
                    <w:szCs w:val="24"/>
                    <w:highlight w:val="yellow"/>
                  </w:rPr>
                </w:rPrChange>
              </w:rPr>
            </w:pPr>
            <w:r w:rsidRPr="00830A80">
              <w:rPr>
                <w:rFonts w:cs="Times New Roman"/>
                <w:b/>
                <w:sz w:val="24"/>
                <w:szCs w:val="24"/>
                <w:rPrChange w:id="1482" w:author="Office User" w:date="2026-09-11T14:53:00Z" w16du:dateUtc="2026-09-11T06:53:00Z">
                  <w:rPr>
                    <w:rFonts w:cs="Times New Roman"/>
                    <w:b/>
                    <w:sz w:val="24"/>
                    <w:szCs w:val="24"/>
                    <w:highlight w:val="yellow"/>
                  </w:rPr>
                </w:rPrChange>
              </w:rPr>
              <w:t>CR</w:t>
            </w:r>
          </w:p>
        </w:tc>
        <w:tc>
          <w:tcPr>
            <w:tcW w:w="1440" w:type="dxa"/>
            <w:tcBorders>
              <w:top w:val="single" w:sz="8" w:space="0" w:color="000000"/>
              <w:bottom w:val="single" w:sz="8" w:space="0" w:color="000000"/>
            </w:tcBorders>
            <w:tcMar>
              <w:top w:w="28" w:type="dxa"/>
              <w:left w:w="38" w:type="dxa"/>
              <w:bottom w:w="28" w:type="dxa"/>
              <w:right w:w="38" w:type="dxa"/>
            </w:tcMar>
            <w:vAlign w:val="center"/>
          </w:tcPr>
          <w:p w14:paraId="1EAC3C38" w14:textId="77777777" w:rsidR="000D4838" w:rsidRPr="00830A80" w:rsidRDefault="00000000">
            <w:pPr>
              <w:spacing w:after="0" w:line="228" w:lineRule="auto"/>
              <w:jc w:val="center"/>
              <w:rPr>
                <w:rFonts w:cs="Times New Roman"/>
                <w:sz w:val="24"/>
                <w:szCs w:val="24"/>
                <w:rPrChange w:id="1483" w:author="Office User" w:date="2026-09-11T14:53:00Z" w16du:dateUtc="2026-09-11T06:53:00Z">
                  <w:rPr>
                    <w:rFonts w:cs="Times New Roman"/>
                    <w:sz w:val="24"/>
                    <w:szCs w:val="24"/>
                    <w:highlight w:val="yellow"/>
                  </w:rPr>
                </w:rPrChange>
              </w:rPr>
            </w:pPr>
            <w:r w:rsidRPr="00830A80">
              <w:rPr>
                <w:rFonts w:cs="Times New Roman"/>
                <w:b/>
                <w:sz w:val="24"/>
                <w:szCs w:val="24"/>
                <w:rPrChange w:id="1484" w:author="Office User" w:date="2026-09-11T14:53:00Z" w16du:dateUtc="2026-09-11T06:53:00Z">
                  <w:rPr>
                    <w:rFonts w:cs="Times New Roman"/>
                    <w:b/>
                    <w:sz w:val="24"/>
                    <w:szCs w:val="24"/>
                    <w:highlight w:val="yellow"/>
                  </w:rPr>
                </w:rPrChange>
              </w:rPr>
              <w:t>AVE</w:t>
            </w:r>
          </w:p>
        </w:tc>
        <w:tc>
          <w:tcPr>
            <w:tcW w:w="1440" w:type="dxa"/>
            <w:tcBorders>
              <w:top w:val="single" w:sz="8" w:space="0" w:color="000000"/>
              <w:bottom w:val="single" w:sz="8" w:space="0" w:color="000000"/>
            </w:tcBorders>
            <w:tcMar>
              <w:top w:w="28" w:type="dxa"/>
              <w:left w:w="38" w:type="dxa"/>
              <w:bottom w:w="28" w:type="dxa"/>
              <w:right w:w="38" w:type="dxa"/>
            </w:tcMar>
            <w:vAlign w:val="center"/>
          </w:tcPr>
          <w:p w14:paraId="508EEFCF" w14:textId="77777777" w:rsidR="000D4838" w:rsidRPr="00830A80" w:rsidRDefault="00000000">
            <w:pPr>
              <w:spacing w:after="0" w:line="228" w:lineRule="auto"/>
              <w:jc w:val="center"/>
              <w:rPr>
                <w:rFonts w:cs="Times New Roman"/>
                <w:sz w:val="24"/>
                <w:szCs w:val="24"/>
                <w:rPrChange w:id="1485" w:author="Office User" w:date="2026-09-11T14:53:00Z" w16du:dateUtc="2026-09-11T06:53:00Z">
                  <w:rPr>
                    <w:rFonts w:cs="Times New Roman"/>
                    <w:sz w:val="24"/>
                    <w:szCs w:val="24"/>
                    <w:highlight w:val="yellow"/>
                  </w:rPr>
                </w:rPrChange>
              </w:rPr>
            </w:pPr>
            <w:r w:rsidRPr="00830A80">
              <w:rPr>
                <w:rFonts w:cs="Times New Roman"/>
                <w:b/>
                <w:sz w:val="24"/>
                <w:szCs w:val="24"/>
                <w:rPrChange w:id="1486" w:author="Office User" w:date="2026-09-11T14:53:00Z" w16du:dateUtc="2026-09-11T06:53:00Z">
                  <w:rPr>
                    <w:rFonts w:cs="Times New Roman"/>
                    <w:b/>
                    <w:sz w:val="24"/>
                    <w:szCs w:val="24"/>
                    <w:highlight w:val="yellow"/>
                  </w:rPr>
                </w:rPrChange>
              </w:rPr>
              <w:t>√AVE</w:t>
            </w:r>
          </w:p>
        </w:tc>
        <w:tc>
          <w:tcPr>
            <w:tcW w:w="3024" w:type="dxa"/>
            <w:tcBorders>
              <w:top w:val="single" w:sz="8" w:space="0" w:color="000000"/>
              <w:bottom w:val="single" w:sz="8" w:space="0" w:color="000000"/>
            </w:tcBorders>
            <w:tcMar>
              <w:top w:w="28" w:type="dxa"/>
              <w:left w:w="38" w:type="dxa"/>
              <w:bottom w:w="28" w:type="dxa"/>
              <w:right w:w="38" w:type="dxa"/>
            </w:tcMar>
            <w:vAlign w:val="center"/>
          </w:tcPr>
          <w:p w14:paraId="1692AC46" w14:textId="77777777" w:rsidR="000D4838" w:rsidRPr="00830A80" w:rsidRDefault="00000000">
            <w:pPr>
              <w:spacing w:after="0" w:line="228" w:lineRule="auto"/>
              <w:jc w:val="center"/>
              <w:rPr>
                <w:rFonts w:cs="Times New Roman"/>
                <w:sz w:val="24"/>
                <w:szCs w:val="24"/>
                <w:rPrChange w:id="1487" w:author="Office User" w:date="2026-09-11T14:53:00Z" w16du:dateUtc="2026-09-11T06:53:00Z">
                  <w:rPr>
                    <w:rFonts w:cs="Times New Roman"/>
                    <w:sz w:val="24"/>
                    <w:szCs w:val="24"/>
                    <w:highlight w:val="yellow"/>
                  </w:rPr>
                </w:rPrChange>
              </w:rPr>
            </w:pPr>
            <w:r w:rsidRPr="00830A80">
              <w:rPr>
                <w:rFonts w:cs="Times New Roman"/>
                <w:b/>
                <w:sz w:val="24"/>
                <w:szCs w:val="24"/>
                <w:rPrChange w:id="1488" w:author="Office User" w:date="2026-09-11T14:53:00Z" w16du:dateUtc="2026-09-11T06:53:00Z">
                  <w:rPr>
                    <w:rFonts w:cs="Times New Roman"/>
                    <w:b/>
                    <w:sz w:val="24"/>
                    <w:szCs w:val="24"/>
                    <w:highlight w:val="yellow"/>
                  </w:rPr>
                </w:rPrChange>
              </w:rPr>
              <w:t>Standardized loading range</w:t>
            </w:r>
          </w:p>
        </w:tc>
      </w:tr>
      <w:tr w:rsidR="000D4838" w:rsidRPr="00830A80" w14:paraId="6C46C9F3" w14:textId="77777777">
        <w:trPr>
          <w:cantSplit/>
          <w:jc w:val="center"/>
        </w:trPr>
        <w:tc>
          <w:tcPr>
            <w:tcW w:w="4032" w:type="dxa"/>
            <w:tcMar>
              <w:top w:w="28" w:type="dxa"/>
              <w:left w:w="38" w:type="dxa"/>
              <w:bottom w:w="28" w:type="dxa"/>
              <w:right w:w="38" w:type="dxa"/>
            </w:tcMar>
            <w:vAlign w:val="center"/>
          </w:tcPr>
          <w:p w14:paraId="38BBDF25" w14:textId="77777777" w:rsidR="000D4838" w:rsidRPr="00830A80" w:rsidRDefault="00000000">
            <w:pPr>
              <w:spacing w:after="0" w:line="228" w:lineRule="auto"/>
              <w:rPr>
                <w:rFonts w:cs="Times New Roman"/>
                <w:sz w:val="24"/>
                <w:szCs w:val="24"/>
                <w:rPrChange w:id="1489" w:author="Office User" w:date="2026-09-11T14:53:00Z" w16du:dateUtc="2026-09-11T06:53:00Z">
                  <w:rPr>
                    <w:rFonts w:cs="Times New Roman"/>
                    <w:sz w:val="24"/>
                    <w:szCs w:val="24"/>
                    <w:highlight w:val="yellow"/>
                  </w:rPr>
                </w:rPrChange>
              </w:rPr>
            </w:pPr>
            <w:r w:rsidRPr="00830A80">
              <w:rPr>
                <w:rFonts w:cs="Times New Roman"/>
                <w:sz w:val="24"/>
                <w:szCs w:val="24"/>
                <w:rPrChange w:id="1490" w:author="Office User" w:date="2026-09-11T14:53:00Z" w16du:dateUtc="2026-09-11T06:53:00Z">
                  <w:rPr>
                    <w:rFonts w:cs="Times New Roman"/>
                    <w:sz w:val="24"/>
                    <w:szCs w:val="24"/>
                    <w:highlight w:val="yellow"/>
                  </w:rPr>
                </w:rPrChange>
              </w:rPr>
              <w:t>Participant risk</w:t>
            </w:r>
          </w:p>
        </w:tc>
        <w:tc>
          <w:tcPr>
            <w:tcW w:w="1656" w:type="dxa"/>
            <w:tcMar>
              <w:top w:w="28" w:type="dxa"/>
              <w:left w:w="38" w:type="dxa"/>
              <w:bottom w:w="28" w:type="dxa"/>
              <w:right w:w="38" w:type="dxa"/>
            </w:tcMar>
            <w:vAlign w:val="center"/>
          </w:tcPr>
          <w:p w14:paraId="1A6C662F" w14:textId="77777777" w:rsidR="000D4838" w:rsidRPr="00830A80" w:rsidRDefault="00000000">
            <w:pPr>
              <w:spacing w:after="0" w:line="228" w:lineRule="auto"/>
              <w:jc w:val="center"/>
              <w:rPr>
                <w:rFonts w:cs="Times New Roman"/>
                <w:sz w:val="24"/>
                <w:szCs w:val="24"/>
                <w:rPrChange w:id="1491" w:author="Office User" w:date="2026-09-11T14:53:00Z" w16du:dateUtc="2026-09-11T06:53:00Z">
                  <w:rPr>
                    <w:rFonts w:cs="Times New Roman"/>
                    <w:sz w:val="24"/>
                    <w:szCs w:val="24"/>
                    <w:highlight w:val="yellow"/>
                  </w:rPr>
                </w:rPrChange>
              </w:rPr>
            </w:pPr>
            <w:r w:rsidRPr="00830A80">
              <w:rPr>
                <w:rFonts w:cs="Times New Roman"/>
                <w:sz w:val="24"/>
                <w:szCs w:val="24"/>
                <w:rPrChange w:id="1492" w:author="Office User" w:date="2026-09-11T14:53:00Z" w16du:dateUtc="2026-09-11T06:53:00Z">
                  <w:rPr>
                    <w:rFonts w:cs="Times New Roman"/>
                    <w:sz w:val="24"/>
                    <w:szCs w:val="24"/>
                    <w:highlight w:val="yellow"/>
                  </w:rPr>
                </w:rPrChange>
              </w:rPr>
              <w:t>8</w:t>
            </w:r>
          </w:p>
        </w:tc>
        <w:tc>
          <w:tcPr>
            <w:tcW w:w="1944" w:type="dxa"/>
            <w:tcMar>
              <w:top w:w="28" w:type="dxa"/>
              <w:left w:w="38" w:type="dxa"/>
              <w:bottom w:w="28" w:type="dxa"/>
              <w:right w:w="38" w:type="dxa"/>
            </w:tcMar>
            <w:vAlign w:val="center"/>
          </w:tcPr>
          <w:p w14:paraId="4B98E773" w14:textId="77777777" w:rsidR="000D4838" w:rsidRPr="00830A80" w:rsidRDefault="00000000">
            <w:pPr>
              <w:spacing w:after="0" w:line="228" w:lineRule="auto"/>
              <w:jc w:val="center"/>
              <w:rPr>
                <w:rFonts w:cs="Times New Roman"/>
                <w:sz w:val="24"/>
                <w:szCs w:val="24"/>
                <w:rPrChange w:id="1493" w:author="Office User" w:date="2026-09-11T14:53:00Z" w16du:dateUtc="2026-09-11T06:53:00Z">
                  <w:rPr>
                    <w:rFonts w:cs="Times New Roman"/>
                    <w:sz w:val="24"/>
                    <w:szCs w:val="24"/>
                    <w:highlight w:val="yellow"/>
                  </w:rPr>
                </w:rPrChange>
              </w:rPr>
            </w:pPr>
            <w:r w:rsidRPr="00830A80">
              <w:rPr>
                <w:rFonts w:cs="Times New Roman"/>
                <w:sz w:val="24"/>
                <w:szCs w:val="24"/>
                <w:rPrChange w:id="1494" w:author="Office User" w:date="2026-09-11T14:53:00Z" w16du:dateUtc="2026-09-11T06:53:00Z">
                  <w:rPr>
                    <w:rFonts w:cs="Times New Roman"/>
                    <w:sz w:val="24"/>
                    <w:szCs w:val="24"/>
                    <w:highlight w:val="yellow"/>
                  </w:rPr>
                </w:rPrChange>
              </w:rPr>
              <w:t>0.86</w:t>
            </w:r>
          </w:p>
        </w:tc>
        <w:tc>
          <w:tcPr>
            <w:tcW w:w="1440" w:type="dxa"/>
            <w:tcMar>
              <w:top w:w="28" w:type="dxa"/>
              <w:left w:w="38" w:type="dxa"/>
              <w:bottom w:w="28" w:type="dxa"/>
              <w:right w:w="38" w:type="dxa"/>
            </w:tcMar>
            <w:vAlign w:val="center"/>
          </w:tcPr>
          <w:p w14:paraId="43F40077" w14:textId="77777777" w:rsidR="000D4838" w:rsidRPr="00830A80" w:rsidRDefault="00000000">
            <w:pPr>
              <w:spacing w:after="0" w:line="228" w:lineRule="auto"/>
              <w:jc w:val="center"/>
              <w:rPr>
                <w:rFonts w:cs="Times New Roman"/>
                <w:sz w:val="24"/>
                <w:szCs w:val="24"/>
                <w:rPrChange w:id="1495" w:author="Office User" w:date="2026-09-11T14:53:00Z" w16du:dateUtc="2026-09-11T06:53:00Z">
                  <w:rPr>
                    <w:rFonts w:cs="Times New Roman"/>
                    <w:sz w:val="24"/>
                    <w:szCs w:val="24"/>
                    <w:highlight w:val="yellow"/>
                  </w:rPr>
                </w:rPrChange>
              </w:rPr>
            </w:pPr>
            <w:r w:rsidRPr="00830A80">
              <w:rPr>
                <w:rFonts w:cs="Times New Roman"/>
                <w:sz w:val="24"/>
                <w:szCs w:val="24"/>
                <w:rPrChange w:id="1496" w:author="Office User" w:date="2026-09-11T14:53:00Z" w16du:dateUtc="2026-09-11T06:53:00Z">
                  <w:rPr>
                    <w:rFonts w:cs="Times New Roman"/>
                    <w:sz w:val="24"/>
                    <w:szCs w:val="24"/>
                    <w:highlight w:val="yellow"/>
                  </w:rPr>
                </w:rPrChange>
              </w:rPr>
              <w:t>0.82</w:t>
            </w:r>
          </w:p>
        </w:tc>
        <w:tc>
          <w:tcPr>
            <w:tcW w:w="1440" w:type="dxa"/>
            <w:tcMar>
              <w:top w:w="28" w:type="dxa"/>
              <w:left w:w="38" w:type="dxa"/>
              <w:bottom w:w="28" w:type="dxa"/>
              <w:right w:w="38" w:type="dxa"/>
            </w:tcMar>
            <w:vAlign w:val="center"/>
          </w:tcPr>
          <w:p w14:paraId="02C2BF55" w14:textId="77777777" w:rsidR="000D4838" w:rsidRPr="00830A80" w:rsidRDefault="00000000">
            <w:pPr>
              <w:spacing w:after="0" w:line="228" w:lineRule="auto"/>
              <w:jc w:val="center"/>
              <w:rPr>
                <w:rFonts w:cs="Times New Roman"/>
                <w:sz w:val="24"/>
                <w:szCs w:val="24"/>
                <w:rPrChange w:id="1497" w:author="Office User" w:date="2026-09-11T14:53:00Z" w16du:dateUtc="2026-09-11T06:53:00Z">
                  <w:rPr>
                    <w:rFonts w:cs="Times New Roman"/>
                    <w:sz w:val="24"/>
                    <w:szCs w:val="24"/>
                    <w:highlight w:val="yellow"/>
                  </w:rPr>
                </w:rPrChange>
              </w:rPr>
            </w:pPr>
            <w:r w:rsidRPr="00830A80">
              <w:rPr>
                <w:rFonts w:cs="Times New Roman"/>
                <w:sz w:val="24"/>
                <w:szCs w:val="24"/>
                <w:rPrChange w:id="1498" w:author="Office User" w:date="2026-09-11T14:53:00Z" w16du:dateUtc="2026-09-11T06:53:00Z">
                  <w:rPr>
                    <w:rFonts w:cs="Times New Roman"/>
                    <w:sz w:val="24"/>
                    <w:szCs w:val="24"/>
                    <w:highlight w:val="yellow"/>
                  </w:rPr>
                </w:rPrChange>
              </w:rPr>
              <w:t>0.43</w:t>
            </w:r>
          </w:p>
        </w:tc>
        <w:tc>
          <w:tcPr>
            <w:tcW w:w="1440" w:type="dxa"/>
            <w:tcMar>
              <w:top w:w="28" w:type="dxa"/>
              <w:left w:w="38" w:type="dxa"/>
              <w:bottom w:w="28" w:type="dxa"/>
              <w:right w:w="38" w:type="dxa"/>
            </w:tcMar>
            <w:vAlign w:val="center"/>
          </w:tcPr>
          <w:p w14:paraId="0432DB27" w14:textId="77777777" w:rsidR="000D4838" w:rsidRPr="00830A80" w:rsidRDefault="00000000">
            <w:pPr>
              <w:spacing w:after="0" w:line="228" w:lineRule="auto"/>
              <w:jc w:val="center"/>
              <w:rPr>
                <w:rFonts w:cs="Times New Roman"/>
                <w:sz w:val="24"/>
                <w:szCs w:val="24"/>
                <w:rPrChange w:id="1499" w:author="Office User" w:date="2026-09-11T14:53:00Z" w16du:dateUtc="2026-09-11T06:53:00Z">
                  <w:rPr>
                    <w:rFonts w:cs="Times New Roman"/>
                    <w:sz w:val="24"/>
                    <w:szCs w:val="24"/>
                    <w:highlight w:val="yellow"/>
                  </w:rPr>
                </w:rPrChange>
              </w:rPr>
            </w:pPr>
            <w:r w:rsidRPr="00830A80">
              <w:rPr>
                <w:rFonts w:cs="Times New Roman"/>
                <w:sz w:val="24"/>
                <w:szCs w:val="24"/>
                <w:rPrChange w:id="1500" w:author="Office User" w:date="2026-09-11T14:53:00Z" w16du:dateUtc="2026-09-11T06:53:00Z">
                  <w:rPr>
                    <w:rFonts w:cs="Times New Roman"/>
                    <w:sz w:val="24"/>
                    <w:szCs w:val="24"/>
                    <w:highlight w:val="yellow"/>
                  </w:rPr>
                </w:rPrChange>
              </w:rPr>
              <w:t>0.66</w:t>
            </w:r>
          </w:p>
        </w:tc>
        <w:tc>
          <w:tcPr>
            <w:tcW w:w="3024" w:type="dxa"/>
            <w:tcMar>
              <w:top w:w="28" w:type="dxa"/>
              <w:left w:w="38" w:type="dxa"/>
              <w:bottom w:w="28" w:type="dxa"/>
              <w:right w:w="38" w:type="dxa"/>
            </w:tcMar>
            <w:vAlign w:val="center"/>
          </w:tcPr>
          <w:p w14:paraId="2E0E0E49" w14:textId="77777777" w:rsidR="000D4838" w:rsidRPr="00830A80" w:rsidRDefault="00000000">
            <w:pPr>
              <w:spacing w:after="0" w:line="228" w:lineRule="auto"/>
              <w:jc w:val="center"/>
              <w:rPr>
                <w:rFonts w:cs="Times New Roman"/>
                <w:sz w:val="24"/>
                <w:szCs w:val="24"/>
                <w:rPrChange w:id="1501" w:author="Office User" w:date="2026-09-11T14:53:00Z" w16du:dateUtc="2026-09-11T06:53:00Z">
                  <w:rPr>
                    <w:rFonts w:cs="Times New Roman"/>
                    <w:sz w:val="24"/>
                    <w:szCs w:val="24"/>
                    <w:highlight w:val="yellow"/>
                  </w:rPr>
                </w:rPrChange>
              </w:rPr>
            </w:pPr>
            <w:r w:rsidRPr="00830A80">
              <w:rPr>
                <w:rFonts w:cs="Times New Roman"/>
                <w:sz w:val="24"/>
                <w:szCs w:val="24"/>
                <w:rPrChange w:id="1502" w:author="Office User" w:date="2026-09-11T14:53:00Z" w16du:dateUtc="2026-09-11T06:53:00Z">
                  <w:rPr>
                    <w:rFonts w:cs="Times New Roman"/>
                    <w:sz w:val="24"/>
                    <w:szCs w:val="24"/>
                    <w:highlight w:val="yellow"/>
                  </w:rPr>
                </w:rPrChange>
              </w:rPr>
              <w:t>0.48–0.79</w:t>
            </w:r>
          </w:p>
        </w:tc>
      </w:tr>
      <w:tr w:rsidR="000D4838" w:rsidRPr="00830A80" w14:paraId="3F495D02" w14:textId="77777777">
        <w:trPr>
          <w:cantSplit/>
          <w:jc w:val="center"/>
        </w:trPr>
        <w:tc>
          <w:tcPr>
            <w:tcW w:w="4032" w:type="dxa"/>
            <w:tcMar>
              <w:top w:w="28" w:type="dxa"/>
              <w:left w:w="38" w:type="dxa"/>
              <w:bottom w:w="28" w:type="dxa"/>
              <w:right w:w="38" w:type="dxa"/>
            </w:tcMar>
            <w:vAlign w:val="center"/>
          </w:tcPr>
          <w:p w14:paraId="72BE53C1" w14:textId="77777777" w:rsidR="000D4838" w:rsidRPr="00830A80" w:rsidRDefault="00000000">
            <w:pPr>
              <w:spacing w:after="0" w:line="228" w:lineRule="auto"/>
              <w:rPr>
                <w:rFonts w:cs="Times New Roman"/>
                <w:sz w:val="24"/>
                <w:szCs w:val="24"/>
                <w:rPrChange w:id="1503" w:author="Office User" w:date="2026-09-11T14:53:00Z" w16du:dateUtc="2026-09-11T06:53:00Z">
                  <w:rPr>
                    <w:rFonts w:cs="Times New Roman"/>
                    <w:sz w:val="24"/>
                    <w:szCs w:val="24"/>
                    <w:highlight w:val="yellow"/>
                  </w:rPr>
                </w:rPrChange>
              </w:rPr>
            </w:pPr>
            <w:r w:rsidRPr="00830A80">
              <w:rPr>
                <w:rFonts w:cs="Times New Roman"/>
                <w:sz w:val="24"/>
                <w:szCs w:val="24"/>
                <w:rPrChange w:id="1504" w:author="Office User" w:date="2026-09-11T14:53:00Z" w16du:dateUtc="2026-09-11T06:53:00Z">
                  <w:rPr>
                    <w:rFonts w:cs="Times New Roman"/>
                    <w:sz w:val="24"/>
                    <w:szCs w:val="24"/>
                    <w:highlight w:val="yellow"/>
                  </w:rPr>
                </w:rPrChange>
              </w:rPr>
              <w:t>Sports environment risk</w:t>
            </w:r>
          </w:p>
        </w:tc>
        <w:tc>
          <w:tcPr>
            <w:tcW w:w="1656" w:type="dxa"/>
            <w:tcMar>
              <w:top w:w="28" w:type="dxa"/>
              <w:left w:w="38" w:type="dxa"/>
              <w:bottom w:w="28" w:type="dxa"/>
              <w:right w:w="38" w:type="dxa"/>
            </w:tcMar>
            <w:vAlign w:val="center"/>
          </w:tcPr>
          <w:p w14:paraId="0AA00349" w14:textId="77777777" w:rsidR="000D4838" w:rsidRPr="00830A80" w:rsidRDefault="00000000">
            <w:pPr>
              <w:spacing w:after="0" w:line="228" w:lineRule="auto"/>
              <w:jc w:val="center"/>
              <w:rPr>
                <w:rFonts w:cs="Times New Roman"/>
                <w:sz w:val="24"/>
                <w:szCs w:val="24"/>
                <w:rPrChange w:id="1505" w:author="Office User" w:date="2026-09-11T14:53:00Z" w16du:dateUtc="2026-09-11T06:53:00Z">
                  <w:rPr>
                    <w:rFonts w:cs="Times New Roman"/>
                    <w:sz w:val="24"/>
                    <w:szCs w:val="24"/>
                    <w:highlight w:val="yellow"/>
                  </w:rPr>
                </w:rPrChange>
              </w:rPr>
            </w:pPr>
            <w:r w:rsidRPr="00830A80">
              <w:rPr>
                <w:rFonts w:cs="Times New Roman"/>
                <w:sz w:val="24"/>
                <w:szCs w:val="24"/>
                <w:rPrChange w:id="1506" w:author="Office User" w:date="2026-09-11T14:53:00Z" w16du:dateUtc="2026-09-11T06:53:00Z">
                  <w:rPr>
                    <w:rFonts w:cs="Times New Roman"/>
                    <w:sz w:val="24"/>
                    <w:szCs w:val="24"/>
                    <w:highlight w:val="yellow"/>
                  </w:rPr>
                </w:rPrChange>
              </w:rPr>
              <w:t>5</w:t>
            </w:r>
          </w:p>
        </w:tc>
        <w:tc>
          <w:tcPr>
            <w:tcW w:w="1944" w:type="dxa"/>
            <w:tcMar>
              <w:top w:w="28" w:type="dxa"/>
              <w:left w:w="38" w:type="dxa"/>
              <w:bottom w:w="28" w:type="dxa"/>
              <w:right w:w="38" w:type="dxa"/>
            </w:tcMar>
            <w:vAlign w:val="center"/>
          </w:tcPr>
          <w:p w14:paraId="37AAB7D9" w14:textId="77777777" w:rsidR="000D4838" w:rsidRPr="00830A80" w:rsidRDefault="00000000">
            <w:pPr>
              <w:spacing w:after="0" w:line="228" w:lineRule="auto"/>
              <w:jc w:val="center"/>
              <w:rPr>
                <w:rFonts w:cs="Times New Roman"/>
                <w:sz w:val="24"/>
                <w:szCs w:val="24"/>
                <w:rPrChange w:id="1507" w:author="Office User" w:date="2026-09-11T14:53:00Z" w16du:dateUtc="2026-09-11T06:53:00Z">
                  <w:rPr>
                    <w:rFonts w:cs="Times New Roman"/>
                    <w:sz w:val="24"/>
                    <w:szCs w:val="24"/>
                    <w:highlight w:val="yellow"/>
                  </w:rPr>
                </w:rPrChange>
              </w:rPr>
            </w:pPr>
            <w:r w:rsidRPr="00830A80">
              <w:rPr>
                <w:rFonts w:cs="Times New Roman"/>
                <w:sz w:val="24"/>
                <w:szCs w:val="24"/>
                <w:rPrChange w:id="1508" w:author="Office User" w:date="2026-09-11T14:53:00Z" w16du:dateUtc="2026-09-11T06:53:00Z">
                  <w:rPr>
                    <w:rFonts w:cs="Times New Roman"/>
                    <w:sz w:val="24"/>
                    <w:szCs w:val="24"/>
                    <w:highlight w:val="yellow"/>
                  </w:rPr>
                </w:rPrChange>
              </w:rPr>
              <w:t>0.82</w:t>
            </w:r>
          </w:p>
        </w:tc>
        <w:tc>
          <w:tcPr>
            <w:tcW w:w="1440" w:type="dxa"/>
            <w:tcMar>
              <w:top w:w="28" w:type="dxa"/>
              <w:left w:w="38" w:type="dxa"/>
              <w:bottom w:w="28" w:type="dxa"/>
              <w:right w:w="38" w:type="dxa"/>
            </w:tcMar>
            <w:vAlign w:val="center"/>
          </w:tcPr>
          <w:p w14:paraId="2B5BDFBE" w14:textId="77777777" w:rsidR="000D4838" w:rsidRPr="00830A80" w:rsidRDefault="00000000">
            <w:pPr>
              <w:spacing w:after="0" w:line="228" w:lineRule="auto"/>
              <w:jc w:val="center"/>
              <w:rPr>
                <w:rFonts w:cs="Times New Roman"/>
                <w:sz w:val="24"/>
                <w:szCs w:val="24"/>
                <w:rPrChange w:id="1509" w:author="Office User" w:date="2026-09-11T14:53:00Z" w16du:dateUtc="2026-09-11T06:53:00Z">
                  <w:rPr>
                    <w:rFonts w:cs="Times New Roman"/>
                    <w:sz w:val="24"/>
                    <w:szCs w:val="24"/>
                    <w:highlight w:val="yellow"/>
                  </w:rPr>
                </w:rPrChange>
              </w:rPr>
            </w:pPr>
            <w:r w:rsidRPr="00830A80">
              <w:rPr>
                <w:rFonts w:cs="Times New Roman"/>
                <w:sz w:val="24"/>
                <w:szCs w:val="24"/>
                <w:rPrChange w:id="1510" w:author="Office User" w:date="2026-09-11T14:53:00Z" w16du:dateUtc="2026-09-11T06:53:00Z">
                  <w:rPr>
                    <w:rFonts w:cs="Times New Roman"/>
                    <w:sz w:val="24"/>
                    <w:szCs w:val="24"/>
                    <w:highlight w:val="yellow"/>
                  </w:rPr>
                </w:rPrChange>
              </w:rPr>
              <w:t>0.78</w:t>
            </w:r>
          </w:p>
        </w:tc>
        <w:tc>
          <w:tcPr>
            <w:tcW w:w="1440" w:type="dxa"/>
            <w:tcMar>
              <w:top w:w="28" w:type="dxa"/>
              <w:left w:w="38" w:type="dxa"/>
              <w:bottom w:w="28" w:type="dxa"/>
              <w:right w:w="38" w:type="dxa"/>
            </w:tcMar>
            <w:vAlign w:val="center"/>
          </w:tcPr>
          <w:p w14:paraId="7EA342AD" w14:textId="77777777" w:rsidR="000D4838" w:rsidRPr="00830A80" w:rsidRDefault="00000000">
            <w:pPr>
              <w:spacing w:after="0" w:line="228" w:lineRule="auto"/>
              <w:jc w:val="center"/>
              <w:rPr>
                <w:rFonts w:cs="Times New Roman"/>
                <w:sz w:val="24"/>
                <w:szCs w:val="24"/>
                <w:rPrChange w:id="1511" w:author="Office User" w:date="2026-09-11T14:53:00Z" w16du:dateUtc="2026-09-11T06:53:00Z">
                  <w:rPr>
                    <w:rFonts w:cs="Times New Roman"/>
                    <w:sz w:val="24"/>
                    <w:szCs w:val="24"/>
                    <w:highlight w:val="yellow"/>
                  </w:rPr>
                </w:rPrChange>
              </w:rPr>
            </w:pPr>
            <w:r w:rsidRPr="00830A80">
              <w:rPr>
                <w:rFonts w:cs="Times New Roman"/>
                <w:sz w:val="24"/>
                <w:szCs w:val="24"/>
                <w:rPrChange w:id="1512" w:author="Office User" w:date="2026-09-11T14:53:00Z" w16du:dateUtc="2026-09-11T06:53:00Z">
                  <w:rPr>
                    <w:rFonts w:cs="Times New Roman"/>
                    <w:sz w:val="24"/>
                    <w:szCs w:val="24"/>
                    <w:highlight w:val="yellow"/>
                  </w:rPr>
                </w:rPrChange>
              </w:rPr>
              <w:t>0.45</w:t>
            </w:r>
          </w:p>
        </w:tc>
        <w:tc>
          <w:tcPr>
            <w:tcW w:w="1440" w:type="dxa"/>
            <w:tcMar>
              <w:top w:w="28" w:type="dxa"/>
              <w:left w:w="38" w:type="dxa"/>
              <w:bottom w:w="28" w:type="dxa"/>
              <w:right w:w="38" w:type="dxa"/>
            </w:tcMar>
            <w:vAlign w:val="center"/>
          </w:tcPr>
          <w:p w14:paraId="5841F210" w14:textId="77777777" w:rsidR="000D4838" w:rsidRPr="00830A80" w:rsidRDefault="00000000">
            <w:pPr>
              <w:spacing w:after="0" w:line="228" w:lineRule="auto"/>
              <w:jc w:val="center"/>
              <w:rPr>
                <w:rFonts w:cs="Times New Roman"/>
                <w:sz w:val="24"/>
                <w:szCs w:val="24"/>
                <w:rPrChange w:id="1513" w:author="Office User" w:date="2026-09-11T14:53:00Z" w16du:dateUtc="2026-09-11T06:53:00Z">
                  <w:rPr>
                    <w:rFonts w:cs="Times New Roman"/>
                    <w:sz w:val="24"/>
                    <w:szCs w:val="24"/>
                    <w:highlight w:val="yellow"/>
                  </w:rPr>
                </w:rPrChange>
              </w:rPr>
            </w:pPr>
            <w:r w:rsidRPr="00830A80">
              <w:rPr>
                <w:rFonts w:cs="Times New Roman"/>
                <w:sz w:val="24"/>
                <w:szCs w:val="24"/>
                <w:rPrChange w:id="1514" w:author="Office User" w:date="2026-09-11T14:53:00Z" w16du:dateUtc="2026-09-11T06:53:00Z">
                  <w:rPr>
                    <w:rFonts w:cs="Times New Roman"/>
                    <w:sz w:val="24"/>
                    <w:szCs w:val="24"/>
                    <w:highlight w:val="yellow"/>
                  </w:rPr>
                </w:rPrChange>
              </w:rPr>
              <w:t>0.67</w:t>
            </w:r>
          </w:p>
        </w:tc>
        <w:tc>
          <w:tcPr>
            <w:tcW w:w="3024" w:type="dxa"/>
            <w:tcMar>
              <w:top w:w="28" w:type="dxa"/>
              <w:left w:w="38" w:type="dxa"/>
              <w:bottom w:w="28" w:type="dxa"/>
              <w:right w:w="38" w:type="dxa"/>
            </w:tcMar>
            <w:vAlign w:val="center"/>
          </w:tcPr>
          <w:p w14:paraId="74F03C61" w14:textId="77777777" w:rsidR="000D4838" w:rsidRPr="00830A80" w:rsidRDefault="00000000">
            <w:pPr>
              <w:spacing w:after="0" w:line="228" w:lineRule="auto"/>
              <w:jc w:val="center"/>
              <w:rPr>
                <w:rFonts w:cs="Times New Roman"/>
                <w:sz w:val="24"/>
                <w:szCs w:val="24"/>
                <w:rPrChange w:id="1515" w:author="Office User" w:date="2026-09-11T14:53:00Z" w16du:dateUtc="2026-09-11T06:53:00Z">
                  <w:rPr>
                    <w:rFonts w:cs="Times New Roman"/>
                    <w:sz w:val="24"/>
                    <w:szCs w:val="24"/>
                    <w:highlight w:val="yellow"/>
                  </w:rPr>
                </w:rPrChange>
              </w:rPr>
            </w:pPr>
            <w:r w:rsidRPr="00830A80">
              <w:rPr>
                <w:rFonts w:cs="Times New Roman"/>
                <w:sz w:val="24"/>
                <w:szCs w:val="24"/>
                <w:rPrChange w:id="1516" w:author="Office User" w:date="2026-09-11T14:53:00Z" w16du:dateUtc="2026-09-11T06:53:00Z">
                  <w:rPr>
                    <w:rFonts w:cs="Times New Roman"/>
                    <w:sz w:val="24"/>
                    <w:szCs w:val="24"/>
                    <w:highlight w:val="yellow"/>
                  </w:rPr>
                </w:rPrChange>
              </w:rPr>
              <w:t>0.60–0.73</w:t>
            </w:r>
          </w:p>
        </w:tc>
      </w:tr>
      <w:tr w:rsidR="000D4838" w:rsidRPr="00830A80" w14:paraId="1B308226" w14:textId="77777777">
        <w:trPr>
          <w:cantSplit/>
          <w:jc w:val="center"/>
        </w:trPr>
        <w:tc>
          <w:tcPr>
            <w:tcW w:w="4032" w:type="dxa"/>
            <w:tcBorders>
              <w:bottom w:val="single" w:sz="8" w:space="0" w:color="000000"/>
            </w:tcBorders>
            <w:tcMar>
              <w:top w:w="28" w:type="dxa"/>
              <w:left w:w="38" w:type="dxa"/>
              <w:bottom w:w="28" w:type="dxa"/>
              <w:right w:w="38" w:type="dxa"/>
            </w:tcMar>
            <w:vAlign w:val="center"/>
          </w:tcPr>
          <w:p w14:paraId="7C81F4A8" w14:textId="77777777" w:rsidR="000D4838" w:rsidRPr="00830A80" w:rsidRDefault="00000000">
            <w:pPr>
              <w:spacing w:after="0" w:line="228" w:lineRule="auto"/>
              <w:rPr>
                <w:rFonts w:cs="Times New Roman"/>
                <w:sz w:val="24"/>
                <w:szCs w:val="24"/>
                <w:rPrChange w:id="1517" w:author="Office User" w:date="2026-09-11T14:53:00Z" w16du:dateUtc="2026-09-11T06:53:00Z">
                  <w:rPr>
                    <w:rFonts w:cs="Times New Roman"/>
                    <w:sz w:val="24"/>
                    <w:szCs w:val="24"/>
                    <w:highlight w:val="yellow"/>
                  </w:rPr>
                </w:rPrChange>
              </w:rPr>
            </w:pPr>
            <w:r w:rsidRPr="00830A80">
              <w:rPr>
                <w:rFonts w:cs="Times New Roman"/>
                <w:sz w:val="24"/>
                <w:szCs w:val="24"/>
                <w:rPrChange w:id="1518" w:author="Office User" w:date="2026-09-11T14:53:00Z" w16du:dateUtc="2026-09-11T06:53:00Z">
                  <w:rPr>
                    <w:rFonts w:cs="Times New Roman"/>
                    <w:sz w:val="24"/>
                    <w:szCs w:val="24"/>
                    <w:highlight w:val="yellow"/>
                  </w:rPr>
                </w:rPrChange>
              </w:rPr>
              <w:t>Organizational management risk</w:t>
            </w:r>
          </w:p>
        </w:tc>
        <w:tc>
          <w:tcPr>
            <w:tcW w:w="1656" w:type="dxa"/>
            <w:tcBorders>
              <w:bottom w:val="single" w:sz="8" w:space="0" w:color="000000"/>
            </w:tcBorders>
            <w:tcMar>
              <w:top w:w="28" w:type="dxa"/>
              <w:left w:w="38" w:type="dxa"/>
              <w:bottom w:w="28" w:type="dxa"/>
              <w:right w:w="38" w:type="dxa"/>
            </w:tcMar>
            <w:vAlign w:val="center"/>
          </w:tcPr>
          <w:p w14:paraId="2093D68E" w14:textId="77777777" w:rsidR="000D4838" w:rsidRPr="00830A80" w:rsidRDefault="00000000">
            <w:pPr>
              <w:spacing w:after="0" w:line="228" w:lineRule="auto"/>
              <w:jc w:val="center"/>
              <w:rPr>
                <w:rFonts w:cs="Times New Roman"/>
                <w:sz w:val="24"/>
                <w:szCs w:val="24"/>
                <w:rPrChange w:id="1519" w:author="Office User" w:date="2026-09-11T14:53:00Z" w16du:dateUtc="2026-09-11T06:53:00Z">
                  <w:rPr>
                    <w:rFonts w:cs="Times New Roman"/>
                    <w:sz w:val="24"/>
                    <w:szCs w:val="24"/>
                    <w:highlight w:val="yellow"/>
                  </w:rPr>
                </w:rPrChange>
              </w:rPr>
            </w:pPr>
            <w:r w:rsidRPr="00830A80">
              <w:rPr>
                <w:rFonts w:cs="Times New Roman"/>
                <w:sz w:val="24"/>
                <w:szCs w:val="24"/>
                <w:rPrChange w:id="1520" w:author="Office User" w:date="2026-09-11T14:53:00Z" w16du:dateUtc="2026-09-11T06:53:00Z">
                  <w:rPr>
                    <w:rFonts w:cs="Times New Roman"/>
                    <w:sz w:val="24"/>
                    <w:szCs w:val="24"/>
                    <w:highlight w:val="yellow"/>
                  </w:rPr>
                </w:rPrChange>
              </w:rPr>
              <w:t>10</w:t>
            </w:r>
          </w:p>
        </w:tc>
        <w:tc>
          <w:tcPr>
            <w:tcW w:w="1944" w:type="dxa"/>
            <w:tcBorders>
              <w:bottom w:val="single" w:sz="8" w:space="0" w:color="000000"/>
            </w:tcBorders>
            <w:tcMar>
              <w:top w:w="28" w:type="dxa"/>
              <w:left w:w="38" w:type="dxa"/>
              <w:bottom w:w="28" w:type="dxa"/>
              <w:right w:w="38" w:type="dxa"/>
            </w:tcMar>
            <w:vAlign w:val="center"/>
          </w:tcPr>
          <w:p w14:paraId="629AD349" w14:textId="77777777" w:rsidR="000D4838" w:rsidRPr="00830A80" w:rsidRDefault="00000000">
            <w:pPr>
              <w:spacing w:after="0" w:line="228" w:lineRule="auto"/>
              <w:jc w:val="center"/>
              <w:rPr>
                <w:rFonts w:cs="Times New Roman"/>
                <w:sz w:val="24"/>
                <w:szCs w:val="24"/>
                <w:rPrChange w:id="1521" w:author="Office User" w:date="2026-09-11T14:53:00Z" w16du:dateUtc="2026-09-11T06:53:00Z">
                  <w:rPr>
                    <w:rFonts w:cs="Times New Roman"/>
                    <w:sz w:val="24"/>
                    <w:szCs w:val="24"/>
                    <w:highlight w:val="yellow"/>
                  </w:rPr>
                </w:rPrChange>
              </w:rPr>
            </w:pPr>
            <w:r w:rsidRPr="00830A80">
              <w:rPr>
                <w:rFonts w:cs="Times New Roman"/>
                <w:sz w:val="24"/>
                <w:szCs w:val="24"/>
                <w:rPrChange w:id="1522" w:author="Office User" w:date="2026-09-11T14:53:00Z" w16du:dateUtc="2026-09-11T06:53:00Z">
                  <w:rPr>
                    <w:rFonts w:cs="Times New Roman"/>
                    <w:sz w:val="24"/>
                    <w:szCs w:val="24"/>
                    <w:highlight w:val="yellow"/>
                  </w:rPr>
                </w:rPrChange>
              </w:rPr>
              <w:t>0.96</w:t>
            </w:r>
          </w:p>
        </w:tc>
        <w:tc>
          <w:tcPr>
            <w:tcW w:w="1440" w:type="dxa"/>
            <w:tcBorders>
              <w:bottom w:val="single" w:sz="8" w:space="0" w:color="000000"/>
            </w:tcBorders>
            <w:tcMar>
              <w:top w:w="28" w:type="dxa"/>
              <w:left w:w="38" w:type="dxa"/>
              <w:bottom w:w="28" w:type="dxa"/>
              <w:right w:w="38" w:type="dxa"/>
            </w:tcMar>
            <w:vAlign w:val="center"/>
          </w:tcPr>
          <w:p w14:paraId="68A87F38" w14:textId="77777777" w:rsidR="000D4838" w:rsidRPr="00830A80" w:rsidRDefault="00000000">
            <w:pPr>
              <w:spacing w:after="0" w:line="228" w:lineRule="auto"/>
              <w:jc w:val="center"/>
              <w:rPr>
                <w:rFonts w:cs="Times New Roman"/>
                <w:sz w:val="24"/>
                <w:szCs w:val="24"/>
                <w:rPrChange w:id="1523" w:author="Office User" w:date="2026-09-11T14:53:00Z" w16du:dateUtc="2026-09-11T06:53:00Z">
                  <w:rPr>
                    <w:rFonts w:cs="Times New Roman"/>
                    <w:sz w:val="24"/>
                    <w:szCs w:val="24"/>
                    <w:highlight w:val="yellow"/>
                  </w:rPr>
                </w:rPrChange>
              </w:rPr>
            </w:pPr>
            <w:r w:rsidRPr="00830A80">
              <w:rPr>
                <w:rFonts w:cs="Times New Roman"/>
                <w:sz w:val="24"/>
                <w:szCs w:val="24"/>
                <w:rPrChange w:id="1524" w:author="Office User" w:date="2026-09-11T14:53:00Z" w16du:dateUtc="2026-09-11T06:53:00Z">
                  <w:rPr>
                    <w:rFonts w:cs="Times New Roman"/>
                    <w:sz w:val="24"/>
                    <w:szCs w:val="24"/>
                    <w:highlight w:val="yellow"/>
                  </w:rPr>
                </w:rPrChange>
              </w:rPr>
              <w:t>0.94</w:t>
            </w:r>
          </w:p>
        </w:tc>
        <w:tc>
          <w:tcPr>
            <w:tcW w:w="1440" w:type="dxa"/>
            <w:tcBorders>
              <w:bottom w:val="single" w:sz="8" w:space="0" w:color="000000"/>
            </w:tcBorders>
            <w:tcMar>
              <w:top w:w="28" w:type="dxa"/>
              <w:left w:w="38" w:type="dxa"/>
              <w:bottom w:w="28" w:type="dxa"/>
              <w:right w:w="38" w:type="dxa"/>
            </w:tcMar>
            <w:vAlign w:val="center"/>
          </w:tcPr>
          <w:p w14:paraId="2325702C" w14:textId="77777777" w:rsidR="000D4838" w:rsidRPr="00830A80" w:rsidRDefault="00000000">
            <w:pPr>
              <w:spacing w:after="0" w:line="228" w:lineRule="auto"/>
              <w:jc w:val="center"/>
              <w:rPr>
                <w:rFonts w:cs="Times New Roman"/>
                <w:sz w:val="24"/>
                <w:szCs w:val="24"/>
                <w:rPrChange w:id="1525" w:author="Office User" w:date="2026-09-11T14:53:00Z" w16du:dateUtc="2026-09-11T06:53:00Z">
                  <w:rPr>
                    <w:rFonts w:cs="Times New Roman"/>
                    <w:sz w:val="24"/>
                    <w:szCs w:val="24"/>
                    <w:highlight w:val="yellow"/>
                  </w:rPr>
                </w:rPrChange>
              </w:rPr>
            </w:pPr>
            <w:r w:rsidRPr="00830A80">
              <w:rPr>
                <w:rFonts w:cs="Times New Roman"/>
                <w:sz w:val="24"/>
                <w:szCs w:val="24"/>
                <w:rPrChange w:id="1526" w:author="Office User" w:date="2026-09-11T14:53:00Z" w16du:dateUtc="2026-09-11T06:53:00Z">
                  <w:rPr>
                    <w:rFonts w:cs="Times New Roman"/>
                    <w:sz w:val="24"/>
                    <w:szCs w:val="24"/>
                    <w:highlight w:val="yellow"/>
                  </w:rPr>
                </w:rPrChange>
              </w:rPr>
              <w:t>0.68</w:t>
            </w:r>
          </w:p>
        </w:tc>
        <w:tc>
          <w:tcPr>
            <w:tcW w:w="1440" w:type="dxa"/>
            <w:tcBorders>
              <w:bottom w:val="single" w:sz="8" w:space="0" w:color="000000"/>
            </w:tcBorders>
            <w:tcMar>
              <w:top w:w="28" w:type="dxa"/>
              <w:left w:w="38" w:type="dxa"/>
              <w:bottom w:w="28" w:type="dxa"/>
              <w:right w:w="38" w:type="dxa"/>
            </w:tcMar>
            <w:vAlign w:val="center"/>
          </w:tcPr>
          <w:p w14:paraId="6E4CFFE1" w14:textId="77777777" w:rsidR="000D4838" w:rsidRPr="00830A80" w:rsidRDefault="00000000">
            <w:pPr>
              <w:spacing w:after="0" w:line="228" w:lineRule="auto"/>
              <w:jc w:val="center"/>
              <w:rPr>
                <w:rFonts w:cs="Times New Roman"/>
                <w:sz w:val="24"/>
                <w:szCs w:val="24"/>
                <w:rPrChange w:id="1527" w:author="Office User" w:date="2026-09-11T14:53:00Z" w16du:dateUtc="2026-09-11T06:53:00Z">
                  <w:rPr>
                    <w:rFonts w:cs="Times New Roman"/>
                    <w:sz w:val="24"/>
                    <w:szCs w:val="24"/>
                    <w:highlight w:val="yellow"/>
                  </w:rPr>
                </w:rPrChange>
              </w:rPr>
            </w:pPr>
            <w:r w:rsidRPr="00830A80">
              <w:rPr>
                <w:rFonts w:cs="Times New Roman"/>
                <w:sz w:val="24"/>
                <w:szCs w:val="24"/>
                <w:rPrChange w:id="1528" w:author="Office User" w:date="2026-09-11T14:53:00Z" w16du:dateUtc="2026-09-11T06:53:00Z">
                  <w:rPr>
                    <w:rFonts w:cs="Times New Roman"/>
                    <w:sz w:val="24"/>
                    <w:szCs w:val="24"/>
                    <w:highlight w:val="yellow"/>
                  </w:rPr>
                </w:rPrChange>
              </w:rPr>
              <w:t>0.83</w:t>
            </w:r>
          </w:p>
        </w:tc>
        <w:tc>
          <w:tcPr>
            <w:tcW w:w="3024" w:type="dxa"/>
            <w:tcBorders>
              <w:bottom w:val="single" w:sz="8" w:space="0" w:color="000000"/>
            </w:tcBorders>
            <w:tcMar>
              <w:top w:w="28" w:type="dxa"/>
              <w:left w:w="38" w:type="dxa"/>
              <w:bottom w:w="28" w:type="dxa"/>
              <w:right w:w="38" w:type="dxa"/>
            </w:tcMar>
            <w:vAlign w:val="center"/>
          </w:tcPr>
          <w:p w14:paraId="1B0147E9" w14:textId="77777777" w:rsidR="000D4838" w:rsidRPr="00830A80" w:rsidRDefault="00000000">
            <w:pPr>
              <w:spacing w:after="0" w:line="228" w:lineRule="auto"/>
              <w:jc w:val="center"/>
              <w:rPr>
                <w:rFonts w:cs="Times New Roman"/>
                <w:sz w:val="24"/>
                <w:szCs w:val="24"/>
                <w:rPrChange w:id="1529" w:author="Office User" w:date="2026-09-11T14:53:00Z" w16du:dateUtc="2026-09-11T06:53:00Z">
                  <w:rPr>
                    <w:rFonts w:cs="Times New Roman"/>
                    <w:sz w:val="24"/>
                    <w:szCs w:val="24"/>
                    <w:highlight w:val="yellow"/>
                  </w:rPr>
                </w:rPrChange>
              </w:rPr>
            </w:pPr>
            <w:r w:rsidRPr="00830A80">
              <w:rPr>
                <w:rFonts w:cs="Times New Roman"/>
                <w:sz w:val="24"/>
                <w:szCs w:val="24"/>
                <w:rPrChange w:id="1530" w:author="Office User" w:date="2026-09-11T14:53:00Z" w16du:dateUtc="2026-09-11T06:53:00Z">
                  <w:rPr>
                    <w:rFonts w:cs="Times New Roman"/>
                    <w:sz w:val="24"/>
                    <w:szCs w:val="24"/>
                    <w:highlight w:val="yellow"/>
                  </w:rPr>
                </w:rPrChange>
              </w:rPr>
              <w:t>0.74–0.88</w:t>
            </w:r>
          </w:p>
        </w:tc>
      </w:tr>
    </w:tbl>
    <w:p w14:paraId="2EFDB0BD" w14:textId="77777777" w:rsidR="000D4838" w:rsidRPr="00830A80" w:rsidRDefault="00000000">
      <w:pPr>
        <w:spacing w:before="60" w:after="0" w:line="240" w:lineRule="auto"/>
        <w:rPr>
          <w:rFonts w:cs="Times New Roman"/>
          <w:sz w:val="24"/>
          <w:szCs w:val="24"/>
          <w:rPrChange w:id="1531" w:author="Office User" w:date="2026-09-11T14:53:00Z" w16du:dateUtc="2026-09-11T06:53:00Z">
            <w:rPr>
              <w:rFonts w:cs="Times New Roman"/>
              <w:sz w:val="24"/>
              <w:szCs w:val="24"/>
              <w:highlight w:val="yellow"/>
            </w:rPr>
          </w:rPrChange>
        </w:rPr>
        <w:sectPr w:rsidR="000D4838" w:rsidRPr="00830A80">
          <w:pgSz w:w="16834" w:h="11909" w:orient="landscape"/>
          <w:pgMar w:top="648" w:right="691" w:bottom="648" w:left="691" w:header="259" w:footer="259" w:gutter="0"/>
          <w:cols w:space="720"/>
          <w:docGrid w:linePitch="360"/>
        </w:sectPr>
      </w:pPr>
      <w:r w:rsidRPr="00830A80">
        <w:rPr>
          <w:rFonts w:cs="Times New Roman"/>
          <w:b/>
          <w:iCs/>
          <w:sz w:val="24"/>
          <w:szCs w:val="24"/>
          <w:rPrChange w:id="1532" w:author="Office User" w:date="2026-09-11T14:53:00Z" w16du:dateUtc="2026-09-11T06:53:00Z">
            <w:rPr>
              <w:rFonts w:cs="Times New Roman"/>
              <w:b/>
              <w:iCs/>
              <w:sz w:val="24"/>
              <w:szCs w:val="24"/>
              <w:highlight w:val="yellow"/>
            </w:rPr>
          </w:rPrChange>
        </w:rPr>
        <w:t xml:space="preserve">Note. </w:t>
      </w:r>
      <w:r w:rsidRPr="00830A80">
        <w:rPr>
          <w:rFonts w:cs="Times New Roman"/>
          <w:sz w:val="24"/>
          <w:szCs w:val="24"/>
          <w:rPrChange w:id="1533" w:author="Office User" w:date="2026-09-11T14:53:00Z" w16du:dateUtc="2026-09-11T06:53:00Z">
            <w:rPr>
              <w:rFonts w:cs="Times New Roman"/>
              <w:sz w:val="24"/>
              <w:szCs w:val="24"/>
              <w:highlight w:val="yellow"/>
            </w:rPr>
          </w:rPrChange>
        </w:rPr>
        <w:t>CFA = confirmatory factor analysis; CR = composite reliability; AVE = average variance extracted; √AVE = square root of AVE. Cronbach’s α values and CFA-based estimates were obtained in the CFA subsample (n = 401). CR and AVE provide model-based evidence relevant to reliability and convergent validity.</w:t>
      </w:r>
    </w:p>
    <w:p w14:paraId="557220B2" w14:textId="77777777" w:rsidR="000D4838" w:rsidRPr="00830A80" w:rsidRDefault="000D4838">
      <w:pPr>
        <w:spacing w:before="60" w:after="0" w:line="240" w:lineRule="auto"/>
        <w:rPr>
          <w:rFonts w:cs="Times New Roman"/>
          <w:sz w:val="24"/>
          <w:szCs w:val="24"/>
          <w:rPrChange w:id="1534" w:author="Office User" w:date="2026-09-11T14:53:00Z" w16du:dateUtc="2026-09-11T06:53:00Z">
            <w:rPr>
              <w:rFonts w:cs="Times New Roman"/>
              <w:sz w:val="24"/>
              <w:szCs w:val="24"/>
              <w:highlight w:val="yellow"/>
            </w:rPr>
          </w:rPrChange>
        </w:rPr>
      </w:pPr>
    </w:p>
    <w:p w14:paraId="165D24EF" w14:textId="77777777" w:rsidR="000D4838" w:rsidRPr="00830A80" w:rsidRDefault="00000000">
      <w:pPr>
        <w:keepNext/>
        <w:spacing w:before="40" w:after="40" w:line="240" w:lineRule="auto"/>
        <w:rPr>
          <w:rFonts w:cs="Times New Roman"/>
          <w:sz w:val="24"/>
          <w:szCs w:val="24"/>
          <w:rPrChange w:id="1535" w:author="Office User" w:date="2026-09-11T14:53:00Z" w16du:dateUtc="2026-09-11T06:53:00Z">
            <w:rPr>
              <w:rFonts w:cs="Times New Roman"/>
              <w:sz w:val="24"/>
              <w:szCs w:val="24"/>
              <w:highlight w:val="yellow"/>
            </w:rPr>
          </w:rPrChange>
        </w:rPr>
      </w:pPr>
      <w:r w:rsidRPr="00830A80">
        <w:rPr>
          <w:rFonts w:cs="Times New Roman"/>
          <w:b/>
          <w:sz w:val="24"/>
          <w:szCs w:val="24"/>
          <w:rPrChange w:id="1536" w:author="Office User" w:date="2026-09-11T14:53:00Z" w16du:dateUtc="2026-09-11T06:53:00Z">
            <w:rPr>
              <w:rFonts w:cs="Times New Roman"/>
              <w:b/>
              <w:sz w:val="24"/>
              <w:szCs w:val="24"/>
              <w:highlight w:val="yellow"/>
            </w:rPr>
          </w:rPrChange>
        </w:rPr>
        <w:t>Table S1</w:t>
      </w:r>
      <w:r w:rsidRPr="00830A80">
        <w:rPr>
          <w:rFonts w:cs="Times New Roman"/>
          <w:b/>
          <w:sz w:val="24"/>
          <w:szCs w:val="24"/>
          <w:lang w:eastAsia="zh-CN"/>
          <w:rPrChange w:id="1537" w:author="Office User" w:date="2026-09-11T14:53:00Z" w16du:dateUtc="2026-09-11T06:53:00Z">
            <w:rPr>
              <w:rFonts w:cs="Times New Roman"/>
              <w:b/>
              <w:sz w:val="24"/>
              <w:szCs w:val="24"/>
              <w:highlight w:val="yellow"/>
              <w:lang w:eastAsia="zh-CN"/>
            </w:rPr>
          </w:rPrChange>
        </w:rPr>
        <w:t>2</w:t>
      </w:r>
      <w:r w:rsidRPr="00830A80">
        <w:rPr>
          <w:rFonts w:cs="Times New Roman"/>
          <w:b/>
          <w:sz w:val="24"/>
          <w:szCs w:val="24"/>
          <w:rPrChange w:id="1538" w:author="Office User" w:date="2026-09-11T14:53:00Z" w16du:dateUtc="2026-09-11T06:53:00Z">
            <w:rPr>
              <w:rFonts w:cs="Times New Roman"/>
              <w:b/>
              <w:sz w:val="24"/>
              <w:szCs w:val="24"/>
              <w:highlight w:val="yellow"/>
            </w:rPr>
          </w:rPrChange>
        </w:rPr>
        <w:t>. Discriminant Validity of the Final Three-Factor CFA Model</w:t>
      </w:r>
    </w:p>
    <w:tbl>
      <w:tblPr>
        <w:tblW w:w="15120" w:type="dxa"/>
        <w:jc w:val="center"/>
        <w:tblLayout w:type="fixed"/>
        <w:tblLook w:val="04A0" w:firstRow="1" w:lastRow="0" w:firstColumn="1" w:lastColumn="0" w:noHBand="0" w:noVBand="1"/>
      </w:tblPr>
      <w:tblGrid>
        <w:gridCol w:w="3528"/>
        <w:gridCol w:w="1656"/>
        <w:gridCol w:w="1512"/>
        <w:gridCol w:w="1512"/>
        <w:gridCol w:w="2088"/>
        <w:gridCol w:w="1512"/>
        <w:gridCol w:w="1512"/>
        <w:gridCol w:w="1800"/>
      </w:tblGrid>
      <w:tr w:rsidR="000D4838" w:rsidRPr="00830A80" w14:paraId="2A4CADC7" w14:textId="77777777">
        <w:trPr>
          <w:cantSplit/>
          <w:tblHeader/>
          <w:jc w:val="center"/>
        </w:trPr>
        <w:tc>
          <w:tcPr>
            <w:tcW w:w="3528" w:type="dxa"/>
            <w:tcBorders>
              <w:top w:val="single" w:sz="8" w:space="0" w:color="000000"/>
              <w:bottom w:val="single" w:sz="8" w:space="0" w:color="000000"/>
            </w:tcBorders>
            <w:tcMar>
              <w:top w:w="28" w:type="dxa"/>
              <w:left w:w="38" w:type="dxa"/>
              <w:bottom w:w="28" w:type="dxa"/>
              <w:right w:w="38" w:type="dxa"/>
            </w:tcMar>
            <w:vAlign w:val="center"/>
          </w:tcPr>
          <w:p w14:paraId="0E5E9741" w14:textId="77777777" w:rsidR="000D4838" w:rsidRPr="00830A80" w:rsidRDefault="00000000">
            <w:pPr>
              <w:spacing w:after="0" w:line="228" w:lineRule="auto"/>
              <w:rPr>
                <w:rFonts w:cs="Times New Roman"/>
                <w:sz w:val="24"/>
                <w:szCs w:val="24"/>
                <w:rPrChange w:id="1539" w:author="Office User" w:date="2026-09-11T14:53:00Z" w16du:dateUtc="2026-09-11T06:53:00Z">
                  <w:rPr>
                    <w:rFonts w:cs="Times New Roman"/>
                    <w:sz w:val="24"/>
                    <w:szCs w:val="24"/>
                    <w:highlight w:val="yellow"/>
                  </w:rPr>
                </w:rPrChange>
              </w:rPr>
            </w:pPr>
            <w:r w:rsidRPr="00830A80">
              <w:rPr>
                <w:rFonts w:cs="Times New Roman"/>
                <w:b/>
                <w:sz w:val="24"/>
                <w:szCs w:val="24"/>
                <w:rPrChange w:id="1540" w:author="Office User" w:date="2026-09-11T14:53:00Z" w16du:dateUtc="2026-09-11T06:53:00Z">
                  <w:rPr>
                    <w:rFonts w:cs="Times New Roman"/>
                    <w:b/>
                    <w:sz w:val="24"/>
                    <w:szCs w:val="24"/>
                    <w:highlight w:val="yellow"/>
                  </w:rPr>
                </w:rPrChange>
              </w:rPr>
              <w:t>Factor pair</w:t>
            </w:r>
          </w:p>
        </w:tc>
        <w:tc>
          <w:tcPr>
            <w:tcW w:w="1656" w:type="dxa"/>
            <w:tcBorders>
              <w:top w:val="single" w:sz="8" w:space="0" w:color="000000"/>
              <w:bottom w:val="single" w:sz="8" w:space="0" w:color="000000"/>
            </w:tcBorders>
            <w:tcMar>
              <w:top w:w="28" w:type="dxa"/>
              <w:left w:w="38" w:type="dxa"/>
              <w:bottom w:w="28" w:type="dxa"/>
              <w:right w:w="38" w:type="dxa"/>
            </w:tcMar>
            <w:vAlign w:val="center"/>
          </w:tcPr>
          <w:p w14:paraId="5DDD5574" w14:textId="77777777" w:rsidR="000D4838" w:rsidRPr="00830A80" w:rsidRDefault="00000000">
            <w:pPr>
              <w:spacing w:after="0" w:line="228" w:lineRule="auto"/>
              <w:jc w:val="center"/>
              <w:rPr>
                <w:rFonts w:cs="Times New Roman"/>
                <w:sz w:val="24"/>
                <w:szCs w:val="24"/>
                <w:rPrChange w:id="1541" w:author="Office User" w:date="2026-09-11T14:53:00Z" w16du:dateUtc="2026-09-11T06:53:00Z">
                  <w:rPr>
                    <w:rFonts w:cs="Times New Roman"/>
                    <w:sz w:val="24"/>
                    <w:szCs w:val="24"/>
                    <w:highlight w:val="yellow"/>
                  </w:rPr>
                </w:rPrChange>
              </w:rPr>
            </w:pPr>
            <w:r w:rsidRPr="00830A80">
              <w:rPr>
                <w:rFonts w:cs="Times New Roman"/>
                <w:b/>
                <w:sz w:val="24"/>
                <w:szCs w:val="24"/>
                <w:rPrChange w:id="1542" w:author="Office User" w:date="2026-09-11T14:53:00Z" w16du:dateUtc="2026-09-11T06:53:00Z">
                  <w:rPr>
                    <w:rFonts w:cs="Times New Roman"/>
                    <w:b/>
                    <w:sz w:val="24"/>
                    <w:szCs w:val="24"/>
                    <w:highlight w:val="yellow"/>
                  </w:rPr>
                </w:rPrChange>
              </w:rPr>
              <w:t>Latent correlation (</w:t>
            </w:r>
            <w:r w:rsidRPr="00830A80">
              <w:rPr>
                <w:rFonts w:cs="Times New Roman"/>
                <w:b/>
                <w:i/>
                <w:iCs/>
                <w:sz w:val="24"/>
                <w:szCs w:val="24"/>
                <w:rPrChange w:id="1543" w:author="Office User" w:date="2026-09-11T14:53:00Z" w16du:dateUtc="2026-09-11T06:53:00Z">
                  <w:rPr>
                    <w:rFonts w:cs="Times New Roman"/>
                    <w:b/>
                    <w:i/>
                    <w:iCs/>
                    <w:sz w:val="24"/>
                    <w:szCs w:val="24"/>
                    <w:highlight w:val="yellow"/>
                  </w:rPr>
                </w:rPrChange>
              </w:rPr>
              <w:t>r</w:t>
            </w:r>
            <w:r w:rsidRPr="00830A80">
              <w:rPr>
                <w:rFonts w:cs="Times New Roman"/>
                <w:b/>
                <w:sz w:val="24"/>
                <w:szCs w:val="24"/>
                <w:rPrChange w:id="1544" w:author="Office User" w:date="2026-09-11T14:53:00Z" w16du:dateUtc="2026-09-11T06:53:00Z">
                  <w:rPr>
                    <w:rFonts w:cs="Times New Roman"/>
                    <w:b/>
                    <w:sz w:val="24"/>
                    <w:szCs w:val="24"/>
                    <w:highlight w:val="yellow"/>
                  </w:rPr>
                </w:rPrChange>
              </w:rPr>
              <w:t>)</w:t>
            </w:r>
          </w:p>
        </w:tc>
        <w:tc>
          <w:tcPr>
            <w:tcW w:w="1512" w:type="dxa"/>
            <w:tcBorders>
              <w:top w:val="single" w:sz="8" w:space="0" w:color="000000"/>
              <w:bottom w:val="single" w:sz="8" w:space="0" w:color="000000"/>
            </w:tcBorders>
            <w:tcMar>
              <w:top w:w="28" w:type="dxa"/>
              <w:left w:w="38" w:type="dxa"/>
              <w:bottom w:w="28" w:type="dxa"/>
              <w:right w:w="38" w:type="dxa"/>
            </w:tcMar>
            <w:vAlign w:val="center"/>
          </w:tcPr>
          <w:p w14:paraId="0F242FDD" w14:textId="77777777" w:rsidR="000D4838" w:rsidRPr="00830A80" w:rsidRDefault="00000000">
            <w:pPr>
              <w:spacing w:after="0" w:line="228" w:lineRule="auto"/>
              <w:jc w:val="center"/>
              <w:rPr>
                <w:rFonts w:cs="Times New Roman"/>
                <w:sz w:val="24"/>
                <w:szCs w:val="24"/>
                <w:rPrChange w:id="1545" w:author="Office User" w:date="2026-09-11T14:53:00Z" w16du:dateUtc="2026-09-11T06:53:00Z">
                  <w:rPr>
                    <w:rFonts w:cs="Times New Roman"/>
                    <w:sz w:val="24"/>
                    <w:szCs w:val="24"/>
                    <w:highlight w:val="yellow"/>
                  </w:rPr>
                </w:rPrChange>
              </w:rPr>
            </w:pPr>
            <w:r w:rsidRPr="00830A80">
              <w:rPr>
                <w:rFonts w:cs="Times New Roman"/>
                <w:b/>
                <w:sz w:val="24"/>
                <w:szCs w:val="24"/>
                <w:rPrChange w:id="1546" w:author="Office User" w:date="2026-09-11T14:53:00Z" w16du:dateUtc="2026-09-11T06:53:00Z">
                  <w:rPr>
                    <w:rFonts w:cs="Times New Roman"/>
                    <w:b/>
                    <w:sz w:val="24"/>
                    <w:szCs w:val="24"/>
                    <w:highlight w:val="yellow"/>
                  </w:rPr>
                </w:rPrChange>
              </w:rPr>
              <w:t>√AVE, factor 1</w:t>
            </w:r>
          </w:p>
        </w:tc>
        <w:tc>
          <w:tcPr>
            <w:tcW w:w="1512" w:type="dxa"/>
            <w:tcBorders>
              <w:top w:val="single" w:sz="8" w:space="0" w:color="000000"/>
              <w:bottom w:val="single" w:sz="8" w:space="0" w:color="000000"/>
            </w:tcBorders>
            <w:tcMar>
              <w:top w:w="28" w:type="dxa"/>
              <w:left w:w="38" w:type="dxa"/>
              <w:bottom w:w="28" w:type="dxa"/>
              <w:right w:w="38" w:type="dxa"/>
            </w:tcMar>
            <w:vAlign w:val="center"/>
          </w:tcPr>
          <w:p w14:paraId="7A4CFA43" w14:textId="77777777" w:rsidR="000D4838" w:rsidRPr="00830A80" w:rsidRDefault="00000000">
            <w:pPr>
              <w:spacing w:after="0" w:line="228" w:lineRule="auto"/>
              <w:jc w:val="center"/>
              <w:rPr>
                <w:rFonts w:cs="Times New Roman"/>
                <w:sz w:val="24"/>
                <w:szCs w:val="24"/>
                <w:rPrChange w:id="1547" w:author="Office User" w:date="2026-09-11T14:53:00Z" w16du:dateUtc="2026-09-11T06:53:00Z">
                  <w:rPr>
                    <w:rFonts w:cs="Times New Roman"/>
                    <w:sz w:val="24"/>
                    <w:szCs w:val="24"/>
                    <w:highlight w:val="yellow"/>
                  </w:rPr>
                </w:rPrChange>
              </w:rPr>
            </w:pPr>
            <w:r w:rsidRPr="00830A80">
              <w:rPr>
                <w:rFonts w:cs="Times New Roman"/>
                <w:b/>
                <w:sz w:val="24"/>
                <w:szCs w:val="24"/>
                <w:rPrChange w:id="1548" w:author="Office User" w:date="2026-09-11T14:53:00Z" w16du:dateUtc="2026-09-11T06:53:00Z">
                  <w:rPr>
                    <w:rFonts w:cs="Times New Roman"/>
                    <w:b/>
                    <w:sz w:val="24"/>
                    <w:szCs w:val="24"/>
                    <w:highlight w:val="yellow"/>
                  </w:rPr>
                </w:rPrChange>
              </w:rPr>
              <w:t>√AVE, factor 2</w:t>
            </w:r>
          </w:p>
        </w:tc>
        <w:tc>
          <w:tcPr>
            <w:tcW w:w="2088" w:type="dxa"/>
            <w:tcBorders>
              <w:top w:val="single" w:sz="8" w:space="0" w:color="000000"/>
              <w:bottom w:val="single" w:sz="8" w:space="0" w:color="000000"/>
            </w:tcBorders>
            <w:tcMar>
              <w:top w:w="28" w:type="dxa"/>
              <w:left w:w="38" w:type="dxa"/>
              <w:bottom w:w="28" w:type="dxa"/>
              <w:right w:w="38" w:type="dxa"/>
            </w:tcMar>
            <w:vAlign w:val="center"/>
          </w:tcPr>
          <w:p w14:paraId="7629D964" w14:textId="77777777" w:rsidR="000D4838" w:rsidRPr="00830A80" w:rsidRDefault="00000000">
            <w:pPr>
              <w:spacing w:after="0" w:line="228" w:lineRule="auto"/>
              <w:rPr>
                <w:rFonts w:cs="Times New Roman"/>
                <w:sz w:val="24"/>
                <w:szCs w:val="24"/>
                <w:rPrChange w:id="1549" w:author="Office User" w:date="2026-09-11T14:53:00Z" w16du:dateUtc="2026-09-11T06:53:00Z">
                  <w:rPr>
                    <w:rFonts w:cs="Times New Roman"/>
                    <w:sz w:val="24"/>
                    <w:szCs w:val="24"/>
                    <w:highlight w:val="yellow"/>
                  </w:rPr>
                </w:rPrChange>
              </w:rPr>
            </w:pPr>
            <w:r w:rsidRPr="00830A80">
              <w:rPr>
                <w:rFonts w:cs="Times New Roman"/>
                <w:b/>
                <w:sz w:val="24"/>
                <w:szCs w:val="24"/>
                <w:rPrChange w:id="1550" w:author="Office User" w:date="2026-09-11T14:53:00Z" w16du:dateUtc="2026-09-11T06:53:00Z">
                  <w:rPr>
                    <w:rFonts w:cs="Times New Roman"/>
                    <w:b/>
                    <w:sz w:val="24"/>
                    <w:szCs w:val="24"/>
                    <w:highlight w:val="yellow"/>
                  </w:rPr>
                </w:rPrChange>
              </w:rPr>
              <w:t>Fornell–Larcker criterion</w:t>
            </w:r>
          </w:p>
        </w:tc>
        <w:tc>
          <w:tcPr>
            <w:tcW w:w="1512" w:type="dxa"/>
            <w:tcBorders>
              <w:top w:val="single" w:sz="8" w:space="0" w:color="000000"/>
              <w:bottom w:val="single" w:sz="8" w:space="0" w:color="000000"/>
            </w:tcBorders>
            <w:tcMar>
              <w:top w:w="28" w:type="dxa"/>
              <w:left w:w="38" w:type="dxa"/>
              <w:bottom w:w="28" w:type="dxa"/>
              <w:right w:w="38" w:type="dxa"/>
            </w:tcMar>
            <w:vAlign w:val="center"/>
          </w:tcPr>
          <w:p w14:paraId="3E85D7AD" w14:textId="77777777" w:rsidR="000D4838" w:rsidRPr="00830A80" w:rsidRDefault="00000000">
            <w:pPr>
              <w:spacing w:after="0" w:line="228" w:lineRule="auto"/>
              <w:jc w:val="center"/>
              <w:rPr>
                <w:rFonts w:cs="Times New Roman"/>
                <w:sz w:val="24"/>
                <w:szCs w:val="24"/>
                <w:rPrChange w:id="1551" w:author="Office User" w:date="2026-09-11T14:53:00Z" w16du:dateUtc="2026-09-11T06:53:00Z">
                  <w:rPr>
                    <w:rFonts w:cs="Times New Roman"/>
                    <w:sz w:val="24"/>
                    <w:szCs w:val="24"/>
                    <w:highlight w:val="yellow"/>
                  </w:rPr>
                </w:rPrChange>
              </w:rPr>
            </w:pPr>
            <w:r w:rsidRPr="00830A80">
              <w:rPr>
                <w:rFonts w:cs="Times New Roman"/>
                <w:b/>
                <w:sz w:val="24"/>
                <w:szCs w:val="24"/>
                <w:rPrChange w:id="1552" w:author="Office User" w:date="2026-09-11T14:53:00Z" w16du:dateUtc="2026-09-11T06:53:00Z">
                  <w:rPr>
                    <w:rFonts w:cs="Times New Roman"/>
                    <w:b/>
                    <w:sz w:val="24"/>
                    <w:szCs w:val="24"/>
                    <w:highlight w:val="yellow"/>
                  </w:rPr>
                </w:rPrChange>
              </w:rPr>
              <w:t>Pearson HTMT2</w:t>
            </w:r>
          </w:p>
        </w:tc>
        <w:tc>
          <w:tcPr>
            <w:tcW w:w="1512" w:type="dxa"/>
            <w:tcBorders>
              <w:top w:val="single" w:sz="8" w:space="0" w:color="000000"/>
              <w:bottom w:val="single" w:sz="8" w:space="0" w:color="000000"/>
            </w:tcBorders>
            <w:tcMar>
              <w:top w:w="28" w:type="dxa"/>
              <w:left w:w="38" w:type="dxa"/>
              <w:bottom w:w="28" w:type="dxa"/>
              <w:right w:w="38" w:type="dxa"/>
            </w:tcMar>
            <w:vAlign w:val="center"/>
          </w:tcPr>
          <w:p w14:paraId="2FAFD58D" w14:textId="77777777" w:rsidR="000D4838" w:rsidRPr="00830A80" w:rsidRDefault="00000000">
            <w:pPr>
              <w:spacing w:after="0" w:line="228" w:lineRule="auto"/>
              <w:jc w:val="center"/>
              <w:rPr>
                <w:rFonts w:cs="Times New Roman"/>
                <w:sz w:val="24"/>
                <w:szCs w:val="24"/>
                <w:rPrChange w:id="1553" w:author="Office User" w:date="2026-09-11T14:53:00Z" w16du:dateUtc="2026-09-11T06:53:00Z">
                  <w:rPr>
                    <w:rFonts w:cs="Times New Roman"/>
                    <w:sz w:val="24"/>
                    <w:szCs w:val="24"/>
                    <w:highlight w:val="yellow"/>
                  </w:rPr>
                </w:rPrChange>
              </w:rPr>
            </w:pPr>
            <w:r w:rsidRPr="00830A80">
              <w:rPr>
                <w:rFonts w:cs="Times New Roman"/>
                <w:b/>
                <w:sz w:val="24"/>
                <w:szCs w:val="24"/>
                <w:rPrChange w:id="1554" w:author="Office User" w:date="2026-09-11T14:53:00Z" w16du:dateUtc="2026-09-11T06:53:00Z">
                  <w:rPr>
                    <w:rFonts w:cs="Times New Roman"/>
                    <w:b/>
                    <w:sz w:val="24"/>
                    <w:szCs w:val="24"/>
                    <w:highlight w:val="yellow"/>
                  </w:rPr>
                </w:rPrChange>
              </w:rPr>
              <w:t>Ordinal HTMT2</w:t>
            </w:r>
          </w:p>
        </w:tc>
        <w:tc>
          <w:tcPr>
            <w:tcW w:w="1800" w:type="dxa"/>
            <w:tcBorders>
              <w:top w:val="single" w:sz="8" w:space="0" w:color="000000"/>
              <w:bottom w:val="single" w:sz="8" w:space="0" w:color="000000"/>
            </w:tcBorders>
            <w:tcMar>
              <w:top w:w="28" w:type="dxa"/>
              <w:left w:w="38" w:type="dxa"/>
              <w:bottom w:w="28" w:type="dxa"/>
              <w:right w:w="38" w:type="dxa"/>
            </w:tcMar>
            <w:vAlign w:val="center"/>
          </w:tcPr>
          <w:p w14:paraId="07A04390" w14:textId="77777777" w:rsidR="000D4838" w:rsidRPr="00830A80" w:rsidRDefault="00000000">
            <w:pPr>
              <w:spacing w:after="0" w:line="228" w:lineRule="auto"/>
              <w:rPr>
                <w:rFonts w:cs="Times New Roman"/>
                <w:sz w:val="24"/>
                <w:szCs w:val="24"/>
                <w:rPrChange w:id="1555" w:author="Office User" w:date="2026-09-11T14:53:00Z" w16du:dateUtc="2026-09-11T06:53:00Z">
                  <w:rPr>
                    <w:rFonts w:cs="Times New Roman"/>
                    <w:sz w:val="24"/>
                    <w:szCs w:val="24"/>
                    <w:highlight w:val="yellow"/>
                  </w:rPr>
                </w:rPrChange>
              </w:rPr>
            </w:pPr>
            <w:r w:rsidRPr="00830A80">
              <w:rPr>
                <w:rFonts w:cs="Times New Roman"/>
                <w:b/>
                <w:sz w:val="24"/>
                <w:szCs w:val="24"/>
                <w:rPrChange w:id="1556" w:author="Office User" w:date="2026-09-11T14:53:00Z" w16du:dateUtc="2026-09-11T06:53:00Z">
                  <w:rPr>
                    <w:rFonts w:cs="Times New Roman"/>
                    <w:b/>
                    <w:sz w:val="24"/>
                    <w:szCs w:val="24"/>
                    <w:highlight w:val="yellow"/>
                  </w:rPr>
                </w:rPrChange>
              </w:rPr>
              <w:t>Ordinal HTMT2 &lt; 0.90</w:t>
            </w:r>
          </w:p>
        </w:tc>
      </w:tr>
      <w:tr w:rsidR="000D4838" w:rsidRPr="00830A80" w14:paraId="425663C3" w14:textId="77777777">
        <w:trPr>
          <w:cantSplit/>
          <w:jc w:val="center"/>
        </w:trPr>
        <w:tc>
          <w:tcPr>
            <w:tcW w:w="3528" w:type="dxa"/>
            <w:tcMar>
              <w:top w:w="28" w:type="dxa"/>
              <w:left w:w="38" w:type="dxa"/>
              <w:bottom w:w="28" w:type="dxa"/>
              <w:right w:w="38" w:type="dxa"/>
            </w:tcMar>
            <w:vAlign w:val="center"/>
          </w:tcPr>
          <w:p w14:paraId="5AB36330" w14:textId="77777777" w:rsidR="000D4838" w:rsidRPr="00830A80" w:rsidRDefault="00000000">
            <w:pPr>
              <w:spacing w:after="0" w:line="228" w:lineRule="auto"/>
              <w:rPr>
                <w:rFonts w:cs="Times New Roman"/>
                <w:sz w:val="24"/>
                <w:szCs w:val="24"/>
                <w:rPrChange w:id="1557" w:author="Office User" w:date="2026-09-11T14:53:00Z" w16du:dateUtc="2026-09-11T06:53:00Z">
                  <w:rPr>
                    <w:rFonts w:cs="Times New Roman"/>
                    <w:sz w:val="24"/>
                    <w:szCs w:val="24"/>
                    <w:highlight w:val="yellow"/>
                  </w:rPr>
                </w:rPrChange>
              </w:rPr>
            </w:pPr>
            <w:r w:rsidRPr="00830A80">
              <w:rPr>
                <w:rFonts w:cs="Times New Roman"/>
                <w:sz w:val="24"/>
                <w:szCs w:val="24"/>
                <w:rPrChange w:id="1558" w:author="Office User" w:date="2026-09-11T14:53:00Z" w16du:dateUtc="2026-09-11T06:53:00Z">
                  <w:rPr>
                    <w:rFonts w:cs="Times New Roman"/>
                    <w:sz w:val="24"/>
                    <w:szCs w:val="24"/>
                    <w:highlight w:val="yellow"/>
                  </w:rPr>
                </w:rPrChange>
              </w:rPr>
              <w:t>Participant risk vs Sports environment risk</w:t>
            </w:r>
          </w:p>
        </w:tc>
        <w:tc>
          <w:tcPr>
            <w:tcW w:w="1656" w:type="dxa"/>
            <w:tcMar>
              <w:top w:w="28" w:type="dxa"/>
              <w:left w:w="38" w:type="dxa"/>
              <w:bottom w:w="28" w:type="dxa"/>
              <w:right w:w="38" w:type="dxa"/>
            </w:tcMar>
            <w:vAlign w:val="center"/>
          </w:tcPr>
          <w:p w14:paraId="2EF1159C" w14:textId="77777777" w:rsidR="000D4838" w:rsidRPr="00830A80" w:rsidRDefault="00000000">
            <w:pPr>
              <w:spacing w:after="0" w:line="228" w:lineRule="auto"/>
              <w:jc w:val="center"/>
              <w:rPr>
                <w:rFonts w:cs="Times New Roman"/>
                <w:sz w:val="24"/>
                <w:szCs w:val="24"/>
                <w:rPrChange w:id="1559" w:author="Office User" w:date="2026-09-11T14:53:00Z" w16du:dateUtc="2026-09-11T06:53:00Z">
                  <w:rPr>
                    <w:rFonts w:cs="Times New Roman"/>
                    <w:sz w:val="24"/>
                    <w:szCs w:val="24"/>
                    <w:highlight w:val="yellow"/>
                  </w:rPr>
                </w:rPrChange>
              </w:rPr>
            </w:pPr>
            <w:r w:rsidRPr="00830A80">
              <w:rPr>
                <w:rFonts w:cs="Times New Roman"/>
                <w:sz w:val="24"/>
                <w:szCs w:val="24"/>
                <w:rPrChange w:id="1560" w:author="Office User" w:date="2026-09-11T14:53:00Z" w16du:dateUtc="2026-09-11T06:53:00Z">
                  <w:rPr>
                    <w:rFonts w:cs="Times New Roman"/>
                    <w:sz w:val="24"/>
                    <w:szCs w:val="24"/>
                    <w:highlight w:val="yellow"/>
                  </w:rPr>
                </w:rPrChange>
              </w:rPr>
              <w:t>0.73</w:t>
            </w:r>
          </w:p>
        </w:tc>
        <w:tc>
          <w:tcPr>
            <w:tcW w:w="1512" w:type="dxa"/>
            <w:tcMar>
              <w:top w:w="28" w:type="dxa"/>
              <w:left w:w="38" w:type="dxa"/>
              <w:bottom w:w="28" w:type="dxa"/>
              <w:right w:w="38" w:type="dxa"/>
            </w:tcMar>
            <w:vAlign w:val="center"/>
          </w:tcPr>
          <w:p w14:paraId="71D6CE19" w14:textId="77777777" w:rsidR="000D4838" w:rsidRPr="00830A80" w:rsidRDefault="00000000">
            <w:pPr>
              <w:spacing w:after="0" w:line="228" w:lineRule="auto"/>
              <w:jc w:val="center"/>
              <w:rPr>
                <w:rFonts w:cs="Times New Roman"/>
                <w:sz w:val="24"/>
                <w:szCs w:val="24"/>
                <w:rPrChange w:id="1561" w:author="Office User" w:date="2026-09-11T14:53:00Z" w16du:dateUtc="2026-09-11T06:53:00Z">
                  <w:rPr>
                    <w:rFonts w:cs="Times New Roman"/>
                    <w:sz w:val="24"/>
                    <w:szCs w:val="24"/>
                    <w:highlight w:val="yellow"/>
                  </w:rPr>
                </w:rPrChange>
              </w:rPr>
            </w:pPr>
            <w:r w:rsidRPr="00830A80">
              <w:rPr>
                <w:rFonts w:cs="Times New Roman"/>
                <w:sz w:val="24"/>
                <w:szCs w:val="24"/>
                <w:rPrChange w:id="1562" w:author="Office User" w:date="2026-09-11T14:53:00Z" w16du:dateUtc="2026-09-11T06:53:00Z">
                  <w:rPr>
                    <w:rFonts w:cs="Times New Roman"/>
                    <w:sz w:val="24"/>
                    <w:szCs w:val="24"/>
                    <w:highlight w:val="yellow"/>
                  </w:rPr>
                </w:rPrChange>
              </w:rPr>
              <w:t>0.66</w:t>
            </w:r>
          </w:p>
        </w:tc>
        <w:tc>
          <w:tcPr>
            <w:tcW w:w="1512" w:type="dxa"/>
            <w:tcMar>
              <w:top w:w="28" w:type="dxa"/>
              <w:left w:w="38" w:type="dxa"/>
              <w:bottom w:w="28" w:type="dxa"/>
              <w:right w:w="38" w:type="dxa"/>
            </w:tcMar>
            <w:vAlign w:val="center"/>
          </w:tcPr>
          <w:p w14:paraId="58AD7969" w14:textId="77777777" w:rsidR="000D4838" w:rsidRPr="00830A80" w:rsidRDefault="00000000">
            <w:pPr>
              <w:spacing w:after="0" w:line="228" w:lineRule="auto"/>
              <w:jc w:val="center"/>
              <w:rPr>
                <w:rFonts w:cs="Times New Roman"/>
                <w:sz w:val="24"/>
                <w:szCs w:val="24"/>
                <w:rPrChange w:id="1563" w:author="Office User" w:date="2026-09-11T14:53:00Z" w16du:dateUtc="2026-09-11T06:53:00Z">
                  <w:rPr>
                    <w:rFonts w:cs="Times New Roman"/>
                    <w:sz w:val="24"/>
                    <w:szCs w:val="24"/>
                    <w:highlight w:val="yellow"/>
                  </w:rPr>
                </w:rPrChange>
              </w:rPr>
            </w:pPr>
            <w:r w:rsidRPr="00830A80">
              <w:rPr>
                <w:rFonts w:cs="Times New Roman"/>
                <w:sz w:val="24"/>
                <w:szCs w:val="24"/>
                <w:rPrChange w:id="1564" w:author="Office User" w:date="2026-09-11T14:53:00Z" w16du:dateUtc="2026-09-11T06:53:00Z">
                  <w:rPr>
                    <w:rFonts w:cs="Times New Roman"/>
                    <w:sz w:val="24"/>
                    <w:szCs w:val="24"/>
                    <w:highlight w:val="yellow"/>
                  </w:rPr>
                </w:rPrChange>
              </w:rPr>
              <w:t>0.67</w:t>
            </w:r>
          </w:p>
        </w:tc>
        <w:tc>
          <w:tcPr>
            <w:tcW w:w="2088" w:type="dxa"/>
            <w:tcMar>
              <w:top w:w="28" w:type="dxa"/>
              <w:left w:w="38" w:type="dxa"/>
              <w:bottom w:w="28" w:type="dxa"/>
              <w:right w:w="38" w:type="dxa"/>
            </w:tcMar>
            <w:vAlign w:val="center"/>
          </w:tcPr>
          <w:p w14:paraId="12179361" w14:textId="77777777" w:rsidR="000D4838" w:rsidRPr="00830A80" w:rsidRDefault="00000000">
            <w:pPr>
              <w:spacing w:after="0" w:line="228" w:lineRule="auto"/>
              <w:rPr>
                <w:rFonts w:cs="Times New Roman"/>
                <w:sz w:val="24"/>
                <w:szCs w:val="24"/>
                <w:rPrChange w:id="1565" w:author="Office User" w:date="2026-09-11T14:53:00Z" w16du:dateUtc="2026-09-11T06:53:00Z">
                  <w:rPr>
                    <w:rFonts w:cs="Times New Roman"/>
                    <w:sz w:val="24"/>
                    <w:szCs w:val="24"/>
                    <w:highlight w:val="yellow"/>
                  </w:rPr>
                </w:rPrChange>
              </w:rPr>
            </w:pPr>
            <w:r w:rsidRPr="00830A80">
              <w:rPr>
                <w:rFonts w:cs="Times New Roman"/>
                <w:sz w:val="24"/>
                <w:szCs w:val="24"/>
                <w:rPrChange w:id="1566" w:author="Office User" w:date="2026-09-11T14:53:00Z" w16du:dateUtc="2026-09-11T06:53:00Z">
                  <w:rPr>
                    <w:rFonts w:cs="Times New Roman"/>
                    <w:sz w:val="24"/>
                    <w:szCs w:val="24"/>
                    <w:highlight w:val="yellow"/>
                  </w:rPr>
                </w:rPrChange>
              </w:rPr>
              <w:t>Not met</w:t>
            </w:r>
          </w:p>
        </w:tc>
        <w:tc>
          <w:tcPr>
            <w:tcW w:w="1512" w:type="dxa"/>
            <w:tcMar>
              <w:top w:w="28" w:type="dxa"/>
              <w:left w:w="38" w:type="dxa"/>
              <w:bottom w:w="28" w:type="dxa"/>
              <w:right w:w="38" w:type="dxa"/>
            </w:tcMar>
            <w:vAlign w:val="center"/>
          </w:tcPr>
          <w:p w14:paraId="2D7DA8BC" w14:textId="77777777" w:rsidR="000D4838" w:rsidRPr="00830A80" w:rsidRDefault="00000000">
            <w:pPr>
              <w:spacing w:after="0" w:line="228" w:lineRule="auto"/>
              <w:jc w:val="center"/>
              <w:rPr>
                <w:rFonts w:cs="Times New Roman"/>
                <w:sz w:val="24"/>
                <w:szCs w:val="24"/>
                <w:rPrChange w:id="1567" w:author="Office User" w:date="2026-09-11T14:53:00Z" w16du:dateUtc="2026-09-11T06:53:00Z">
                  <w:rPr>
                    <w:rFonts w:cs="Times New Roman"/>
                    <w:sz w:val="24"/>
                    <w:szCs w:val="24"/>
                    <w:highlight w:val="yellow"/>
                  </w:rPr>
                </w:rPrChange>
              </w:rPr>
            </w:pPr>
            <w:r w:rsidRPr="00830A80">
              <w:rPr>
                <w:rFonts w:cs="Times New Roman"/>
                <w:sz w:val="24"/>
                <w:szCs w:val="24"/>
                <w:rPrChange w:id="1568" w:author="Office User" w:date="2026-09-11T14:53:00Z" w16du:dateUtc="2026-09-11T06:53:00Z">
                  <w:rPr>
                    <w:rFonts w:cs="Times New Roman"/>
                    <w:sz w:val="24"/>
                    <w:szCs w:val="24"/>
                    <w:highlight w:val="yellow"/>
                  </w:rPr>
                </w:rPrChange>
              </w:rPr>
              <w:t>0.67</w:t>
            </w:r>
          </w:p>
        </w:tc>
        <w:tc>
          <w:tcPr>
            <w:tcW w:w="1512" w:type="dxa"/>
            <w:tcMar>
              <w:top w:w="28" w:type="dxa"/>
              <w:left w:w="38" w:type="dxa"/>
              <w:bottom w:w="28" w:type="dxa"/>
              <w:right w:w="38" w:type="dxa"/>
            </w:tcMar>
            <w:vAlign w:val="center"/>
          </w:tcPr>
          <w:p w14:paraId="48BF0C7D" w14:textId="77777777" w:rsidR="000D4838" w:rsidRPr="00830A80" w:rsidRDefault="00000000">
            <w:pPr>
              <w:spacing w:after="0" w:line="228" w:lineRule="auto"/>
              <w:jc w:val="center"/>
              <w:rPr>
                <w:rFonts w:cs="Times New Roman"/>
                <w:sz w:val="24"/>
                <w:szCs w:val="24"/>
                <w:rPrChange w:id="1569" w:author="Office User" w:date="2026-09-11T14:53:00Z" w16du:dateUtc="2026-09-11T06:53:00Z">
                  <w:rPr>
                    <w:rFonts w:cs="Times New Roman"/>
                    <w:sz w:val="24"/>
                    <w:szCs w:val="24"/>
                    <w:highlight w:val="yellow"/>
                  </w:rPr>
                </w:rPrChange>
              </w:rPr>
            </w:pPr>
            <w:r w:rsidRPr="00830A80">
              <w:rPr>
                <w:rFonts w:cs="Times New Roman"/>
                <w:sz w:val="24"/>
                <w:szCs w:val="24"/>
                <w:rPrChange w:id="1570" w:author="Office User" w:date="2026-09-11T14:53:00Z" w16du:dateUtc="2026-09-11T06:53:00Z">
                  <w:rPr>
                    <w:rFonts w:cs="Times New Roman"/>
                    <w:sz w:val="24"/>
                    <w:szCs w:val="24"/>
                    <w:highlight w:val="yellow"/>
                  </w:rPr>
                </w:rPrChange>
              </w:rPr>
              <w:t>0.68</w:t>
            </w:r>
          </w:p>
        </w:tc>
        <w:tc>
          <w:tcPr>
            <w:tcW w:w="1800" w:type="dxa"/>
            <w:tcMar>
              <w:top w:w="28" w:type="dxa"/>
              <w:left w:w="38" w:type="dxa"/>
              <w:bottom w:w="28" w:type="dxa"/>
              <w:right w:w="38" w:type="dxa"/>
            </w:tcMar>
            <w:vAlign w:val="center"/>
          </w:tcPr>
          <w:p w14:paraId="644EE93B" w14:textId="77777777" w:rsidR="000D4838" w:rsidRPr="00830A80" w:rsidRDefault="00000000">
            <w:pPr>
              <w:spacing w:after="0" w:line="228" w:lineRule="auto"/>
              <w:rPr>
                <w:rFonts w:cs="Times New Roman"/>
                <w:sz w:val="24"/>
                <w:szCs w:val="24"/>
                <w:rPrChange w:id="1571" w:author="Office User" w:date="2026-09-11T14:53:00Z" w16du:dateUtc="2026-09-11T06:53:00Z">
                  <w:rPr>
                    <w:rFonts w:cs="Times New Roman"/>
                    <w:sz w:val="24"/>
                    <w:szCs w:val="24"/>
                    <w:highlight w:val="yellow"/>
                  </w:rPr>
                </w:rPrChange>
              </w:rPr>
            </w:pPr>
            <w:r w:rsidRPr="00830A80">
              <w:rPr>
                <w:rFonts w:cs="Times New Roman"/>
                <w:sz w:val="24"/>
                <w:szCs w:val="24"/>
                <w:rPrChange w:id="1572" w:author="Office User" w:date="2026-09-11T14:53:00Z" w16du:dateUtc="2026-09-11T06:53:00Z">
                  <w:rPr>
                    <w:rFonts w:cs="Times New Roman"/>
                    <w:sz w:val="24"/>
                    <w:szCs w:val="24"/>
                    <w:highlight w:val="yellow"/>
                  </w:rPr>
                </w:rPrChange>
              </w:rPr>
              <w:t>Met</w:t>
            </w:r>
          </w:p>
        </w:tc>
      </w:tr>
      <w:tr w:rsidR="000D4838" w:rsidRPr="00830A80" w14:paraId="0DB5B19A" w14:textId="77777777">
        <w:trPr>
          <w:cantSplit/>
          <w:jc w:val="center"/>
        </w:trPr>
        <w:tc>
          <w:tcPr>
            <w:tcW w:w="3528" w:type="dxa"/>
            <w:tcMar>
              <w:top w:w="28" w:type="dxa"/>
              <w:left w:w="38" w:type="dxa"/>
              <w:bottom w:w="28" w:type="dxa"/>
              <w:right w:w="38" w:type="dxa"/>
            </w:tcMar>
            <w:vAlign w:val="center"/>
          </w:tcPr>
          <w:p w14:paraId="073DF5D4" w14:textId="77777777" w:rsidR="000D4838" w:rsidRPr="00830A80" w:rsidRDefault="00000000">
            <w:pPr>
              <w:spacing w:after="0" w:line="228" w:lineRule="auto"/>
              <w:rPr>
                <w:rFonts w:cs="Times New Roman"/>
                <w:sz w:val="24"/>
                <w:szCs w:val="24"/>
                <w:rPrChange w:id="1573" w:author="Office User" w:date="2026-09-11T14:53:00Z" w16du:dateUtc="2026-09-11T06:53:00Z">
                  <w:rPr>
                    <w:rFonts w:cs="Times New Roman"/>
                    <w:sz w:val="24"/>
                    <w:szCs w:val="24"/>
                    <w:highlight w:val="yellow"/>
                  </w:rPr>
                </w:rPrChange>
              </w:rPr>
            </w:pPr>
            <w:r w:rsidRPr="00830A80">
              <w:rPr>
                <w:rFonts w:cs="Times New Roman"/>
                <w:sz w:val="24"/>
                <w:szCs w:val="24"/>
                <w:rPrChange w:id="1574" w:author="Office User" w:date="2026-09-11T14:53:00Z" w16du:dateUtc="2026-09-11T06:53:00Z">
                  <w:rPr>
                    <w:rFonts w:cs="Times New Roman"/>
                    <w:sz w:val="24"/>
                    <w:szCs w:val="24"/>
                    <w:highlight w:val="yellow"/>
                  </w:rPr>
                </w:rPrChange>
              </w:rPr>
              <w:t>Participant risk vs Organizational management risk</w:t>
            </w:r>
          </w:p>
        </w:tc>
        <w:tc>
          <w:tcPr>
            <w:tcW w:w="1656" w:type="dxa"/>
            <w:tcMar>
              <w:top w:w="28" w:type="dxa"/>
              <w:left w:w="38" w:type="dxa"/>
              <w:bottom w:w="28" w:type="dxa"/>
              <w:right w:w="38" w:type="dxa"/>
            </w:tcMar>
            <w:vAlign w:val="center"/>
          </w:tcPr>
          <w:p w14:paraId="6F0C6C27" w14:textId="77777777" w:rsidR="000D4838" w:rsidRPr="00830A80" w:rsidRDefault="00000000">
            <w:pPr>
              <w:spacing w:after="0" w:line="228" w:lineRule="auto"/>
              <w:jc w:val="center"/>
              <w:rPr>
                <w:rFonts w:cs="Times New Roman"/>
                <w:sz w:val="24"/>
                <w:szCs w:val="24"/>
                <w:rPrChange w:id="1575" w:author="Office User" w:date="2026-09-11T14:53:00Z" w16du:dateUtc="2026-09-11T06:53:00Z">
                  <w:rPr>
                    <w:rFonts w:cs="Times New Roman"/>
                    <w:sz w:val="24"/>
                    <w:szCs w:val="24"/>
                    <w:highlight w:val="yellow"/>
                  </w:rPr>
                </w:rPrChange>
              </w:rPr>
            </w:pPr>
            <w:r w:rsidRPr="00830A80">
              <w:rPr>
                <w:rFonts w:cs="Times New Roman"/>
                <w:sz w:val="24"/>
                <w:szCs w:val="24"/>
                <w:rPrChange w:id="1576" w:author="Office User" w:date="2026-09-11T14:53:00Z" w16du:dateUtc="2026-09-11T06:53:00Z">
                  <w:rPr>
                    <w:rFonts w:cs="Times New Roman"/>
                    <w:sz w:val="24"/>
                    <w:szCs w:val="24"/>
                    <w:highlight w:val="yellow"/>
                  </w:rPr>
                </w:rPrChange>
              </w:rPr>
              <w:t>0.52</w:t>
            </w:r>
          </w:p>
        </w:tc>
        <w:tc>
          <w:tcPr>
            <w:tcW w:w="1512" w:type="dxa"/>
            <w:tcMar>
              <w:top w:w="28" w:type="dxa"/>
              <w:left w:w="38" w:type="dxa"/>
              <w:bottom w:w="28" w:type="dxa"/>
              <w:right w:w="38" w:type="dxa"/>
            </w:tcMar>
            <w:vAlign w:val="center"/>
          </w:tcPr>
          <w:p w14:paraId="4A9DFF77" w14:textId="77777777" w:rsidR="000D4838" w:rsidRPr="00830A80" w:rsidRDefault="00000000">
            <w:pPr>
              <w:spacing w:after="0" w:line="228" w:lineRule="auto"/>
              <w:jc w:val="center"/>
              <w:rPr>
                <w:rFonts w:cs="Times New Roman"/>
                <w:sz w:val="24"/>
                <w:szCs w:val="24"/>
                <w:rPrChange w:id="1577" w:author="Office User" w:date="2026-09-11T14:53:00Z" w16du:dateUtc="2026-09-11T06:53:00Z">
                  <w:rPr>
                    <w:rFonts w:cs="Times New Roman"/>
                    <w:sz w:val="24"/>
                    <w:szCs w:val="24"/>
                    <w:highlight w:val="yellow"/>
                  </w:rPr>
                </w:rPrChange>
              </w:rPr>
            </w:pPr>
            <w:r w:rsidRPr="00830A80">
              <w:rPr>
                <w:rFonts w:cs="Times New Roman"/>
                <w:sz w:val="24"/>
                <w:szCs w:val="24"/>
                <w:rPrChange w:id="1578" w:author="Office User" w:date="2026-09-11T14:53:00Z" w16du:dateUtc="2026-09-11T06:53:00Z">
                  <w:rPr>
                    <w:rFonts w:cs="Times New Roman"/>
                    <w:sz w:val="24"/>
                    <w:szCs w:val="24"/>
                    <w:highlight w:val="yellow"/>
                  </w:rPr>
                </w:rPrChange>
              </w:rPr>
              <w:t>0.66</w:t>
            </w:r>
          </w:p>
        </w:tc>
        <w:tc>
          <w:tcPr>
            <w:tcW w:w="1512" w:type="dxa"/>
            <w:tcMar>
              <w:top w:w="28" w:type="dxa"/>
              <w:left w:w="38" w:type="dxa"/>
              <w:bottom w:w="28" w:type="dxa"/>
              <w:right w:w="38" w:type="dxa"/>
            </w:tcMar>
            <w:vAlign w:val="center"/>
          </w:tcPr>
          <w:p w14:paraId="2A5E5644" w14:textId="77777777" w:rsidR="000D4838" w:rsidRPr="00830A80" w:rsidRDefault="00000000">
            <w:pPr>
              <w:spacing w:after="0" w:line="228" w:lineRule="auto"/>
              <w:jc w:val="center"/>
              <w:rPr>
                <w:rFonts w:cs="Times New Roman"/>
                <w:sz w:val="24"/>
                <w:szCs w:val="24"/>
                <w:rPrChange w:id="1579" w:author="Office User" w:date="2026-09-11T14:53:00Z" w16du:dateUtc="2026-09-11T06:53:00Z">
                  <w:rPr>
                    <w:rFonts w:cs="Times New Roman"/>
                    <w:sz w:val="24"/>
                    <w:szCs w:val="24"/>
                    <w:highlight w:val="yellow"/>
                  </w:rPr>
                </w:rPrChange>
              </w:rPr>
            </w:pPr>
            <w:r w:rsidRPr="00830A80">
              <w:rPr>
                <w:rFonts w:cs="Times New Roman"/>
                <w:sz w:val="24"/>
                <w:szCs w:val="24"/>
                <w:rPrChange w:id="1580" w:author="Office User" w:date="2026-09-11T14:53:00Z" w16du:dateUtc="2026-09-11T06:53:00Z">
                  <w:rPr>
                    <w:rFonts w:cs="Times New Roman"/>
                    <w:sz w:val="24"/>
                    <w:szCs w:val="24"/>
                    <w:highlight w:val="yellow"/>
                  </w:rPr>
                </w:rPrChange>
              </w:rPr>
              <w:t>0.83</w:t>
            </w:r>
          </w:p>
        </w:tc>
        <w:tc>
          <w:tcPr>
            <w:tcW w:w="2088" w:type="dxa"/>
            <w:tcMar>
              <w:top w:w="28" w:type="dxa"/>
              <w:left w:w="38" w:type="dxa"/>
              <w:bottom w:w="28" w:type="dxa"/>
              <w:right w:w="38" w:type="dxa"/>
            </w:tcMar>
            <w:vAlign w:val="center"/>
          </w:tcPr>
          <w:p w14:paraId="002046F9" w14:textId="77777777" w:rsidR="000D4838" w:rsidRPr="00830A80" w:rsidRDefault="00000000">
            <w:pPr>
              <w:spacing w:after="0" w:line="228" w:lineRule="auto"/>
              <w:rPr>
                <w:rFonts w:cs="Times New Roman"/>
                <w:sz w:val="24"/>
                <w:szCs w:val="24"/>
                <w:rPrChange w:id="1581" w:author="Office User" w:date="2026-09-11T14:53:00Z" w16du:dateUtc="2026-09-11T06:53:00Z">
                  <w:rPr>
                    <w:rFonts w:cs="Times New Roman"/>
                    <w:sz w:val="24"/>
                    <w:szCs w:val="24"/>
                    <w:highlight w:val="yellow"/>
                  </w:rPr>
                </w:rPrChange>
              </w:rPr>
            </w:pPr>
            <w:r w:rsidRPr="00830A80">
              <w:rPr>
                <w:rFonts w:cs="Times New Roman"/>
                <w:sz w:val="24"/>
                <w:szCs w:val="24"/>
                <w:rPrChange w:id="1582" w:author="Office User" w:date="2026-09-11T14:53:00Z" w16du:dateUtc="2026-09-11T06:53:00Z">
                  <w:rPr>
                    <w:rFonts w:cs="Times New Roman"/>
                    <w:sz w:val="24"/>
                    <w:szCs w:val="24"/>
                    <w:highlight w:val="yellow"/>
                  </w:rPr>
                </w:rPrChange>
              </w:rPr>
              <w:t>Met</w:t>
            </w:r>
          </w:p>
        </w:tc>
        <w:tc>
          <w:tcPr>
            <w:tcW w:w="1512" w:type="dxa"/>
            <w:tcMar>
              <w:top w:w="28" w:type="dxa"/>
              <w:left w:w="38" w:type="dxa"/>
              <w:bottom w:w="28" w:type="dxa"/>
              <w:right w:w="38" w:type="dxa"/>
            </w:tcMar>
            <w:vAlign w:val="center"/>
          </w:tcPr>
          <w:p w14:paraId="714F70E2" w14:textId="77777777" w:rsidR="000D4838" w:rsidRPr="00830A80" w:rsidRDefault="00000000">
            <w:pPr>
              <w:spacing w:after="0" w:line="228" w:lineRule="auto"/>
              <w:jc w:val="center"/>
              <w:rPr>
                <w:rFonts w:cs="Times New Roman"/>
                <w:sz w:val="24"/>
                <w:szCs w:val="24"/>
                <w:rPrChange w:id="1583" w:author="Office User" w:date="2026-09-11T14:53:00Z" w16du:dateUtc="2026-09-11T06:53:00Z">
                  <w:rPr>
                    <w:rFonts w:cs="Times New Roman"/>
                    <w:sz w:val="24"/>
                    <w:szCs w:val="24"/>
                    <w:highlight w:val="yellow"/>
                  </w:rPr>
                </w:rPrChange>
              </w:rPr>
            </w:pPr>
            <w:r w:rsidRPr="00830A80">
              <w:rPr>
                <w:rFonts w:cs="Times New Roman"/>
                <w:sz w:val="24"/>
                <w:szCs w:val="24"/>
                <w:rPrChange w:id="1584" w:author="Office User" w:date="2026-09-11T14:53:00Z" w16du:dateUtc="2026-09-11T06:53:00Z">
                  <w:rPr>
                    <w:rFonts w:cs="Times New Roman"/>
                    <w:sz w:val="24"/>
                    <w:szCs w:val="24"/>
                    <w:highlight w:val="yellow"/>
                  </w:rPr>
                </w:rPrChange>
              </w:rPr>
              <w:t>0.47</w:t>
            </w:r>
          </w:p>
        </w:tc>
        <w:tc>
          <w:tcPr>
            <w:tcW w:w="1512" w:type="dxa"/>
            <w:tcMar>
              <w:top w:w="28" w:type="dxa"/>
              <w:left w:w="38" w:type="dxa"/>
              <w:bottom w:w="28" w:type="dxa"/>
              <w:right w:w="38" w:type="dxa"/>
            </w:tcMar>
            <w:vAlign w:val="center"/>
          </w:tcPr>
          <w:p w14:paraId="0FAA7150" w14:textId="77777777" w:rsidR="000D4838" w:rsidRPr="00830A80" w:rsidRDefault="00000000">
            <w:pPr>
              <w:spacing w:after="0" w:line="228" w:lineRule="auto"/>
              <w:jc w:val="center"/>
              <w:rPr>
                <w:rFonts w:cs="Times New Roman"/>
                <w:sz w:val="24"/>
                <w:szCs w:val="24"/>
                <w:rPrChange w:id="1585" w:author="Office User" w:date="2026-09-11T14:53:00Z" w16du:dateUtc="2026-09-11T06:53:00Z">
                  <w:rPr>
                    <w:rFonts w:cs="Times New Roman"/>
                    <w:sz w:val="24"/>
                    <w:szCs w:val="24"/>
                    <w:highlight w:val="yellow"/>
                  </w:rPr>
                </w:rPrChange>
              </w:rPr>
            </w:pPr>
            <w:r w:rsidRPr="00830A80">
              <w:rPr>
                <w:rFonts w:cs="Times New Roman"/>
                <w:sz w:val="24"/>
                <w:szCs w:val="24"/>
                <w:rPrChange w:id="1586" w:author="Office User" w:date="2026-09-11T14:53:00Z" w16du:dateUtc="2026-09-11T06:53:00Z">
                  <w:rPr>
                    <w:rFonts w:cs="Times New Roman"/>
                    <w:sz w:val="24"/>
                    <w:szCs w:val="24"/>
                    <w:highlight w:val="yellow"/>
                  </w:rPr>
                </w:rPrChange>
              </w:rPr>
              <w:t>0.49</w:t>
            </w:r>
          </w:p>
        </w:tc>
        <w:tc>
          <w:tcPr>
            <w:tcW w:w="1800" w:type="dxa"/>
            <w:tcMar>
              <w:top w:w="28" w:type="dxa"/>
              <w:left w:w="38" w:type="dxa"/>
              <w:bottom w:w="28" w:type="dxa"/>
              <w:right w:w="38" w:type="dxa"/>
            </w:tcMar>
            <w:vAlign w:val="center"/>
          </w:tcPr>
          <w:p w14:paraId="18C9B872" w14:textId="77777777" w:rsidR="000D4838" w:rsidRPr="00830A80" w:rsidRDefault="00000000">
            <w:pPr>
              <w:spacing w:after="0" w:line="228" w:lineRule="auto"/>
              <w:rPr>
                <w:rFonts w:cs="Times New Roman"/>
                <w:sz w:val="24"/>
                <w:szCs w:val="24"/>
                <w:rPrChange w:id="1587" w:author="Office User" w:date="2026-09-11T14:53:00Z" w16du:dateUtc="2026-09-11T06:53:00Z">
                  <w:rPr>
                    <w:rFonts w:cs="Times New Roman"/>
                    <w:sz w:val="24"/>
                    <w:szCs w:val="24"/>
                    <w:highlight w:val="yellow"/>
                  </w:rPr>
                </w:rPrChange>
              </w:rPr>
            </w:pPr>
            <w:r w:rsidRPr="00830A80">
              <w:rPr>
                <w:rFonts w:cs="Times New Roman"/>
                <w:sz w:val="24"/>
                <w:szCs w:val="24"/>
                <w:rPrChange w:id="1588" w:author="Office User" w:date="2026-09-11T14:53:00Z" w16du:dateUtc="2026-09-11T06:53:00Z">
                  <w:rPr>
                    <w:rFonts w:cs="Times New Roman"/>
                    <w:sz w:val="24"/>
                    <w:szCs w:val="24"/>
                    <w:highlight w:val="yellow"/>
                  </w:rPr>
                </w:rPrChange>
              </w:rPr>
              <w:t>Met</w:t>
            </w:r>
          </w:p>
        </w:tc>
      </w:tr>
      <w:tr w:rsidR="000D4838" w:rsidRPr="00830A80" w14:paraId="4C986205" w14:textId="77777777">
        <w:trPr>
          <w:cantSplit/>
          <w:jc w:val="center"/>
        </w:trPr>
        <w:tc>
          <w:tcPr>
            <w:tcW w:w="3528" w:type="dxa"/>
            <w:tcBorders>
              <w:bottom w:val="single" w:sz="8" w:space="0" w:color="000000"/>
            </w:tcBorders>
            <w:tcMar>
              <w:top w:w="28" w:type="dxa"/>
              <w:left w:w="38" w:type="dxa"/>
              <w:bottom w:w="28" w:type="dxa"/>
              <w:right w:w="38" w:type="dxa"/>
            </w:tcMar>
            <w:vAlign w:val="center"/>
          </w:tcPr>
          <w:p w14:paraId="0E6B1FAA" w14:textId="77777777" w:rsidR="000D4838" w:rsidRPr="00830A80" w:rsidRDefault="00000000">
            <w:pPr>
              <w:spacing w:after="0" w:line="228" w:lineRule="auto"/>
              <w:rPr>
                <w:rFonts w:cs="Times New Roman"/>
                <w:sz w:val="24"/>
                <w:szCs w:val="24"/>
                <w:rPrChange w:id="1589" w:author="Office User" w:date="2026-09-11T14:53:00Z" w16du:dateUtc="2026-09-11T06:53:00Z">
                  <w:rPr>
                    <w:rFonts w:cs="Times New Roman"/>
                    <w:sz w:val="24"/>
                    <w:szCs w:val="24"/>
                    <w:highlight w:val="yellow"/>
                  </w:rPr>
                </w:rPrChange>
              </w:rPr>
            </w:pPr>
            <w:r w:rsidRPr="00830A80">
              <w:rPr>
                <w:rFonts w:cs="Times New Roman"/>
                <w:sz w:val="24"/>
                <w:szCs w:val="24"/>
                <w:rPrChange w:id="1590" w:author="Office User" w:date="2026-09-11T14:53:00Z" w16du:dateUtc="2026-09-11T06:53:00Z">
                  <w:rPr>
                    <w:rFonts w:cs="Times New Roman"/>
                    <w:sz w:val="24"/>
                    <w:szCs w:val="24"/>
                    <w:highlight w:val="yellow"/>
                  </w:rPr>
                </w:rPrChange>
              </w:rPr>
              <w:t>Sports environment risk vs Organizational management risk</w:t>
            </w:r>
          </w:p>
        </w:tc>
        <w:tc>
          <w:tcPr>
            <w:tcW w:w="1656" w:type="dxa"/>
            <w:tcBorders>
              <w:bottom w:val="single" w:sz="8" w:space="0" w:color="000000"/>
            </w:tcBorders>
            <w:tcMar>
              <w:top w:w="28" w:type="dxa"/>
              <w:left w:w="38" w:type="dxa"/>
              <w:bottom w:w="28" w:type="dxa"/>
              <w:right w:w="38" w:type="dxa"/>
            </w:tcMar>
            <w:vAlign w:val="center"/>
          </w:tcPr>
          <w:p w14:paraId="3EAA7182" w14:textId="77777777" w:rsidR="000D4838" w:rsidRPr="00830A80" w:rsidRDefault="00000000">
            <w:pPr>
              <w:spacing w:after="0" w:line="228" w:lineRule="auto"/>
              <w:jc w:val="center"/>
              <w:rPr>
                <w:rFonts w:cs="Times New Roman"/>
                <w:sz w:val="24"/>
                <w:szCs w:val="24"/>
                <w:rPrChange w:id="1591" w:author="Office User" w:date="2026-09-11T14:53:00Z" w16du:dateUtc="2026-09-11T06:53:00Z">
                  <w:rPr>
                    <w:rFonts w:cs="Times New Roman"/>
                    <w:sz w:val="24"/>
                    <w:szCs w:val="24"/>
                    <w:highlight w:val="yellow"/>
                  </w:rPr>
                </w:rPrChange>
              </w:rPr>
            </w:pPr>
            <w:r w:rsidRPr="00830A80">
              <w:rPr>
                <w:rFonts w:cs="Times New Roman"/>
                <w:sz w:val="24"/>
                <w:szCs w:val="24"/>
                <w:rPrChange w:id="1592" w:author="Office User" w:date="2026-09-11T14:53:00Z" w16du:dateUtc="2026-09-11T06:53:00Z">
                  <w:rPr>
                    <w:rFonts w:cs="Times New Roman"/>
                    <w:sz w:val="24"/>
                    <w:szCs w:val="24"/>
                    <w:highlight w:val="yellow"/>
                  </w:rPr>
                </w:rPrChange>
              </w:rPr>
              <w:t>0.92</w:t>
            </w:r>
          </w:p>
        </w:tc>
        <w:tc>
          <w:tcPr>
            <w:tcW w:w="1512" w:type="dxa"/>
            <w:tcBorders>
              <w:bottom w:val="single" w:sz="8" w:space="0" w:color="000000"/>
            </w:tcBorders>
            <w:tcMar>
              <w:top w:w="28" w:type="dxa"/>
              <w:left w:w="38" w:type="dxa"/>
              <w:bottom w:w="28" w:type="dxa"/>
              <w:right w:w="38" w:type="dxa"/>
            </w:tcMar>
            <w:vAlign w:val="center"/>
          </w:tcPr>
          <w:p w14:paraId="2BD15D46" w14:textId="77777777" w:rsidR="000D4838" w:rsidRPr="00830A80" w:rsidRDefault="00000000">
            <w:pPr>
              <w:spacing w:after="0" w:line="228" w:lineRule="auto"/>
              <w:jc w:val="center"/>
              <w:rPr>
                <w:rFonts w:cs="Times New Roman"/>
                <w:sz w:val="24"/>
                <w:szCs w:val="24"/>
                <w:rPrChange w:id="1593" w:author="Office User" w:date="2026-09-11T14:53:00Z" w16du:dateUtc="2026-09-11T06:53:00Z">
                  <w:rPr>
                    <w:rFonts w:cs="Times New Roman"/>
                    <w:sz w:val="24"/>
                    <w:szCs w:val="24"/>
                    <w:highlight w:val="yellow"/>
                  </w:rPr>
                </w:rPrChange>
              </w:rPr>
            </w:pPr>
            <w:r w:rsidRPr="00830A80">
              <w:rPr>
                <w:rFonts w:cs="Times New Roman"/>
                <w:sz w:val="24"/>
                <w:szCs w:val="24"/>
                <w:rPrChange w:id="1594" w:author="Office User" w:date="2026-09-11T14:53:00Z" w16du:dateUtc="2026-09-11T06:53:00Z">
                  <w:rPr>
                    <w:rFonts w:cs="Times New Roman"/>
                    <w:sz w:val="24"/>
                    <w:szCs w:val="24"/>
                    <w:highlight w:val="yellow"/>
                  </w:rPr>
                </w:rPrChange>
              </w:rPr>
              <w:t>0.67</w:t>
            </w:r>
          </w:p>
        </w:tc>
        <w:tc>
          <w:tcPr>
            <w:tcW w:w="1512" w:type="dxa"/>
            <w:tcBorders>
              <w:bottom w:val="single" w:sz="8" w:space="0" w:color="000000"/>
            </w:tcBorders>
            <w:tcMar>
              <w:top w:w="28" w:type="dxa"/>
              <w:left w:w="38" w:type="dxa"/>
              <w:bottom w:w="28" w:type="dxa"/>
              <w:right w:w="38" w:type="dxa"/>
            </w:tcMar>
            <w:vAlign w:val="center"/>
          </w:tcPr>
          <w:p w14:paraId="19F40021" w14:textId="77777777" w:rsidR="000D4838" w:rsidRPr="00830A80" w:rsidRDefault="00000000">
            <w:pPr>
              <w:spacing w:after="0" w:line="228" w:lineRule="auto"/>
              <w:jc w:val="center"/>
              <w:rPr>
                <w:rFonts w:cs="Times New Roman"/>
                <w:sz w:val="24"/>
                <w:szCs w:val="24"/>
                <w:rPrChange w:id="1595" w:author="Office User" w:date="2026-09-11T14:53:00Z" w16du:dateUtc="2026-09-11T06:53:00Z">
                  <w:rPr>
                    <w:rFonts w:cs="Times New Roman"/>
                    <w:sz w:val="24"/>
                    <w:szCs w:val="24"/>
                    <w:highlight w:val="yellow"/>
                  </w:rPr>
                </w:rPrChange>
              </w:rPr>
            </w:pPr>
            <w:r w:rsidRPr="00830A80">
              <w:rPr>
                <w:rFonts w:cs="Times New Roman"/>
                <w:sz w:val="24"/>
                <w:szCs w:val="24"/>
                <w:rPrChange w:id="1596" w:author="Office User" w:date="2026-09-11T14:53:00Z" w16du:dateUtc="2026-09-11T06:53:00Z">
                  <w:rPr>
                    <w:rFonts w:cs="Times New Roman"/>
                    <w:sz w:val="24"/>
                    <w:szCs w:val="24"/>
                    <w:highlight w:val="yellow"/>
                  </w:rPr>
                </w:rPrChange>
              </w:rPr>
              <w:t>0.83</w:t>
            </w:r>
          </w:p>
        </w:tc>
        <w:tc>
          <w:tcPr>
            <w:tcW w:w="2088" w:type="dxa"/>
            <w:tcBorders>
              <w:bottom w:val="single" w:sz="8" w:space="0" w:color="000000"/>
            </w:tcBorders>
            <w:tcMar>
              <w:top w:w="28" w:type="dxa"/>
              <w:left w:w="38" w:type="dxa"/>
              <w:bottom w:w="28" w:type="dxa"/>
              <w:right w:w="38" w:type="dxa"/>
            </w:tcMar>
            <w:vAlign w:val="center"/>
          </w:tcPr>
          <w:p w14:paraId="40B5A038" w14:textId="77777777" w:rsidR="000D4838" w:rsidRPr="00830A80" w:rsidRDefault="00000000">
            <w:pPr>
              <w:spacing w:after="0" w:line="228" w:lineRule="auto"/>
              <w:rPr>
                <w:rFonts w:cs="Times New Roman"/>
                <w:sz w:val="24"/>
                <w:szCs w:val="24"/>
                <w:rPrChange w:id="1597" w:author="Office User" w:date="2026-09-11T14:53:00Z" w16du:dateUtc="2026-09-11T06:53:00Z">
                  <w:rPr>
                    <w:rFonts w:cs="Times New Roman"/>
                    <w:sz w:val="24"/>
                    <w:szCs w:val="24"/>
                    <w:highlight w:val="yellow"/>
                  </w:rPr>
                </w:rPrChange>
              </w:rPr>
            </w:pPr>
            <w:r w:rsidRPr="00830A80">
              <w:rPr>
                <w:rFonts w:cs="Times New Roman"/>
                <w:sz w:val="24"/>
                <w:szCs w:val="24"/>
                <w:rPrChange w:id="1598" w:author="Office User" w:date="2026-09-11T14:53:00Z" w16du:dateUtc="2026-09-11T06:53:00Z">
                  <w:rPr>
                    <w:rFonts w:cs="Times New Roman"/>
                    <w:sz w:val="24"/>
                    <w:szCs w:val="24"/>
                    <w:highlight w:val="yellow"/>
                  </w:rPr>
                </w:rPrChange>
              </w:rPr>
              <w:t>Not met</w:t>
            </w:r>
          </w:p>
        </w:tc>
        <w:tc>
          <w:tcPr>
            <w:tcW w:w="1512" w:type="dxa"/>
            <w:tcBorders>
              <w:bottom w:val="single" w:sz="8" w:space="0" w:color="000000"/>
            </w:tcBorders>
            <w:tcMar>
              <w:top w:w="28" w:type="dxa"/>
              <w:left w:w="38" w:type="dxa"/>
              <w:bottom w:w="28" w:type="dxa"/>
              <w:right w:w="38" w:type="dxa"/>
            </w:tcMar>
            <w:vAlign w:val="center"/>
          </w:tcPr>
          <w:p w14:paraId="12D060F5" w14:textId="77777777" w:rsidR="000D4838" w:rsidRPr="00830A80" w:rsidRDefault="00000000">
            <w:pPr>
              <w:spacing w:after="0" w:line="228" w:lineRule="auto"/>
              <w:jc w:val="center"/>
              <w:rPr>
                <w:rFonts w:cs="Times New Roman"/>
                <w:sz w:val="24"/>
                <w:szCs w:val="24"/>
                <w:rPrChange w:id="1599" w:author="Office User" w:date="2026-09-11T14:53:00Z" w16du:dateUtc="2026-09-11T06:53:00Z">
                  <w:rPr>
                    <w:rFonts w:cs="Times New Roman"/>
                    <w:sz w:val="24"/>
                    <w:szCs w:val="24"/>
                    <w:highlight w:val="yellow"/>
                  </w:rPr>
                </w:rPrChange>
              </w:rPr>
            </w:pPr>
            <w:r w:rsidRPr="00830A80">
              <w:rPr>
                <w:rFonts w:cs="Times New Roman"/>
                <w:sz w:val="24"/>
                <w:szCs w:val="24"/>
                <w:rPrChange w:id="1600" w:author="Office User" w:date="2026-09-11T14:53:00Z" w16du:dateUtc="2026-09-11T06:53:00Z">
                  <w:rPr>
                    <w:rFonts w:cs="Times New Roman"/>
                    <w:sz w:val="24"/>
                    <w:szCs w:val="24"/>
                    <w:highlight w:val="yellow"/>
                  </w:rPr>
                </w:rPrChange>
              </w:rPr>
              <w:t>0.91</w:t>
            </w:r>
          </w:p>
        </w:tc>
        <w:tc>
          <w:tcPr>
            <w:tcW w:w="1512" w:type="dxa"/>
            <w:tcBorders>
              <w:bottom w:val="single" w:sz="8" w:space="0" w:color="000000"/>
            </w:tcBorders>
            <w:tcMar>
              <w:top w:w="28" w:type="dxa"/>
              <w:left w:w="38" w:type="dxa"/>
              <w:bottom w:w="28" w:type="dxa"/>
              <w:right w:w="38" w:type="dxa"/>
            </w:tcMar>
            <w:vAlign w:val="center"/>
          </w:tcPr>
          <w:p w14:paraId="5F245DF6" w14:textId="77777777" w:rsidR="000D4838" w:rsidRPr="00830A80" w:rsidRDefault="00000000">
            <w:pPr>
              <w:spacing w:after="0" w:line="228" w:lineRule="auto"/>
              <w:jc w:val="center"/>
              <w:rPr>
                <w:rFonts w:cs="Times New Roman"/>
                <w:sz w:val="24"/>
                <w:szCs w:val="24"/>
                <w:rPrChange w:id="1601" w:author="Office User" w:date="2026-09-11T14:53:00Z" w16du:dateUtc="2026-09-11T06:53:00Z">
                  <w:rPr>
                    <w:rFonts w:cs="Times New Roman"/>
                    <w:sz w:val="24"/>
                    <w:szCs w:val="24"/>
                    <w:highlight w:val="yellow"/>
                  </w:rPr>
                </w:rPrChange>
              </w:rPr>
            </w:pPr>
            <w:r w:rsidRPr="00830A80">
              <w:rPr>
                <w:rFonts w:cs="Times New Roman"/>
                <w:sz w:val="24"/>
                <w:szCs w:val="24"/>
                <w:rPrChange w:id="1602" w:author="Office User" w:date="2026-09-11T14:53:00Z" w16du:dateUtc="2026-09-11T06:53:00Z">
                  <w:rPr>
                    <w:rFonts w:cs="Times New Roman"/>
                    <w:sz w:val="24"/>
                    <w:szCs w:val="24"/>
                    <w:highlight w:val="yellow"/>
                  </w:rPr>
                </w:rPrChange>
              </w:rPr>
              <w:t>0.92</w:t>
            </w:r>
          </w:p>
        </w:tc>
        <w:tc>
          <w:tcPr>
            <w:tcW w:w="1800" w:type="dxa"/>
            <w:tcBorders>
              <w:bottom w:val="single" w:sz="8" w:space="0" w:color="000000"/>
            </w:tcBorders>
            <w:tcMar>
              <w:top w:w="28" w:type="dxa"/>
              <w:left w:w="38" w:type="dxa"/>
              <w:bottom w:w="28" w:type="dxa"/>
              <w:right w:w="38" w:type="dxa"/>
            </w:tcMar>
            <w:vAlign w:val="center"/>
          </w:tcPr>
          <w:p w14:paraId="113580BC" w14:textId="77777777" w:rsidR="000D4838" w:rsidRPr="00830A80" w:rsidRDefault="00000000">
            <w:pPr>
              <w:spacing w:after="0" w:line="228" w:lineRule="auto"/>
              <w:rPr>
                <w:rFonts w:cs="Times New Roman"/>
                <w:sz w:val="24"/>
                <w:szCs w:val="24"/>
                <w:rPrChange w:id="1603" w:author="Office User" w:date="2026-09-11T14:53:00Z" w16du:dateUtc="2026-09-11T06:53:00Z">
                  <w:rPr>
                    <w:rFonts w:cs="Times New Roman"/>
                    <w:sz w:val="24"/>
                    <w:szCs w:val="24"/>
                    <w:highlight w:val="yellow"/>
                  </w:rPr>
                </w:rPrChange>
              </w:rPr>
            </w:pPr>
            <w:r w:rsidRPr="00830A80">
              <w:rPr>
                <w:rFonts w:cs="Times New Roman"/>
                <w:sz w:val="24"/>
                <w:szCs w:val="24"/>
                <w:rPrChange w:id="1604" w:author="Office User" w:date="2026-09-11T14:53:00Z" w16du:dateUtc="2026-09-11T06:53:00Z">
                  <w:rPr>
                    <w:rFonts w:cs="Times New Roman"/>
                    <w:sz w:val="24"/>
                    <w:szCs w:val="24"/>
                    <w:highlight w:val="yellow"/>
                  </w:rPr>
                </w:rPrChange>
              </w:rPr>
              <w:t>Not met</w:t>
            </w:r>
          </w:p>
        </w:tc>
      </w:tr>
    </w:tbl>
    <w:p w14:paraId="0CF53CBA" w14:textId="77777777" w:rsidR="000D4838" w:rsidRPr="00830A80" w:rsidRDefault="00000000">
      <w:pPr>
        <w:spacing w:before="60" w:after="0" w:line="240" w:lineRule="auto"/>
        <w:rPr>
          <w:rFonts w:cs="Times New Roman"/>
          <w:sz w:val="24"/>
          <w:szCs w:val="24"/>
          <w:rPrChange w:id="1605" w:author="Office User" w:date="2026-09-11T14:53:00Z" w16du:dateUtc="2026-09-11T06:53:00Z">
            <w:rPr>
              <w:rFonts w:cs="Times New Roman"/>
              <w:sz w:val="24"/>
              <w:szCs w:val="24"/>
              <w:highlight w:val="yellow"/>
            </w:rPr>
          </w:rPrChange>
        </w:rPr>
      </w:pPr>
      <w:r w:rsidRPr="00830A80">
        <w:rPr>
          <w:rFonts w:cs="Times New Roman"/>
          <w:b/>
          <w:iCs/>
          <w:sz w:val="24"/>
          <w:szCs w:val="24"/>
          <w:rPrChange w:id="1606" w:author="Office User" w:date="2026-09-11T14:53:00Z" w16du:dateUtc="2026-09-11T06:53:00Z">
            <w:rPr>
              <w:rFonts w:cs="Times New Roman"/>
              <w:b/>
              <w:iCs/>
              <w:sz w:val="24"/>
              <w:szCs w:val="24"/>
              <w:highlight w:val="yellow"/>
            </w:rPr>
          </w:rPrChange>
        </w:rPr>
        <w:t xml:space="preserve">Note. </w:t>
      </w:r>
      <w:r w:rsidRPr="00830A80">
        <w:rPr>
          <w:rFonts w:cs="Times New Roman"/>
          <w:sz w:val="24"/>
          <w:szCs w:val="24"/>
          <w:rPrChange w:id="1607" w:author="Office User" w:date="2026-09-11T14:53:00Z" w16du:dateUtc="2026-09-11T06:53:00Z">
            <w:rPr>
              <w:rFonts w:cs="Times New Roman"/>
              <w:sz w:val="24"/>
              <w:szCs w:val="24"/>
              <w:highlight w:val="yellow"/>
            </w:rPr>
          </w:rPrChange>
        </w:rPr>
        <w:t>CFA = confirmatory factor analysis; CR = composite reliability; AVE = average variance extracted; √AVE = square root of AVE; HTMT2 = heterotrait–monotrait ratio 2 of correlations. Cronbach’s α values and CFA-based estimates were obtained in the CFA subsample (n = 401). CR and AVE provide model-based evidence relevant to reliability and convergent validity, whereas the Fornell–Larcker criterion and HTMT2 were used to evaluate discriminant validity. “Met” and “Not met” indicate whether the stated criterion was satisfied for the corresponding factor pair.</w:t>
      </w:r>
    </w:p>
    <w:p w14:paraId="3727560E" w14:textId="77777777" w:rsidR="000D4838" w:rsidRDefault="000D4838">
      <w:pPr>
        <w:spacing w:after="0" w:line="240" w:lineRule="auto"/>
        <w:rPr>
          <w:rFonts w:cs="Times New Roman"/>
          <w:sz w:val="24"/>
          <w:szCs w:val="24"/>
          <w:lang w:eastAsia="zh-CN"/>
        </w:rPr>
      </w:pPr>
    </w:p>
    <w:p w14:paraId="7B1D308C" w14:textId="77777777" w:rsidR="000D4838" w:rsidRDefault="000D4838">
      <w:pPr>
        <w:rPr>
          <w:rFonts w:cs="Times New Roman"/>
        </w:rPr>
      </w:pPr>
    </w:p>
    <w:sectPr w:rsidR="000D4838">
      <w:pgSz w:w="16834" w:h="11909" w:orient="landscape"/>
      <w:pgMar w:top="648" w:right="691" w:bottom="648" w:left="691"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37F887" w14:textId="77777777" w:rsidR="00174098" w:rsidRDefault="00174098">
      <w:pPr>
        <w:spacing w:line="240" w:lineRule="auto"/>
      </w:pPr>
      <w:r>
        <w:separator/>
      </w:r>
    </w:p>
  </w:endnote>
  <w:endnote w:type="continuationSeparator" w:id="0">
    <w:p w14:paraId="6A4E0827" w14:textId="77777777" w:rsidR="00174098" w:rsidRDefault="001740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00"/>
    <w:family w:val="auto"/>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auto"/>
    <w:pitch w:val="default"/>
    <w:sig w:usb0="E00002FF" w:usb1="6AC7FDFB" w:usb2="08000012" w:usb3="00000000" w:csb0="4002009F" w:csb1="DFD70000"/>
  </w:font>
  <w:font w:name="Courier">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12A58E" w14:textId="77777777" w:rsidR="000D4838" w:rsidRDefault="000D483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D184B8" w14:textId="77777777" w:rsidR="00174098" w:rsidRDefault="00174098">
      <w:pPr>
        <w:spacing w:after="0"/>
      </w:pPr>
      <w:r>
        <w:separator/>
      </w:r>
    </w:p>
  </w:footnote>
  <w:footnote w:type="continuationSeparator" w:id="0">
    <w:p w14:paraId="61CCFFFE" w14:textId="77777777" w:rsidR="00174098" w:rsidRDefault="0017409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267544622">
    <w:abstractNumId w:val="1"/>
  </w:num>
  <w:num w:numId="2" w16cid:durableId="2084139410">
    <w:abstractNumId w:val="4"/>
  </w:num>
  <w:num w:numId="3" w16cid:durableId="1710571077">
    <w:abstractNumId w:val="5"/>
  </w:num>
  <w:num w:numId="4" w16cid:durableId="2143031605">
    <w:abstractNumId w:val="2"/>
  </w:num>
  <w:num w:numId="5" w16cid:durableId="1497767657">
    <w:abstractNumId w:val="0"/>
  </w:num>
  <w:num w:numId="6" w16cid:durableId="129972772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Office User">
    <w15:presenceInfo w15:providerId="AD" w15:userId="S::w982@hhbb.fun::b2c3be01-1107-498d-8072-119cdbfbba3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bordersDoNotSurroundHeader/>
  <w:bordersDoNotSurroundFooter/>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2404"/>
    <w:rsid w:val="000D4838"/>
    <w:rsid w:val="0015074B"/>
    <w:rsid w:val="00174098"/>
    <w:rsid w:val="001833DA"/>
    <w:rsid w:val="0029639D"/>
    <w:rsid w:val="00326F90"/>
    <w:rsid w:val="00522A17"/>
    <w:rsid w:val="0064376F"/>
    <w:rsid w:val="006D5EE7"/>
    <w:rsid w:val="00830A80"/>
    <w:rsid w:val="00840AD2"/>
    <w:rsid w:val="009B585B"/>
    <w:rsid w:val="009F7C76"/>
    <w:rsid w:val="00A603A4"/>
    <w:rsid w:val="00A80886"/>
    <w:rsid w:val="00AA1D8D"/>
    <w:rsid w:val="00B47730"/>
    <w:rsid w:val="00C81302"/>
    <w:rsid w:val="00C92E67"/>
    <w:rsid w:val="00CB0664"/>
    <w:rsid w:val="00EB7C36"/>
    <w:rsid w:val="00FC693F"/>
    <w:rsid w:val="08774FC2"/>
    <w:rsid w:val="0E4E57D6"/>
    <w:rsid w:val="109762DC"/>
    <w:rsid w:val="11AA46F2"/>
    <w:rsid w:val="14AC259E"/>
    <w:rsid w:val="154C5BCB"/>
    <w:rsid w:val="17C01174"/>
    <w:rsid w:val="17EF5450"/>
    <w:rsid w:val="1DE300EF"/>
    <w:rsid w:val="1ECE49FF"/>
    <w:rsid w:val="21B16D39"/>
    <w:rsid w:val="300E1B84"/>
    <w:rsid w:val="338474DF"/>
    <w:rsid w:val="34F14D05"/>
    <w:rsid w:val="36CC4181"/>
    <w:rsid w:val="3BBD5812"/>
    <w:rsid w:val="490C6394"/>
    <w:rsid w:val="546B681B"/>
    <w:rsid w:val="56822EE3"/>
    <w:rsid w:val="62164AEB"/>
    <w:rsid w:val="6AED6BFB"/>
    <w:rsid w:val="760A3CB4"/>
    <w:rsid w:val="7AFB2C7A"/>
    <w:rsid w:val="7CD2662A"/>
    <w:rsid w:val="7D2D38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BD7F194"/>
  <w14:defaultImageDpi w14:val="300"/>
  <w15:docId w15:val="{B6308B33-A7FC-5E4D-AAA5-E8EE593E2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Times New Roman" w:eastAsia="Times New Roman" w:hAnsi="Times New Roman"/>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8">
    <w:name w:val="annotation text"/>
    <w:basedOn w:val="a1"/>
    <w:link w:val="a9"/>
    <w:uiPriority w:val="99"/>
    <w:semiHidden/>
    <w:unhideWhenUsed/>
    <w:qFormat/>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a">
    <w:name w:val="Body Text"/>
    <w:basedOn w:val="a1"/>
    <w:link w:val="ab"/>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c">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d">
    <w:name w:val="footer"/>
    <w:basedOn w:val="a1"/>
    <w:link w:val="ae"/>
    <w:uiPriority w:val="99"/>
    <w:unhideWhenUsed/>
    <w:qFormat/>
    <w:pPr>
      <w:tabs>
        <w:tab w:val="center" w:pos="4680"/>
        <w:tab w:val="right" w:pos="9360"/>
      </w:tabs>
      <w:spacing w:after="0" w:line="240" w:lineRule="auto"/>
    </w:pPr>
  </w:style>
  <w:style w:type="paragraph" w:styleId="af">
    <w:name w:val="header"/>
    <w:basedOn w:val="a1"/>
    <w:link w:val="af0"/>
    <w:uiPriority w:val="99"/>
    <w:unhideWhenUsed/>
    <w:qFormat/>
    <w:pPr>
      <w:tabs>
        <w:tab w:val="center" w:pos="4680"/>
        <w:tab w:val="right" w:pos="9360"/>
      </w:tabs>
      <w:spacing w:after="0" w:line="240" w:lineRule="auto"/>
    </w:pPr>
  </w:style>
  <w:style w:type="paragraph" w:styleId="af1">
    <w:name w:val="Subtitle"/>
    <w:basedOn w:val="a1"/>
    <w:next w:val="a1"/>
    <w:link w:val="af2"/>
    <w:uiPriority w:val="11"/>
    <w:qFormat/>
    <w:rPr>
      <w:rFonts w:asciiTheme="majorHAnsi" w:eastAsiaTheme="majorEastAsia" w:hAnsiTheme="majorHAnsi" w:cstheme="majorBidi"/>
      <w:i/>
      <w:iCs/>
      <w:color w:val="4F81BD" w:themeColor="accent1"/>
      <w:spacing w:val="15"/>
      <w:sz w:val="24"/>
      <w:szCs w:val="24"/>
    </w:rPr>
  </w:style>
  <w:style w:type="paragraph" w:styleId="af3">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4">
    <w:name w:val="Title"/>
    <w:basedOn w:val="a1"/>
    <w:next w:val="a1"/>
    <w:link w:val="af5"/>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6">
    <w:name w:val="annotation subject"/>
    <w:basedOn w:val="a8"/>
    <w:next w:val="a8"/>
    <w:link w:val="af7"/>
    <w:uiPriority w:val="99"/>
    <w:semiHidden/>
    <w:unhideWhenUsed/>
    <w:qFormat/>
    <w:rPr>
      <w:b/>
      <w:bCs/>
    </w:rPr>
  </w:style>
  <w:style w:type="table" w:styleId="af8">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a">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b">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c">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d">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e">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0">
    <w:name w:val="Strong"/>
    <w:basedOn w:val="a2"/>
    <w:uiPriority w:val="22"/>
    <w:qFormat/>
    <w:rPr>
      <w:b/>
      <w:bCs/>
    </w:rPr>
  </w:style>
  <w:style w:type="character" w:styleId="aff1">
    <w:name w:val="Emphasis"/>
    <w:basedOn w:val="a2"/>
    <w:uiPriority w:val="20"/>
    <w:qFormat/>
    <w:rPr>
      <w:i/>
      <w:iCs/>
    </w:rPr>
  </w:style>
  <w:style w:type="character" w:styleId="aff2">
    <w:name w:val="annotation reference"/>
    <w:basedOn w:val="a2"/>
    <w:uiPriority w:val="99"/>
    <w:semiHidden/>
    <w:unhideWhenUsed/>
    <w:qFormat/>
    <w:rPr>
      <w:sz w:val="21"/>
      <w:szCs w:val="21"/>
    </w:rPr>
  </w:style>
  <w:style w:type="character" w:customStyle="1" w:styleId="af0">
    <w:name w:val="页眉 字符"/>
    <w:basedOn w:val="a2"/>
    <w:link w:val="af"/>
    <w:uiPriority w:val="99"/>
    <w:qFormat/>
  </w:style>
  <w:style w:type="character" w:customStyle="1" w:styleId="ae">
    <w:name w:val="页脚 字符"/>
    <w:basedOn w:val="a2"/>
    <w:link w:val="ad"/>
    <w:uiPriority w:val="99"/>
    <w:qFormat/>
  </w:style>
  <w:style w:type="paragraph" w:styleId="aff3">
    <w:name w:val="No Spacing"/>
    <w:uiPriority w:val="1"/>
    <w:qFormat/>
    <w:rPr>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5">
    <w:name w:val="标题 字符"/>
    <w:basedOn w:val="a2"/>
    <w:link w:val="af4"/>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2">
    <w:name w:val="副标题 字符"/>
    <w:basedOn w:val="a2"/>
    <w:link w:val="af1"/>
    <w:uiPriority w:val="11"/>
    <w:qFormat/>
    <w:rPr>
      <w:rFonts w:asciiTheme="majorHAnsi" w:eastAsiaTheme="majorEastAsia" w:hAnsiTheme="majorHAnsi" w:cstheme="majorBidi"/>
      <w:i/>
      <w:iCs/>
      <w:color w:val="4F81BD" w:themeColor="accent1"/>
      <w:spacing w:val="15"/>
      <w:sz w:val="24"/>
      <w:szCs w:val="24"/>
    </w:rPr>
  </w:style>
  <w:style w:type="paragraph" w:styleId="aff4">
    <w:name w:val="List Paragraph"/>
    <w:basedOn w:val="a1"/>
    <w:uiPriority w:val="34"/>
    <w:qFormat/>
    <w:pPr>
      <w:ind w:left="720"/>
      <w:contextualSpacing/>
    </w:pPr>
  </w:style>
  <w:style w:type="character" w:customStyle="1" w:styleId="ab">
    <w:name w:val="正文文本 字符"/>
    <w:basedOn w:val="a2"/>
    <w:link w:val="aa"/>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5">
    <w:name w:val="Quote"/>
    <w:basedOn w:val="a1"/>
    <w:next w:val="a1"/>
    <w:link w:val="aff6"/>
    <w:uiPriority w:val="29"/>
    <w:qFormat/>
    <w:rPr>
      <w:i/>
      <w:iCs/>
      <w:color w:val="000000" w:themeColor="text1"/>
    </w:rPr>
  </w:style>
  <w:style w:type="character" w:customStyle="1" w:styleId="aff6">
    <w:name w:val="引用 字符"/>
    <w:basedOn w:val="a2"/>
    <w:link w:val="aff5"/>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7">
    <w:name w:val="Intense Quote"/>
    <w:basedOn w:val="a1"/>
    <w:next w:val="a1"/>
    <w:link w:val="aff8"/>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8">
    <w:name w:val="明显引用 字符"/>
    <w:basedOn w:val="a2"/>
    <w:link w:val="aff7"/>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character" w:customStyle="1" w:styleId="a9">
    <w:name w:val="批注文字 字符"/>
    <w:basedOn w:val="a2"/>
    <w:link w:val="a8"/>
    <w:uiPriority w:val="99"/>
    <w:semiHidden/>
    <w:qFormat/>
    <w:rPr>
      <w:rFonts w:ascii="Times New Roman" w:eastAsia="Times New Roman" w:hAnsi="Times New Roman"/>
      <w:szCs w:val="22"/>
      <w:lang w:eastAsia="en-US"/>
    </w:rPr>
  </w:style>
  <w:style w:type="character" w:customStyle="1" w:styleId="af7">
    <w:name w:val="批注主题 字符"/>
    <w:basedOn w:val="a9"/>
    <w:link w:val="af6"/>
    <w:uiPriority w:val="99"/>
    <w:semiHidden/>
    <w:qFormat/>
    <w:rPr>
      <w:rFonts w:ascii="Times New Roman" w:eastAsia="Times New Roman" w:hAnsi="Times New Roman"/>
      <w:b/>
      <w:bCs/>
      <w:szCs w:val="22"/>
      <w:lang w:eastAsia="en-US"/>
    </w:rPr>
  </w:style>
  <w:style w:type="paragraph" w:styleId="aff9">
    <w:name w:val="Revision"/>
    <w:hidden/>
    <w:uiPriority w:val="99"/>
    <w:unhideWhenUsed/>
    <w:rsid w:val="00830A80"/>
    <w:rPr>
      <w:rFonts w:ascii="Times New Roman" w:eastAsia="Times New Roman" w:hAnsi="Times New Roman"/>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20</Pages>
  <Words>4430</Words>
  <Characters>25252</Characters>
  <Application>Microsoft Office Word</Application>
  <DocSecurity>0</DocSecurity>
  <Lines>210</Lines>
  <Paragraphs>59</Paragraphs>
  <ScaleCrop>false</ScaleCrop>
  <Company/>
  <LinksUpToDate>false</LinksUpToDate>
  <CharactersWithSpaces>29623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Office User</cp:lastModifiedBy>
  <cp:revision>5</cp:revision>
  <dcterms:created xsi:type="dcterms:W3CDTF">2013-12-23T23:15:00Z</dcterms:created>
  <dcterms:modified xsi:type="dcterms:W3CDTF">2026-09-11T06:53:00Z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eyJoZGlkIjoiNGEzYWI1YmM2NDAwNTM3MTUxN2I1YmM5N2M1NGU2MjMiLCJ1c2VySWQiOiIxMjU2OTY2NTU2In0=</vt:lpwstr>
  </property>
  <property fmtid="{D5CDD505-2E9C-101B-9397-08002B2CF9AE}" pid="3" name="KSOProductBuildVer">
    <vt:lpwstr>2052-12.1.0.28505</vt:lpwstr>
  </property>
  <property fmtid="{D5CDD505-2E9C-101B-9397-08002B2CF9AE}" pid="4" name="ICV">
    <vt:lpwstr>55F5907793514F618F13515D4EE4D7CD_13</vt:lpwstr>
  </property>
</Properties>
</file>