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F0DAC">
      <w:pPr>
        <w:pStyle w:val="3"/>
      </w:pPr>
      <w:r>
        <w:t>Analysis definition</w:t>
      </w:r>
    </w:p>
    <w:p w14:paraId="10BCBAF7">
      <w:r>
        <w:t>All analyses are post hoc and exploratory. The principal evidence remains the SAS and SDS total-score analyses. Each item was stored on a 1-4 symptom-severity scale, so lower values indicate fewer symptoms. The Gaussian model was post-test item score ~ baseline score for the same item + intervention group. Adjusted means were evaluated at the grand mean of the corresponding baseline item.</w:t>
      </w:r>
    </w:p>
    <w:p w14:paraId="18D3CA35">
      <w:r>
        <w:t>For each directed contrast, the adjusted mean difference is the first group minus the second; negative values favor the first group. The standardized adjusted difference is the adjusted contrast divided by the Gaussian ANCOVA residual standard deviation. Omnibus partial eta-squared is SSgroup/(SSgroup + SSerror). Holm adjustment was applied across all 40 SAS/SDS items separately for the omnibus family and each directed contrast.</w:t>
      </w:r>
    </w:p>
    <w:p w14:paraId="20FCE6E7">
      <w:r>
        <w:t>Because four-category responses are ordinal and bounded, Gaussian ANCOVA may yield non-normal or heteroskedastic residuals and treats unequal category spacing as equal. Therefore, proportional-odds cumulative-logit models (post-test item ~ standardized baseline item + group) were fitted as a sensitivity analysis. For odds ratios, values below 1 favor the first named group because they indicate lower odds of a more severe response. These models assume proportional odds and are used only as a robustness check.</w:t>
      </w:r>
    </w:p>
    <w:tbl>
      <w:tblPr>
        <w:tblStyle w:val="33"/>
        <w:tblW w:w="1342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0"/>
      </w:tblGrid>
      <w:tr w14:paraId="216001E5">
        <w:trPr>
          <w:trHeight w:val="589" w:hRule="atLeast"/>
        </w:trPr>
        <w:tc>
          <w:tcPr>
            <w:tcW w:w="13420" w:type="dxa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36A858">
            <w:r>
              <w:rPr>
                <w:rFonts w:ascii="Arial" w:hAnsi="Arial" w:eastAsia="Arial"/>
                <w:b w:val="0"/>
                <w:sz w:val="17"/>
              </w:rPr>
              <w:t>Multiplicity summary: Gaussian ANCOVA Holm-significant counts: A-B 0/40, A-C 20/40, B-C 28/40. Ordinal sensitivity counts: A-B 0/40, A-C 19/40, B-C 25/40.</w:t>
            </w:r>
          </w:p>
        </w:tc>
      </w:tr>
    </w:tbl>
    <w:p w14:paraId="78B391A2"/>
    <w:p w14:paraId="5EFC70D2">
      <w:pPr>
        <w:pStyle w:val="4"/>
      </w:pPr>
      <w:r>
        <w:t>Table S1. Item-code mapping</w:t>
      </w:r>
    </w:p>
    <w:tbl>
      <w:tblPr>
        <w:tblStyle w:val="33"/>
        <w:tblW w:w="10125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271"/>
        <w:gridCol w:w="5508"/>
        <w:gridCol w:w="2446"/>
      </w:tblGrid>
      <w:tr w14:paraId="303B32EE">
        <w:trPr>
          <w:tblHeader/>
        </w:trPr>
        <w:tc>
          <w:tcPr>
            <w:tcW w:w="9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632C8A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Code</w:t>
            </w:r>
          </w:p>
        </w:tc>
        <w:tc>
          <w:tcPr>
            <w:tcW w:w="1271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6751B2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Original item number</w:t>
            </w:r>
          </w:p>
        </w:tc>
        <w:tc>
          <w:tcPr>
            <w:tcW w:w="5508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69592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English item wording / symptom label</w:t>
            </w:r>
          </w:p>
        </w:tc>
        <w:tc>
          <w:tcPr>
            <w:tcW w:w="2446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241645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Scoring direction</w:t>
            </w:r>
          </w:p>
        </w:tc>
      </w:tr>
      <w:tr w14:paraId="572AD7F7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D9BDE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2174F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88D7F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More nervous or anxious than usual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F7AC0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5A6817C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068A5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F2930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2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F36A3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Fear without an apparent reason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61417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50FB5FB8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86CE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SAS3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A34EE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3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5FCFE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Easily upset or panicky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8A5B3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229B183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F11DD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SAS4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B288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4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4C24D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Fear of losing control / falling apart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29B92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20CCED74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D6928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SAS5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80038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5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1B280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Feeling that everything is all right (reverse-scored)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755FE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1EA11D7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0C60A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SAS6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08913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6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6B88F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Shaking or trembling of arms and legs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107DD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1C270BFD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88FF8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SAS7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7785B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7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58102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Headache, neck pain, or back pain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19420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2EE18B49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1F810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SAS8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937DC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8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DD1DE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Weakness or easy fatigue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0ABFE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5CA32CD7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F4B43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SAS9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71B68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9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B6C2A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Calmness and ability to sit still (reverse-scored)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541EB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2F605606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B12D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SAS10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37481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10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635D8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Fast heartbeat / palpitations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4CCE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2AC6254A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BBEDD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SAS11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DB06A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11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19C60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Dizzy spells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7BE6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0274E4E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E8C59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SAS12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A1C60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12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DD04B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Fainting spells or feeling faint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AC0A5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4508631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79806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SAS13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49C9D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13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9AB57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Ease of breathing (reverse-scored)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1628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3F6B6F8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BF3DE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SAS14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759A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14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FFDF7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Numbness or tingling in hands and feet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3D48B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3ADAE8F9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CDF3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SAS15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EF86B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15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6BFFF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Stomach pain or indigestion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5ECAD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6885E6E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28A4F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SAS16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A06D1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16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622F4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Frequent urination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2A211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40015DEA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BC7CA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SAS17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FB0A8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17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ECADD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Hands dry and warm (reverse-scored)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524A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5047F0F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B2837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SAS18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A8EB4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18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4A427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Facial flushing or feeling hot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09F5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2AA67DA6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BFBCF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SAS19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0D369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19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206DA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Falling asleep easily and sleeping well (reverse-scored)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47CD4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05BBFFC4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D1A79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SAS20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88A69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20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DE089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Nightmares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068EC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5504AFE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0C00F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DD9E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C9D57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Low mood / feeling downhearted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5E17B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50B3874F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F48C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4B2A6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2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0746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Mood is worst in the morning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61051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6B8F1B7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2E06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SDS3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2FEB1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3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1E1E9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Crying spells or urge to cry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FEF07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5414E44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3848A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SDS4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4A527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4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5C14E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Poor sleep at night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6B398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6195D161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4223C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SDS5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50E92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5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05F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Eating less than usual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5D0E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5A78155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DED9D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SDS6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B222B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6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49BF3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Reduced enjoyment of close contact with the opposite sex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24FF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6A75C5D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7121A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SDS7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488E2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7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A7D9E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Perceived weight loss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428C8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5BB8A61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CAD8A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SDS8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BC88D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8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654AF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Constipation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E759A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27A836E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AB70A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SDS9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A78AF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9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79F7B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Heart beating faster than usual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D0514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3A909E46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6A0F5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SDS10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BC90A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10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D9391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Fatigue without an apparent reason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ED91E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37FAAD7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216C5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SDS11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BB6FE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11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24430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Mind less clear than usual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16D48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75899AD8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765E5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SDS12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2FCF0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12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64B8E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Difficulty doing usual activities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00955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35F88AE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8FFC0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SDS13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60503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13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2443E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Restlessness / inability to keep still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17CF5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2C00073D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1271A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SDS14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84E45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14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8B057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Hopelessness about the future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D145F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63CEE6F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F90F4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SDS15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FB3C6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15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0B218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More irritable than usual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F3736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789D1B14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E4C1C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SDS16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86B1D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16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0ED05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Difficulty making decisions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08284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272DC87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8611B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SDS17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C48B2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17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824DE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Feeling useless or unneeded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E651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2B27D1EF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C4AB5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SDS18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C3E65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18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DA0B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Life feels meaningless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5E6A8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  <w:tr w14:paraId="5868182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6D569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SDS19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4611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19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EB514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Belief that others would be better off if one were dead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AC357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Higher = greater severity</w:t>
            </w:r>
          </w:p>
        </w:tc>
      </w:tr>
      <w:tr w14:paraId="1994820A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ED888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SDS20</w:t>
            </w:r>
          </w:p>
        </w:tc>
        <w:tc>
          <w:tcPr>
            <w:tcW w:w="1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7A598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20</w:t>
            </w:r>
          </w:p>
        </w:tc>
        <w:tc>
          <w:tcPr>
            <w:tcW w:w="55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5926B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Loss of interest in usual activities</w:t>
            </w:r>
          </w:p>
        </w:tc>
        <w:tc>
          <w:tcPr>
            <w:tcW w:w="244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26657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Reverse-worded; coded so higher = greater severity</w:t>
            </w:r>
          </w:p>
        </w:tc>
      </w:tr>
    </w:tbl>
    <w:p w14:paraId="41F25B20">
      <w:r>
        <w:t>Language note: Participants completed the Chinese-language SAS and SDS questionnaires used in the study. The English item wording and symptom labels in Table S1 are translations supplied for reporting and item-code verification; they are not the language in which the questionnaires were administered.</w:t>
      </w:r>
    </w:p>
    <w:p w14:paraId="2EB9B37C">
      <w:pPr>
        <w:pStyle w:val="3"/>
      </w:pPr>
      <w:r>
        <w:t>Gaussian ANCOVA results</w:t>
      </w:r>
    </w:p>
    <w:p w14:paraId="785BBB35">
      <w:pPr>
        <w:pStyle w:val="4"/>
      </w:pPr>
      <w:r>
        <w:t>Table S2. Adjusted group means with uncertainty and omnibus tests</w:t>
      </w:r>
    </w:p>
    <w:tbl>
      <w:tblPr>
        <w:tblStyle w:val="33"/>
        <w:tblW w:w="12644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100"/>
        <w:gridCol w:w="2100"/>
        <w:gridCol w:w="2322"/>
        <w:gridCol w:w="956"/>
        <w:gridCol w:w="1577"/>
        <w:gridCol w:w="1512"/>
        <w:gridCol w:w="1377"/>
      </w:tblGrid>
      <w:tr w14:paraId="070A7D71">
        <w:trPr>
          <w:tblHeader/>
        </w:trPr>
        <w:tc>
          <w:tcPr>
            <w:tcW w:w="7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6E37E7">
            <w:pPr>
              <w:jc w:val="center"/>
            </w:pPr>
            <w:r>
              <w:rPr>
                <w:rFonts w:ascii="Arial" w:hAnsi="Arial" w:eastAsia="Arial"/>
                <w:b/>
                <w:sz w:val="13"/>
              </w:rPr>
              <w:t>Item</w:t>
            </w:r>
          </w:p>
        </w:tc>
        <w:tc>
          <w:tcPr>
            <w:tcW w:w="21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4856FA">
            <w:pPr>
              <w:jc w:val="center"/>
            </w:pPr>
            <w:r>
              <w:rPr>
                <w:rFonts w:ascii="Arial" w:hAnsi="Arial" w:eastAsia="Arial"/>
                <w:b/>
                <w:sz w:val="13"/>
              </w:rPr>
              <w:t>A mean (SE); 95% CI</w:t>
            </w:r>
          </w:p>
        </w:tc>
        <w:tc>
          <w:tcPr>
            <w:tcW w:w="21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DBC42E">
            <w:pPr>
              <w:jc w:val="center"/>
            </w:pPr>
            <w:r>
              <w:rPr>
                <w:rFonts w:ascii="Arial" w:hAnsi="Arial" w:eastAsia="Arial"/>
                <w:b/>
                <w:sz w:val="13"/>
              </w:rPr>
              <w:t>B mean (SE); 95% CI</w:t>
            </w:r>
          </w:p>
        </w:tc>
        <w:tc>
          <w:tcPr>
            <w:tcW w:w="232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551808">
            <w:pPr>
              <w:jc w:val="center"/>
            </w:pPr>
            <w:r>
              <w:rPr>
                <w:rFonts w:ascii="Arial" w:hAnsi="Arial" w:eastAsia="Arial"/>
                <w:b/>
                <w:sz w:val="13"/>
              </w:rPr>
              <w:t>C mean (SE); 95% CI</w:t>
            </w:r>
          </w:p>
        </w:tc>
        <w:tc>
          <w:tcPr>
            <w:tcW w:w="956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27727C">
            <w:pPr>
              <w:jc w:val="center"/>
            </w:pPr>
            <w:r>
              <w:rPr>
                <w:rFonts w:ascii="Arial" w:hAnsi="Arial" w:eastAsia="Arial"/>
                <w:b/>
                <w:sz w:val="13"/>
              </w:rPr>
              <w:t>F(2,189)</w:t>
            </w:r>
          </w:p>
        </w:tc>
        <w:tc>
          <w:tcPr>
            <w:tcW w:w="1577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838CD8">
            <w:pPr>
              <w:jc w:val="center"/>
            </w:pPr>
            <w:r>
              <w:rPr>
                <w:rFonts w:ascii="Arial" w:hAnsi="Arial" w:eastAsia="Arial"/>
                <w:b/>
                <w:sz w:val="13"/>
              </w:rPr>
              <w:t>Raw p</w:t>
            </w:r>
          </w:p>
        </w:tc>
        <w:tc>
          <w:tcPr>
            <w:tcW w:w="151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14979E">
            <w:pPr>
              <w:jc w:val="center"/>
            </w:pPr>
            <w:r>
              <w:rPr>
                <w:rFonts w:ascii="Arial" w:hAnsi="Arial" w:eastAsia="Arial"/>
                <w:b/>
                <w:sz w:val="13"/>
              </w:rPr>
              <w:t>Holm p</w:t>
            </w:r>
          </w:p>
        </w:tc>
        <w:tc>
          <w:tcPr>
            <w:tcW w:w="1377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9E03BC">
            <w:pPr>
              <w:jc w:val="center"/>
            </w:pPr>
            <w:r>
              <w:rPr>
                <w:rFonts w:ascii="Arial" w:hAnsi="Arial" w:eastAsia="Arial"/>
                <w:b/>
                <w:sz w:val="13"/>
              </w:rPr>
              <w:t>Partial eta-squared</w:t>
            </w:r>
          </w:p>
        </w:tc>
      </w:tr>
      <w:tr w14:paraId="72341679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C0469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ECE2AE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1.535 (0.089); 1.359 to 1.711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4D592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1.572 (0.090); 1.395 to 1.750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22E9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2.120 (0.077); 1.968 to 2.271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DE7EA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16.2065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E89F3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0.00000031911243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15859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0.000010849823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FB7D5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0.1464</w:t>
            </w:r>
          </w:p>
        </w:tc>
      </w:tr>
      <w:tr w14:paraId="6FFBE3E6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3022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SAS2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D869C8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1.375 (0.080); 1.217 to 1.534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98AF6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1.295 (0.081); 1.135 to 1.454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E7705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1.698 (0.070); 1.561 to 1.835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4E7A8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8.2559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DBADF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0.00036524127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7EB05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0.0062091016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DB6B0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0.0803</w:t>
            </w:r>
          </w:p>
        </w:tc>
      </w:tr>
      <w:tr w14:paraId="29E92A79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336A5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4A1748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1.616 (0.090); 1.439 to 1.794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5245B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1.472 (0.091); 1.293 to 1.650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EA938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2.133 (0.077); 1.980 to 2.286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2F2AF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17.8964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5F546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0.000000076246742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5666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0.0000028973762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46609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0.1592</w:t>
            </w:r>
          </w:p>
        </w:tc>
      </w:tr>
      <w:tr w14:paraId="50BAA870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6EBF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1BDED6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1.338 (0.084); 1.172 to 1.504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BA601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1.260 (0.085); 1.092 to 1.427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CD0E3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1.751 (0.072); 1.608 to 1.894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5F7A4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11.8177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FA6BC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0.000014590419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A5B46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0.00039394132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FF5D8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0.1112</w:t>
            </w:r>
          </w:p>
        </w:tc>
      </w:tr>
      <w:tr w14:paraId="0E12D458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66A79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SAS5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70860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2.492 (0.120); 2.256 to 2.729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0A18F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2.322 (0.121); 2.084 to 2.561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2BF2D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2.450 (0.103); 2.246 to 2.653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12DB9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0.5460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4161F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0.58016426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2755D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2FF2C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0.0057</w:t>
            </w:r>
          </w:p>
        </w:tc>
      </w:tr>
      <w:tr w14:paraId="7985585B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E1228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SAS6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66087F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1.292 (0.076); 1.142 to 1.441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16205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1.249 (0.077); 1.098 to 1.400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9A62D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1.422 (0.065); 1.293 to 1.551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866D4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1.6787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9F131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0.18938864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52B31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0.79082528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D3085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0.0175</w:t>
            </w:r>
          </w:p>
        </w:tc>
      </w:tr>
      <w:tr w14:paraId="7DFCADCF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7D1D2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SAS7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815E64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1.488 (0.100); 1.291 to 1.686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F393D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1.466 (0.101); 1.266 to 1.665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F6037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1.951 (0.086); 1.780 to 2.121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78A29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8.9678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C0212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0.00019019426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9CA58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0.0038038853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900C7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0.0867</w:t>
            </w:r>
          </w:p>
        </w:tc>
      </w:tr>
      <w:tr w14:paraId="7640030D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31D9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314AF5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1.812 (0.108); 1.600 to 2.025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34467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1.669 (0.109); 1.455 to 1.884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BB021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2.458 (0.093); 2.275 to 2.642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B56A3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18.1328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3F657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0.000000062513713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182A8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0.0000024380348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D2CDB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0.1610</w:t>
            </w:r>
          </w:p>
        </w:tc>
      </w:tr>
      <w:tr w14:paraId="792EBDBA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23F98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SAS9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E5132C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2.232 (0.112); 2.012 to 2.452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4A73B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1.974 (0.112); 1.752 to 2.196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D6C6B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2.257 (0.096); 2.068 to 2.446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EEB94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2.0772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E5674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0.12812661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11D82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0.79082528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D1193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0.0215</w:t>
            </w:r>
          </w:p>
        </w:tc>
      </w:tr>
      <w:tr w14:paraId="05D8CCA4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F91C2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SAS10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4D1BCF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1.315 (0.078); 1.161 to 1.470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6AE1C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1.353 (0.079); 1.197 to 1.510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EE68A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1.725 (0.068); 1.592 to 1.859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D613F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10.0276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A800B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0.000072604311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5D52A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0.0017425035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23BEF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0.0959</w:t>
            </w:r>
          </w:p>
        </w:tc>
      </w:tr>
      <w:tr w14:paraId="5581436A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CF8DF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1677E3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1.248 (0.074); 1.102 to 1.394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30241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1.363 (0.075); 1.216 to 1.511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7E546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1.653 (0.064); 1.527 to 1.779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15EB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9.4264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54564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0.00012522659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B748C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0.0027549849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32FEA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0.0907</w:t>
            </w:r>
          </w:p>
        </w:tc>
      </w:tr>
      <w:tr w14:paraId="0C2A6C53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D5569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SAS12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5F4565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1.153 (0.059); 1.035 to 1.270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563B7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1.156 (0.060); 1.038 to 1.274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20E78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1.285 (0.051); 1.184 to 1.387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EAB80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1.9526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351E3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0.14475331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EAA36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0.79082528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04D98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0.0202</w:t>
            </w:r>
          </w:p>
        </w:tc>
      </w:tr>
      <w:tr w14:paraId="6595F983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1AD65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4E0F34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2.109 (0.144); 1.825 to 2.393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8F5EF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2.086 (0.145); 1.800 to 2.372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8B323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1.959 (0.124); 1.714 to 2.203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5318D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0.3793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5D51E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0.68487133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4053F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F0AA0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0.0040</w:t>
            </w:r>
          </w:p>
        </w:tc>
      </w:tr>
      <w:tr w14:paraId="192A0453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9947D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B5F27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1.175 (0.057); 1.062 to 1.287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C3FD2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1.148 (0.057); 1.034 to 1.261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C8F32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1.314 (0.049); 1.217 to 1.410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D3C19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2.9250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1309D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0.056096341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5C883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0.44877073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C62D4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0.0300</w:t>
            </w:r>
          </w:p>
        </w:tc>
      </w:tr>
      <w:tr w14:paraId="30A29A8C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FC935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SAS15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5AE8A5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1.472 (0.094); 1.286 to 1.658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54DF6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1.416 (0.095); 1.228 to 1.604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8D2D0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1.999 (0.081); 1.838 to 2.160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0497D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13.8994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698BA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0.0000023348871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F2F15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0.000067711727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D61BA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0.1282</w:t>
            </w:r>
          </w:p>
        </w:tc>
      </w:tr>
      <w:tr w14:paraId="71753FB1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8A8E1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SAS16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3A26E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1.718 (0.096); 1.529 to 1.907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08FF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1.668 (0.096); 1.479 to 1.858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E4478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1.965 (0.081); 1.805 to 2.126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06D95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3.3967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50468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0.035540452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13C7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0.35540452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DB118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0.0347</w:t>
            </w:r>
          </w:p>
        </w:tc>
      </w:tr>
      <w:tr w14:paraId="0933A9E3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33865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SAS17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7D1548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2.343 (0.127); 2.092 to 2.593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C84A7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2.110 (0.128); 1.857 to 2.363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6D8F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2.614 (0.109); 2.398 to 2.829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83D8B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4.5321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6DF0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0.011953018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45808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0.14343622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5F48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0.0458</w:t>
            </w:r>
          </w:p>
        </w:tc>
      </w:tr>
      <w:tr w14:paraId="63619BA7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1096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F42DC7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1.573 (0.092); 1.392 to 1.753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51DEF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1.674 (0.093); 1.491 to 1.857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A5294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1.864 (0.079); 1.708 to 2.019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77892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3.0811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09598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0.048223805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F79BD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0.43401425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D68C0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0.0316</w:t>
            </w:r>
          </w:p>
        </w:tc>
      </w:tr>
      <w:tr w14:paraId="4D68A916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160B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SAS19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DF25AE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2.138 (0.110); 1.921 to 2.356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E5FB9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2.039 (0.111); 1.820 to 2.258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69CD9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2.215 (0.095); 2.028 to 2.401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CC97F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0.7219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462D4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0.48718395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B2C33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556AB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0.0076</w:t>
            </w:r>
          </w:p>
        </w:tc>
      </w:tr>
      <w:tr w14:paraId="57D9C463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9D8BD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SAS20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E75B73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1.374 (0.076); 1.225 to 1.524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487B7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1.325 (0.076); 1.175 to 1.476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F0519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1.574 (0.065); 1.445 to 1.703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28FDD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3.5795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CC9F2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0.029797015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3D419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0.32776717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02384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0.0365</w:t>
            </w:r>
          </w:p>
        </w:tc>
      </w:tr>
      <w:tr w14:paraId="69C6671C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8CD1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3CD9DA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1.523 (0.087); 1.351 to 1.695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B080E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1.409 (0.088); 1.235 to 1.582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27A0E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2.031 (0.075); 1.882 to 2.179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E991B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17.2475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814AE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0.00000013177664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FDB70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0.0000048757359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D540B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0.1543</w:t>
            </w:r>
          </w:p>
        </w:tc>
      </w:tr>
      <w:tr w14:paraId="4373112A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A6766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SDS2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895C4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1.674 (0.107); 1.463 to 1.884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9315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1.427 (0.108); 1.214 to 1.640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0F6C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2.072 (0.093); 1.889 to 2.254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B29D3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10.6273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66C18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0.000042285702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22171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0.0010571425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96952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0.1011</w:t>
            </w:r>
          </w:p>
        </w:tc>
      </w:tr>
      <w:tr w14:paraId="7640320C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C4B4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02FDC0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1.307 (0.083); 1.143 to 1.471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7619C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1.260 (0.084); 1.094 to 1.425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EB2EA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1.826 (0.072); 1.684 to 1.967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CA34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17.0646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7295E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0.00000015383625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63013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0.000005538105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CF142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0.1530</w:t>
            </w:r>
          </w:p>
        </w:tc>
      </w:tr>
      <w:tr w14:paraId="12470AD2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010BD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3CC6B9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1.675 (0.098); 1.481 to 1.868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1C321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1.528 (0.099); 1.332 to 1.724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AB56C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2.049 (0.085); 1.881 to 2.216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B0902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8.8313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2274C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0.00021546848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9F259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0.0040939011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F9B7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0.0855</w:t>
            </w:r>
          </w:p>
        </w:tc>
      </w:tr>
      <w:tr w14:paraId="75694863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B8B31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SDS5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4E17D0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1.353 (0.086); 1.183 to 1.522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8EC3A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1.192 (0.087); 1.021 to 1.363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8BF95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1.713 (0.074); 1.567 to 1.858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CCB2C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11.3841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900BF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0.000021467749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E0803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0.00055816147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B590F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0.1075</w:t>
            </w:r>
          </w:p>
        </w:tc>
      </w:tr>
      <w:tr w14:paraId="5A4A9145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0983F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SDS6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22FD9A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1.524 (0.110); 1.307 to 1.741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E306C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1.365 (0.111); 1.145 to 1.584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F5238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2.203 (0.095); 2.016 to 2.390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BDA73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19.6360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B95BA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0.000000017859907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F5F98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0.00000071439628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8E3B3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0.1720</w:t>
            </w:r>
          </w:p>
        </w:tc>
      </w:tr>
      <w:tr w14:paraId="49DD1AEF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E7877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SDS7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B5D550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1.259 (0.083); 1.095 to 1.423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BD1EB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1.349 (0.084); 1.184 to 1.514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647F3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1.604 (0.071); 1.463 to 1.745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8C62D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5.5466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1E2F0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0.0045623887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DEB5A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0.06843583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D9B7B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0.0554</w:t>
            </w:r>
          </w:p>
        </w:tc>
      </w:tr>
      <w:tr w14:paraId="2A1E7CB3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2CCD3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C7AA21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1.375 (0.082); 1.213 to 1.538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D7E36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1.290 (0.083); 1.126 to 1.454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DC42F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1.624 (0.071); 1.484 to 1.765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8755F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5.2560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15EE4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0.0060055342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D8759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0.078071945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2C5B8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0.0527</w:t>
            </w:r>
          </w:p>
        </w:tc>
      </w:tr>
      <w:tr w14:paraId="479852A4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88D6E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SDS9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C87B6D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1.238 (0.072); 1.096 to 1.380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3B6D3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1.209 (0.073); 1.066 to 1.352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4CDF8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1.568 (0.062); 1.445 to 1.690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5198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9.2072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0334F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0.00015288851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80C54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0.0032106588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F478B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0.0888</w:t>
            </w:r>
          </w:p>
        </w:tc>
      </w:tr>
      <w:tr w14:paraId="0355D056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9AA9A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SDS10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776E4D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1.635 (0.108); 1.423 to 1.848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1A905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1.561 (0.109); 1.347 to 1.776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CBBFD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2.233 (0.093); 2.048 to 2.417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D7D0E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13.7221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08E6D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0.0000027255646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B85F9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0.000076315808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6E98A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0.1268</w:t>
            </w:r>
          </w:p>
        </w:tc>
      </w:tr>
      <w:tr w14:paraId="79955821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E1266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SDS11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BE3D97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1.670 (0.101); 1.472 to 1.868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A680A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1.461 (0.101); 1.261 to 1.662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73991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2.165 (0.087); 1.993 to 2.336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90011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15.1357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FF990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0.0000007995516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51432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0.000025277527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7F819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0.1381</w:t>
            </w:r>
          </w:p>
        </w:tc>
      </w:tr>
      <w:tr w14:paraId="54522782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1C19A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SDS12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D0B229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1.488 (0.095); 1.301 to 1.676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055C2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1.487 (0.097); 1.297 to 1.678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DA2FD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1.935 (0.082); 1.772 to 2.097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8B4EF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8.7368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D7ADF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0.00023493596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A0CB8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0.0042288474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39D6A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0.0846</w:t>
            </w:r>
          </w:p>
        </w:tc>
      </w:tr>
      <w:tr w14:paraId="7A8B2D52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444C2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9E3D1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1.514 (0.098); 1.320 to 1.708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33B00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1.397 (0.099); 1.200 to 1.593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65551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2.059 (0.085); 1.891 to 2.226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F617B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15.3109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28F29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0.00000068755594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BE67F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0.000022689346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6DEB4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0.1394</w:t>
            </w:r>
          </w:p>
        </w:tc>
      </w:tr>
      <w:tr w14:paraId="0FED0E97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EC15E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57C48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1.563 (0.086); 1.395 to 1.732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AA846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1.212 (0.086); 1.041 to 1.382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DDECC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1.837 (0.074); 1.691 to 1.982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5CF22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15.1497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1570B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0.00000078992271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3559F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0.000025277527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D3AC4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0.1382</w:t>
            </w:r>
          </w:p>
        </w:tc>
      </w:tr>
      <w:tr w14:paraId="0BD949E8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ED6F5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SDS15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A58CB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1.393 (0.079); 1.237 to 1.549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D2397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1.227 (0.080); 1.070 to 1.385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4AF813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1.798 (0.068); 1.663 to 1.933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BA061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16.2427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5D540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0.00000030941037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B027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0.000010829363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5A0DE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0.1467</w:t>
            </w:r>
          </w:p>
        </w:tc>
      </w:tr>
      <w:tr w14:paraId="0D9E0997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D80C7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SDS16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AED997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1.880 (0.109); 1.666 to 2.094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57F97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1.723 (0.110); 1.505 to 1.941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0C1B46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2.445 (0.095); 2.259 to 2.632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ED41A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14.0593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14F9B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0.0000020313482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C8B2C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0.000060940446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88D2C5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0.1295</w:t>
            </w:r>
          </w:p>
        </w:tc>
      </w:tr>
      <w:tr w14:paraId="20D0845D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26788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SDS17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A4445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1.400 (0.091); 1.220 to 1.580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6BBF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1.353 (0.092); 1.172 to 1.535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05254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1.714 (0.078); 1.559 to 1.868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8DA89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5.5451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FAE94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0.0045689216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B1CE6B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0.06843583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C5B691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0.0554</w:t>
            </w:r>
          </w:p>
        </w:tc>
      </w:tr>
      <w:tr w14:paraId="148CA442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D087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8562A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1.532 (0.098); 1.339 to 1.724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56E2ED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1.408 (0.099); 1.214 to 1.603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81606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1.896 (0.084); 1.730 to 2.062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717DE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7.9986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12543A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0.00046285244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2ABA28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0.007405639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658D8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0.0780</w:t>
            </w:r>
          </w:p>
        </w:tc>
      </w:tr>
      <w:tr w14:paraId="41B8E228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BBF73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SDS19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8732B1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1.152 (0.056); 1.041 to 1.263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F7E697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1.135 (0.057); 1.023 to 1.247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BDD6E4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1.275 (0.049); 1.179 to 1.371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0ACE7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2.2059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928FB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0.11297504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91F48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0.79082528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BE87A9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0.0228</w:t>
            </w:r>
          </w:p>
        </w:tc>
      </w:tr>
      <w:tr w14:paraId="683189BC">
        <w:tc>
          <w:tcPr>
            <w:tcW w:w="7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2CDA3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SDS20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48EAE">
            <w:pPr>
              <w:jc w:val="left"/>
            </w:pPr>
            <w:r>
              <w:rPr>
                <w:rFonts w:ascii="Arial" w:hAnsi="Arial" w:eastAsia="Arial"/>
                <w:b w:val="0"/>
                <w:sz w:val="13"/>
              </w:rPr>
              <w:t>1.375 (0.078); 1.222 to 1.528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3AA882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1.259 (0.078); 1.104 to 1.413</w:t>
            </w:r>
          </w:p>
        </w:tc>
        <w:tc>
          <w:tcPr>
            <w:tcW w:w="23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94430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1.686 (0.067); 1.554 to 1.818</w:t>
            </w:r>
          </w:p>
        </w:tc>
        <w:tc>
          <w:tcPr>
            <w:tcW w:w="9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DD197F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9.6064</w:t>
            </w:r>
          </w:p>
        </w:tc>
        <w:tc>
          <w:tcPr>
            <w:tcW w:w="15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97598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0.00010633367</w:t>
            </w:r>
          </w:p>
        </w:tc>
        <w:tc>
          <w:tcPr>
            <w:tcW w:w="151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A9B31E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0.0024456743</w:t>
            </w:r>
          </w:p>
        </w:tc>
        <w:tc>
          <w:tcPr>
            <w:tcW w:w="13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656BBC">
            <w:pPr>
              <w:jc w:val="center"/>
            </w:pPr>
            <w:r>
              <w:rPr>
                <w:rFonts w:ascii="Arial" w:hAnsi="Arial" w:eastAsia="Arial"/>
                <w:b w:val="0"/>
                <w:sz w:val="13"/>
              </w:rPr>
              <w:t>0.0923</w:t>
            </w:r>
          </w:p>
        </w:tc>
      </w:tr>
    </w:tbl>
    <w:p w14:paraId="2911F2B9"/>
    <w:p w14:paraId="3EDE026F">
      <w:pPr>
        <w:pStyle w:val="4"/>
      </w:pPr>
      <w:r>
        <w:t>Table S3. Gaussian ANCOVA contrast A-B</w:t>
      </w:r>
    </w:p>
    <w:tbl>
      <w:tblPr>
        <w:tblStyle w:val="33"/>
        <w:tblW w:w="10555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900"/>
        <w:gridCol w:w="2644"/>
        <w:gridCol w:w="1334"/>
        <w:gridCol w:w="1355"/>
        <w:gridCol w:w="2422"/>
      </w:tblGrid>
      <w:tr w14:paraId="54A892FF">
        <w:trPr>
          <w:tblHeader/>
        </w:trPr>
        <w:tc>
          <w:tcPr>
            <w:tcW w:w="9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36FEB1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Item</w:t>
            </w:r>
          </w:p>
        </w:tc>
        <w:tc>
          <w:tcPr>
            <w:tcW w:w="19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2E05D3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A-B adjusted difference</w:t>
            </w:r>
          </w:p>
        </w:tc>
        <w:tc>
          <w:tcPr>
            <w:tcW w:w="264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6906E6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95% CI</w:t>
            </w:r>
          </w:p>
        </w:tc>
        <w:tc>
          <w:tcPr>
            <w:tcW w:w="133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FE4B42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Raw p</w:t>
            </w:r>
          </w:p>
        </w:tc>
        <w:tc>
          <w:tcPr>
            <w:tcW w:w="1355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14B990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Holm p</w:t>
            </w:r>
          </w:p>
        </w:tc>
        <w:tc>
          <w:tcPr>
            <w:tcW w:w="242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6AC13B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Standardized adjusted difference</w:t>
            </w:r>
          </w:p>
        </w:tc>
      </w:tr>
      <w:tr w14:paraId="4F480E17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F79E2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94B4D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-0.0372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E0D96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-0.2869 to 0.2125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36C4E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0.76917425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4EE51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57069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-0.0548</w:t>
            </w:r>
          </w:p>
        </w:tc>
      </w:tr>
      <w:tr w14:paraId="637821D9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7260D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CB012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0.0809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21115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-0.1436 to 0.3055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84ECA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0.47809947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D24EB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75019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0.1326</w:t>
            </w:r>
          </w:p>
        </w:tc>
      </w:tr>
      <w:tr w14:paraId="756D4E1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DAE02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7CF5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0.1448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20D2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-0.1076 to 0.3973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5796F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0.25920167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90045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A3DAC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0.2121</w:t>
            </w:r>
          </w:p>
        </w:tc>
      </w:tr>
      <w:tr w14:paraId="3495635F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DDF1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75173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0.0784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0C0C8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-0.1571 to 0.3138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A474E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0.51215215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A3BBE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02C1B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0.1225</w:t>
            </w:r>
          </w:p>
        </w:tc>
      </w:tr>
      <w:tr w14:paraId="673DD64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9403D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B6D48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0.1702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4B38D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-0.1665 to 0.5069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E9073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0.31990311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5396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6DF44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0.1866</w:t>
            </w:r>
          </w:p>
        </w:tc>
      </w:tr>
      <w:tr w14:paraId="68B61EDD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9FD14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3C43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0.0431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F9AA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-0.1695 to 0.2557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B4FF5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0.68980115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722AE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4AD91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0.0746</w:t>
            </w:r>
          </w:p>
        </w:tc>
      </w:tr>
      <w:tr w14:paraId="463AC104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6C92D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AA383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0.0227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A0388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-0.2580 to 0.3034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01BEE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0.87321545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B9BD5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83E7E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0.0298</w:t>
            </w:r>
          </w:p>
        </w:tc>
      </w:tr>
      <w:tr w14:paraId="4D945E7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40F97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3CC60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0.1431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EC4BC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-0.1589 to 0.4451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08EA0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0.35114682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4C4A2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D4034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0.1744</w:t>
            </w:r>
          </w:p>
        </w:tc>
      </w:tr>
      <w:tr w14:paraId="69B29DC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EECC7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9D0EB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0.2583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65B4C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-0.0558 to 0.5724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5F1D7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0.1064255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46AD7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F9D05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0.3057</w:t>
            </w:r>
          </w:p>
        </w:tc>
      </w:tr>
      <w:tr w14:paraId="0472969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A318F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13D77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-0.0380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6E996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-0.2583 to 0.1823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E7AE1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0.7341725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B5109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10592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-0.0638</w:t>
            </w:r>
          </w:p>
        </w:tc>
      </w:tr>
      <w:tr w14:paraId="29FF9E1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D3EC9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314D5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-0.1155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2C94A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-0.3229 to 0.0918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8A0D9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0.27310842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5767C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9EF7C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-0.2050</w:t>
            </w:r>
          </w:p>
        </w:tc>
      </w:tr>
      <w:tr w14:paraId="32218811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C38A9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B2E9F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-0.0033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BACC3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-0.1695 to 0.1630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70BFB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0.96903679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DD79B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1AC8C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-0.0072</w:t>
            </w:r>
          </w:p>
        </w:tc>
      </w:tr>
      <w:tr w14:paraId="4FB21581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192A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64F33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0.0228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D6290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-0.3801 to 0.4257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99277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0.91124266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21001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55396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0.0208</w:t>
            </w:r>
          </w:p>
        </w:tc>
      </w:tr>
      <w:tr w14:paraId="1A1A451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FA25E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026CD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0.0269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B0C64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-0.1326 to 0.1863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39088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0.74000499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49D1F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05435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0.0621</w:t>
            </w:r>
          </w:p>
        </w:tc>
      </w:tr>
      <w:tr w14:paraId="27460328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559E6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D54DD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0.0559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D925C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-0.2089 to 0.3207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CFE13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0.67754456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B0560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7CB3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0.0778</w:t>
            </w:r>
          </w:p>
        </w:tc>
      </w:tr>
      <w:tr w14:paraId="5F59FD2D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10933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DE420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0.0495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04975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-0.2215 to 0.3205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F6C2C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0.71917857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2CC05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084B0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0.0688</w:t>
            </w:r>
          </w:p>
        </w:tc>
      </w:tr>
      <w:tr w14:paraId="51AF81E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7C860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0AB40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0.2325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FE9D6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-0.1236 to 0.5886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FF4D4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0.19932415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647D5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32ABA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0.2406</w:t>
            </w:r>
          </w:p>
        </w:tc>
      </w:tr>
      <w:tr w14:paraId="3CFD73B7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F852B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E07CB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-0.1014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7F62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-0.3591 to 0.1563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60EC7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0.43866246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32F86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4245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-0.1456</w:t>
            </w:r>
          </w:p>
        </w:tc>
      </w:tr>
      <w:tr w14:paraId="4192FB5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1973B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9C919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0.0993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50DBC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-0.2102 to 0.4087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AF81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0.52776012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2DB6D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925F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0.1187</w:t>
            </w:r>
          </w:p>
        </w:tc>
      </w:tr>
      <w:tr w14:paraId="633B24A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EEF58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1E13E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0.0486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83AC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-0.1637 to 0.2609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14C0D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0.65202096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53728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575D0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0.0842</w:t>
            </w:r>
          </w:p>
        </w:tc>
      </w:tr>
      <w:tr w14:paraId="75BD3D7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DDB4E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DAA96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0.1143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4AD3C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-0.1306 to 0.3592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7895A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0.35846284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ACC64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1B54F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0.1724</w:t>
            </w:r>
          </w:p>
        </w:tc>
      </w:tr>
      <w:tr w14:paraId="35B0279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A9ED2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DDC41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0.2469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6D157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-0.0520 to 0.5459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02E26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0.104865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C84DF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87807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0.3040</w:t>
            </w:r>
          </w:p>
        </w:tc>
      </w:tr>
      <w:tr w14:paraId="21A577E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81B83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2CA74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0.0470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7EF4D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-0.1863 to 0.2803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25774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0.691446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E4F69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4B93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0.0741</w:t>
            </w:r>
          </w:p>
        </w:tc>
      </w:tr>
      <w:tr w14:paraId="3013B9D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E2092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D7DB9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0.1467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25DAB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-0.1292 to 0.4226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DA7C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0.29569332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71412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10852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0.1961</w:t>
            </w:r>
          </w:p>
        </w:tc>
      </w:tr>
      <w:tr w14:paraId="325E2D0A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8A08E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822D3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0.1602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625C3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-0.0806 to 0.4010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8845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0.19103142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2163D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851AD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0.2456</w:t>
            </w:r>
          </w:p>
        </w:tc>
      </w:tr>
      <w:tr w14:paraId="3787FA16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89FB9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4373F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0.1592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D82C8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-0.1500 to 0.4683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751A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0.31102327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02FD3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16233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0.1904</w:t>
            </w:r>
          </w:p>
        </w:tc>
      </w:tr>
      <w:tr w14:paraId="61878C0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8AA28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3878C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-0.0896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A1009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-0.3226 to 0.1433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2EA48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0.44873856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59733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D73CD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-0.1421</w:t>
            </w:r>
          </w:p>
        </w:tc>
      </w:tr>
      <w:tr w14:paraId="5EEEE1B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85C9B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6FF28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0.0855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E6B28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-0.1455 to 0.3164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2CBC9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0.4661804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79B6F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7CDF8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0.1362</w:t>
            </w:r>
          </w:p>
        </w:tc>
      </w:tr>
      <w:tr w14:paraId="724C7DF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D6557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9B8CB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0.0287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922EC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-0.1729 to 0.2303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9DB61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0.77905576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3DCAA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762EB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0.0524</w:t>
            </w:r>
          </w:p>
        </w:tc>
      </w:tr>
      <w:tr w14:paraId="27FC34B1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09B7A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0CA97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0.0740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C3133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-0.2276 to 0.3755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8269C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0.62892896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E28C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B8C6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0.0903</w:t>
            </w:r>
          </w:p>
        </w:tc>
      </w:tr>
      <w:tr w14:paraId="5E044F64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F9AD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38FA8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0.2084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DAC76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-0.0731 to 0.4898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B23B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0.14585512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A1ACF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4D516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0.2724</w:t>
            </w:r>
          </w:p>
        </w:tc>
      </w:tr>
      <w:tr w14:paraId="791C6A6D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BD548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111DC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0.0012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B93B3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-0.2669 to 0.2693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BA233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0.99300691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8C3C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9C189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0.0016</w:t>
            </w:r>
          </w:p>
        </w:tc>
      </w:tr>
      <w:tr w14:paraId="37CED218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6BA48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3ED00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0.1176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7CE47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-0.1584 to 0.3936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706C2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0.4017637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0C958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F98BB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0.1570</w:t>
            </w:r>
          </w:p>
        </w:tc>
      </w:tr>
      <w:tr w14:paraId="429BC27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9C1E2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B54EF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0.3518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9E454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0.1123 to 0.5913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760FF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0.0042023916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B8A3D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0.16809566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B86B3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0.5405</w:t>
            </w:r>
          </w:p>
        </w:tc>
      </w:tr>
      <w:tr w14:paraId="21ECD68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D6454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89DB6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0.1657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C511C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-0.0562 to 0.3877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DC820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0.14244261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15B7F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5CDDB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0.2749</w:t>
            </w:r>
          </w:p>
        </w:tc>
      </w:tr>
      <w:tr w14:paraId="301F4E97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C43CA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CACAC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0.1570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E0A52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-0.1480 to 0.4620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997EF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0.31125859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C172B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330C3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0.1898</w:t>
            </w:r>
          </w:p>
        </w:tc>
      </w:tr>
      <w:tr w14:paraId="5E643D9F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A3171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E2297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0.0469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8587A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-0.2091 to 0.3029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866DA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0.71805607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EA2C3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94CF0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0.0677</w:t>
            </w:r>
          </w:p>
        </w:tc>
      </w:tr>
      <w:tr w14:paraId="4A6D632B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A9770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89C3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0.1233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D2E0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-0.1507 to 0.3972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70658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0.37594852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3A71D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E422D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0.1657</w:t>
            </w:r>
          </w:p>
        </w:tc>
      </w:tr>
      <w:tr w14:paraId="66F7D6E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E8E8B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70474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0.0171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7B3CF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-0.1407 to 0.1749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3EEA3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0.83130391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27122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FFE68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0.0398</w:t>
            </w:r>
          </w:p>
        </w:tc>
      </w:tr>
      <w:tr w14:paraId="2DDEE2A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EDF67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378EE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0.1161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E3997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-0.1011 to 0.3333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B336D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0.29323211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ADFD1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D6BA6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0.1966</w:t>
            </w:r>
          </w:p>
        </w:tc>
      </w:tr>
    </w:tbl>
    <w:p w14:paraId="6AF78FC0"/>
    <w:p w14:paraId="303E6A80">
      <w:pPr>
        <w:pStyle w:val="4"/>
      </w:pPr>
      <w:r>
        <w:t>Table S4. Gaussian ANCOVA contrast A-C</w:t>
      </w:r>
    </w:p>
    <w:tbl>
      <w:tblPr>
        <w:tblStyle w:val="33"/>
        <w:tblW w:w="10555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900"/>
        <w:gridCol w:w="2644"/>
        <w:gridCol w:w="1311"/>
        <w:gridCol w:w="1400"/>
        <w:gridCol w:w="2400"/>
      </w:tblGrid>
      <w:tr w14:paraId="0F715FD4">
        <w:trPr>
          <w:tblHeader/>
        </w:trPr>
        <w:tc>
          <w:tcPr>
            <w:tcW w:w="9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641DD2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Item</w:t>
            </w:r>
          </w:p>
        </w:tc>
        <w:tc>
          <w:tcPr>
            <w:tcW w:w="19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09AE4A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A-C adjusted difference</w:t>
            </w:r>
          </w:p>
        </w:tc>
        <w:tc>
          <w:tcPr>
            <w:tcW w:w="264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1FE7AD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95% CI</w:t>
            </w:r>
          </w:p>
        </w:tc>
        <w:tc>
          <w:tcPr>
            <w:tcW w:w="1311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CB42A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Raw p</w:t>
            </w:r>
          </w:p>
        </w:tc>
        <w:tc>
          <w:tcPr>
            <w:tcW w:w="14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7AEFC9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Holm p</w:t>
            </w:r>
          </w:p>
        </w:tc>
        <w:tc>
          <w:tcPr>
            <w:tcW w:w="24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37925C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Standardized adjusted difference</w:t>
            </w:r>
          </w:p>
        </w:tc>
      </w:tr>
      <w:tr w14:paraId="4988CD51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776D8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B856C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-0.5844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2E63C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-0.8165 to -0.3524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798AB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0.0000015081274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746EE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0.000060325097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667BD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-0.8614</w:t>
            </w:r>
          </w:p>
        </w:tc>
      </w:tr>
      <w:tr w14:paraId="1D150B56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94547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2F4F6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-0.3225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1AFD5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-0.5331 to -0.1119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0436D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0.0028681324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7DAF2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0.054494515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9F658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-0.5284</w:t>
            </w:r>
          </w:p>
        </w:tc>
      </w:tr>
      <w:tr w14:paraId="3D83CD8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60100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0C992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-0.5166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E35F6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-0.7509 to -0.2824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B2CA5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0.000022170578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24EEC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0.00077597024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5CAE7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-0.7565</w:t>
            </w:r>
          </w:p>
        </w:tc>
      </w:tr>
      <w:tr w14:paraId="4E193F5B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C2A50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60EEB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-0.4132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F8346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-0.6320 to -0.1944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E612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0.00025709934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7531C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0.0069416821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99F1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-0.6460</w:t>
            </w:r>
          </w:p>
        </w:tc>
      </w:tr>
      <w:tr w14:paraId="38F0FE8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27F49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ABD5C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0.0427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933EA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-0.2697 to 0.3552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E14B5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0.7876174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5E097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1139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0.0468</w:t>
            </w:r>
          </w:p>
        </w:tc>
      </w:tr>
      <w:tr w14:paraId="3233CD56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DD60A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03333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-0.1302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270C2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-0.3279 to 0.0674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A7F5B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0.19526757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BAC63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0.97633784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D47E2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-0.2254</w:t>
            </w:r>
          </w:p>
        </w:tc>
      </w:tr>
      <w:tr w14:paraId="737FE52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ADF93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E3908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-0.4622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B8C3E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-0.7233 to -0.2011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C01FD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0.00059675813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5E443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0.014322195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E70FA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-0.6064</w:t>
            </w:r>
          </w:p>
        </w:tc>
      </w:tr>
      <w:tr w14:paraId="44AF208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82CAF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D52F0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-0.6459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AF744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-0.9270 to -0.3648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F1384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0.00001029938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BD9E0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0.00038107706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020D1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-0.7871</w:t>
            </w:r>
          </w:p>
        </w:tc>
      </w:tr>
      <w:tr w14:paraId="45B3B2E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7073C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37E15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-0.0249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CE66E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-0.3148 to 0.2651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0138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0.86590023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4345B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1E60E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-0.0294</w:t>
            </w:r>
          </w:p>
        </w:tc>
      </w:tr>
      <w:tr w14:paraId="2747F3C9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7A922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E1949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-0.4100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9833E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-0.6137 to -0.2062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24E77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0.00010237191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1F676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0.0030711572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FBE3B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-0.6883</w:t>
            </w:r>
          </w:p>
        </w:tc>
      </w:tr>
      <w:tr w14:paraId="543A8217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F942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29348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-0.4049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61B0B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-0.5978 to -0.2120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9EF5F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0.000052310212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BDADD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0.0016216166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A8C09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-0.7185</w:t>
            </w:r>
          </w:p>
        </w:tc>
      </w:tr>
      <w:tr w14:paraId="5A859FA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B9423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80876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-0.1329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6E6EF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-0.2877 to 0.0219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A73DB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0.092111687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AA1AA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0.73689349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84166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-0.2940</w:t>
            </w:r>
          </w:p>
        </w:tc>
      </w:tr>
      <w:tr w14:paraId="41641E1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CB27B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61F17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0.1501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8C47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-0.2245 to 0.5247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AEA12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0.43037528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A718E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86ACB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0.1371</w:t>
            </w:r>
          </w:p>
        </w:tc>
      </w:tr>
      <w:tr w14:paraId="312FDC2F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F5C6E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3CD9C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-0.1391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4FCB0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-0.2871 to 0.0089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3DCC7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0.065262042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97DE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0.58735838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865C7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-0.3216</w:t>
            </w:r>
          </w:p>
        </w:tc>
      </w:tr>
      <w:tr w14:paraId="0617104F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64973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1C5B2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-0.5273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E3A02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-0.7729 to -0.2816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400E2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0.00003580404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30D4F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0.0012173374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F1454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-0.7342</w:t>
            </w:r>
          </w:p>
        </w:tc>
      </w:tr>
      <w:tr w14:paraId="3E60BE9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30A0B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4D47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-0.2475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29B3B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-0.4964 to 0.0013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26DEA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0.051238452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A8A1B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0.5247929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D91F3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-0.3444</w:t>
            </w:r>
          </w:p>
        </w:tc>
      </w:tr>
      <w:tr w14:paraId="59112079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9E086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97A9B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-0.2709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3F4B7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-0.6014 to 0.0595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12604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0.10750449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B9E2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0.73689349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DB610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-0.2804</w:t>
            </w:r>
          </w:p>
        </w:tc>
      </w:tr>
      <w:tr w14:paraId="5D2BFEBD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C1F4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36286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-0.2911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EF8D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-0.5295 to -0.0526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A372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0.016994503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55991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0.23152513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D7B2D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-0.4178</w:t>
            </w:r>
          </w:p>
        </w:tc>
      </w:tr>
      <w:tr w14:paraId="1B5DA47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911B1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9D620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-0.0762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11FD1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-0.3626 to 0.2102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34099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0.60038243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12B8E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058F3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-0.0911</w:t>
            </w:r>
          </w:p>
        </w:tc>
      </w:tr>
      <w:tr w14:paraId="3D7EACA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28D9D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7E2B2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-0.1997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7184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-0.3973 to -0.0020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935A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0.047708446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A27B0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0.5247929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AB6D7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-0.3460</w:t>
            </w:r>
          </w:p>
        </w:tc>
      </w:tr>
      <w:tr w14:paraId="33AA8996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F1488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F3B99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-0.5076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5E506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-0.7353 to -0.2800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E651F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0.000018201005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A7E1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0.00065523619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B81AC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-0.7659</w:t>
            </w:r>
          </w:p>
        </w:tc>
      </w:tr>
      <w:tr w14:paraId="27613A11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64E83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7D98F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-0.3980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13529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-0.6777 to -0.1183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873FB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0.0055223095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56672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0.088987914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3C6D7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-0.4900</w:t>
            </w:r>
          </w:p>
        </w:tc>
      </w:tr>
      <w:tr w14:paraId="51AE2158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20D1A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941BA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-0.5189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762CE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-0.7358 to -0.3020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025A4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0.0000045960665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C29B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0.00017924659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A000E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-0.8183</w:t>
            </w:r>
          </w:p>
        </w:tc>
      </w:tr>
      <w:tr w14:paraId="48DF521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FFEE3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DFB5D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-0.3740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FAE4E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-0.6299 to -0.1182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FEA2F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0.004390369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747C1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0.079026642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319E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-0.5001</w:t>
            </w:r>
          </w:p>
        </w:tc>
      </w:tr>
      <w:tr w14:paraId="12AC816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1F793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8CD7E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-0.3602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1488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-0.5833 to -0.1371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EB46A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0.0016972716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D93E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0.037339975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48D2C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-0.5522</w:t>
            </w:r>
          </w:p>
        </w:tc>
      </w:tr>
      <w:tr w14:paraId="2CB6A3D1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49A86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B76A4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-0.6795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D8F90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-0.9657 to -0.3932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B89AB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0.0000054000332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BA31E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0.00020520126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AAD4C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-0.8128</w:t>
            </w:r>
          </w:p>
        </w:tc>
      </w:tr>
      <w:tr w14:paraId="69FE2371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CB005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DB897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-0.3445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7CF4A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-0.5605 to -0.1285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D5F92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0.0019235345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5861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0.040394224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3C1F6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-0.5462</w:t>
            </w:r>
          </w:p>
        </w:tc>
      </w:tr>
      <w:tr w14:paraId="6098AB4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3C886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75FA89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-0.2489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785AE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-0.4639 to -0.0339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5A31F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0.023527899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D5FD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0.28233479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7786D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-0.3965</w:t>
            </w:r>
          </w:p>
        </w:tc>
      </w:tr>
      <w:tr w14:paraId="7460D15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6288D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9A75E9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-0.3301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10C61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-0.5178 to -0.1424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77659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0.00064570558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94F6F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0.014851228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491A5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-0.6029</w:t>
            </w:r>
          </w:p>
        </w:tc>
      </w:tr>
      <w:tr w14:paraId="609A4F9F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CA262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8924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-0.5972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96DD6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-0.8796 to -0.3148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E515E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0.000046069762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DC5EF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0.0014742324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651FB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-0.7286</w:t>
            </w:r>
          </w:p>
        </w:tc>
      </w:tr>
      <w:tr w14:paraId="00F088AD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4F9A3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8A8B7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-0.4949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6A665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-0.7573 to -0.2326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1221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0.00026138713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B62E2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0.0069416821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60E3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-0.6470</w:t>
            </w:r>
          </w:p>
        </w:tc>
      </w:tr>
      <w:tr w14:paraId="1F21242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92D6A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F96AF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-0.4460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C18B8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-0.6939 to -0.1982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D711D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0.00048581121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269AA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0.01214528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3BAF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-0.6158</w:t>
            </w:r>
          </w:p>
        </w:tc>
      </w:tr>
      <w:tr w14:paraId="4E25D3F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6D6A8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45D289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-0.5445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75909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-0.8008 to -0.2882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ECFA6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0.000042712634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209B7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0.0014095169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9992D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-0.7268</w:t>
            </w:r>
          </w:p>
        </w:tc>
      </w:tr>
      <w:tr w14:paraId="4D7C4B6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31C7B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AE82B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-0.2735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AC70E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-0.4967 to -0.0504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792A9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0.016537509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4AB06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0.23152513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7A24C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-0.4202</w:t>
            </w:r>
          </w:p>
        </w:tc>
      </w:tr>
      <w:tr w14:paraId="3B12AE2A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6A74F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49D16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-0.4052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DE1F3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-0.6118 to -0.1986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44386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0.00015037604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29DD0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0.0042105292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5B0C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-0.6720</w:t>
            </w:r>
          </w:p>
        </w:tc>
      </w:tr>
      <w:tr w14:paraId="13B940F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5165F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CD6EA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-0.5654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4C660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-0.8501 to -0.2806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03800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0.0001253362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59E70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0.0036347498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DAB80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-0.6836</w:t>
            </w:r>
          </w:p>
        </w:tc>
      </w:tr>
      <w:tr w14:paraId="3C572EB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0C589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F1466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-0.3134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D5D7E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-0.5506 to -0.0762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0BB1F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0.0098915582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22EA7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0.14837337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F846E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-0.4521</w:t>
            </w:r>
          </w:p>
        </w:tc>
      </w:tr>
      <w:tr w14:paraId="61346A0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1898C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06C10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-0.3644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71E50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-0.6189 to -0.1100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B76C7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0.0052345832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26A7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0.088987914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3B0A9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-0.4899</w:t>
            </w:r>
          </w:p>
        </w:tc>
      </w:tr>
      <w:tr w14:paraId="4906FB2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E4278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22F64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-0.1231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8F831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-0.2698 to 0.0237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BD7F3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0.099687999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269D9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0.73689349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CC692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-0.2869</w:t>
            </w:r>
          </w:p>
        </w:tc>
      </w:tr>
      <w:tr w14:paraId="1B9481D7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50ADF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F2FBC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-0.3116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89443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-0.5138 to -0.1094</w:t>
            </w:r>
          </w:p>
        </w:tc>
        <w:tc>
          <w:tcPr>
            <w:tcW w:w="13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13716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0.0026988869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47E1A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0.053977738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89005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-0.5278</w:t>
            </w:r>
          </w:p>
        </w:tc>
      </w:tr>
    </w:tbl>
    <w:p w14:paraId="1EDFA330"/>
    <w:p w14:paraId="3B85F2C6">
      <w:pPr>
        <w:pStyle w:val="4"/>
      </w:pPr>
      <w:r>
        <w:t>Table S5. Gaussian ANCOVA contrast B-C</w:t>
      </w:r>
    </w:p>
    <w:tbl>
      <w:tblPr>
        <w:tblStyle w:val="33"/>
        <w:tblW w:w="10533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900"/>
        <w:gridCol w:w="2644"/>
        <w:gridCol w:w="1334"/>
        <w:gridCol w:w="1355"/>
        <w:gridCol w:w="2400"/>
      </w:tblGrid>
      <w:tr w14:paraId="548BE3AE">
        <w:trPr>
          <w:tblHeader/>
        </w:trPr>
        <w:tc>
          <w:tcPr>
            <w:tcW w:w="9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E0DB46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Item</w:t>
            </w:r>
          </w:p>
        </w:tc>
        <w:tc>
          <w:tcPr>
            <w:tcW w:w="19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FDE084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B-C adjusted difference</w:t>
            </w:r>
          </w:p>
        </w:tc>
        <w:tc>
          <w:tcPr>
            <w:tcW w:w="264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54869A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95% CI</w:t>
            </w:r>
          </w:p>
        </w:tc>
        <w:tc>
          <w:tcPr>
            <w:tcW w:w="133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EBEA1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Raw p</w:t>
            </w:r>
          </w:p>
        </w:tc>
        <w:tc>
          <w:tcPr>
            <w:tcW w:w="1355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8C06B5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Holm p</w:t>
            </w:r>
          </w:p>
        </w:tc>
        <w:tc>
          <w:tcPr>
            <w:tcW w:w="24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858975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Standardized adjusted difference</w:t>
            </w:r>
          </w:p>
        </w:tc>
      </w:tr>
      <w:tr w14:paraId="322697D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C843C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2AEC1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-0.5472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938C2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-0.7806 to -0.3139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BB049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0.000006895566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B588B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0.00019307585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8779A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-0.8066</w:t>
            </w:r>
          </w:p>
        </w:tc>
      </w:tr>
      <w:tr w14:paraId="429ED69B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0E3BE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85464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-0.4034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ED7FE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-0.6151 to -0.1918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B91AB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0.00022631941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891EC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0.0049604874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5D93F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-0.6610</w:t>
            </w:r>
          </w:p>
        </w:tc>
      </w:tr>
      <w:tr w14:paraId="7192EAA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94D8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79280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-0.6615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9D16D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-0.8963 to -0.4266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4BC0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0.000000092895545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A771A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0.0000036229263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AFDAF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-0.9686</w:t>
            </w:r>
          </w:p>
        </w:tc>
      </w:tr>
      <w:tr w14:paraId="3FE71C2B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4201C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A0E62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-0.4916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D72C6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-0.7116 to -0.2716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037E5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0.00001743458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5F7D5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0.00043586451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D490F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-0.7685</w:t>
            </w:r>
          </w:p>
        </w:tc>
      </w:tr>
      <w:tr w14:paraId="34D4617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65D4E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4A785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-0.1275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8BA9B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-0.4412 to 0.1862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C63C3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0.42375291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56AE7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0.84750582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94377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-0.1398</w:t>
            </w:r>
          </w:p>
        </w:tc>
      </w:tr>
      <w:tr w14:paraId="0662D0F4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93DAD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E20ED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-0.1733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BA9F9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-0.3720 to 0.0253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F776D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0.086893113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9AECF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0.52135868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405C7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-0.2999</w:t>
            </w:r>
          </w:p>
        </w:tc>
      </w:tr>
      <w:tr w14:paraId="79CB91F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71098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739B4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-0.4849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E963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-0.7469 to -0.2229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B688A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0.00033825756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468FF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0.0064268937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EFFD1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-0.6362</w:t>
            </w:r>
          </w:p>
        </w:tc>
      </w:tr>
      <w:tr w14:paraId="6528E9D6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736D5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94B40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-0.7890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96A9B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-1.0712 to -0.5068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80427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0.00000011328789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26842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0.0000043049397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BFCFB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-0.9615</w:t>
            </w:r>
          </w:p>
        </w:tc>
      </w:tr>
      <w:tr w14:paraId="4C9BDDD3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077A3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E5A01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-0.2832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4467A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-0.5744 to 0.0081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4EB5D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0.056674344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3D087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0.45339475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9D7C5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-0.3351</w:t>
            </w:r>
          </w:p>
        </w:tc>
      </w:tr>
      <w:tr w14:paraId="7CB1C20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42962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79F44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-0.3720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93750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-0.5783 to -0.1657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C913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0.00047332256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C862D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0.008519806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C16EA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-0.6245</w:t>
            </w:r>
          </w:p>
        </w:tc>
      </w:tr>
      <w:tr w14:paraId="5529F9FF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76173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BE5F4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-0.2894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EF693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-0.4832 to -0.0956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B3FAB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0.003632537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280F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0.048114459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AD147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-0.5135</w:t>
            </w:r>
          </w:p>
        </w:tc>
      </w:tr>
      <w:tr w14:paraId="291FE93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06AE0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F23C7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-0.1296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B84F4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-0.2851 to 0.0260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488B8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0.1019527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53ADC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0.52135868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4E33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-0.2867</w:t>
            </w:r>
          </w:p>
        </w:tc>
      </w:tr>
      <w:tr w14:paraId="35572EB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592C8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81DFA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0.1273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652E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-0.2491 to 0.5037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6F217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0.50559022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4F250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0.84750582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BA58F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0.1162</w:t>
            </w:r>
          </w:p>
        </w:tc>
      </w:tr>
      <w:tr w14:paraId="17CEE5F8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28202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8A0D9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-0.1660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B1DDC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-0.3153 to -0.0167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7A9E9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0.029512171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CD4D2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0.26560954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22B8F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-0.3837</w:t>
            </w:r>
          </w:p>
        </w:tc>
      </w:tr>
      <w:tr w14:paraId="5FA58CBA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1763A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6EF51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-0.5832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D710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-0.8310 to -0.3353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6EC29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0.0000064542882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5A1BB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0.00018717436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88A60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-0.8121</w:t>
            </w:r>
          </w:p>
        </w:tc>
      </w:tr>
      <w:tr w14:paraId="57E2A3DE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9AF05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CD400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-0.2970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8C0F2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-0.5449 to -0.0491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B8FF5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0.019139213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C1EC7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0.21053134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7FC88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-0.4132</w:t>
            </w:r>
          </w:p>
        </w:tc>
      </w:tr>
      <w:tr w14:paraId="64782586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628DB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A7E6C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-0.5034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83A3C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-0.8361 to -0.1708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D9AFF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0.0032076306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6C76E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0.048114459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32255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-0.5210</w:t>
            </w:r>
          </w:p>
        </w:tc>
      </w:tr>
      <w:tr w14:paraId="53392A8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ADE3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F0CE0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-0.1897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7C751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-0.4298 to 0.0505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7979D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0.12089932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B85C2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0.52135868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E44FE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-0.2723</w:t>
            </w:r>
          </w:p>
        </w:tc>
      </w:tr>
      <w:tr w14:paraId="2E2C9B25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6916E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93392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-0.1754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A079E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-0.4635 to 0.1126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6E826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0.23112582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50E63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0.69337747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41FD6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-0.2098</w:t>
            </w:r>
          </w:p>
        </w:tc>
      </w:tr>
      <w:tr w14:paraId="6E965797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2885E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B9A87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-0.2483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4907D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-0.4470 to -0.0495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E6CF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0.014616021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7E858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0.17539225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9815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-0.4303</w:t>
            </w:r>
          </w:p>
        </w:tc>
      </w:tr>
      <w:tr w14:paraId="093702B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82DC6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CACB9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-0.6219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4AE72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-0.8498 to -0.3941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6185D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0.00000021397258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57D4E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0.0000074890402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5D7E0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-0.9383</w:t>
            </w:r>
          </w:p>
        </w:tc>
      </w:tr>
      <w:tr w14:paraId="5321645A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81833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75F55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-0.6450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9A338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-0.9269 to -0.3630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6974A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0.000011245075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DB427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0.00029237194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F693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-0.7940</w:t>
            </w:r>
          </w:p>
        </w:tc>
      </w:tr>
      <w:tr w14:paraId="456F235F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57FCF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284A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-0.5659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42138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-0.7839 to -0.3479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25CCF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0.00000074519856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BD1AA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0.000024591552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06729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-0.8925</w:t>
            </w:r>
          </w:p>
        </w:tc>
      </w:tr>
      <w:tr w14:paraId="551020F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FF69A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198E9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-0.5207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C5D71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-0.7782 to -0.2632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B96FC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0.000094698512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2E4D6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0.0021780658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6BBE2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-0.6962</w:t>
            </w:r>
          </w:p>
        </w:tc>
      </w:tr>
      <w:tr w14:paraId="450700B6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DB6DE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E8022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-0.5204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0E73C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-0.7452 to -0.2955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FD728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0.0000089547648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1816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0.00024177865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D36FC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-0.7977</w:t>
            </w:r>
          </w:p>
        </w:tc>
      </w:tr>
      <w:tr w14:paraId="305E9649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07FA0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4339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-0.8387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816B4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-1.1265 to -0.5508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28F02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0.000000035937657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2640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0.0000014375063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ADB9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-1.0033</w:t>
            </w:r>
          </w:p>
        </w:tc>
      </w:tr>
      <w:tr w14:paraId="70627DFB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C2BB8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1B8ED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-0.2549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5EA6D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-0.4718 to -0.0379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129CB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0.021585586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367E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0.21585586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78AAE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-0.4041</w:t>
            </w:r>
          </w:p>
        </w:tc>
      </w:tr>
      <w:tr w14:paraId="78EEFC59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46C3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7268A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-0.3344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B878B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-0.5503 to -0.1185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232B4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0.0025772714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6E5B1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0.041236343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524C7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-0.5328</w:t>
            </w:r>
          </w:p>
        </w:tc>
      </w:tr>
      <w:tr w14:paraId="6B1C0A0B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92DA8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87D87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-0.3588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A29AD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-0.5471 to -0.1706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B904A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0.00022660172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9AB94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0.0049604874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F985A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-0.6553</w:t>
            </w:r>
          </w:p>
        </w:tc>
      </w:tr>
      <w:tr w14:paraId="49B892F4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D8813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40801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-0.6712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0B9D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-0.9551 to -0.3872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BD7C6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0.0000058855831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77DE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0.00017656749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3B7E8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-0.8189</w:t>
            </w:r>
          </w:p>
        </w:tc>
      </w:tr>
      <w:tr w14:paraId="304BE0A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5A230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SDS11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A48B0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-0.7033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26A09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-0.9673 to -0.4393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39F39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0.00000039631587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DCA23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0.00001347474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C14D7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-0.9194</w:t>
            </w:r>
          </w:p>
        </w:tc>
      </w:tr>
      <w:tr w14:paraId="501F8CEC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77BDF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SDS12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E2829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-0.4472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6344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-0.6990 to -0.1955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AF55E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0.00057239337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AEB3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0.0097306873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137F4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-0.6175</w:t>
            </w:r>
          </w:p>
        </w:tc>
      </w:tr>
      <w:tr w14:paraId="522FBC24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FECFB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SDS13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50EFE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-0.6620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C4249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-0.9205 to -0.4036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AE6A8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0.0000010235295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F1834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0.000032752945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FF1EC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-0.8838</w:t>
            </w:r>
          </w:p>
        </w:tc>
      </w:tr>
      <w:tr w14:paraId="61057D18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22C09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SDS14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D65FE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-0.6253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ADE99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-0.8495 to -0.4012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FEC6E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0.00000011981406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D6611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0.0000044331202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EF5A4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-0.9607</w:t>
            </w:r>
          </w:p>
        </w:tc>
      </w:tr>
      <w:tr w14:paraId="16327041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FBA75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SDS15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AE47B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-0.5709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C74CB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-0.7782 to -0.3636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FD347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0.00000016970998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F552B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0.0000061095593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17AB7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-0.9469</w:t>
            </w:r>
          </w:p>
        </w:tc>
      </w:tr>
      <w:tr w14:paraId="5D4AC5F4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2B5F2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SDS16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6DCF5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-0.7224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53123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-1.0118 to -0.4330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A9462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0.000001844292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2430A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0.000057173053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E0757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-0.8735</w:t>
            </w:r>
          </w:p>
        </w:tc>
      </w:tr>
      <w:tr w14:paraId="710408AD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C691C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SDS17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2BB9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-0.3603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0332D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-0.5989 to -0.1217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4E3B7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0.003278664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46D77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0.048114459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81DC7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-0.5198</w:t>
            </w:r>
          </w:p>
        </w:tc>
      </w:tr>
      <w:tr w14:paraId="273D5692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19FB5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SDS18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16822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-0.4877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65888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-0.7435 to -0.2319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DDAF1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0.0002254767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B0DBF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0.0049604874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769D2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-0.6557</w:t>
            </w:r>
          </w:p>
        </w:tc>
      </w:tr>
      <w:tr w14:paraId="69EBCB30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64333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SDS19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6BE57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-0.1401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505E3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-0.2877 to 0.0074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06BF0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0.062442828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C5D56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0.45339475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18D4C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-0.3267</w:t>
            </w:r>
          </w:p>
        </w:tc>
      </w:tr>
      <w:tr w14:paraId="18DEAC2A">
        <w:tc>
          <w:tcPr>
            <w:tcW w:w="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A63E0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SDS20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1B26A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-0.4277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17D4C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-0.6309 to -0.2245</w:t>
            </w:r>
          </w:p>
        </w:tc>
        <w:tc>
          <w:tcPr>
            <w:tcW w:w="13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CEBCE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0.000049910981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7F965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0.0011978635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EF642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-0.7244</w:t>
            </w:r>
          </w:p>
        </w:tc>
      </w:tr>
    </w:tbl>
    <w:p w14:paraId="7E4EB3B7"/>
    <w:p w14:paraId="002518BC">
      <w:r>
        <w:br w:type="page"/>
      </w:r>
    </w:p>
    <w:p w14:paraId="7204F8BF">
      <w:pPr>
        <w:pStyle w:val="3"/>
      </w:pPr>
      <w:r>
        <w:t>Ordinal-model sensitivity analyses</w:t>
      </w:r>
    </w:p>
    <w:p w14:paraId="278DF558">
      <w:r>
        <w:t>All 40 proportional-odds models converged. Raw and Holm-adjusted two-sided Wald p values are shown with adjusted common odds ratios. Holm correction was applied across 40 items separately within each contrast.</w:t>
      </w:r>
    </w:p>
    <w:p w14:paraId="548110DC">
      <w:pPr>
        <w:pStyle w:val="4"/>
      </w:pPr>
      <w:r>
        <w:t>Table S6. Proportional-odds sensitivity contrast A-B</w:t>
      </w:r>
    </w:p>
    <w:tbl>
      <w:tblPr>
        <w:tblStyle w:val="33"/>
        <w:tblW w:w="10555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800"/>
        <w:gridCol w:w="2644"/>
        <w:gridCol w:w="1356"/>
        <w:gridCol w:w="1355"/>
        <w:gridCol w:w="2400"/>
      </w:tblGrid>
      <w:tr w14:paraId="451B84C2">
        <w:trPr>
          <w:tblHeader/>
        </w:trPr>
        <w:tc>
          <w:tcPr>
            <w:tcW w:w="10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2499FE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Item</w:t>
            </w:r>
          </w:p>
        </w:tc>
        <w:tc>
          <w:tcPr>
            <w:tcW w:w="18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31188B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A-B adjusted common OR (higher severity)</w:t>
            </w:r>
          </w:p>
        </w:tc>
        <w:tc>
          <w:tcPr>
            <w:tcW w:w="264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D01501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95% CI</w:t>
            </w:r>
          </w:p>
        </w:tc>
        <w:tc>
          <w:tcPr>
            <w:tcW w:w="1356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20DD52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Raw p</w:t>
            </w:r>
          </w:p>
        </w:tc>
        <w:tc>
          <w:tcPr>
            <w:tcW w:w="1355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81C69F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Holm p</w:t>
            </w:r>
          </w:p>
        </w:tc>
        <w:tc>
          <w:tcPr>
            <w:tcW w:w="24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3D8A4F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Holm significant</w:t>
            </w:r>
          </w:p>
        </w:tc>
      </w:tr>
      <w:tr w14:paraId="408B797D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7C99B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D5761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0.8935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219E8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0.4419 to 1.8064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D75CB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0.7538496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2E04D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95593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7046AA6E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84E2E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E0E4C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1.2365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9E500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0.5535 to 2.7624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DADEA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0.60470052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FF824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93D94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0C8D319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F0441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A6461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1.5161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781AB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0.7392 to 3.1096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10F16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0.25620938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9AA12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253E7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8B29D89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9FAF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7C1D5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1.3016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57DD2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0.5396 to 3.1397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9FC2A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0.5574199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5E593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D5E1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A4191BE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4E5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01A2B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1.4717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0AE98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0.7267 to 2.9805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45D33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0.28317762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D2AA7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BF56A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3D8FDD5F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C66BF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715FE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1.5062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2C748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0.6184 to 3.6684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BD3F3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0.36713581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5AD21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FA5D9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383B7AF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8E45D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007B0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1.0688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B0448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0.4957 to 2.3045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EC7D7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0.86526934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68FEE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0424C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15A441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A753C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1CBA1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1.4162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F8D2B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0.7036 to 2.8507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316C6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0.32955587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86779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7E392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304C0A82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2EEBD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3531A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2.0071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CCE6E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0.9861 to 4.0851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8618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0.054671952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DEE7B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91764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615B1D4A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7DF88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A38DD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0.9375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4BFC7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0.4155 to 2.1152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C3F2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0.87637921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AEBEC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6454B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0E4FAD5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341F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C799D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0.6026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6AC6D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0.2609 to 1.3917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11D35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0.23560494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F3B0B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D81F6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BABE99A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70543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239119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0.8736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C9407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0.3106 to 2.4575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7C23F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0.7979002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67AE8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8CDE6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3AE045D5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697D8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43815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1.0482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9269B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0.5157 to 2.1304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34A1D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0.89652014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906D0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68C4F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2068666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8963A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D25649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1.0862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B578E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0.3897 to 3.0279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74E8D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0.8743409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DB162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BE0DE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07232937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3DB41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72A9A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1.0901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5E4F0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0.4833 to 2.4590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DB3DA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0.83528539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93506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1F8E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9C35E0B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4BE7C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E3C20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1.1883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2CF75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0.5527 to 2.5550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00F42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0.65862193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30C80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D5AD6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7CC73AA2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46191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9ED2A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1.8043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FCE9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0.8992 to 3.6201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F259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0.096701606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AB311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9923A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15C3950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5AFDF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50D44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0.7738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AF764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0.3719 to 1.6098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F6F60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0.4926189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EB7EB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D7452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2D03BCA8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0EB3E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7FA2B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1.4099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90050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0.6962 to 2.8552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1793B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0.34005376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A800A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09B2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CB092A2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31182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24372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1.1272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724F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0.5128 to 2.4777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EB2EE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0.76582026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7D1E1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9B85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6BF24BB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7BE3C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D588B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1.5577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45CC4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0.7336 to 3.3075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3C005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0.24864248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5413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A34D6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2A3052E0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80C3A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56689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2.0218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D9EA6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0.9206 to 4.4402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AFB5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0.079467689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EBC8D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88265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C9EBDDA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344CE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F8998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1.2380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7BD6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0.5240 to 2.9250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7F3D0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0.62651091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87FF1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F37B0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6EAAA0F8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E9AC8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100A3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1.5920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0626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0.7385 to 3.4318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A6C81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0.23537607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F541C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48334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0F6FB60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9B356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9A76B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2.3723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93B07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0.9645 to 5.8345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3DC9A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0.059921253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1B346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9DF08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70AB1E2C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F0A44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98CEF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1.8692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4C8E9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0.8386 to 4.1667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DF62E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0.12614302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B374A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DBBFE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03E081C8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FA261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6139A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0.8043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FC58A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0.3470 to 1.8639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39EDC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0.61148923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AF243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3E0DF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2F487B46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B9EDD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99B2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1.4997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07BA5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0.6370 to 3.5305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5BC68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0.35358073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09A1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E52B3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2F940BF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54197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1D80F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1.0903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3EBD9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0.4345 to 2.7363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A712F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0.85385383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82355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6A451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B538B10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BC228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E6C2B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1.1217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9AF19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0.5480 to 2.2962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938C7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0.75332323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894B3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FCE8F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2AE7861F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C156C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4DBF1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1.7792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6740D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0.8604 to 3.6790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5A28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0.12007787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9992F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30917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D7400E3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2431B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76D5F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0.8811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C0AAB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0.4173 to 1.8604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D78AF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0.73998049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0CF1E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AB9EB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6ED9468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D2061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5856E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1.3937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55610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0.6465 to 3.0047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F8704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0.39698503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509F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70041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7C20353E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8AA51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8476B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3.7316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88102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1.5815 to 8.8050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C1171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0.0026427901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283D4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0.1057116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25CCD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99CECF5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65AA1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D0FD3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1.8621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99B8A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0.7957 to 4.3577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03B27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0.15182833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7F4EB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44D8C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69F0933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CB3AD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6D0FB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1.5499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92A3F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0.7571 to 3.1731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434DE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0.23063892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51D55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FA3D4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D21C92F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C2A78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5E03D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1.3117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AB41C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0.5568 to 3.0901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ECB90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0.53486236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E707D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8F318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364A82A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93380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84878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1.3932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6B4DB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0.6320 to 3.0712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0BF0B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0.41101632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4711C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32370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F4D5F62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F2800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D3F60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1.1208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5EE59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0.3815 to 3.2925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0652D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0.83565967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8C41C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2E249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36CA4F33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E6081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19CAE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1.5009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664A1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0.6395 to 3.5225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3E204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0.35084451</w:t>
            </w:r>
          </w:p>
        </w:tc>
        <w:tc>
          <w:tcPr>
            <w:tcW w:w="135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0E46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C7A7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</w:tbl>
    <w:p w14:paraId="0E97522D"/>
    <w:p w14:paraId="702B79C6">
      <w:r>
        <w:br w:type="page"/>
      </w:r>
    </w:p>
    <w:p w14:paraId="17E2FFCE">
      <w:pPr>
        <w:pStyle w:val="4"/>
      </w:pPr>
      <w:r>
        <w:t>Table S7. Proportional-odds sensitivity contrast A-C</w:t>
      </w:r>
    </w:p>
    <w:tbl>
      <w:tblPr>
        <w:tblStyle w:val="33"/>
        <w:tblW w:w="10533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800"/>
        <w:gridCol w:w="2644"/>
        <w:gridCol w:w="1400"/>
        <w:gridCol w:w="1356"/>
        <w:gridCol w:w="2333"/>
      </w:tblGrid>
      <w:tr w14:paraId="34DDE676">
        <w:trPr>
          <w:tblHeader/>
        </w:trPr>
        <w:tc>
          <w:tcPr>
            <w:tcW w:w="10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247C94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Item</w:t>
            </w:r>
          </w:p>
        </w:tc>
        <w:tc>
          <w:tcPr>
            <w:tcW w:w="18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D87EBD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A-C adjusted common OR (higher severity)</w:t>
            </w:r>
          </w:p>
        </w:tc>
        <w:tc>
          <w:tcPr>
            <w:tcW w:w="264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5782C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95% CI</w:t>
            </w:r>
          </w:p>
        </w:tc>
        <w:tc>
          <w:tcPr>
            <w:tcW w:w="14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654696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Raw p</w:t>
            </w:r>
          </w:p>
        </w:tc>
        <w:tc>
          <w:tcPr>
            <w:tcW w:w="1356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7DD26C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Holm p</w:t>
            </w:r>
          </w:p>
        </w:tc>
        <w:tc>
          <w:tcPr>
            <w:tcW w:w="2333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769E92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Holm significant</w:t>
            </w:r>
          </w:p>
        </w:tc>
      </w:tr>
      <w:tr w14:paraId="1ACEA43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E5992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CA69F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0.1923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3DDA5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0.0955 to 0.3871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D0DE1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0.0000038469578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19ABB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0.00015387831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19F8C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6A6F7A81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840FB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3BEEF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0.3139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B0F1E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0.1505 to 0.6545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01FC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0.0019969601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2EB66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0.043933121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5A3E2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0E490CDB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6F9EF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17AD8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0.2401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9B8CC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0.1207 to 0.4778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FD553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0.000048342257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F6ECB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0.0017886635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0E6DB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0ECF7AA9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0C15C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C20E6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0.2560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BDA99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0.1192 to 0.5494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06E7B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0.00047149764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88465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0.013201934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49D17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7884EFBA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5AE45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D482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0.9964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BBD6D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0.5368 to 1.8496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E67EA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0.99099979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BC7B8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3E06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39F9351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8A158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BB7EA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0.6347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EFFAF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0.2984 to 1.3499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738E4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0.23774326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9D556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AB606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DE6B6A8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829BC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8A554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0.3109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E9D1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0.1537 to 0.6288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7B971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0.0011496448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F5CEC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0.027591474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6071C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17DA23C8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22321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9CE48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0.2432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7D46C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0.1257 to 0.4705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EA35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0.000026842431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4053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0.0010468548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2B482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7FB84948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DCAA8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CA2AE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0.8718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9D296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0.4649 to 1.6351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F5DB5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0.66900225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4660B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DE448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3AFAFF1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0154D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64CAA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0.2713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13D6C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0.1311 to 0.5615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BFB0B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0.00043946123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B9707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0.012744376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6FDFC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2F809B19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69E7C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DF610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0.2291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6E2D5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0.1049 to 0.5006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14736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0.00021961941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4B1D9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0.0066213401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8C36F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56A390FA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86BE1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B1CD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0.4752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CDD66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0.1906 to 1.1845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18BD6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0.11033418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2215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0.77233928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EA35A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75A29ECF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8D5F4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95328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1.1598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E90D2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0.6094 to 2.2075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98A7C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0.65165873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7F3EA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04A3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2EC50988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780E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BD7C4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0.4259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3D22A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0.1773 to 1.0232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C4DF6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0.056306805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71382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0.50676124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C469F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44FEA80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9A09A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17CA0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0.2346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D2C9C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0.1143 to 0.4817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B43EA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0.000078013346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39C22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0.0027304671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BB543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24F3A34A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20346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C1384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0.4770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156B5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0.2429 to 0.9368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60E1B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0.031588625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073CE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0.3790635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83F76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0FB0CB10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196A1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87DAE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0.5658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33D36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0.3077 to 1.0404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7C116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0.066859255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54152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0.53487404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4B797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98EB9B8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F12A1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7F718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0.4247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E45CB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0.2194 to 0.8218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39D10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0.010997189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BF91F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0.17959981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D837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EFDF095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9C510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3B3EE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0.7891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22C31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0.4201 to 1.4822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4FF02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0.46146389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72991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C6478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2E7062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8CEAC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D713F9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0.4607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0D280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0.2259 to 0.9395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20E54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0.033030014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2C5B7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0.3790635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F491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16D4F9F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992A6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779859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0.2551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C44D4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0.1275 to 0.5105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4732B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0.00011333425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76AA7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0.0038035921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CBEFC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63D3FD98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A34C7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505C8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0.4246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4C448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0.2162 to 0.8337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DF0A4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0.012831929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6C932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0.19247894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2CE77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BA8B019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C489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A62BD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0.2130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19689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0.1000 to 0.4539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78582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0.000061695016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8E73D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0.0022210206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6B565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14BEC5E1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07E1E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44F1E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0.3754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7BB8E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0.1894 to 0.7440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380D2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0.0049957821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581A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0.09491986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E0D29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A1680C2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F4BC2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60B3C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0.4130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44637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0.2051 to 0.8319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CC5A4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0.013316409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9D44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0.19247894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D2C3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3DFE9CDF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7EDB2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E6538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0.2407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670A5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0.1222 to 0.4741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FD9F0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0.000038245794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B390B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0.0014533402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3F99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55B6D29B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4F273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8D0A7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0.3732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0AC9D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0.1785 to 0.7803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220FA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0.0088128718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BD929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0.15863169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15C18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6158D0C6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EFC76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451C54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0.4763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316CC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0.2275 to 0.9973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D0C82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0.049161998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A1D7C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0.49161998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95C21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74AB29A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9CBF2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3ADA1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0.2826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9EB9B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0.1282 to 0.6229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88C0B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0.0017269762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62BD7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0.039720452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7A48D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136A7DAE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1230E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78ECF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0.2787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18808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0.1419 to 0.5476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A70D8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0.00020882866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17F29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0.0066213401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B16B4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6A16D86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9DD4E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11760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0.3331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B0B01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0.1723 to 0.6438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86487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0.0010772902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35261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0.026932255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D548C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65FE52DB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9AABA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70C10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0.3130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C1D00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0.1569 to 0.6241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64A1D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0.00097050673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84C10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0.025233175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2D2BA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1A33D14A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F3332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7B2A2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0.2607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B756C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0.1318 to 0.5156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4619A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0.00011187036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9007F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0.0038035921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2C342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56946EDA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EF235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8060D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0.4576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64F0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0.2293 to 0.9134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B5D9B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0.026625283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3C80C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0.34612868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CB6A8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303E69F2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06E18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7A095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0.2872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B5441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0.1409 to 0.5855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62C2A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0.00059758072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47C35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0.01613468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A427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318C5137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27315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95711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0.2876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FA02C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0.1489 to 0.5555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A38C0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0.00020691688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096A3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0.0066213401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1E064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2170AC4D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29D0E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FA2E7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0.3868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22E11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0.1868 to 0.8012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8945E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0.010564695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4F77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0.17959981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B547E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08414EE6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AEEEA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F58E1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0.3660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01943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0.1831 to 0.7317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D4A0F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0.0044558906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31BEA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0.089117812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C860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60610269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A937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5D851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0.5363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8A523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0.2079 to 1.3835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FEC82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0.19752683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E5081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CF2A4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0B63545C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D4FC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FF66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0.3265</w:t>
            </w:r>
          </w:p>
        </w:tc>
        <w:tc>
          <w:tcPr>
            <w:tcW w:w="26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3D70B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0.1558 to 0.6840</w:t>
            </w:r>
          </w:p>
        </w:tc>
        <w:tc>
          <w:tcPr>
            <w:tcW w:w="14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38E3E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0.0030150905</w:t>
            </w:r>
          </w:p>
        </w:tc>
        <w:tc>
          <w:tcPr>
            <w:tcW w:w="135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7B467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0.063316901</w:t>
            </w:r>
          </w:p>
        </w:tc>
        <w:tc>
          <w:tcPr>
            <w:tcW w:w="233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C8300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</w:tbl>
    <w:p w14:paraId="7518DF1C"/>
    <w:p w14:paraId="081A82E6">
      <w:r>
        <w:br w:type="page"/>
      </w:r>
    </w:p>
    <w:p w14:paraId="7A9D1226">
      <w:pPr>
        <w:pStyle w:val="4"/>
      </w:pPr>
      <w:r>
        <w:t>Table S8. Proportional-odds sensitivity contrast B-C</w:t>
      </w:r>
    </w:p>
    <w:tbl>
      <w:tblPr>
        <w:tblStyle w:val="33"/>
        <w:tblW w:w="10533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800"/>
        <w:gridCol w:w="2622"/>
        <w:gridCol w:w="1445"/>
        <w:gridCol w:w="1422"/>
        <w:gridCol w:w="2244"/>
      </w:tblGrid>
      <w:tr w14:paraId="76E1261D">
        <w:trPr>
          <w:tblHeader/>
        </w:trPr>
        <w:tc>
          <w:tcPr>
            <w:tcW w:w="10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6DF63A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Item</w:t>
            </w:r>
          </w:p>
        </w:tc>
        <w:tc>
          <w:tcPr>
            <w:tcW w:w="180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36F64D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B-C adjusted common OR (higher severity)</w:t>
            </w:r>
          </w:p>
        </w:tc>
        <w:tc>
          <w:tcPr>
            <w:tcW w:w="262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7B2FEB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95% CI</w:t>
            </w:r>
          </w:p>
        </w:tc>
        <w:tc>
          <w:tcPr>
            <w:tcW w:w="1445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063327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Raw p</w:t>
            </w:r>
          </w:p>
        </w:tc>
        <w:tc>
          <w:tcPr>
            <w:tcW w:w="142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C443D6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Holm p</w:t>
            </w:r>
          </w:p>
        </w:tc>
        <w:tc>
          <w:tcPr>
            <w:tcW w:w="224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EA0523">
            <w:pPr>
              <w:jc w:val="center"/>
            </w:pPr>
            <w:r>
              <w:rPr>
                <w:rFonts w:ascii="Arial" w:hAnsi="Arial" w:eastAsia="Arial"/>
                <w:b/>
                <w:sz w:val="14"/>
              </w:rPr>
              <w:t>Holm significant</w:t>
            </w:r>
          </w:p>
        </w:tc>
      </w:tr>
      <w:tr w14:paraId="0EE221C6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2A34C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FF53F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0.2152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7EE78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0.1074 to 0.4312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B64D5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0.000014764112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BD393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0.00044292337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E987C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77D36F07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D3D31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1D85B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0.2538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F8E9A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0.1198 to 0.5378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7E6FD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0.00034495633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A72A1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0.0075499855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6C0208">
            <w:pPr>
              <w:jc w:val="center"/>
            </w:pPr>
            <w:bookmarkStart w:id="0" w:name="_GoBack"/>
            <w:bookmarkEnd w:id="0"/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76A36CFA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2159A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BEEF9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0.1584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8216A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0.0779 to 0.3221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594C4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0.00000036063029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873B6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0.000014064581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4F18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43FCDA0B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AE3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AAE2A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0.1966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44D97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0.0888 to 0.4354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2A12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0.000060529513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EF4BB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0.0016342969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4DF6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468E988D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6C8A2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8C1E5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0.6771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9A5EA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0.3551 to 1.2911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50BA8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0.23637078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0976F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0.55817539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FD82F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80E8789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5ECDF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9E93D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0.4214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1EEED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0.1850 to 0.9599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39A6B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0.039651335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4825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0.34697928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4B625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21D6FE22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C987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1628B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0.2908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BADE2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0.1424 to 0.5939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3355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0.00069827962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8303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0.013267313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FDC4A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50D1A815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7410B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D5EA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0.1717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57F9E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0.0866 to 0.3407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C24CD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0.0000004632243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DAEBA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0.000017602523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2E70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2E2209D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A9698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A26C6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0.4344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B93E7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0.2233 to 0.8450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32480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0.014040536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466F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0.15444589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1062C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57AC94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D3114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31C17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0.2894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22AAF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0.1382 to 0.6059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3C418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0.0010058824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A6F9F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0.017100001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1B373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19AA70D4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4AB2F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532AF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0.3802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5654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0.1832 to 0.7893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E90EC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0.0094616261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4E489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0.12300114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BDBDB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2CFBD85D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3AC7D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3552D0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0.5439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389E5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0.2247 to 1.3167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E51B8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0.17698627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C0CFB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0.55817539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397EF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2A2F04EB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A3217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8F601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1.1065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B439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0.5808 to 2.1081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8D422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0.75833116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AFD84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0.75833116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5C2F2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2512B7E1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C3679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240286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0.3921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23463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0.1615 to 0.9519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FD7A9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0.038553253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6326B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0.34697928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78654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64C59DDB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E02B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083DC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0.2152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8B23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0.1015 to 0.4565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417B7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0.00006230506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F70A3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0.0016342969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53CE7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03031406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81CDF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73FA8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0.4014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34EE4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0.2008 to 0.8025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D0DC2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0.0098137047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1894E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0.12300114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C883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326BFB42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1C5AB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04DE6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0.3136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F5F47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0.1616 to 0.6085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62CFA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0.0006060494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44758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0.012120988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F9ED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08A9C821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E84C6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00275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0.5488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D83BC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0.2809 to 1.0722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84537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0.079080904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FAEF0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0.47448542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87707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70A2393C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1BB70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SAS19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C9F5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0.5597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D27AC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0.2917 to 1.0738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7B745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0.080850775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1BF48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0.47448542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D5F4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9296306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26C62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SAS20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1AF09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0.4088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4041A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0.1979 to 0.8442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09D23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0.015619811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3297E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0.15619811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998C0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5ED4E7E7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50E59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75E5E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0.1638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56F11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0.0783 to 0.3428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591B3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0.0000015731434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84744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0.000056633163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4131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0A97DA8D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B0B71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0A49F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0.2100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5A0AC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0.1007 to 0.4381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B6B98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0.000031808609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0A336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0.00092244966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E791C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6511C99C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4BCE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96B6EE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0.1721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ABDD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0.0786 to 0.3766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3D290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0.000010667171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5153F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0.00033068231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8AC3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7629CE40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BDF6C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64F19F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0.2358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13C3F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0.1143 to 0.4864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0D17F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0.000091962681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985ED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0.0022071043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1C50E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5E9CD06D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35050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1D80F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0.1741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3C576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0.0748 to 0.4050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41317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0.000049492769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92EB9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0.0013857975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F53FB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1BA944D5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0CCC7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049C3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0.1288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8A163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0.0604 to 0.2747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2EF60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0.0000001144972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E3047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0.000004579888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DA88A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3ABEE2ED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48BA8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99237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0.4640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7E114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0.2198 to 0.9793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51CCA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0.043912679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F280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0.34697928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91E7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4E43374D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52E628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47BE2B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0.3176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BD13F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0.1424 to 0.7082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3958C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0.0050589443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CEB2B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0.07082522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613F3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E52C2EF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6BC16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CC434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0.2592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A8784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0.1167 to 0.5754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4E72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0.00090618987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1B53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0.016311418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4D969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34696FA2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0E6FB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8C946D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0.2485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6AFA7F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0.1257 to 0.4912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93E1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0.000062178965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ADBB5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0.0016342969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24043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0E2545AB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3E60A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SDS11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686AEC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0.1872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CB5F5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0.0924 to 0.3791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E28CC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0.0000032606101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23F4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0.00010760013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A801B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736C0390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A9E1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SDS12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BDA073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0.3552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E9844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0.1774 to 0.7110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068DE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0.003461552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3CBD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0.051923281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6283F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CF38B80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72D86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SDS13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A6B142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0.1870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72C28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0.0909 to 0.3847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B052D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0.0000052132492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7F305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0.00016682397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69D91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75319CBE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8C128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SDS14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9C8B5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0.1226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F0582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0.0531 to 0.2833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DD1401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0.00000089882388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8B7FC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0.000033256484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94518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56220C96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1CB52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SDS15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B4BDB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0.1542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203D14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0.0705 to 0.3375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6EDC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0.0000028841784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EF61D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0.000098062064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DB75B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5E2DB487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98C50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SDS16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DA4A2A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0.1855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C13C4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0.0922 to 0.3733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6A20A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0.0000023227402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2E444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0.000081295907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A19CF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6592F5E5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1C742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SDS17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5F90C8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0.2949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D5B42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0.1357 to 0.6409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71477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0.0020465376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9EDE65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0.032744602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71FC4A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688ED3DF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50632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SDS18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753621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0.2627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E7F89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0.1264 to 0.5461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B434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0.00034318116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E14EB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0.0075499855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7D47D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  <w:tr w14:paraId="2F959CA6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FD4110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SDS19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1195E9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0.4785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7DA27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0.1799 to 1.2722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81B7B2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0.13954385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6F2819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0.55817539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130BAC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No</w:t>
            </w:r>
          </w:p>
        </w:tc>
      </w:tr>
      <w:tr w14:paraId="1B01BBDB">
        <w:tc>
          <w:tcPr>
            <w:tcW w:w="10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B87AED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SDS20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1A5B17">
            <w:pPr>
              <w:jc w:val="left"/>
            </w:pPr>
            <w:r>
              <w:rPr>
                <w:rFonts w:ascii="Arial" w:hAnsi="Arial" w:eastAsia="Arial"/>
                <w:b w:val="0"/>
                <w:sz w:val="14"/>
              </w:rPr>
              <w:t>0.2175</w:t>
            </w:r>
          </w:p>
        </w:tc>
        <w:tc>
          <w:tcPr>
            <w:tcW w:w="26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2477AE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0.0997 to 0.4743</w:t>
            </w:r>
          </w:p>
        </w:tc>
        <w:tc>
          <w:tcPr>
            <w:tcW w:w="144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2C8CA3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0.00012558211</w:t>
            </w:r>
          </w:p>
        </w:tc>
        <w:tc>
          <w:tcPr>
            <w:tcW w:w="14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E68326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0.0028883885</w:t>
            </w:r>
          </w:p>
        </w:tc>
        <w:tc>
          <w:tcPr>
            <w:tcW w:w="224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BE29C7">
            <w:pPr>
              <w:jc w:val="center"/>
            </w:pPr>
            <w:r>
              <w:rPr>
                <w:rFonts w:ascii="Arial" w:hAnsi="Arial" w:eastAsia="Arial"/>
                <w:b w:val="0"/>
                <w:sz w:val="14"/>
              </w:rPr>
              <w:t>Yes</w:t>
            </w:r>
          </w:p>
        </w:tc>
      </w:tr>
    </w:tbl>
    <w:p w14:paraId="6343F7AC"/>
    <w:p w14:paraId="2CB7B4FD">
      <w:pPr>
        <w:pStyle w:val="3"/>
      </w:pPr>
      <w:r>
        <w:t>Interpretation limits</w:t>
      </w:r>
    </w:p>
    <w:p w14:paraId="0DA99264">
      <w:r>
        <w:t>The item-level analyses were not prospectively specified, and the study was not powered for item-specific or equivalence inference. Item results cannot identify HRTF, binaural-beat, autonomic, sleep, or neural-entrainment mechanisms. The standard Chinese item order was retained; in particular, the SAS sleep item is SAS19, whereas poor sleep in the SDS is SDS4.</w:t>
      </w:r>
    </w:p>
    <w:sectPr>
      <w:footerReference r:id="rId5" w:type="default"/>
      <w:pgSz w:w="15840" w:h="12240" w:orient="landscape"/>
      <w:pgMar w:top="936" w:right="936" w:bottom="936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0C3E1">
    <w:pPr>
      <w:pStyle w:val="24"/>
      <w:jc w:val="center"/>
    </w:pPr>
    <w:r>
      <w:t xml:space="preserve">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71F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2" w:lineRule="auto"/>
    </w:pPr>
    <w:rPr>
      <w:rFonts w:ascii="Arial" w:hAnsi="Arial" w:eastAsia="Arial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F4E79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37587A"/>
      <w:sz w:val="2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F4E79"/>
      <w:spacing w:val="5"/>
      <w:kern w:val="28"/>
      <w:sz w:val="38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WPS_1602481329</cp:lastModifiedBy>
  <dcterms:modified xsi:type="dcterms:W3CDTF">2026-09-10T17:05:22Z</dcterms:modified>
  <dc:subject>Second-round supplementary material</dc:subject>
  <dc:title>Additional file 1 Complete exploratory item-level analyses for SAS and SDS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0B1D76A7EFFEC77FD272A26AFA1AC75C_42</vt:lpwstr>
  </property>
</Properties>
</file>