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53D8F" w14:textId="77777777" w:rsidR="00A4281E" w:rsidRDefault="00A4281E" w:rsidP="00A8207C">
      <w:pPr>
        <w:pStyle w:val="Default"/>
      </w:pPr>
      <w:bookmarkStart w:id="0" w:name="_GoBack"/>
      <w:bookmarkEnd w:id="0"/>
    </w:p>
    <w:p w14:paraId="3BE763C0" w14:textId="1AD55751" w:rsidR="00A8207C" w:rsidRDefault="00A4281E" w:rsidP="004A0259">
      <w:pPr>
        <w:pStyle w:val="Default"/>
        <w:jc w:val="right"/>
      </w:pPr>
      <w:r>
        <w:t>|</w:t>
      </w:r>
      <w:r w:rsidR="004A0259">
        <w:rPr>
          <w:noProof/>
          <w:lang w:eastAsia="en-GB"/>
        </w:rPr>
        <w:drawing>
          <wp:inline distT="0" distB="0" distL="0" distR="0" wp14:anchorId="05837A99" wp14:editId="2002ED97">
            <wp:extent cx="2114550" cy="602168"/>
            <wp:effectExtent l="0" t="0" r="0" b="7620"/>
            <wp:docPr id="2" name="Picture 2" descr="Image result for university of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niversity of lee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8688" cy="623281"/>
                    </a:xfrm>
                    <a:prstGeom prst="rect">
                      <a:avLst/>
                    </a:prstGeom>
                    <a:noFill/>
                    <a:ln>
                      <a:noFill/>
                    </a:ln>
                  </pic:spPr>
                </pic:pic>
              </a:graphicData>
            </a:graphic>
          </wp:inline>
        </w:drawing>
      </w:r>
    </w:p>
    <w:p w14:paraId="61AB4480" w14:textId="77777777" w:rsidR="00C91382" w:rsidRDefault="00C91382" w:rsidP="004A0259">
      <w:pPr>
        <w:pStyle w:val="Default"/>
        <w:rPr>
          <w:rFonts w:ascii="Arial" w:hAnsi="Arial" w:cs="Arial"/>
          <w:b/>
          <w:bCs/>
          <w:color w:val="auto"/>
          <w:u w:val="single"/>
        </w:rPr>
      </w:pPr>
    </w:p>
    <w:p w14:paraId="026FBC45" w14:textId="77777777" w:rsidR="00C91382" w:rsidRPr="00C31B72" w:rsidRDefault="00C91382" w:rsidP="00A8207C">
      <w:pPr>
        <w:pStyle w:val="Default"/>
        <w:jc w:val="center"/>
        <w:rPr>
          <w:rFonts w:ascii="Arial" w:hAnsi="Arial" w:cs="Arial"/>
          <w:bCs/>
          <w:color w:val="auto"/>
          <w:sz w:val="32"/>
          <w:szCs w:val="32"/>
        </w:rPr>
      </w:pPr>
    </w:p>
    <w:p w14:paraId="13964769" w14:textId="503474CD" w:rsidR="00A8207C" w:rsidRPr="00C31B72" w:rsidRDefault="00A8207C" w:rsidP="003029C4">
      <w:pPr>
        <w:pStyle w:val="Default"/>
        <w:jc w:val="center"/>
        <w:outlineLvl w:val="0"/>
        <w:rPr>
          <w:rFonts w:ascii="Arial" w:hAnsi="Arial" w:cs="Arial"/>
          <w:bCs/>
          <w:color w:val="auto"/>
          <w:sz w:val="32"/>
          <w:szCs w:val="32"/>
        </w:rPr>
      </w:pPr>
      <w:r w:rsidRPr="00C31B72">
        <w:rPr>
          <w:rFonts w:ascii="Arial" w:hAnsi="Arial" w:cs="Arial"/>
          <w:bCs/>
          <w:color w:val="auto"/>
          <w:sz w:val="32"/>
          <w:szCs w:val="32"/>
        </w:rPr>
        <w:t>Structured interview guide</w:t>
      </w:r>
      <w:r w:rsidR="003029C4" w:rsidRPr="00C31B72">
        <w:rPr>
          <w:rFonts w:ascii="Arial" w:hAnsi="Arial" w:cs="Arial"/>
          <w:bCs/>
          <w:color w:val="auto"/>
          <w:sz w:val="32"/>
          <w:szCs w:val="32"/>
        </w:rPr>
        <w:t xml:space="preserve"> for</w:t>
      </w:r>
      <w:r w:rsidR="009A732A" w:rsidRPr="00C31B72">
        <w:rPr>
          <w:rFonts w:ascii="Arial" w:hAnsi="Arial" w:cs="Arial"/>
          <w:bCs/>
          <w:color w:val="auto"/>
          <w:sz w:val="32"/>
          <w:szCs w:val="32"/>
        </w:rPr>
        <w:t xml:space="preserve"> </w:t>
      </w:r>
      <w:r w:rsidR="003029C4" w:rsidRPr="00C31B72">
        <w:rPr>
          <w:rFonts w:ascii="Arial" w:hAnsi="Arial" w:cs="Arial"/>
          <w:bCs/>
          <w:color w:val="auto"/>
          <w:sz w:val="32"/>
          <w:szCs w:val="32"/>
        </w:rPr>
        <w:t xml:space="preserve">data collection from </w:t>
      </w:r>
      <w:r w:rsidRPr="00C31B72">
        <w:rPr>
          <w:rFonts w:ascii="Arial" w:hAnsi="Arial" w:cs="Arial"/>
          <w:bCs/>
          <w:color w:val="auto"/>
          <w:sz w:val="32"/>
          <w:szCs w:val="32"/>
        </w:rPr>
        <w:t>Parents</w:t>
      </w:r>
      <w:r w:rsidR="003029C4" w:rsidRPr="00C31B72">
        <w:rPr>
          <w:rFonts w:ascii="Arial" w:hAnsi="Arial" w:cs="Arial"/>
          <w:bCs/>
          <w:color w:val="auto"/>
          <w:sz w:val="32"/>
          <w:szCs w:val="32"/>
        </w:rPr>
        <w:t xml:space="preserve"> at the first three</w:t>
      </w:r>
      <w:r w:rsidRPr="00C31B72">
        <w:rPr>
          <w:rFonts w:ascii="Arial" w:hAnsi="Arial" w:cs="Arial"/>
          <w:bCs/>
          <w:color w:val="auto"/>
          <w:sz w:val="32"/>
          <w:szCs w:val="32"/>
        </w:rPr>
        <w:t xml:space="preserve"> meetings</w:t>
      </w:r>
      <w:r w:rsidR="00572D85" w:rsidRPr="00C31B72">
        <w:rPr>
          <w:rStyle w:val="EndnoteReference"/>
          <w:rFonts w:ascii="Arial" w:hAnsi="Arial" w:cs="Arial"/>
          <w:bCs/>
          <w:color w:val="auto"/>
          <w:sz w:val="32"/>
          <w:szCs w:val="32"/>
        </w:rPr>
        <w:endnoteReference w:id="1"/>
      </w:r>
    </w:p>
    <w:p w14:paraId="073E3E4C" w14:textId="77777777" w:rsidR="00A8207C" w:rsidRDefault="00A8207C" w:rsidP="00A8207C">
      <w:pPr>
        <w:pStyle w:val="Default"/>
        <w:jc w:val="center"/>
        <w:rPr>
          <w:rFonts w:ascii="Arial" w:hAnsi="Arial" w:cs="Arial"/>
          <w:b/>
          <w:bCs/>
          <w:color w:val="auto"/>
        </w:rPr>
      </w:pPr>
    </w:p>
    <w:p w14:paraId="32935DFE" w14:textId="77777777" w:rsidR="003A28DC" w:rsidRPr="00E6511A" w:rsidRDefault="003A28DC" w:rsidP="003A28DC">
      <w:pPr>
        <w:autoSpaceDE w:val="0"/>
        <w:autoSpaceDN w:val="0"/>
        <w:adjustRightInd w:val="0"/>
        <w:spacing w:after="0" w:line="240" w:lineRule="auto"/>
        <w:jc w:val="center"/>
        <w:rPr>
          <w:rFonts w:asciiTheme="minorBidi" w:hAnsiTheme="minorBidi"/>
          <w:color w:val="000000"/>
          <w:sz w:val="32"/>
          <w:szCs w:val="32"/>
        </w:rPr>
      </w:pPr>
      <w:r w:rsidRPr="00E6511A">
        <w:rPr>
          <w:rFonts w:asciiTheme="minorBidi" w:hAnsiTheme="minorBidi"/>
          <w:b/>
          <w:color w:val="000000"/>
          <w:sz w:val="32"/>
          <w:szCs w:val="32"/>
        </w:rPr>
        <w:t xml:space="preserve">“Strong Teeth” programme: </w:t>
      </w:r>
      <w:r w:rsidRPr="00E6511A">
        <w:rPr>
          <w:rFonts w:ascii="Arial" w:hAnsi="Arial" w:cs="Arial"/>
          <w:b/>
          <w:bCs/>
          <w:color w:val="000000"/>
          <w:sz w:val="32"/>
          <w:szCs w:val="32"/>
        </w:rPr>
        <w:t xml:space="preserve">A study to explore the acceptability and impact of an oral health education programme delivered by </w:t>
      </w:r>
      <w:r w:rsidRPr="00E6511A">
        <w:rPr>
          <w:rFonts w:ascii="Arial" w:hAnsi="Arial" w:cs="Arial"/>
          <w:b/>
          <w:color w:val="000000"/>
          <w:sz w:val="32"/>
          <w:szCs w:val="32"/>
        </w:rPr>
        <w:t>dental teams to parents of young children</w:t>
      </w:r>
    </w:p>
    <w:p w14:paraId="5A899CB5" w14:textId="77777777" w:rsidR="003A28DC" w:rsidRPr="00E6511A" w:rsidRDefault="003A28DC" w:rsidP="003A28DC">
      <w:pPr>
        <w:autoSpaceDE w:val="0"/>
        <w:autoSpaceDN w:val="0"/>
        <w:adjustRightInd w:val="0"/>
        <w:spacing w:after="0" w:line="240" w:lineRule="auto"/>
        <w:jc w:val="center"/>
        <w:rPr>
          <w:rFonts w:asciiTheme="minorBidi" w:hAnsiTheme="minorBidi"/>
          <w:bCs/>
          <w:color w:val="000000"/>
          <w:sz w:val="24"/>
          <w:szCs w:val="24"/>
        </w:rPr>
      </w:pPr>
    </w:p>
    <w:p w14:paraId="7EBA9125" w14:textId="77777777" w:rsidR="00AC332E" w:rsidRPr="00780772" w:rsidRDefault="00AC332E" w:rsidP="00AC332E">
      <w:pPr>
        <w:autoSpaceDE w:val="0"/>
        <w:autoSpaceDN w:val="0"/>
        <w:adjustRightInd w:val="0"/>
        <w:spacing w:after="0" w:line="240" w:lineRule="auto"/>
        <w:jc w:val="center"/>
        <w:rPr>
          <w:rFonts w:asciiTheme="minorBidi" w:hAnsiTheme="minorBidi"/>
          <w:bCs/>
          <w:color w:val="000000"/>
          <w:sz w:val="24"/>
          <w:szCs w:val="24"/>
        </w:rPr>
      </w:pPr>
      <w:r w:rsidRPr="00780772">
        <w:rPr>
          <w:rFonts w:asciiTheme="minorBidi" w:hAnsiTheme="minorBidi"/>
          <w:bCs/>
          <w:color w:val="000000"/>
          <w:sz w:val="24"/>
          <w:szCs w:val="24"/>
        </w:rPr>
        <w:t>Study Number: 248833, Version: 1, Date: 17-07-18</w:t>
      </w:r>
    </w:p>
    <w:p w14:paraId="2A17E3BC" w14:textId="718872DE" w:rsidR="000F6508" w:rsidRPr="00E6511A" w:rsidRDefault="000F6508" w:rsidP="003A28DC">
      <w:pPr>
        <w:autoSpaceDE w:val="0"/>
        <w:autoSpaceDN w:val="0"/>
        <w:adjustRightInd w:val="0"/>
        <w:spacing w:after="0" w:line="240" w:lineRule="auto"/>
        <w:jc w:val="center"/>
        <w:rPr>
          <w:rFonts w:asciiTheme="minorBidi" w:hAnsiTheme="minorBidi"/>
          <w:bCs/>
          <w:color w:val="000000"/>
          <w:sz w:val="24"/>
          <w:szCs w:val="24"/>
        </w:rPr>
      </w:pPr>
      <w:r>
        <w:rPr>
          <w:rFonts w:asciiTheme="minorBidi" w:hAnsiTheme="minorBidi"/>
          <w:bCs/>
          <w:color w:val="000000"/>
          <w:sz w:val="24"/>
          <w:szCs w:val="24"/>
        </w:rPr>
        <w:t>QUESTIONNAIRE 1 (BASELINE)</w:t>
      </w:r>
    </w:p>
    <w:p w14:paraId="3D49EF26" w14:textId="3FD535CD" w:rsidR="00C82EF9" w:rsidRDefault="00C82EF9" w:rsidP="00A8207C">
      <w:pPr>
        <w:pStyle w:val="Default"/>
        <w:rPr>
          <w:rFonts w:ascii="Arial" w:hAnsi="Arial" w:cs="Arial"/>
          <w:b/>
          <w:bCs/>
          <w:color w:val="auto"/>
          <w:sz w:val="28"/>
          <w:szCs w:val="28"/>
        </w:rPr>
      </w:pPr>
    </w:p>
    <w:p w14:paraId="58686AC8" w14:textId="352568EF" w:rsidR="00C82EF9" w:rsidRPr="00C82EF9" w:rsidRDefault="00C82EF9" w:rsidP="00A8207C">
      <w:pPr>
        <w:pStyle w:val="Default"/>
        <w:rPr>
          <w:rFonts w:asciiTheme="minorHAnsi" w:hAnsiTheme="minorHAnsi" w:cs="Arial"/>
          <w:color w:val="auto"/>
        </w:rPr>
      </w:pPr>
      <w:r w:rsidRPr="00C82EF9">
        <w:rPr>
          <w:rFonts w:asciiTheme="minorHAnsi" w:hAnsiTheme="minorHAnsi" w:cs="Arial"/>
          <w:color w:val="auto"/>
        </w:rPr>
        <w:t>Participant study ID: ……………</w:t>
      </w:r>
      <w:r w:rsidR="004A0259">
        <w:rPr>
          <w:rFonts w:asciiTheme="minorHAnsi" w:hAnsiTheme="minorHAnsi" w:cs="Arial"/>
          <w:color w:val="auto"/>
        </w:rPr>
        <w:t>…………………………………………………</w:t>
      </w:r>
    </w:p>
    <w:p w14:paraId="38D55CAA" w14:textId="3C9C7227" w:rsidR="00C82EF9" w:rsidRDefault="00C82EF9" w:rsidP="00A8207C">
      <w:pPr>
        <w:pStyle w:val="Default"/>
        <w:rPr>
          <w:rFonts w:asciiTheme="minorHAnsi" w:hAnsiTheme="minorHAnsi" w:cs="Arial"/>
          <w:color w:val="auto"/>
        </w:rPr>
      </w:pPr>
      <w:r w:rsidRPr="00C82EF9">
        <w:rPr>
          <w:rFonts w:asciiTheme="minorHAnsi" w:hAnsiTheme="minorHAnsi" w:cs="Arial"/>
          <w:color w:val="auto"/>
        </w:rPr>
        <w:t>Date completing the questionnaire: ………………………………</w:t>
      </w:r>
      <w:r w:rsidR="004A0259">
        <w:rPr>
          <w:rFonts w:asciiTheme="minorHAnsi" w:hAnsiTheme="minorHAnsi" w:cs="Arial"/>
          <w:color w:val="auto"/>
        </w:rPr>
        <w:t>……….</w:t>
      </w:r>
    </w:p>
    <w:p w14:paraId="6C50AFB6" w14:textId="5D2B22DB" w:rsidR="00C82EF9" w:rsidRDefault="00331765" w:rsidP="00A8207C">
      <w:pPr>
        <w:pStyle w:val="Default"/>
        <w:rPr>
          <w:rFonts w:asciiTheme="minorHAnsi" w:hAnsiTheme="minorHAnsi" w:cs="Arial"/>
          <w:color w:val="auto"/>
        </w:rPr>
      </w:pPr>
      <w:r>
        <w:rPr>
          <w:rFonts w:asciiTheme="minorHAnsi" w:hAnsiTheme="minorHAnsi" w:cs="Arial"/>
          <w:color w:val="auto"/>
        </w:rPr>
        <w:t>Researcher</w:t>
      </w:r>
      <w:r w:rsidR="00C82EF9">
        <w:rPr>
          <w:rFonts w:asciiTheme="minorHAnsi" w:hAnsiTheme="minorHAnsi" w:cs="Arial"/>
          <w:color w:val="auto"/>
        </w:rPr>
        <w:t xml:space="preserve"> administering t</w:t>
      </w:r>
      <w:r>
        <w:rPr>
          <w:rFonts w:asciiTheme="minorHAnsi" w:hAnsiTheme="minorHAnsi" w:cs="Arial"/>
          <w:color w:val="auto"/>
        </w:rPr>
        <w:t>he questionnaire: …………………………</w:t>
      </w:r>
    </w:p>
    <w:p w14:paraId="6E71BDAB" w14:textId="77777777" w:rsidR="00C82EF9" w:rsidRPr="00C82EF9" w:rsidRDefault="00C82EF9" w:rsidP="00A8207C">
      <w:pPr>
        <w:pStyle w:val="Default"/>
        <w:rPr>
          <w:rFonts w:asciiTheme="minorHAnsi" w:hAnsiTheme="minorHAnsi" w:cs="Arial"/>
          <w:color w:val="auto"/>
        </w:rPr>
      </w:pPr>
    </w:p>
    <w:p w14:paraId="1C864056" w14:textId="77777777" w:rsidR="00A8207C" w:rsidRDefault="00A8207C" w:rsidP="00A8207C">
      <w:pPr>
        <w:spacing w:before="120" w:after="0"/>
        <w:rPr>
          <w:rFonts w:ascii="Arial" w:eastAsiaTheme="minorHAnsi" w:hAnsi="Arial" w:cs="Arial"/>
          <w:b/>
          <w:sz w:val="24"/>
          <w:szCs w:val="24"/>
          <w:lang w:eastAsia="en-US"/>
        </w:rPr>
      </w:pPr>
    </w:p>
    <w:p w14:paraId="655ED66B" w14:textId="43509C10" w:rsidR="00B3250C" w:rsidRPr="00734487" w:rsidRDefault="00B3250C" w:rsidP="000B6909">
      <w:pPr>
        <w:pStyle w:val="ListParagraph"/>
        <w:numPr>
          <w:ilvl w:val="0"/>
          <w:numId w:val="11"/>
        </w:numPr>
        <w:outlineLvl w:val="0"/>
        <w:rPr>
          <w:b/>
          <w:sz w:val="24"/>
          <w:szCs w:val="24"/>
        </w:rPr>
      </w:pPr>
      <w:r w:rsidRPr="00734487">
        <w:rPr>
          <w:b/>
          <w:sz w:val="24"/>
          <w:szCs w:val="24"/>
        </w:rPr>
        <w:t>Basic demographic and family questions</w:t>
      </w:r>
      <w:r w:rsidR="0013221D" w:rsidRPr="00734487">
        <w:rPr>
          <w:b/>
          <w:sz w:val="24"/>
          <w:szCs w:val="24"/>
        </w:rPr>
        <w:t xml:space="preserve"> </w:t>
      </w:r>
    </w:p>
    <w:p w14:paraId="0254A309" w14:textId="77777777" w:rsidR="00734487" w:rsidRDefault="00734487"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What is your date of birth?</w:t>
      </w:r>
    </w:p>
    <w:p w14:paraId="03FF53C9" w14:textId="77777777" w:rsidR="00734487" w:rsidRDefault="00734487" w:rsidP="00734487">
      <w:pPr>
        <w:pStyle w:val="Default"/>
        <w:spacing w:line="276" w:lineRule="auto"/>
        <w:ind w:left="1440"/>
        <w:rPr>
          <w:rFonts w:asciiTheme="minorHAnsi" w:hAnsiTheme="minorHAnsi" w:cs="Arial"/>
          <w:color w:val="auto"/>
        </w:rPr>
      </w:pPr>
      <w:r>
        <w:rPr>
          <w:rFonts w:asciiTheme="minorHAnsi" w:hAnsiTheme="minorHAnsi" w:cs="Arial"/>
          <w:noProof/>
          <w:color w:val="auto"/>
          <w:lang w:eastAsia="en-GB"/>
        </w:rPr>
        <mc:AlternateContent>
          <mc:Choice Requires="wpg">
            <w:drawing>
              <wp:anchor distT="0" distB="0" distL="114300" distR="114300" simplePos="0" relativeHeight="251676672" behindDoc="0" locked="0" layoutInCell="1" allowOverlap="1" wp14:anchorId="5F0072C8" wp14:editId="2F405CCA">
                <wp:simplePos x="0" y="0"/>
                <wp:positionH relativeFrom="column">
                  <wp:posOffset>2771775</wp:posOffset>
                </wp:positionH>
                <wp:positionV relativeFrom="paragraph">
                  <wp:posOffset>9525</wp:posOffset>
                </wp:positionV>
                <wp:extent cx="400050" cy="171450"/>
                <wp:effectExtent l="0" t="0" r="19050" b="19050"/>
                <wp:wrapNone/>
                <wp:docPr id="22" name="Group 22"/>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23" name="Rectangle 23"/>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1E36F2" id="Group 22" o:spid="_x0000_s1026" style="position:absolute;margin-left:218.25pt;margin-top:.75pt;width:31.5pt;height:13.5pt;z-index:251676672"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">
                <v:rect id="Rectangle 23"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qtcQA&#10;AADbAAAADwAAAGRycy9kb3ducmV2LnhtbESPzWrDMBCE74G8g9hCb7HcB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arXEAAAA2wAAAA8AAAAAAAAAAAAAAAAAmAIAAGRycy9k&#10;b3ducmV2LnhtbFBLBQYAAAAABAAEAPUAAACJAwAAAAA=&#10;" fillcolor="white [3201]" strokecolor="black [3200]" strokeweight="2pt"/>
                <v:rect id="Rectangle 24"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bywcQA&#10;AADbAAAADwAAAGRycy9kb3ducmV2LnhtbESPzWrDMBCE74G8g9hCb7HcE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G8sHEAAAA2wAAAA8AAAAAAAAAAAAAAAAAmAIAAGRycy9k&#10;b3ducmV2LnhtbFBLBQYAAAAABAAEAPUAAACJAwAAAAA=&#10;" fillcolor="white [3201]" strokecolor="black [3200]" strokeweight="2pt"/>
              </v:group>
            </w:pict>
          </mc:Fallback>
        </mc:AlternateContent>
      </w:r>
      <w:r>
        <w:rPr>
          <w:rFonts w:asciiTheme="minorHAnsi" w:hAnsiTheme="minorHAnsi" w:cs="Arial"/>
          <w:noProof/>
          <w:color w:val="auto"/>
          <w:lang w:eastAsia="en-GB"/>
        </w:rPr>
        <mc:AlternateContent>
          <mc:Choice Requires="wpg">
            <w:drawing>
              <wp:anchor distT="0" distB="0" distL="114300" distR="114300" simplePos="0" relativeHeight="251678720" behindDoc="0" locked="0" layoutInCell="1" allowOverlap="1" wp14:anchorId="53348E11" wp14:editId="223B1677">
                <wp:simplePos x="0" y="0"/>
                <wp:positionH relativeFrom="column">
                  <wp:posOffset>2295525</wp:posOffset>
                </wp:positionH>
                <wp:positionV relativeFrom="paragraph">
                  <wp:posOffset>5080</wp:posOffset>
                </wp:positionV>
                <wp:extent cx="400050" cy="171450"/>
                <wp:effectExtent l="0" t="0" r="19050" b="19050"/>
                <wp:wrapNone/>
                <wp:docPr id="25" name="Group 25"/>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26" name="Rectangle 26"/>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16918B" id="Group 25" o:spid="_x0000_s1026" style="position:absolute;margin-left:180.75pt;margin-top:.4pt;width:31.5pt;height:13.5pt;z-index:251678720"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">
                <v:rect id="Rectangle 26"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JLcQA&#10;AADbAAAADwAAAGRycy9kb3ducmV2LnhtbESPwWrDMBBE74H+g9hCb7GcHEzjRgnBUFraUxzn0Nti&#10;bS1Ta2Us1bH79VEhkOMwM2+Y7X6ynRhp8K1jBaskBUFcO91yo6A6vS6fQfiArLFzTApm8rDfPSy2&#10;mGt34SONZWhEhLDPUYEJoc+l9LUhiz5xPXH0vt1gMUQ5NFIPeIlw28l1mmbSYstxwWBPhaH6p/y1&#10;Cj5nGcbqnG3+xqKddflVvH1QodTT43R4ARFoCvfwrf2uFawz+P8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YyS3EAAAA2wAAAA8AAAAAAAAAAAAAAAAAmAIAAGRycy9k&#10;b3ducmV2LnhtbFBLBQYAAAAABAAEAPUAAACJAwAAAAA=&#10;" fillcolor="white [3201]" strokecolor="black [3200]" strokeweight="2pt"/>
                <v:rect id="Rectangle 27"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stsMA&#10;AADbAAAADwAAAGRycy9kb3ducmV2LnhtbESPT4vCMBTE7wt+h/AEb2uqB/90jbIURNHTVj14ezRv&#10;27LNS2libf30RljwOMzMb5jVpjOVaKlxpWUFk3EEgjizuuRcwfm0/VyAcB5ZY2WZFPTkYLMefKww&#10;1vbOP9SmPhcBwi5GBYX3dSylywoy6Ma2Jg7er20M+iCbXOoG7wFuKjmNopk0WHJYKLCmpKDsL70Z&#10;Bcde+vZ8mS0fbVL2Or0muwMlSo2G3fcXCE+df4f/23utYDqH15fw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RstsMAAADbAAAADwAAAAAAAAAAAAAAAACYAgAAZHJzL2Rv&#10;d25yZXYueG1sUEsFBgAAAAAEAAQA9QAAAIgDAAAAAA==&#10;" fillcolor="white [3201]" strokecolor="black [3200]" strokeweight="2pt"/>
              </v:group>
            </w:pict>
          </mc:Fallback>
        </mc:AlternateContent>
      </w:r>
      <w:r>
        <w:rPr>
          <w:rFonts w:asciiTheme="minorHAnsi" w:hAnsiTheme="minorHAnsi" w:cs="Arial"/>
          <w:noProof/>
          <w:color w:val="auto"/>
          <w:lang w:eastAsia="en-GB"/>
        </w:rPr>
        <mc:AlternateContent>
          <mc:Choice Requires="wpg">
            <w:drawing>
              <wp:anchor distT="0" distB="0" distL="114300" distR="114300" simplePos="0" relativeHeight="251672576" behindDoc="0" locked="0" layoutInCell="1" allowOverlap="1" wp14:anchorId="4FD9A979" wp14:editId="6C47636B">
                <wp:simplePos x="0" y="0"/>
                <wp:positionH relativeFrom="column">
                  <wp:posOffset>762000</wp:posOffset>
                </wp:positionH>
                <wp:positionV relativeFrom="paragraph">
                  <wp:posOffset>9525</wp:posOffset>
                </wp:positionV>
                <wp:extent cx="400050" cy="171450"/>
                <wp:effectExtent l="0" t="0" r="19050" b="19050"/>
                <wp:wrapNone/>
                <wp:docPr id="4" name="Group 4"/>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7" name="Rectangle 7"/>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E70ED5" id="Group 4" o:spid="_x0000_s1026" style="position:absolute;margin-left:60pt;margin-top:.75pt;width:31.5pt;height:13.5pt;z-index:251672576"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">
                <v:rect id="Rectangle 7"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iMIA&#10;AADaAAAADwAAAGRycy9kb3ducmV2LnhtbESPT4vCMBTE74LfITxhb5ruHvxTjbIUFpf1ZNWDt0fz&#10;bIvNS2libffTG0HwOMzMb5jVpjOVaKlxpWUFn5MIBHFmdcm5guPhZzwH4TyyxsoyKejJwWY9HKww&#10;1vbOe2pTn4sAYRejgsL7OpbSZQUZdBNbEwfvYhuDPsgml7rBe4CbSn5F0VQaLDksFFhTUlB2TW9G&#10;wa6Xvj2epov/Nil7nZ6T7R8lSn2Muu8lCE+df4df7V+tYAbPK+EG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k2IwgAAANoAAAAPAAAAAAAAAAAAAAAAAJgCAABkcnMvZG93&#10;bnJldi54bWxQSwUGAAAAAAQABAD1AAAAhwMAAAAA&#10;" fillcolor="white [3201]" strokecolor="black [3200]" strokeweight="2pt"/>
                <v:rect id="Rectangle 8"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group>
            </w:pict>
          </mc:Fallback>
        </mc:AlternateContent>
      </w:r>
      <w:r>
        <w:rPr>
          <w:rFonts w:asciiTheme="minorHAnsi" w:hAnsiTheme="minorHAnsi" w:cs="Arial"/>
          <w:noProof/>
          <w:color w:val="auto"/>
          <w:lang w:eastAsia="en-GB"/>
        </w:rPr>
        <mc:AlternateContent>
          <mc:Choice Requires="wpg">
            <w:drawing>
              <wp:anchor distT="0" distB="0" distL="114300" distR="114300" simplePos="0" relativeHeight="251674624" behindDoc="0" locked="0" layoutInCell="1" allowOverlap="1" wp14:anchorId="09BDDF42" wp14:editId="542AA34B">
                <wp:simplePos x="0" y="0"/>
                <wp:positionH relativeFrom="column">
                  <wp:posOffset>1485900</wp:posOffset>
                </wp:positionH>
                <wp:positionV relativeFrom="paragraph">
                  <wp:posOffset>9525</wp:posOffset>
                </wp:positionV>
                <wp:extent cx="400050" cy="1714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20" name="Rectangle 20"/>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614D99" id="Group 19" o:spid="_x0000_s1026" style="position:absolute;margin-left:117pt;margin-top:.75pt;width:31.5pt;height:13.5pt;z-index:251674624"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">
                <v:rect id="Rectangle 20"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0wsAA&#10;AADbAAAADwAAAGRycy9kb3ducmV2LnhtbERPTYvCMBC9C/6HMII3Te1B3GosUhDFPdl1D3sbmrEt&#10;NpPSxNr66zeHhT0+3vcuHUwjeupcbVnBahmBIC6srrlUcPs6LjYgnEfW2FgmBSM5SPfTyQ4TbV98&#10;pT73pQgh7BJUUHnfJlK6oiKDbmlb4sDdbWfQB9iVUnf4CuGmkXEUraXBmkNDhS1lFRWP/GkUfI7S&#10;97fv9ce7z+pR5z/Z6UKZUvPZcNiC8DT4f/Gf+6wVxGF9+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30wsAAAADbAAAADwAAAAAAAAAAAAAAAACYAgAAZHJzL2Rvd25y&#10;ZXYueG1sUEsFBgAAAAAEAAQA9QAAAIUDAAAAAA==&#10;" fillcolor="white [3201]" strokecolor="black [3200]" strokeweight="2pt"/>
                <v:rect id="Rectangle 21"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WcMA&#10;AADbAAAADwAAAGRycy9kb3ducmV2LnhtbESPQYvCMBSE74L/ITzBm6Z6EO0aZSmIi3uy1oO3R/O2&#10;Ldu8lCZb2/31RhA8DjPzDbPd96YWHbWusqxgMY9AEOdWV1woyC6H2RqE88gaa8ukYCAH+914tMVY&#10;2zufqUt9IQKEXYwKSu+bWEqXl2TQzW1DHLwf2xr0QbaF1C3eA9zUchlFK2mw4rBQYkNJSflv+mcU&#10;fA/Sd9l1tfnvkmrQ6S05nihRajrpPz9AeOr9O/xqf2kFywU8v4Qf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FRWcMAAADbAAAADwAAAAAAAAAAAAAAAACYAgAAZHJzL2Rv&#10;d25yZXYueG1sUEsFBgAAAAAEAAQA9QAAAIgDAAAAAA==&#10;" fillcolor="white [3201]" strokecolor="black [3200]" strokeweight="2pt"/>
              </v:group>
            </w:pict>
          </mc:Fallback>
        </mc:AlternateContent>
      </w:r>
    </w:p>
    <w:p w14:paraId="753DEC62" w14:textId="77777777" w:rsidR="00734487" w:rsidRDefault="00734487" w:rsidP="00734487">
      <w:pPr>
        <w:pStyle w:val="Default"/>
        <w:spacing w:line="276" w:lineRule="auto"/>
        <w:ind w:left="720"/>
        <w:rPr>
          <w:rFonts w:asciiTheme="minorHAnsi" w:hAnsiTheme="minorHAnsi" w:cs="Arial"/>
          <w:color w:val="auto"/>
        </w:rPr>
      </w:pPr>
      <w:r>
        <w:rPr>
          <w:rFonts w:asciiTheme="minorHAnsi" w:hAnsiTheme="minorHAnsi" w:cs="Arial"/>
          <w:color w:val="auto"/>
        </w:rPr>
        <w:t xml:space="preserve">        Day              Month           Year</w:t>
      </w:r>
    </w:p>
    <w:p w14:paraId="3B38AE30" w14:textId="77777777" w:rsidR="00575D46" w:rsidRDefault="00575D46" w:rsidP="00575D46">
      <w:pPr>
        <w:pStyle w:val="Default"/>
        <w:spacing w:line="276" w:lineRule="auto"/>
        <w:ind w:left="720"/>
        <w:rPr>
          <w:rFonts w:asciiTheme="minorHAnsi" w:hAnsiTheme="minorHAnsi" w:cs="Arial"/>
          <w:color w:val="auto"/>
        </w:rPr>
      </w:pPr>
    </w:p>
    <w:p w14:paraId="7F283C75" w14:textId="06C49B69" w:rsidR="00C82EF9" w:rsidRPr="000052A1" w:rsidRDefault="00C82EF9" w:rsidP="000052A1">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What country were you born in?</w:t>
      </w:r>
    </w:p>
    <w:tbl>
      <w:tblPr>
        <w:tblStyle w:val="TableGrid"/>
        <w:tblW w:w="0" w:type="auto"/>
        <w:tblLook w:val="04A0" w:firstRow="1" w:lastRow="0" w:firstColumn="1" w:lastColumn="0" w:noHBand="0" w:noVBand="1"/>
      </w:tblPr>
      <w:tblGrid>
        <w:gridCol w:w="846"/>
        <w:gridCol w:w="3662"/>
        <w:gridCol w:w="732"/>
        <w:gridCol w:w="3776"/>
      </w:tblGrid>
      <w:tr w:rsidR="00000206" w14:paraId="1292EB50" w14:textId="77777777" w:rsidTr="00D93A86">
        <w:tc>
          <w:tcPr>
            <w:tcW w:w="846" w:type="dxa"/>
          </w:tcPr>
          <w:p w14:paraId="42D8362C" w14:textId="6746F51A"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07392" behindDoc="0" locked="0" layoutInCell="1" allowOverlap="1" wp14:anchorId="2835CEF9" wp14:editId="69973AB5">
                      <wp:simplePos x="0" y="0"/>
                      <wp:positionH relativeFrom="column">
                        <wp:posOffset>147320</wp:posOffset>
                      </wp:positionH>
                      <wp:positionV relativeFrom="paragraph">
                        <wp:posOffset>56515</wp:posOffset>
                      </wp:positionV>
                      <wp:extent cx="180975" cy="114300"/>
                      <wp:effectExtent l="0" t="0" r="28575" b="19050"/>
                      <wp:wrapNone/>
                      <wp:docPr id="192" name="Rectangle 19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E65784" id="Rectangle 192" o:spid="_x0000_s1026" style="position:absolute;margin-left:11.6pt;margin-top:4.45pt;width:14.25pt;height:9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FA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AYlgFAfwIAAFUF&#10;AAAOAAAAAAAAAAAAAAAAAC4CAABkcnMvZTJvRG9jLnhtbFBLAQItABQABgAIAAAAIQCIaJ8f2wAA&#10;AAYBAAAPAAAAAAAAAAAAAAAAANkEAABkcnMvZG93bnJldi54bWxQSwUGAAAAAAQABADzAAAA4QUA&#10;AAAA&#10;" fillcolor="white [3201]" strokecolor="black [3213]" strokeweight="2pt"/>
                  </w:pict>
                </mc:Fallback>
              </mc:AlternateContent>
            </w:r>
            <w:r w:rsidR="00000206">
              <w:rPr>
                <w:rFonts w:asciiTheme="minorHAnsi" w:hAnsiTheme="minorHAnsi" w:cs="Arial"/>
                <w:color w:val="auto"/>
              </w:rPr>
              <w:t>1</w:t>
            </w:r>
            <w:r>
              <w:rPr>
                <w:rFonts w:asciiTheme="minorHAnsi" w:hAnsiTheme="minorHAnsi" w:cs="Arial"/>
                <w:color w:val="auto"/>
              </w:rPr>
              <w:t xml:space="preserve"> </w:t>
            </w:r>
          </w:p>
        </w:tc>
        <w:tc>
          <w:tcPr>
            <w:tcW w:w="3662" w:type="dxa"/>
          </w:tcPr>
          <w:p w14:paraId="7BA2FB71" w14:textId="54621821"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England</w:t>
            </w:r>
          </w:p>
        </w:tc>
        <w:tc>
          <w:tcPr>
            <w:tcW w:w="732" w:type="dxa"/>
          </w:tcPr>
          <w:p w14:paraId="36950680" w14:textId="054B97F8"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17632" behindDoc="0" locked="0" layoutInCell="1" allowOverlap="1" wp14:anchorId="5C39BB16" wp14:editId="4EF75C23">
                      <wp:simplePos x="0" y="0"/>
                      <wp:positionH relativeFrom="column">
                        <wp:posOffset>102870</wp:posOffset>
                      </wp:positionH>
                      <wp:positionV relativeFrom="paragraph">
                        <wp:posOffset>45720</wp:posOffset>
                      </wp:positionV>
                      <wp:extent cx="180975" cy="114300"/>
                      <wp:effectExtent l="0" t="0" r="28575" b="19050"/>
                      <wp:wrapNone/>
                      <wp:docPr id="209" name="Rectangle 20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1D77F" id="Rectangle 209" o:spid="_x0000_s1026" style="position:absolute;margin-left:8.1pt;margin-top:3.6pt;width:14.25pt;height:9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mR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" fillcolor="white [3201]" strokecolor="black [3213]" strokeweight="2pt"/>
                  </w:pict>
                </mc:Fallback>
              </mc:AlternateContent>
            </w:r>
            <w:r w:rsidR="00000206">
              <w:rPr>
                <w:rFonts w:asciiTheme="minorHAnsi" w:hAnsiTheme="minorHAnsi" w:cs="Arial"/>
                <w:color w:val="auto"/>
              </w:rPr>
              <w:t>5</w:t>
            </w:r>
            <w:r>
              <w:rPr>
                <w:rFonts w:asciiTheme="minorHAnsi" w:hAnsiTheme="minorHAnsi" w:cs="Arial"/>
                <w:color w:val="auto"/>
              </w:rPr>
              <w:t xml:space="preserve">  </w:t>
            </w:r>
          </w:p>
        </w:tc>
        <w:tc>
          <w:tcPr>
            <w:tcW w:w="3776" w:type="dxa"/>
          </w:tcPr>
          <w:p w14:paraId="0E273E6F" w14:textId="7B131284"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Northern Ireland</w:t>
            </w:r>
          </w:p>
        </w:tc>
      </w:tr>
      <w:tr w:rsidR="00000206" w14:paraId="65C222E3" w14:textId="77777777" w:rsidTr="00D93A86">
        <w:tc>
          <w:tcPr>
            <w:tcW w:w="846" w:type="dxa"/>
          </w:tcPr>
          <w:p w14:paraId="295A1E60" w14:textId="4529C44C"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09440" behindDoc="0" locked="0" layoutInCell="1" allowOverlap="1" wp14:anchorId="7598AFD2" wp14:editId="60842D64">
                      <wp:simplePos x="0" y="0"/>
                      <wp:positionH relativeFrom="column">
                        <wp:posOffset>136525</wp:posOffset>
                      </wp:positionH>
                      <wp:positionV relativeFrom="paragraph">
                        <wp:posOffset>63500</wp:posOffset>
                      </wp:positionV>
                      <wp:extent cx="180975" cy="114300"/>
                      <wp:effectExtent l="0" t="0" r="28575" b="19050"/>
                      <wp:wrapNone/>
                      <wp:docPr id="193" name="Rectangle 19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C070C" id="Rectangle 193" o:spid="_x0000_s1026" style="position:absolute;margin-left:10.75pt;margin-top:5pt;width:14.25pt;height:9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" fillcolor="white [3201]" strokecolor="black [3213]" strokeweight="2pt"/>
                  </w:pict>
                </mc:Fallback>
              </mc:AlternateContent>
            </w:r>
            <w:r w:rsidR="00000206">
              <w:rPr>
                <w:rFonts w:asciiTheme="minorHAnsi" w:hAnsiTheme="minorHAnsi" w:cs="Arial"/>
                <w:color w:val="auto"/>
              </w:rPr>
              <w:t>2</w:t>
            </w:r>
            <w:r>
              <w:rPr>
                <w:rFonts w:asciiTheme="minorHAnsi" w:hAnsiTheme="minorHAnsi" w:cs="Arial"/>
                <w:color w:val="auto"/>
              </w:rPr>
              <w:t xml:space="preserve"> </w:t>
            </w:r>
          </w:p>
        </w:tc>
        <w:tc>
          <w:tcPr>
            <w:tcW w:w="3662" w:type="dxa"/>
          </w:tcPr>
          <w:p w14:paraId="014C1934" w14:textId="6697549A"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Pakistan</w:t>
            </w:r>
          </w:p>
        </w:tc>
        <w:tc>
          <w:tcPr>
            <w:tcW w:w="732" w:type="dxa"/>
          </w:tcPr>
          <w:p w14:paraId="5F6F8893" w14:textId="49B6CFB8"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19680" behindDoc="0" locked="0" layoutInCell="1" allowOverlap="1" wp14:anchorId="6CB0E9C8" wp14:editId="692BC41C">
                      <wp:simplePos x="0" y="0"/>
                      <wp:positionH relativeFrom="column">
                        <wp:posOffset>102870</wp:posOffset>
                      </wp:positionH>
                      <wp:positionV relativeFrom="paragraph">
                        <wp:posOffset>34925</wp:posOffset>
                      </wp:positionV>
                      <wp:extent cx="180975" cy="114300"/>
                      <wp:effectExtent l="0" t="0" r="28575" b="19050"/>
                      <wp:wrapNone/>
                      <wp:docPr id="210" name="Rectangle 210"/>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D63CA2" id="Rectangle 210" o:spid="_x0000_s1026" style="position:absolute;margin-left:8.1pt;margin-top:2.75pt;width:14.25pt;height:9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" fillcolor="white [3201]" strokecolor="black [3213]" strokeweight="2pt"/>
                  </w:pict>
                </mc:Fallback>
              </mc:AlternateContent>
            </w:r>
            <w:r w:rsidR="00000206">
              <w:rPr>
                <w:rFonts w:asciiTheme="minorHAnsi" w:hAnsiTheme="minorHAnsi" w:cs="Arial"/>
                <w:color w:val="auto"/>
              </w:rPr>
              <w:t>6</w:t>
            </w:r>
            <w:r>
              <w:rPr>
                <w:rFonts w:asciiTheme="minorHAnsi" w:hAnsiTheme="minorHAnsi" w:cs="Arial"/>
                <w:color w:val="auto"/>
              </w:rPr>
              <w:t xml:space="preserve">  </w:t>
            </w:r>
          </w:p>
        </w:tc>
        <w:tc>
          <w:tcPr>
            <w:tcW w:w="3776" w:type="dxa"/>
          </w:tcPr>
          <w:p w14:paraId="54D76172" w14:textId="3E1FB89B"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Scotland</w:t>
            </w:r>
          </w:p>
        </w:tc>
      </w:tr>
      <w:tr w:rsidR="00000206" w14:paraId="65DDFE06" w14:textId="77777777" w:rsidTr="00D93A86">
        <w:tc>
          <w:tcPr>
            <w:tcW w:w="846" w:type="dxa"/>
          </w:tcPr>
          <w:p w14:paraId="63C13B73" w14:textId="342421DD"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11488" behindDoc="0" locked="0" layoutInCell="1" allowOverlap="1" wp14:anchorId="1DB44BDC" wp14:editId="56299F1F">
                      <wp:simplePos x="0" y="0"/>
                      <wp:positionH relativeFrom="column">
                        <wp:posOffset>136525</wp:posOffset>
                      </wp:positionH>
                      <wp:positionV relativeFrom="paragraph">
                        <wp:posOffset>43180</wp:posOffset>
                      </wp:positionV>
                      <wp:extent cx="180975" cy="114300"/>
                      <wp:effectExtent l="0" t="0" r="28575" b="19050"/>
                      <wp:wrapNone/>
                      <wp:docPr id="194" name="Rectangle 19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D44D1" id="Rectangle 194" o:spid="_x0000_s1026" style="position:absolute;margin-left:10.75pt;margin-top:3.4pt;width:14.25pt;height:9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8b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7W1PG38CAABV&#10;BQAADgAAAAAAAAAAAAAAAAAuAgAAZHJzL2Uyb0RvYy54bWxQSwECLQAUAAYACAAAACEAIwtE+NwA&#10;AAAGAQAADwAAAAAAAAAAAAAAAADZBAAAZHJzL2Rvd25yZXYueG1sUEsFBgAAAAAEAAQA8wAAAOIF&#10;AAAAAA==&#10;" fillcolor="white [3201]" strokecolor="black [3213]" strokeweight="2pt"/>
                  </w:pict>
                </mc:Fallback>
              </mc:AlternateContent>
            </w:r>
            <w:r w:rsidR="00000206">
              <w:rPr>
                <w:rFonts w:asciiTheme="minorHAnsi" w:hAnsiTheme="minorHAnsi" w:cs="Arial"/>
                <w:color w:val="auto"/>
              </w:rPr>
              <w:t>3</w:t>
            </w:r>
            <w:r>
              <w:rPr>
                <w:rFonts w:asciiTheme="minorHAnsi" w:hAnsiTheme="minorHAnsi" w:cs="Arial"/>
                <w:color w:val="auto"/>
              </w:rPr>
              <w:t xml:space="preserve"> </w:t>
            </w:r>
          </w:p>
        </w:tc>
        <w:tc>
          <w:tcPr>
            <w:tcW w:w="3662" w:type="dxa"/>
          </w:tcPr>
          <w:p w14:paraId="07129494" w14:textId="4D3A770D"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Bangladesh</w:t>
            </w:r>
          </w:p>
        </w:tc>
        <w:tc>
          <w:tcPr>
            <w:tcW w:w="732" w:type="dxa"/>
          </w:tcPr>
          <w:p w14:paraId="6EDAB785" w14:textId="42A832EF"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1728" behindDoc="0" locked="0" layoutInCell="1" allowOverlap="1" wp14:anchorId="36201AF4" wp14:editId="305FFCC5">
                      <wp:simplePos x="0" y="0"/>
                      <wp:positionH relativeFrom="column">
                        <wp:posOffset>102870</wp:posOffset>
                      </wp:positionH>
                      <wp:positionV relativeFrom="paragraph">
                        <wp:posOffset>43180</wp:posOffset>
                      </wp:positionV>
                      <wp:extent cx="180975" cy="114300"/>
                      <wp:effectExtent l="0" t="0" r="28575" b="19050"/>
                      <wp:wrapNone/>
                      <wp:docPr id="211" name="Rectangle 211"/>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412D8C" id="Rectangle 211" o:spid="_x0000_s1026" style="position:absolute;margin-left:8.1pt;margin-top:3.4pt;width:14.25pt;height: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" fillcolor="white [3201]" strokecolor="black [3213]" strokeweight="2pt"/>
                  </w:pict>
                </mc:Fallback>
              </mc:AlternateContent>
            </w:r>
            <w:r w:rsidR="00000206">
              <w:rPr>
                <w:rFonts w:asciiTheme="minorHAnsi" w:hAnsiTheme="minorHAnsi" w:cs="Arial"/>
                <w:color w:val="auto"/>
              </w:rPr>
              <w:t>7</w:t>
            </w:r>
            <w:r>
              <w:rPr>
                <w:rFonts w:asciiTheme="minorHAnsi" w:hAnsiTheme="minorHAnsi" w:cs="Arial"/>
                <w:color w:val="auto"/>
              </w:rPr>
              <w:t xml:space="preserve">  </w:t>
            </w:r>
          </w:p>
        </w:tc>
        <w:tc>
          <w:tcPr>
            <w:tcW w:w="3776" w:type="dxa"/>
          </w:tcPr>
          <w:p w14:paraId="57BF6DA3" w14:textId="355F9512"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Wales</w:t>
            </w:r>
          </w:p>
        </w:tc>
      </w:tr>
      <w:tr w:rsidR="00000206" w14:paraId="139B348B" w14:textId="77777777" w:rsidTr="00D93A86">
        <w:tc>
          <w:tcPr>
            <w:tcW w:w="846" w:type="dxa"/>
          </w:tcPr>
          <w:p w14:paraId="10671708" w14:textId="09F51CB9"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13536" behindDoc="0" locked="0" layoutInCell="1" allowOverlap="1" wp14:anchorId="361880BF" wp14:editId="0AB8F722">
                      <wp:simplePos x="0" y="0"/>
                      <wp:positionH relativeFrom="column">
                        <wp:posOffset>146050</wp:posOffset>
                      </wp:positionH>
                      <wp:positionV relativeFrom="paragraph">
                        <wp:posOffset>60960</wp:posOffset>
                      </wp:positionV>
                      <wp:extent cx="180975" cy="114300"/>
                      <wp:effectExtent l="0" t="0" r="28575" b="19050"/>
                      <wp:wrapNone/>
                      <wp:docPr id="207" name="Rectangle 20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CA4F0F" id="Rectangle 207" o:spid="_x0000_s1026" style="position:absolute;margin-left:11.5pt;margin-top:4.8pt;width:14.25pt;height:9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ER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" fillcolor="white [3201]" strokecolor="black [3213]" strokeweight="2pt"/>
                  </w:pict>
                </mc:Fallback>
              </mc:AlternateContent>
            </w:r>
            <w:r w:rsidR="00000206">
              <w:rPr>
                <w:rFonts w:asciiTheme="minorHAnsi" w:hAnsiTheme="minorHAnsi" w:cs="Arial"/>
                <w:color w:val="auto"/>
              </w:rPr>
              <w:t>4</w:t>
            </w:r>
            <w:r>
              <w:rPr>
                <w:rFonts w:asciiTheme="minorHAnsi" w:hAnsiTheme="minorHAnsi" w:cs="Arial"/>
                <w:color w:val="auto"/>
              </w:rPr>
              <w:t xml:space="preserve"> </w:t>
            </w:r>
          </w:p>
        </w:tc>
        <w:tc>
          <w:tcPr>
            <w:tcW w:w="3662" w:type="dxa"/>
          </w:tcPr>
          <w:p w14:paraId="5DEB4221" w14:textId="693C5A90"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India</w:t>
            </w:r>
          </w:p>
        </w:tc>
        <w:tc>
          <w:tcPr>
            <w:tcW w:w="732" w:type="dxa"/>
          </w:tcPr>
          <w:p w14:paraId="2554DCFB" w14:textId="70247BA4" w:rsidR="00000206"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3776" behindDoc="0" locked="0" layoutInCell="1" allowOverlap="1" wp14:anchorId="585007AB" wp14:editId="234510D1">
                      <wp:simplePos x="0" y="0"/>
                      <wp:positionH relativeFrom="column">
                        <wp:posOffset>93345</wp:posOffset>
                      </wp:positionH>
                      <wp:positionV relativeFrom="paragraph">
                        <wp:posOffset>32385</wp:posOffset>
                      </wp:positionV>
                      <wp:extent cx="180975" cy="114300"/>
                      <wp:effectExtent l="0" t="0" r="28575" b="19050"/>
                      <wp:wrapNone/>
                      <wp:docPr id="212" name="Rectangle 21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C6774C" id="Rectangle 212" o:spid="_x0000_s1026" style="position:absolute;margin-left:7.35pt;margin-top:2.55pt;width:14.25pt;height: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2Ie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" fillcolor="white [3201]" strokecolor="black [3213]" strokeweight="2pt"/>
                  </w:pict>
                </mc:Fallback>
              </mc:AlternateContent>
            </w:r>
            <w:r w:rsidR="00000206">
              <w:rPr>
                <w:rFonts w:asciiTheme="minorHAnsi" w:hAnsiTheme="minorHAnsi" w:cs="Arial"/>
                <w:color w:val="auto"/>
              </w:rPr>
              <w:t>8</w:t>
            </w:r>
            <w:r>
              <w:rPr>
                <w:rFonts w:asciiTheme="minorHAnsi" w:hAnsiTheme="minorHAnsi" w:cs="Arial"/>
                <w:color w:val="auto"/>
              </w:rPr>
              <w:t xml:space="preserve">  </w:t>
            </w:r>
          </w:p>
        </w:tc>
        <w:tc>
          <w:tcPr>
            <w:tcW w:w="3776" w:type="dxa"/>
          </w:tcPr>
          <w:p w14:paraId="43AE5FBA" w14:textId="2F821A07" w:rsidR="00000206" w:rsidRDefault="00000206" w:rsidP="003645F5">
            <w:pPr>
              <w:pStyle w:val="Default"/>
              <w:spacing w:line="276" w:lineRule="auto"/>
              <w:rPr>
                <w:rFonts w:asciiTheme="minorHAnsi" w:hAnsiTheme="minorHAnsi" w:cs="Arial"/>
                <w:color w:val="auto"/>
              </w:rPr>
            </w:pPr>
            <w:r>
              <w:rPr>
                <w:rFonts w:asciiTheme="minorHAnsi" w:hAnsiTheme="minorHAnsi" w:cs="Arial"/>
                <w:color w:val="auto"/>
              </w:rPr>
              <w:t>Republic of Ireland</w:t>
            </w:r>
          </w:p>
        </w:tc>
      </w:tr>
      <w:tr w:rsidR="000052A1" w14:paraId="0ADC8D0A" w14:textId="77777777" w:rsidTr="00D93A86">
        <w:tc>
          <w:tcPr>
            <w:tcW w:w="846" w:type="dxa"/>
          </w:tcPr>
          <w:p w14:paraId="443B8765" w14:textId="0F6D2430" w:rsidR="000052A1" w:rsidRDefault="00D93A86" w:rsidP="003645F5">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15584" behindDoc="0" locked="0" layoutInCell="1" allowOverlap="1" wp14:anchorId="26E0B19D" wp14:editId="7EB7537D">
                      <wp:simplePos x="0" y="0"/>
                      <wp:positionH relativeFrom="column">
                        <wp:posOffset>146050</wp:posOffset>
                      </wp:positionH>
                      <wp:positionV relativeFrom="paragraph">
                        <wp:posOffset>69850</wp:posOffset>
                      </wp:positionV>
                      <wp:extent cx="180975" cy="114300"/>
                      <wp:effectExtent l="0" t="0" r="28575" b="19050"/>
                      <wp:wrapNone/>
                      <wp:docPr id="208" name="Rectangle 20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6AFF4A" id="Rectangle 208" o:spid="_x0000_s1026" style="position:absolute;margin-left:11.5pt;margin-top:5.5pt;width:14.25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Nn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" fillcolor="white [3201]" strokecolor="black [3213]" strokeweight="2pt"/>
                  </w:pict>
                </mc:Fallback>
              </mc:AlternateContent>
            </w:r>
            <w:r w:rsidR="000052A1">
              <w:rPr>
                <w:rFonts w:asciiTheme="minorHAnsi" w:hAnsiTheme="minorHAnsi" w:cs="Arial"/>
                <w:color w:val="auto"/>
              </w:rPr>
              <w:t>9</w:t>
            </w:r>
            <w:r>
              <w:rPr>
                <w:rFonts w:asciiTheme="minorHAnsi" w:hAnsiTheme="minorHAnsi" w:cs="Arial"/>
                <w:color w:val="auto"/>
              </w:rPr>
              <w:t xml:space="preserve"> </w:t>
            </w:r>
          </w:p>
        </w:tc>
        <w:tc>
          <w:tcPr>
            <w:tcW w:w="8170" w:type="dxa"/>
            <w:gridSpan w:val="3"/>
          </w:tcPr>
          <w:p w14:paraId="790689AC" w14:textId="71D37826" w:rsidR="000052A1" w:rsidRDefault="000052A1" w:rsidP="003645F5">
            <w:pPr>
              <w:pStyle w:val="Default"/>
              <w:spacing w:line="276" w:lineRule="auto"/>
              <w:rPr>
                <w:rFonts w:asciiTheme="minorHAnsi" w:hAnsiTheme="minorHAnsi" w:cs="Arial"/>
                <w:color w:val="auto"/>
              </w:rPr>
            </w:pPr>
            <w:r>
              <w:rPr>
                <w:rFonts w:asciiTheme="minorHAnsi" w:hAnsiTheme="minorHAnsi" w:cs="Arial"/>
                <w:color w:val="auto"/>
              </w:rPr>
              <w:t>Other (please add)</w:t>
            </w:r>
          </w:p>
        </w:tc>
      </w:tr>
    </w:tbl>
    <w:p w14:paraId="45A45DB3" w14:textId="77777777" w:rsidR="00C82EF9" w:rsidRDefault="00C82EF9" w:rsidP="003645F5">
      <w:pPr>
        <w:pStyle w:val="Default"/>
        <w:spacing w:line="276" w:lineRule="auto"/>
        <w:rPr>
          <w:rFonts w:asciiTheme="minorHAnsi" w:hAnsiTheme="minorHAnsi" w:cs="Arial"/>
          <w:color w:val="auto"/>
        </w:rPr>
      </w:pPr>
    </w:p>
    <w:p w14:paraId="4DAB65FB" w14:textId="77777777" w:rsidR="00C82EF9" w:rsidRDefault="00C82EF9" w:rsidP="003645F5">
      <w:pPr>
        <w:pStyle w:val="Default"/>
        <w:spacing w:line="276" w:lineRule="auto"/>
        <w:rPr>
          <w:rFonts w:asciiTheme="minorHAnsi" w:hAnsiTheme="minorHAnsi" w:cs="Arial"/>
          <w:color w:val="auto"/>
        </w:rPr>
      </w:pPr>
    </w:p>
    <w:p w14:paraId="437432BD" w14:textId="77777777" w:rsidR="003645F5" w:rsidRDefault="00734487" w:rsidP="000B6909">
      <w:pPr>
        <w:pStyle w:val="Default"/>
        <w:numPr>
          <w:ilvl w:val="1"/>
          <w:numId w:val="11"/>
        </w:numPr>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g">
            <w:drawing>
              <wp:anchor distT="0" distB="0" distL="114300" distR="114300" simplePos="0" relativeHeight="251662336" behindDoc="0" locked="0" layoutInCell="1" allowOverlap="1" wp14:anchorId="02C7568E" wp14:editId="3450450D">
                <wp:simplePos x="0" y="0"/>
                <wp:positionH relativeFrom="column">
                  <wp:posOffset>4981575</wp:posOffset>
                </wp:positionH>
                <wp:positionV relativeFrom="paragraph">
                  <wp:posOffset>16510</wp:posOffset>
                </wp:positionV>
                <wp:extent cx="400050" cy="171450"/>
                <wp:effectExtent l="0" t="0" r="19050" b="19050"/>
                <wp:wrapNone/>
                <wp:docPr id="9" name="Group 9"/>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1" name="Rectangle 1"/>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1C02C8" id="Group 9" o:spid="_x0000_s1026" style="position:absolute;margin-left:392.25pt;margin-top:1.3pt;width:31.5pt;height:13.5pt;z-index:251662336"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">
                <v:rect id="Rectangle 1"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wZ8EA&#10;AADaAAAADwAAAGRycy9kb3ducmV2LnhtbERPTWuDQBC9B/Iflgn0FtfmEFLjKkUoLc0pNjnkNrhT&#10;lbqz4m6M9tdnA4Wehsf7nDSfTCdGGlxrWcFzFIMgrqxuuVZw+npb70A4j6yxs0wKZnKQZ8tFiom2&#10;Nz7SWPpahBB2CSpovO8TKV3VkEEX2Z44cN92MOgDHGqpB7yFcNPJTRxvpcGWQ0ODPRUNVT/l1Sg4&#10;zNKPp/P25Xcs2lmXl+L9kwqlnlbT6x6Ep8n/i//cHzrMh8crjyu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LcGfBAAAA2gAAAA8AAAAAAAAAAAAAAAAAmAIAAGRycy9kb3du&#10;cmV2LnhtbFBLBQYAAAAABAAEAPUAAACGAwAAAAA=&#10;" fillcolor="white [3201]" strokecolor="black [3200]" strokeweight="2pt"/>
                <v:rect id="Rectangle 6"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2pt"/>
              </v:group>
            </w:pict>
          </mc:Fallback>
        </mc:AlternateContent>
      </w:r>
      <w:r w:rsidR="00F317F2">
        <w:rPr>
          <w:rFonts w:asciiTheme="minorHAnsi" w:hAnsiTheme="minorHAnsi" w:cs="Arial"/>
          <w:color w:val="auto"/>
        </w:rPr>
        <w:t xml:space="preserve">How many people live in your household, including yourself? </w:t>
      </w:r>
    </w:p>
    <w:p w14:paraId="5BCB4D5B" w14:textId="77777777" w:rsidR="00734487" w:rsidRDefault="00734487" w:rsidP="000B6909">
      <w:pPr>
        <w:pStyle w:val="Default"/>
        <w:numPr>
          <w:ilvl w:val="1"/>
          <w:numId w:val="11"/>
        </w:numPr>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g">
            <w:drawing>
              <wp:anchor distT="0" distB="0" distL="114300" distR="114300" simplePos="0" relativeHeight="251664384" behindDoc="0" locked="0" layoutInCell="1" allowOverlap="1" wp14:anchorId="0675D7CC" wp14:editId="71E46FF1">
                <wp:simplePos x="0" y="0"/>
                <wp:positionH relativeFrom="column">
                  <wp:posOffset>3609975</wp:posOffset>
                </wp:positionH>
                <wp:positionV relativeFrom="paragraph">
                  <wp:posOffset>12065</wp:posOffset>
                </wp:positionV>
                <wp:extent cx="400050" cy="171450"/>
                <wp:effectExtent l="0" t="0" r="19050" b="19050"/>
                <wp:wrapNone/>
                <wp:docPr id="10" name="Group 10"/>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11" name="Rectangle 11"/>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B26BC2" id="Group 10" o:spid="_x0000_s1026" style="position:absolute;margin-left:284.25pt;margin-top:.95pt;width:31.5pt;height:13.5pt;z-index:251664384"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">
                <v:rect id="Rectangle 11"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2b5MIA&#10;AADbAAAADwAAAGRycy9kb3ducmV2LnhtbERPTWvCQBC9F/wPyxR6azZ6EBuzSgmIpZ6a6sHbkJ0m&#10;odnZkN2uib++Kwje5vE+J9+OphOBBtdaVjBPUhDEldUt1wqO37vXFQjnkTV2lknBRA62m9lTjpm2&#10;F/6iUPpaxBB2GSpovO8zKV3VkEGX2J44cj92MOgjHGqpB7zEcNPJRZoupcGWY0ODPRUNVb/ln1Fw&#10;mKQPx9Py7RqKdtLludh/UqHUy/P4vgbhafQP8d39oeP8Odx+i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ZvkwgAAANsAAAAPAAAAAAAAAAAAAAAAAJgCAABkcnMvZG93&#10;bnJldi54bWxQSwUGAAAAAAQABAD1AAAAhwMAAAAA&#10;" fillcolor="white [3201]" strokecolor="black [3200]" strokeweight="2pt"/>
                <v:rect id="Rectangle 12"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k8AA&#10;AADbAAAADwAAAGRycy9kb3ducmV2LnhtbERPTYvCMBC9C/6HMII3TfUgazWKFETR01Y9eBuasS02&#10;k9LE2vrrNwsLe5vH+5z1tjOVaKlxpWUFs2kEgjizuuRcwfWyn3yBcB5ZY2WZFPTkYLsZDtYYa/vm&#10;b2pTn4sQwi5GBYX3dSylywoy6Ka2Jg7cwzYGfYBNLnWD7xBuKjmPooU0WHJoKLCmpKDsmb6MgnMv&#10;fXu9LZafNil7nd6Tw4kSpcajbrcC4anz/+I/91GH+XP4/SUc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8Fk8AAAADbAAAADwAAAAAAAAAAAAAAAACYAgAAZHJzL2Rvd25y&#10;ZXYueG1sUEsFBgAAAAAEAAQA9QAAAIUDAAAAAA==&#10;" fillcolor="white [3201]" strokecolor="black [3200]" strokeweight="2pt"/>
              </v:group>
            </w:pict>
          </mc:Fallback>
        </mc:AlternateContent>
      </w:r>
      <w:r w:rsidR="00F317F2">
        <w:rPr>
          <w:rFonts w:asciiTheme="minorHAnsi" w:hAnsiTheme="minorHAnsi" w:cs="Arial"/>
          <w:color w:val="auto"/>
        </w:rPr>
        <w:t xml:space="preserve">How many children live in your household:                  </w:t>
      </w:r>
    </w:p>
    <w:p w14:paraId="21638DF4" w14:textId="487C10E2" w:rsidR="00F317F2" w:rsidRDefault="00F317F2" w:rsidP="00734487">
      <w:pPr>
        <w:pStyle w:val="Default"/>
        <w:spacing w:line="276" w:lineRule="auto"/>
        <w:ind w:left="720"/>
        <w:rPr>
          <w:rFonts w:asciiTheme="minorHAnsi" w:hAnsiTheme="minorHAnsi" w:cs="Arial"/>
          <w:color w:val="auto"/>
        </w:rPr>
      </w:pPr>
      <w:r>
        <w:rPr>
          <w:rFonts w:asciiTheme="minorHAnsi" w:hAnsiTheme="minorHAnsi" w:cs="Arial"/>
          <w:color w:val="auto"/>
        </w:rPr>
        <w:t xml:space="preserve">What </w:t>
      </w:r>
      <w:r w:rsidR="006F444C">
        <w:rPr>
          <w:rFonts w:asciiTheme="minorHAnsi" w:hAnsiTheme="minorHAnsi" w:cs="Arial"/>
          <w:color w:val="auto"/>
        </w:rPr>
        <w:t>are</w:t>
      </w:r>
      <w:r>
        <w:rPr>
          <w:rFonts w:asciiTheme="minorHAnsi" w:hAnsiTheme="minorHAnsi" w:cs="Arial"/>
          <w:color w:val="auto"/>
        </w:rPr>
        <w:t xml:space="preserve"> their age</w:t>
      </w:r>
      <w:r w:rsidR="00330641">
        <w:rPr>
          <w:rFonts w:asciiTheme="minorHAnsi" w:hAnsiTheme="minorHAnsi" w:cs="Arial"/>
          <w:color w:val="auto"/>
        </w:rPr>
        <w:t>/s</w:t>
      </w:r>
      <w:r>
        <w:rPr>
          <w:rFonts w:asciiTheme="minorHAnsi" w:hAnsiTheme="minorHAnsi" w:cs="Arial"/>
          <w:color w:val="auto"/>
        </w:rPr>
        <w:t>?………………………</w:t>
      </w:r>
      <w:r w:rsidR="00104248">
        <w:rPr>
          <w:rFonts w:asciiTheme="minorHAnsi" w:hAnsiTheme="minorHAnsi" w:cs="Arial"/>
          <w:color w:val="auto"/>
        </w:rPr>
        <w:t>…………………………………………………………………..</w:t>
      </w:r>
    </w:p>
    <w:p w14:paraId="034980B8" w14:textId="77777777" w:rsidR="00734487" w:rsidRDefault="00F317F2" w:rsidP="000B6909">
      <w:pPr>
        <w:pStyle w:val="Default"/>
        <w:numPr>
          <w:ilvl w:val="1"/>
          <w:numId w:val="11"/>
        </w:numPr>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g">
            <w:drawing>
              <wp:anchor distT="0" distB="0" distL="114300" distR="114300" simplePos="0" relativeHeight="251666432" behindDoc="0" locked="0" layoutInCell="1" allowOverlap="1" wp14:anchorId="63A771A6" wp14:editId="29BFEC4F">
                <wp:simplePos x="0" y="0"/>
                <wp:positionH relativeFrom="column">
                  <wp:posOffset>3028950</wp:posOffset>
                </wp:positionH>
                <wp:positionV relativeFrom="paragraph">
                  <wp:posOffset>12700</wp:posOffset>
                </wp:positionV>
                <wp:extent cx="400050" cy="1714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14" name="Rectangle 14"/>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1B8403" id="Group 13" o:spid="_x0000_s1026" style="position:absolute;margin-left:238.5pt;margin-top:1pt;width:31.5pt;height:13.5pt;z-index:251666432"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">
                <v:rect id="Rectangle 14"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fMAA&#10;AADbAAAADwAAAGRycy9kb3ducmV2LnhtbERPTYvCMBC9L/gfwgje1lQR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4fMAAAADbAAAADwAAAAAAAAAAAAAAAACYAgAAZHJzL2Rvd25y&#10;ZXYueG1sUEsFBgAAAAAEAAQA9QAAAIUDAAAAAA==&#10;" fillcolor="white [3201]" strokecolor="black [3200]" strokeweight="2pt"/>
                <v:rect id="Rectangle 15"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d58AA&#10;AADbAAAADwAAAGRycy9kb3ducmV2LnhtbERPTYvCMBC9L/gfwgje1lRB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ad58AAAADbAAAADwAAAAAAAAAAAAAAAACYAgAAZHJzL2Rvd25y&#10;ZXYueG1sUEsFBgAAAAAEAAQA9QAAAIUDAAAAAA==&#10;" fillcolor="white [3201]" strokecolor="black [3200]" strokeweight="2pt"/>
              </v:group>
            </w:pict>
          </mc:Fallback>
        </mc:AlternateContent>
      </w:r>
      <w:r>
        <w:rPr>
          <w:rFonts w:asciiTheme="minorHAnsi" w:hAnsiTheme="minorHAnsi" w:cs="Arial"/>
          <w:color w:val="auto"/>
        </w:rPr>
        <w:t xml:space="preserve">How many children do you have? </w:t>
      </w:r>
      <w:r w:rsidR="00C4653C">
        <w:rPr>
          <w:rFonts w:asciiTheme="minorHAnsi" w:hAnsiTheme="minorHAnsi" w:cs="Arial"/>
          <w:color w:val="auto"/>
        </w:rPr>
        <w:t xml:space="preserve">                 </w:t>
      </w:r>
    </w:p>
    <w:p w14:paraId="35DBB35D" w14:textId="5B8BDAA5" w:rsidR="00F317F2" w:rsidRDefault="00C4653C" w:rsidP="00734487">
      <w:pPr>
        <w:pStyle w:val="Default"/>
        <w:spacing w:line="276" w:lineRule="auto"/>
        <w:ind w:left="720"/>
        <w:rPr>
          <w:rFonts w:asciiTheme="minorHAnsi" w:hAnsiTheme="minorHAnsi" w:cs="Arial"/>
          <w:color w:val="auto"/>
        </w:rPr>
      </w:pPr>
      <w:r>
        <w:rPr>
          <w:rFonts w:asciiTheme="minorHAnsi" w:hAnsiTheme="minorHAnsi" w:cs="Arial"/>
          <w:color w:val="auto"/>
        </w:rPr>
        <w:t xml:space="preserve">What </w:t>
      </w:r>
      <w:r w:rsidR="006F444C">
        <w:rPr>
          <w:rFonts w:asciiTheme="minorHAnsi" w:hAnsiTheme="minorHAnsi" w:cs="Arial"/>
          <w:color w:val="auto"/>
        </w:rPr>
        <w:t>are</w:t>
      </w:r>
      <w:r>
        <w:rPr>
          <w:rFonts w:asciiTheme="minorHAnsi" w:hAnsiTheme="minorHAnsi" w:cs="Arial"/>
          <w:color w:val="auto"/>
        </w:rPr>
        <w:t xml:space="preserve"> their age</w:t>
      </w:r>
      <w:r w:rsidR="00CC02CF">
        <w:rPr>
          <w:rFonts w:asciiTheme="minorHAnsi" w:hAnsiTheme="minorHAnsi" w:cs="Arial"/>
          <w:color w:val="auto"/>
        </w:rPr>
        <w:t>/s</w:t>
      </w:r>
      <w:r>
        <w:rPr>
          <w:rFonts w:asciiTheme="minorHAnsi" w:hAnsiTheme="minorHAnsi" w:cs="Arial"/>
          <w:color w:val="auto"/>
        </w:rPr>
        <w:t>? ………………………………………</w:t>
      </w:r>
      <w:r w:rsidR="007C23C4">
        <w:rPr>
          <w:rFonts w:asciiTheme="minorHAnsi" w:hAnsiTheme="minorHAnsi" w:cs="Arial"/>
          <w:color w:val="auto"/>
        </w:rPr>
        <w:t>………………………………………………….</w:t>
      </w:r>
    </w:p>
    <w:p w14:paraId="76653DEB" w14:textId="77777777" w:rsidR="00C4653C" w:rsidRDefault="00C4653C" w:rsidP="003645F5">
      <w:pPr>
        <w:pStyle w:val="Default"/>
        <w:spacing w:line="276" w:lineRule="auto"/>
        <w:rPr>
          <w:rFonts w:asciiTheme="minorHAnsi" w:hAnsiTheme="minorHAnsi" w:cs="Arial"/>
          <w:color w:val="auto"/>
        </w:rPr>
      </w:pPr>
    </w:p>
    <w:p w14:paraId="51B94BBC" w14:textId="77777777" w:rsidR="00384D35" w:rsidRDefault="00384D35" w:rsidP="003645F5">
      <w:pPr>
        <w:pStyle w:val="Default"/>
        <w:spacing w:line="276" w:lineRule="auto"/>
        <w:rPr>
          <w:rFonts w:asciiTheme="minorHAnsi" w:hAnsiTheme="minorHAnsi" w:cs="Arial"/>
          <w:color w:val="auto"/>
        </w:rPr>
      </w:pPr>
    </w:p>
    <w:p w14:paraId="25056033" w14:textId="7072F2E7" w:rsidR="00734487" w:rsidRDefault="00734487"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In which country have you obtain</w:t>
      </w:r>
      <w:r w:rsidR="00DC53CF">
        <w:rPr>
          <w:rFonts w:asciiTheme="minorHAnsi" w:hAnsiTheme="minorHAnsi" w:cs="Arial"/>
          <w:color w:val="auto"/>
        </w:rPr>
        <w:t>ed</w:t>
      </w:r>
      <w:r>
        <w:rPr>
          <w:rFonts w:asciiTheme="minorHAnsi" w:hAnsiTheme="minorHAnsi" w:cs="Arial"/>
          <w:color w:val="auto"/>
        </w:rPr>
        <w:t xml:space="preserve"> your highest educational qualification?</w:t>
      </w:r>
    </w:p>
    <w:tbl>
      <w:tblPr>
        <w:tblStyle w:val="TableGrid"/>
        <w:tblW w:w="0" w:type="auto"/>
        <w:tblLook w:val="04A0" w:firstRow="1" w:lastRow="0" w:firstColumn="1" w:lastColumn="0" w:noHBand="0" w:noVBand="1"/>
      </w:tblPr>
      <w:tblGrid>
        <w:gridCol w:w="846"/>
        <w:gridCol w:w="3402"/>
        <w:gridCol w:w="992"/>
        <w:gridCol w:w="3776"/>
      </w:tblGrid>
      <w:tr w:rsidR="004801AE" w14:paraId="62F5C4B3" w14:textId="77777777" w:rsidTr="005B44EF">
        <w:tc>
          <w:tcPr>
            <w:tcW w:w="846" w:type="dxa"/>
          </w:tcPr>
          <w:p w14:paraId="3E8E7A9C"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5824" behindDoc="0" locked="0" layoutInCell="1" allowOverlap="1" wp14:anchorId="62ACAAA5" wp14:editId="151B5BB4">
                      <wp:simplePos x="0" y="0"/>
                      <wp:positionH relativeFrom="column">
                        <wp:posOffset>147320</wp:posOffset>
                      </wp:positionH>
                      <wp:positionV relativeFrom="paragraph">
                        <wp:posOffset>56515</wp:posOffset>
                      </wp:positionV>
                      <wp:extent cx="180975" cy="114300"/>
                      <wp:effectExtent l="0" t="0" r="28575" b="19050"/>
                      <wp:wrapNone/>
                      <wp:docPr id="213" name="Rectangle 21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7E651" id="Rectangle 213" o:spid="_x0000_s1026" style="position:absolute;margin-left:11.6pt;margin-top:4.45pt;width:14.25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jo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Ae6LjofwIAAFUF&#10;AAAOAAAAAAAAAAAAAAAAAC4CAABkcnMvZTJvRG9jLnhtbFBLAQItABQABgAIAAAAIQCIaJ8f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3402" w:type="dxa"/>
          </w:tcPr>
          <w:p w14:paraId="7B029952"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England</w:t>
            </w:r>
          </w:p>
        </w:tc>
        <w:tc>
          <w:tcPr>
            <w:tcW w:w="992" w:type="dxa"/>
          </w:tcPr>
          <w:p w14:paraId="2DC0D926" w14:textId="24D850B9"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6848" behindDoc="0" locked="0" layoutInCell="1" allowOverlap="1" wp14:anchorId="5599C11C" wp14:editId="06923C45">
                      <wp:simplePos x="0" y="0"/>
                      <wp:positionH relativeFrom="column">
                        <wp:posOffset>102870</wp:posOffset>
                      </wp:positionH>
                      <wp:positionV relativeFrom="paragraph">
                        <wp:posOffset>45720</wp:posOffset>
                      </wp:positionV>
                      <wp:extent cx="180975" cy="114300"/>
                      <wp:effectExtent l="0" t="0" r="28575" b="19050"/>
                      <wp:wrapNone/>
                      <wp:docPr id="214" name="Rectangle 21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90C21" id="Rectangle 214" o:spid="_x0000_s1026" style="position:absolute;margin-left:8.1pt;margin-top:3.6pt;width:14.25pt;height:9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xF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4  </w:t>
            </w:r>
          </w:p>
        </w:tc>
        <w:tc>
          <w:tcPr>
            <w:tcW w:w="3776" w:type="dxa"/>
          </w:tcPr>
          <w:p w14:paraId="5A57521B" w14:textId="69560CAC"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India</w:t>
            </w:r>
          </w:p>
        </w:tc>
      </w:tr>
      <w:tr w:rsidR="004801AE" w14:paraId="68E0EA64" w14:textId="77777777" w:rsidTr="005B44EF">
        <w:tc>
          <w:tcPr>
            <w:tcW w:w="846" w:type="dxa"/>
          </w:tcPr>
          <w:p w14:paraId="098800A4"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7872" behindDoc="0" locked="0" layoutInCell="1" allowOverlap="1" wp14:anchorId="331EE887" wp14:editId="43CB4521">
                      <wp:simplePos x="0" y="0"/>
                      <wp:positionH relativeFrom="column">
                        <wp:posOffset>136525</wp:posOffset>
                      </wp:positionH>
                      <wp:positionV relativeFrom="paragraph">
                        <wp:posOffset>63500</wp:posOffset>
                      </wp:positionV>
                      <wp:extent cx="180975" cy="114300"/>
                      <wp:effectExtent l="0" t="0" r="28575" b="19050"/>
                      <wp:wrapNone/>
                      <wp:docPr id="215" name="Rectangle 215"/>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126D0" id="Rectangle 215" o:spid="_x0000_s1026" style="position:absolute;margin-left:10.75pt;margin-top:5pt;width:14.25pt;height: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2 </w:t>
            </w:r>
          </w:p>
        </w:tc>
        <w:tc>
          <w:tcPr>
            <w:tcW w:w="3402" w:type="dxa"/>
          </w:tcPr>
          <w:p w14:paraId="418D3F7D"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Pakistan</w:t>
            </w:r>
          </w:p>
        </w:tc>
        <w:tc>
          <w:tcPr>
            <w:tcW w:w="992" w:type="dxa"/>
          </w:tcPr>
          <w:p w14:paraId="62C962D1" w14:textId="4C181C7A"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8896" behindDoc="0" locked="0" layoutInCell="1" allowOverlap="1" wp14:anchorId="6827E4C4" wp14:editId="5D8034FA">
                      <wp:simplePos x="0" y="0"/>
                      <wp:positionH relativeFrom="column">
                        <wp:posOffset>102870</wp:posOffset>
                      </wp:positionH>
                      <wp:positionV relativeFrom="paragraph">
                        <wp:posOffset>34925</wp:posOffset>
                      </wp:positionV>
                      <wp:extent cx="180975" cy="114300"/>
                      <wp:effectExtent l="0" t="0" r="28575" b="19050"/>
                      <wp:wrapNone/>
                      <wp:docPr id="216" name="Rectangle 21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AEC37" id="Rectangle 216" o:spid="_x0000_s1026" style="position:absolute;margin-left:8.1pt;margin-top:2.75pt;width:14.25pt;height:9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lz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5  </w:t>
            </w:r>
          </w:p>
        </w:tc>
        <w:tc>
          <w:tcPr>
            <w:tcW w:w="3776" w:type="dxa"/>
          </w:tcPr>
          <w:p w14:paraId="62E0E5E8" w14:textId="28F71BD8"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Elsewhere</w:t>
            </w:r>
          </w:p>
        </w:tc>
      </w:tr>
      <w:tr w:rsidR="004801AE" w14:paraId="250F9AA6" w14:textId="77777777" w:rsidTr="005B44EF">
        <w:tc>
          <w:tcPr>
            <w:tcW w:w="846" w:type="dxa"/>
          </w:tcPr>
          <w:p w14:paraId="178CFADD"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29920" behindDoc="0" locked="0" layoutInCell="1" allowOverlap="1" wp14:anchorId="1A7D4BBD" wp14:editId="53CF613C">
                      <wp:simplePos x="0" y="0"/>
                      <wp:positionH relativeFrom="column">
                        <wp:posOffset>136525</wp:posOffset>
                      </wp:positionH>
                      <wp:positionV relativeFrom="paragraph">
                        <wp:posOffset>43180</wp:posOffset>
                      </wp:positionV>
                      <wp:extent cx="180975" cy="114300"/>
                      <wp:effectExtent l="0" t="0" r="28575" b="19050"/>
                      <wp:wrapNone/>
                      <wp:docPr id="218" name="Rectangle 21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1183D1" id="Rectangle 218" o:spid="_x0000_s1026" style="position:absolute;margin-left:10.75pt;margin-top:3.4pt;width:14.25pt;height:9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Hz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iLOx838CAABV&#10;BQAADgAAAAAAAAAAAAAAAAAuAgAAZHJzL2Uyb0RvYy54bWxQSwECLQAUAAYACAAAACEAIwtE+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3 </w:t>
            </w:r>
          </w:p>
        </w:tc>
        <w:tc>
          <w:tcPr>
            <w:tcW w:w="3402" w:type="dxa"/>
          </w:tcPr>
          <w:p w14:paraId="16809F6B"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Bangladesh</w:t>
            </w:r>
          </w:p>
        </w:tc>
        <w:tc>
          <w:tcPr>
            <w:tcW w:w="992" w:type="dxa"/>
          </w:tcPr>
          <w:p w14:paraId="5F708903" w14:textId="029B3CFF"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30944" behindDoc="0" locked="0" layoutInCell="1" allowOverlap="1" wp14:anchorId="55D210E3" wp14:editId="76DEC95A">
                      <wp:simplePos x="0" y="0"/>
                      <wp:positionH relativeFrom="column">
                        <wp:posOffset>102870</wp:posOffset>
                      </wp:positionH>
                      <wp:positionV relativeFrom="paragraph">
                        <wp:posOffset>43180</wp:posOffset>
                      </wp:positionV>
                      <wp:extent cx="180975" cy="114300"/>
                      <wp:effectExtent l="0" t="0" r="28575" b="19050"/>
                      <wp:wrapNone/>
                      <wp:docPr id="219" name="Rectangle 21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777304" id="Rectangle 219" o:spid="_x0000_s1026" style="position:absolute;margin-left:8.1pt;margin-top:3.4pt;width:14.25pt;height:9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GsF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0  </w:t>
            </w:r>
          </w:p>
        </w:tc>
        <w:tc>
          <w:tcPr>
            <w:tcW w:w="3776" w:type="dxa"/>
          </w:tcPr>
          <w:p w14:paraId="7B451A51" w14:textId="2DE2C370"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No qualifications</w:t>
            </w:r>
          </w:p>
        </w:tc>
      </w:tr>
    </w:tbl>
    <w:p w14:paraId="495244D6" w14:textId="7427B322" w:rsidR="000052A1" w:rsidRDefault="000052A1" w:rsidP="000052A1">
      <w:pPr>
        <w:pStyle w:val="Default"/>
        <w:spacing w:line="276" w:lineRule="auto"/>
        <w:ind w:left="720"/>
        <w:rPr>
          <w:rFonts w:asciiTheme="minorHAnsi" w:hAnsiTheme="minorHAnsi" w:cs="Arial"/>
          <w:color w:val="auto"/>
        </w:rPr>
      </w:pPr>
    </w:p>
    <w:p w14:paraId="7A7942C5" w14:textId="77777777" w:rsidR="00734487" w:rsidRDefault="00734487" w:rsidP="00734487">
      <w:pPr>
        <w:pStyle w:val="Default"/>
        <w:spacing w:line="276" w:lineRule="auto"/>
        <w:rPr>
          <w:rFonts w:asciiTheme="minorHAnsi" w:hAnsiTheme="minorHAnsi" w:cs="Arial"/>
          <w:color w:val="auto"/>
        </w:rPr>
      </w:pPr>
    </w:p>
    <w:p w14:paraId="19038730" w14:textId="28C91E4F" w:rsidR="00734487" w:rsidRPr="008423A7" w:rsidRDefault="000F6508" w:rsidP="000B6909">
      <w:pPr>
        <w:pStyle w:val="Default"/>
        <w:numPr>
          <w:ilvl w:val="1"/>
          <w:numId w:val="11"/>
        </w:numPr>
        <w:spacing w:line="276" w:lineRule="auto"/>
        <w:rPr>
          <w:rFonts w:asciiTheme="minorHAnsi" w:hAnsiTheme="minorHAnsi" w:cs="Arial"/>
          <w:i/>
          <w:color w:val="auto"/>
        </w:rPr>
      </w:pPr>
      <w:r>
        <w:rPr>
          <w:rFonts w:asciiTheme="minorHAnsi" w:hAnsiTheme="minorHAnsi" w:cs="Arial"/>
          <w:color w:val="auto"/>
        </w:rPr>
        <w:t>W</w:t>
      </w:r>
      <w:r w:rsidR="00017DEC">
        <w:rPr>
          <w:rFonts w:asciiTheme="minorHAnsi" w:hAnsiTheme="minorHAnsi" w:cs="Arial"/>
          <w:color w:val="auto"/>
        </w:rPr>
        <w:t xml:space="preserve">hat is the highest </w:t>
      </w:r>
      <w:r>
        <w:rPr>
          <w:rFonts w:asciiTheme="minorHAnsi" w:hAnsiTheme="minorHAnsi" w:cs="Arial"/>
          <w:color w:val="auto"/>
        </w:rPr>
        <w:t xml:space="preserve">educational </w:t>
      </w:r>
      <w:r w:rsidR="00017DEC">
        <w:rPr>
          <w:rFonts w:asciiTheme="minorHAnsi" w:hAnsiTheme="minorHAnsi" w:cs="Arial"/>
          <w:color w:val="auto"/>
        </w:rPr>
        <w:t xml:space="preserve">level you </w:t>
      </w:r>
      <w:r>
        <w:rPr>
          <w:rFonts w:asciiTheme="minorHAnsi" w:hAnsiTheme="minorHAnsi" w:cs="Arial"/>
          <w:color w:val="auto"/>
        </w:rPr>
        <w:t xml:space="preserve">have </w:t>
      </w:r>
      <w:r w:rsidR="00017DEC">
        <w:rPr>
          <w:rFonts w:asciiTheme="minorHAnsi" w:hAnsiTheme="minorHAnsi" w:cs="Arial"/>
          <w:color w:val="auto"/>
        </w:rPr>
        <w:t>completed?</w:t>
      </w:r>
      <w:r w:rsidR="00017DEC" w:rsidRPr="00D116D9">
        <w:rPr>
          <w:rFonts w:asciiTheme="minorHAnsi" w:hAnsiTheme="minorHAnsi" w:cs="Arial"/>
          <w:color w:val="auto"/>
        </w:rPr>
        <w:t xml:space="preserve"> </w:t>
      </w:r>
      <w:r w:rsidR="00D116D9" w:rsidRPr="008423A7">
        <w:rPr>
          <w:rFonts w:asciiTheme="minorHAnsi" w:hAnsiTheme="minorHAnsi"/>
          <w:i/>
        </w:rPr>
        <w:t>(Researcher to ask as an open question and populate one of the boxes as appropriate)</w:t>
      </w:r>
    </w:p>
    <w:p w14:paraId="37660D96" w14:textId="1C89856E" w:rsidR="008F2383" w:rsidRDefault="008F2383" w:rsidP="00706127">
      <w:pPr>
        <w:pStyle w:val="Default"/>
        <w:spacing w:line="276" w:lineRule="auto"/>
        <w:rPr>
          <w:rFonts w:asciiTheme="minorHAnsi" w:hAnsiTheme="minorHAnsi" w:cs="Arial"/>
          <w:color w:val="auto"/>
        </w:rPr>
      </w:pPr>
    </w:p>
    <w:tbl>
      <w:tblPr>
        <w:tblStyle w:val="TableGrid"/>
        <w:tblW w:w="0" w:type="auto"/>
        <w:tblLayout w:type="fixed"/>
        <w:tblLook w:val="04A0" w:firstRow="1" w:lastRow="0" w:firstColumn="1" w:lastColumn="0" w:noHBand="0" w:noVBand="1"/>
      </w:tblPr>
      <w:tblGrid>
        <w:gridCol w:w="846"/>
        <w:gridCol w:w="3504"/>
        <w:gridCol w:w="890"/>
        <w:gridCol w:w="3776"/>
      </w:tblGrid>
      <w:tr w:rsidR="004801AE" w14:paraId="5DC9AACF" w14:textId="77777777" w:rsidTr="004801AE">
        <w:tc>
          <w:tcPr>
            <w:tcW w:w="846" w:type="dxa"/>
          </w:tcPr>
          <w:p w14:paraId="5006ED46" w14:textId="384CB5EE"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32992" behindDoc="0" locked="0" layoutInCell="1" allowOverlap="1" wp14:anchorId="71EC2E98" wp14:editId="2C2CFF83">
                      <wp:simplePos x="0" y="0"/>
                      <wp:positionH relativeFrom="column">
                        <wp:posOffset>175895</wp:posOffset>
                      </wp:positionH>
                      <wp:positionV relativeFrom="paragraph">
                        <wp:posOffset>56515</wp:posOffset>
                      </wp:positionV>
                      <wp:extent cx="180975" cy="114300"/>
                      <wp:effectExtent l="0" t="0" r="28575" b="19050"/>
                      <wp:wrapNone/>
                      <wp:docPr id="226" name="Rectangle 22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A105B" id="Rectangle 226" o:spid="_x0000_s1026" style="position:absolute;margin-left:13.85pt;margin-top:4.45pt;width:14.25pt;height:9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8V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3504" w:type="dxa"/>
          </w:tcPr>
          <w:p w14:paraId="34C96C86" w14:textId="459A9A60"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 xml:space="preserve">Less than 5 </w:t>
            </w:r>
            <w:r w:rsidRPr="008F2383">
              <w:rPr>
                <w:rFonts w:asciiTheme="minorHAnsi" w:hAnsiTheme="minorHAnsi" w:cs="Arial"/>
                <w:color w:val="auto"/>
              </w:rPr>
              <w:t>GCSEs (A*-C), CSE or O-</w:t>
            </w:r>
            <w:r>
              <w:rPr>
                <w:rFonts w:asciiTheme="minorHAnsi" w:hAnsiTheme="minorHAnsi" w:cs="Arial"/>
                <w:color w:val="auto"/>
              </w:rPr>
              <w:t>l</w:t>
            </w:r>
            <w:r w:rsidRPr="008F2383">
              <w:rPr>
                <w:rFonts w:asciiTheme="minorHAnsi" w:hAnsiTheme="minorHAnsi" w:cs="Arial"/>
                <w:color w:val="auto"/>
              </w:rPr>
              <w:t>evels</w:t>
            </w:r>
          </w:p>
        </w:tc>
        <w:tc>
          <w:tcPr>
            <w:tcW w:w="890" w:type="dxa"/>
          </w:tcPr>
          <w:p w14:paraId="2E551F35" w14:textId="4F80212A" w:rsidR="004801AE" w:rsidRDefault="004801AE" w:rsidP="004801AE">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34016" behindDoc="0" locked="0" layoutInCell="1" allowOverlap="1" wp14:anchorId="50225EA5" wp14:editId="35D900C7">
                      <wp:simplePos x="0" y="0"/>
                      <wp:positionH relativeFrom="column">
                        <wp:posOffset>236220</wp:posOffset>
                      </wp:positionH>
                      <wp:positionV relativeFrom="paragraph">
                        <wp:posOffset>7620</wp:posOffset>
                      </wp:positionV>
                      <wp:extent cx="180975" cy="114300"/>
                      <wp:effectExtent l="0" t="0" r="28575" b="19050"/>
                      <wp:wrapNone/>
                      <wp:docPr id="227" name="Rectangle 22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B21EB" id="Rectangle 227" o:spid="_x0000_s1026" style="position:absolute;margin-left:18.6pt;margin-top:.6pt;width:14.25pt;height:9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Xj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G5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11  </w:t>
            </w:r>
          </w:p>
        </w:tc>
        <w:tc>
          <w:tcPr>
            <w:tcW w:w="3776" w:type="dxa"/>
          </w:tcPr>
          <w:p w14:paraId="129AF585" w14:textId="5532526B" w:rsidR="004801AE" w:rsidRDefault="004801AE" w:rsidP="004801AE">
            <w:pPr>
              <w:pStyle w:val="Default"/>
              <w:spacing w:line="276" w:lineRule="auto"/>
              <w:rPr>
                <w:rFonts w:asciiTheme="minorHAnsi" w:hAnsiTheme="minorHAnsi" w:cs="Arial"/>
                <w:color w:val="auto"/>
              </w:rPr>
            </w:pPr>
            <w:r w:rsidRPr="008F2383">
              <w:rPr>
                <w:rFonts w:asciiTheme="minorHAnsi" w:hAnsiTheme="minorHAnsi" w:cs="Arial"/>
                <w:color w:val="auto"/>
              </w:rPr>
              <w:t>AS or A level, International Baccalaureate or BTEC</w:t>
            </w:r>
          </w:p>
        </w:tc>
      </w:tr>
      <w:tr w:rsidR="004801AE" w14:paraId="2C3199A2" w14:textId="77777777" w:rsidTr="004801AE">
        <w:tc>
          <w:tcPr>
            <w:tcW w:w="846" w:type="dxa"/>
          </w:tcPr>
          <w:p w14:paraId="3F3F1193" w14:textId="05DFA343"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35040" behindDoc="0" locked="0" layoutInCell="1" allowOverlap="1" wp14:anchorId="6F86F8C9" wp14:editId="33A88ED3">
                      <wp:simplePos x="0" y="0"/>
                      <wp:positionH relativeFrom="column">
                        <wp:posOffset>184150</wp:posOffset>
                      </wp:positionH>
                      <wp:positionV relativeFrom="paragraph">
                        <wp:posOffset>44450</wp:posOffset>
                      </wp:positionV>
                      <wp:extent cx="180975" cy="114300"/>
                      <wp:effectExtent l="0" t="0" r="28575" b="19050"/>
                      <wp:wrapNone/>
                      <wp:docPr id="228" name="Rectangle 22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ED1F7" id="Rectangle 228" o:spid="_x0000_s1026" style="position:absolute;margin-left:14.5pt;margin-top:3.5pt;width:14.25pt;height:9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eV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2 </w:t>
            </w:r>
          </w:p>
        </w:tc>
        <w:tc>
          <w:tcPr>
            <w:tcW w:w="3504" w:type="dxa"/>
          </w:tcPr>
          <w:p w14:paraId="7191F91C" w14:textId="60E74272" w:rsidR="004801AE" w:rsidRDefault="004801AE" w:rsidP="004801AE">
            <w:pPr>
              <w:pStyle w:val="Default"/>
              <w:spacing w:line="276" w:lineRule="auto"/>
              <w:rPr>
                <w:rFonts w:asciiTheme="minorHAnsi" w:hAnsiTheme="minorHAnsi" w:cs="Arial"/>
                <w:color w:val="auto"/>
              </w:rPr>
            </w:pPr>
            <w:r w:rsidRPr="008F2383">
              <w:rPr>
                <w:rFonts w:asciiTheme="minorHAnsi" w:hAnsiTheme="minorHAnsi" w:cs="Arial"/>
                <w:color w:val="auto"/>
              </w:rPr>
              <w:t>5 or more GCSEs (A*-C), SCE or O-Levels</w:t>
            </w:r>
          </w:p>
        </w:tc>
        <w:tc>
          <w:tcPr>
            <w:tcW w:w="890" w:type="dxa"/>
          </w:tcPr>
          <w:p w14:paraId="080E96AB" w14:textId="0530D11A"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36064" behindDoc="0" locked="0" layoutInCell="1" allowOverlap="1" wp14:anchorId="623544C6" wp14:editId="4FD92782">
                      <wp:simplePos x="0" y="0"/>
                      <wp:positionH relativeFrom="column">
                        <wp:posOffset>226695</wp:posOffset>
                      </wp:positionH>
                      <wp:positionV relativeFrom="paragraph">
                        <wp:posOffset>44450</wp:posOffset>
                      </wp:positionV>
                      <wp:extent cx="180975" cy="114300"/>
                      <wp:effectExtent l="0" t="0" r="28575" b="19050"/>
                      <wp:wrapNone/>
                      <wp:docPr id="229" name="Rectangle 22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4603E" id="Rectangle 229" o:spid="_x0000_s1026" style="position:absolute;margin-left:17.85pt;margin-top:3.5pt;width:14.2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K1j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Gl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12  </w:t>
            </w:r>
          </w:p>
        </w:tc>
        <w:tc>
          <w:tcPr>
            <w:tcW w:w="3776" w:type="dxa"/>
          </w:tcPr>
          <w:p w14:paraId="32B6DC63" w14:textId="5BA02ABA" w:rsidR="004801AE" w:rsidRDefault="004801AE" w:rsidP="004801AE">
            <w:pPr>
              <w:pStyle w:val="Default"/>
              <w:spacing w:line="276" w:lineRule="auto"/>
              <w:rPr>
                <w:rFonts w:asciiTheme="minorHAnsi" w:hAnsiTheme="minorHAnsi" w:cs="Arial"/>
                <w:color w:val="auto"/>
              </w:rPr>
            </w:pPr>
            <w:r w:rsidRPr="008F2383">
              <w:rPr>
                <w:rFonts w:asciiTheme="minorHAnsi" w:hAnsiTheme="minorHAnsi" w:cs="Arial"/>
                <w:color w:val="auto"/>
              </w:rPr>
              <w:t>NVQ 4/5</w:t>
            </w:r>
          </w:p>
        </w:tc>
      </w:tr>
      <w:tr w:rsidR="004801AE" w14:paraId="0B4BAB0F" w14:textId="77777777" w:rsidTr="004801AE">
        <w:tc>
          <w:tcPr>
            <w:tcW w:w="846" w:type="dxa"/>
          </w:tcPr>
          <w:p w14:paraId="16802B42" w14:textId="70EE11EC"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37088" behindDoc="0" locked="0" layoutInCell="1" allowOverlap="1" wp14:anchorId="783282C4" wp14:editId="243F6D02">
                      <wp:simplePos x="0" y="0"/>
                      <wp:positionH relativeFrom="column">
                        <wp:posOffset>184150</wp:posOffset>
                      </wp:positionH>
                      <wp:positionV relativeFrom="paragraph">
                        <wp:posOffset>33655</wp:posOffset>
                      </wp:positionV>
                      <wp:extent cx="180975" cy="114300"/>
                      <wp:effectExtent l="0" t="0" r="28575" b="19050"/>
                      <wp:wrapNone/>
                      <wp:docPr id="230" name="Rectangle 230"/>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49233" id="Rectangle 230" o:spid="_x0000_s1026" style="position:absolute;margin-left:14.5pt;margin-top:2.65pt;width:14.25pt;height:9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3 </w:t>
            </w:r>
          </w:p>
        </w:tc>
        <w:tc>
          <w:tcPr>
            <w:tcW w:w="3504" w:type="dxa"/>
          </w:tcPr>
          <w:p w14:paraId="4E083627" w14:textId="072B0B7F" w:rsidR="004801AE" w:rsidRDefault="004801AE" w:rsidP="004801AE">
            <w:pPr>
              <w:pStyle w:val="Default"/>
              <w:spacing w:line="276" w:lineRule="auto"/>
              <w:rPr>
                <w:rFonts w:asciiTheme="minorHAnsi" w:hAnsiTheme="minorHAnsi" w:cs="Arial"/>
                <w:color w:val="auto"/>
              </w:rPr>
            </w:pPr>
            <w:r w:rsidRPr="008F2383">
              <w:rPr>
                <w:rFonts w:asciiTheme="minorHAnsi" w:hAnsiTheme="minorHAnsi" w:cs="Arial"/>
                <w:color w:val="auto"/>
              </w:rPr>
              <w:t>GNVQ foundation level</w:t>
            </w:r>
          </w:p>
        </w:tc>
        <w:tc>
          <w:tcPr>
            <w:tcW w:w="890" w:type="dxa"/>
          </w:tcPr>
          <w:p w14:paraId="2C125255" w14:textId="2A7A190D"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38112" behindDoc="0" locked="0" layoutInCell="1" allowOverlap="1" wp14:anchorId="0FE1A3DD" wp14:editId="4D03B46C">
                      <wp:simplePos x="0" y="0"/>
                      <wp:positionH relativeFrom="column">
                        <wp:posOffset>245745</wp:posOffset>
                      </wp:positionH>
                      <wp:positionV relativeFrom="paragraph">
                        <wp:posOffset>24130</wp:posOffset>
                      </wp:positionV>
                      <wp:extent cx="180975" cy="114300"/>
                      <wp:effectExtent l="0" t="0" r="28575" b="19050"/>
                      <wp:wrapNone/>
                      <wp:docPr id="231" name="Rectangle 231"/>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764189" id="Rectangle 231" o:spid="_x0000_s1026" style="position:absolute;margin-left:19.35pt;margin-top:1.9pt;width:14.25pt;height:9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" fillcolor="white [3201]" strokecolor="black [3213]" strokeweight="2pt"/>
                  </w:pict>
                </mc:Fallback>
              </mc:AlternateContent>
            </w:r>
            <w:r>
              <w:rPr>
                <w:rFonts w:asciiTheme="minorHAnsi" w:hAnsiTheme="minorHAnsi" w:cs="Arial"/>
                <w:color w:val="auto"/>
              </w:rPr>
              <w:t xml:space="preserve">13  </w:t>
            </w:r>
          </w:p>
        </w:tc>
        <w:tc>
          <w:tcPr>
            <w:tcW w:w="3776" w:type="dxa"/>
          </w:tcPr>
          <w:p w14:paraId="55ED4A63" w14:textId="04C8765E" w:rsidR="004801AE" w:rsidRDefault="004801AE" w:rsidP="004801AE">
            <w:pPr>
              <w:pStyle w:val="Default"/>
              <w:spacing w:line="276" w:lineRule="auto"/>
              <w:rPr>
                <w:rFonts w:asciiTheme="minorHAnsi" w:hAnsiTheme="minorHAnsi" w:cs="Arial"/>
                <w:color w:val="auto"/>
              </w:rPr>
            </w:pPr>
            <w:r w:rsidRPr="008F2383">
              <w:rPr>
                <w:rFonts w:asciiTheme="minorHAnsi" w:hAnsiTheme="minorHAnsi" w:cs="Arial"/>
                <w:color w:val="auto"/>
              </w:rPr>
              <w:t>Higher National Certificate/ Higher National Diploma, Higher Education Diploma</w:t>
            </w:r>
          </w:p>
        </w:tc>
      </w:tr>
      <w:tr w:rsidR="004801AE" w14:paraId="55694417" w14:textId="77777777" w:rsidTr="004801AE">
        <w:tc>
          <w:tcPr>
            <w:tcW w:w="846" w:type="dxa"/>
          </w:tcPr>
          <w:p w14:paraId="3C7DA5CD" w14:textId="3FF7CB4A"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40160" behindDoc="0" locked="0" layoutInCell="1" allowOverlap="1" wp14:anchorId="2153E415" wp14:editId="0074C4AF">
                      <wp:simplePos x="0" y="0"/>
                      <wp:positionH relativeFrom="column">
                        <wp:posOffset>203200</wp:posOffset>
                      </wp:positionH>
                      <wp:positionV relativeFrom="paragraph">
                        <wp:posOffset>33655</wp:posOffset>
                      </wp:positionV>
                      <wp:extent cx="180975" cy="114300"/>
                      <wp:effectExtent l="0" t="0" r="28575" b="19050"/>
                      <wp:wrapNone/>
                      <wp:docPr id="232" name="Rectangle 23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CAEB8" id="Rectangle 232" o:spid="_x0000_s1026" style="position:absolute;margin-left:16pt;margin-top:2.65pt;width:14.25pt;height:9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bs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4 </w:t>
            </w:r>
          </w:p>
        </w:tc>
        <w:tc>
          <w:tcPr>
            <w:tcW w:w="3504" w:type="dxa"/>
          </w:tcPr>
          <w:p w14:paraId="3B4E8C27" w14:textId="04B3A39E" w:rsidR="004801AE" w:rsidRPr="008F2383" w:rsidRDefault="004801AE" w:rsidP="004801AE">
            <w:pPr>
              <w:pStyle w:val="Default"/>
              <w:spacing w:line="276" w:lineRule="auto"/>
              <w:rPr>
                <w:rFonts w:asciiTheme="minorHAnsi" w:hAnsiTheme="minorHAnsi" w:cs="Arial"/>
                <w:color w:val="auto"/>
              </w:rPr>
            </w:pPr>
            <w:r w:rsidRPr="008F2383">
              <w:rPr>
                <w:rFonts w:asciiTheme="minorHAnsi" w:hAnsiTheme="minorHAnsi" w:cs="Arial"/>
                <w:color w:val="auto"/>
              </w:rPr>
              <w:t>NVQ</w:t>
            </w:r>
            <w:r>
              <w:rPr>
                <w:rFonts w:asciiTheme="minorHAnsi" w:hAnsiTheme="minorHAnsi" w:cs="Arial"/>
                <w:color w:val="auto"/>
              </w:rPr>
              <w:t>1</w:t>
            </w:r>
          </w:p>
        </w:tc>
        <w:tc>
          <w:tcPr>
            <w:tcW w:w="890" w:type="dxa"/>
          </w:tcPr>
          <w:p w14:paraId="4F639679" w14:textId="4C6BAE03"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41184" behindDoc="0" locked="0" layoutInCell="1" allowOverlap="1" wp14:anchorId="7EA75CEC" wp14:editId="30FBB52E">
                      <wp:simplePos x="0" y="0"/>
                      <wp:positionH relativeFrom="column">
                        <wp:posOffset>245745</wp:posOffset>
                      </wp:positionH>
                      <wp:positionV relativeFrom="paragraph">
                        <wp:posOffset>52705</wp:posOffset>
                      </wp:positionV>
                      <wp:extent cx="180975" cy="114300"/>
                      <wp:effectExtent l="0" t="0" r="28575" b="19050"/>
                      <wp:wrapNone/>
                      <wp:docPr id="233" name="Rectangle 23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A92072" id="Rectangle 233" o:spid="_x0000_s1026" style="position:absolute;margin-left:19.35pt;margin-top:4.15pt;width:14.25pt;height:9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ewa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14  </w:t>
            </w:r>
          </w:p>
        </w:tc>
        <w:tc>
          <w:tcPr>
            <w:tcW w:w="3776" w:type="dxa"/>
          </w:tcPr>
          <w:p w14:paraId="3A9085C9" w14:textId="5B131DC5" w:rsidR="004801AE" w:rsidRPr="008F2383" w:rsidRDefault="004801AE" w:rsidP="004801AE">
            <w:pPr>
              <w:pStyle w:val="Default"/>
              <w:spacing w:line="276" w:lineRule="auto"/>
              <w:rPr>
                <w:rFonts w:asciiTheme="minorHAnsi" w:hAnsiTheme="minorHAnsi" w:cs="Arial"/>
                <w:color w:val="auto"/>
              </w:rPr>
            </w:pPr>
            <w:r>
              <w:rPr>
                <w:rFonts w:asciiTheme="minorHAnsi" w:hAnsiTheme="minorHAnsi" w:cs="Arial"/>
                <w:color w:val="auto"/>
              </w:rPr>
              <w:t>Foundation degree</w:t>
            </w:r>
          </w:p>
        </w:tc>
      </w:tr>
      <w:tr w:rsidR="004801AE" w14:paraId="73AC02E9" w14:textId="77777777" w:rsidTr="004801AE">
        <w:tc>
          <w:tcPr>
            <w:tcW w:w="846" w:type="dxa"/>
          </w:tcPr>
          <w:p w14:paraId="63E4321C" w14:textId="446D8A2D"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43232" behindDoc="0" locked="0" layoutInCell="1" allowOverlap="1" wp14:anchorId="60671B89" wp14:editId="489964B5">
                      <wp:simplePos x="0" y="0"/>
                      <wp:positionH relativeFrom="column">
                        <wp:posOffset>203200</wp:posOffset>
                      </wp:positionH>
                      <wp:positionV relativeFrom="paragraph">
                        <wp:posOffset>71755</wp:posOffset>
                      </wp:positionV>
                      <wp:extent cx="180975" cy="114300"/>
                      <wp:effectExtent l="0" t="0" r="28575" b="19050"/>
                      <wp:wrapNone/>
                      <wp:docPr id="234" name="Rectangle 23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741837" id="Rectangle 234" o:spid="_x0000_s1026" style="position:absolute;margin-left:16pt;margin-top:5.65pt;width:14.25pt;height:9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i3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" fillcolor="white [3201]" strokecolor="black [3213]" strokeweight="2pt"/>
                  </w:pict>
                </mc:Fallback>
              </mc:AlternateContent>
            </w:r>
            <w:r>
              <w:rPr>
                <w:rFonts w:asciiTheme="minorHAnsi" w:hAnsiTheme="minorHAnsi" w:cs="Arial"/>
                <w:noProof/>
                <w:color w:val="auto"/>
                <w:lang w:eastAsia="en-GB"/>
              </w:rPr>
              <w:t>5</w:t>
            </w:r>
            <w:r>
              <w:rPr>
                <w:rFonts w:asciiTheme="minorHAnsi" w:hAnsiTheme="minorHAnsi" w:cs="Arial"/>
                <w:color w:val="auto"/>
              </w:rPr>
              <w:t xml:space="preserve"> </w:t>
            </w:r>
          </w:p>
        </w:tc>
        <w:tc>
          <w:tcPr>
            <w:tcW w:w="3504" w:type="dxa"/>
          </w:tcPr>
          <w:p w14:paraId="4463424D" w14:textId="0B7662D2" w:rsidR="004801AE" w:rsidRPr="008F2383" w:rsidRDefault="004801AE" w:rsidP="004801AE">
            <w:pPr>
              <w:pStyle w:val="Default"/>
              <w:spacing w:line="276" w:lineRule="auto"/>
              <w:rPr>
                <w:rFonts w:asciiTheme="minorHAnsi" w:hAnsiTheme="minorHAnsi" w:cs="Arial"/>
                <w:color w:val="auto"/>
              </w:rPr>
            </w:pPr>
            <w:r>
              <w:rPr>
                <w:rFonts w:asciiTheme="minorHAnsi" w:hAnsiTheme="minorHAnsi" w:cs="Arial"/>
                <w:color w:val="auto"/>
              </w:rPr>
              <w:t>GNVQ intermediate</w:t>
            </w:r>
          </w:p>
        </w:tc>
        <w:tc>
          <w:tcPr>
            <w:tcW w:w="890" w:type="dxa"/>
          </w:tcPr>
          <w:p w14:paraId="2EF34D8E" w14:textId="684F58FD"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44256" behindDoc="0" locked="0" layoutInCell="1" allowOverlap="1" wp14:anchorId="42E27D6E" wp14:editId="7782C15A">
                      <wp:simplePos x="0" y="0"/>
                      <wp:positionH relativeFrom="column">
                        <wp:posOffset>245745</wp:posOffset>
                      </wp:positionH>
                      <wp:positionV relativeFrom="paragraph">
                        <wp:posOffset>43180</wp:posOffset>
                      </wp:positionV>
                      <wp:extent cx="180975" cy="114300"/>
                      <wp:effectExtent l="0" t="0" r="28575" b="19050"/>
                      <wp:wrapNone/>
                      <wp:docPr id="235" name="Rectangle 235"/>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F0386" id="Rectangle 235" o:spid="_x0000_s1026" style="position:absolute;margin-left:19.35pt;margin-top:3.4pt;width:14.25pt;height:9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15  </w:t>
            </w:r>
          </w:p>
        </w:tc>
        <w:tc>
          <w:tcPr>
            <w:tcW w:w="3776" w:type="dxa"/>
          </w:tcPr>
          <w:p w14:paraId="46F3024C" w14:textId="3CFF6EAD" w:rsidR="004801AE" w:rsidRDefault="004801AE" w:rsidP="004801AE">
            <w:pPr>
              <w:pStyle w:val="Default"/>
              <w:spacing w:line="276" w:lineRule="auto"/>
              <w:rPr>
                <w:rFonts w:asciiTheme="minorHAnsi" w:hAnsiTheme="minorHAnsi" w:cs="Arial"/>
                <w:color w:val="auto"/>
              </w:rPr>
            </w:pPr>
            <w:r w:rsidRPr="008F2383">
              <w:rPr>
                <w:rFonts w:asciiTheme="minorHAnsi" w:hAnsiTheme="minorHAnsi"/>
              </w:rPr>
              <w:t>Bachelor’s degree 3-5 years</w:t>
            </w:r>
          </w:p>
        </w:tc>
      </w:tr>
      <w:tr w:rsidR="004801AE" w14:paraId="76626EBA" w14:textId="77777777" w:rsidTr="004801AE">
        <w:tc>
          <w:tcPr>
            <w:tcW w:w="846" w:type="dxa"/>
          </w:tcPr>
          <w:p w14:paraId="3FCB845E" w14:textId="400E9403"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46304" behindDoc="0" locked="0" layoutInCell="1" allowOverlap="1" wp14:anchorId="30D4113A" wp14:editId="374876AC">
                      <wp:simplePos x="0" y="0"/>
                      <wp:positionH relativeFrom="column">
                        <wp:posOffset>203200</wp:posOffset>
                      </wp:positionH>
                      <wp:positionV relativeFrom="paragraph">
                        <wp:posOffset>48260</wp:posOffset>
                      </wp:positionV>
                      <wp:extent cx="180975" cy="114300"/>
                      <wp:effectExtent l="0" t="0" r="28575" b="19050"/>
                      <wp:wrapNone/>
                      <wp:docPr id="236" name="Rectangle 23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0D896" id="Rectangle 236" o:spid="_x0000_s1026" style="position:absolute;margin-left:16pt;margin-top:3.8pt;width:14.25pt;height:9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2B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" fillcolor="white [3201]" strokecolor="black [3213]" strokeweight="2pt"/>
                  </w:pict>
                </mc:Fallback>
              </mc:AlternateContent>
            </w:r>
            <w:r>
              <w:rPr>
                <w:rFonts w:asciiTheme="minorHAnsi" w:hAnsiTheme="minorHAnsi" w:cs="Arial"/>
                <w:noProof/>
                <w:color w:val="auto"/>
                <w:lang w:eastAsia="en-GB"/>
              </w:rPr>
              <w:t xml:space="preserve">6 </w:t>
            </w:r>
          </w:p>
        </w:tc>
        <w:tc>
          <w:tcPr>
            <w:tcW w:w="3504" w:type="dxa"/>
          </w:tcPr>
          <w:p w14:paraId="7DA1D500" w14:textId="1C6A1B09"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NVQ2</w:t>
            </w:r>
          </w:p>
        </w:tc>
        <w:tc>
          <w:tcPr>
            <w:tcW w:w="890" w:type="dxa"/>
          </w:tcPr>
          <w:p w14:paraId="44754C72" w14:textId="65D129A2"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48352" behindDoc="0" locked="0" layoutInCell="1" allowOverlap="1" wp14:anchorId="436CC888" wp14:editId="63D37E37">
                      <wp:simplePos x="0" y="0"/>
                      <wp:positionH relativeFrom="column">
                        <wp:posOffset>250825</wp:posOffset>
                      </wp:positionH>
                      <wp:positionV relativeFrom="paragraph">
                        <wp:posOffset>38735</wp:posOffset>
                      </wp:positionV>
                      <wp:extent cx="180975" cy="114300"/>
                      <wp:effectExtent l="0" t="0" r="28575" b="19050"/>
                      <wp:wrapNone/>
                      <wp:docPr id="237" name="Rectangle 23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10C4D" id="Rectangle 237" o:spid="_x0000_s1026" style="position:absolute;margin-left:19.75pt;margin-top:3.05pt;width:14.25pt;height: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d3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" fillcolor="white [3201]" strokecolor="black [3213]" strokeweight="2pt"/>
                  </w:pict>
                </mc:Fallback>
              </mc:AlternateContent>
            </w:r>
            <w:r>
              <w:rPr>
                <w:rFonts w:asciiTheme="minorHAnsi" w:hAnsiTheme="minorHAnsi" w:cs="Arial"/>
                <w:noProof/>
                <w:color w:val="auto"/>
                <w:lang w:eastAsia="en-GB"/>
              </w:rPr>
              <w:t xml:space="preserve">16 </w:t>
            </w:r>
          </w:p>
        </w:tc>
        <w:tc>
          <w:tcPr>
            <w:tcW w:w="3776" w:type="dxa"/>
          </w:tcPr>
          <w:p w14:paraId="63029D89" w14:textId="69439239" w:rsidR="004801AE" w:rsidRPr="008F2383" w:rsidRDefault="004801AE" w:rsidP="004801AE">
            <w:pPr>
              <w:pStyle w:val="Default"/>
              <w:spacing w:line="276" w:lineRule="auto"/>
              <w:rPr>
                <w:rFonts w:asciiTheme="minorHAnsi" w:hAnsiTheme="minorHAnsi"/>
              </w:rPr>
            </w:pPr>
            <w:r w:rsidRPr="008F2383">
              <w:rPr>
                <w:rFonts w:asciiTheme="minorHAnsi" w:hAnsiTheme="minorHAnsi"/>
              </w:rPr>
              <w:t>Master’s degree (taught/research) or Postgraduate qualification, Doctorate/ PhD</w:t>
            </w:r>
          </w:p>
        </w:tc>
      </w:tr>
      <w:tr w:rsidR="004801AE" w14:paraId="6750B4EB" w14:textId="77777777" w:rsidTr="004801AE">
        <w:tc>
          <w:tcPr>
            <w:tcW w:w="846" w:type="dxa"/>
          </w:tcPr>
          <w:p w14:paraId="71E7B5E0" w14:textId="63CEC962"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50400" behindDoc="0" locked="0" layoutInCell="1" allowOverlap="1" wp14:anchorId="2C46D071" wp14:editId="0112F238">
                      <wp:simplePos x="0" y="0"/>
                      <wp:positionH relativeFrom="column">
                        <wp:posOffset>212725</wp:posOffset>
                      </wp:positionH>
                      <wp:positionV relativeFrom="paragraph">
                        <wp:posOffset>28575</wp:posOffset>
                      </wp:positionV>
                      <wp:extent cx="180975" cy="114300"/>
                      <wp:effectExtent l="0" t="0" r="28575" b="19050"/>
                      <wp:wrapNone/>
                      <wp:docPr id="238" name="Rectangle 23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4287D" id="Rectangle 238" o:spid="_x0000_s1026" style="position:absolute;margin-left:16.75pt;margin-top:2.25pt;width:14.25pt;height:9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" fillcolor="white [3201]" strokecolor="black [3213]" strokeweight="2pt"/>
                  </w:pict>
                </mc:Fallback>
              </mc:AlternateContent>
            </w:r>
            <w:r>
              <w:rPr>
                <w:rFonts w:asciiTheme="minorHAnsi" w:hAnsiTheme="minorHAnsi" w:cs="Arial"/>
                <w:noProof/>
                <w:color w:val="auto"/>
                <w:lang w:eastAsia="en-GB"/>
              </w:rPr>
              <w:t xml:space="preserve">7 </w:t>
            </w:r>
          </w:p>
        </w:tc>
        <w:tc>
          <w:tcPr>
            <w:tcW w:w="3504" w:type="dxa"/>
          </w:tcPr>
          <w:p w14:paraId="61394FCE" w14:textId="6328BB9B"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Young apprenticeship</w:t>
            </w:r>
          </w:p>
        </w:tc>
        <w:tc>
          <w:tcPr>
            <w:tcW w:w="890" w:type="dxa"/>
          </w:tcPr>
          <w:p w14:paraId="6EB76E5F" w14:textId="64A8DA41"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52448" behindDoc="0" locked="0" layoutInCell="1" allowOverlap="1" wp14:anchorId="1CAF92D4" wp14:editId="32C63E3C">
                      <wp:simplePos x="0" y="0"/>
                      <wp:positionH relativeFrom="column">
                        <wp:posOffset>269875</wp:posOffset>
                      </wp:positionH>
                      <wp:positionV relativeFrom="paragraph">
                        <wp:posOffset>38100</wp:posOffset>
                      </wp:positionV>
                      <wp:extent cx="180975" cy="114300"/>
                      <wp:effectExtent l="0" t="0" r="28575" b="19050"/>
                      <wp:wrapNone/>
                      <wp:docPr id="239" name="Rectangle 23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D7AF0" id="Rectangle 239" o:spid="_x0000_s1026" style="position:absolute;margin-left:21.25pt;margin-top:3pt;width:14.25pt;height:9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3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" fillcolor="white [3201]" strokecolor="black [3213]" strokeweight="2pt"/>
                  </w:pict>
                </mc:Fallback>
              </mc:AlternateContent>
            </w:r>
            <w:r>
              <w:rPr>
                <w:rFonts w:asciiTheme="minorHAnsi" w:hAnsiTheme="minorHAnsi" w:cs="Arial"/>
                <w:noProof/>
                <w:color w:val="auto"/>
                <w:lang w:eastAsia="en-GB"/>
              </w:rPr>
              <w:t xml:space="preserve">17 </w:t>
            </w:r>
          </w:p>
        </w:tc>
        <w:tc>
          <w:tcPr>
            <w:tcW w:w="3776" w:type="dxa"/>
          </w:tcPr>
          <w:p w14:paraId="6F279E92" w14:textId="77777777"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Other:</w:t>
            </w:r>
          </w:p>
          <w:p w14:paraId="0E1218DE" w14:textId="363D77BF" w:rsidR="004801AE" w:rsidRPr="008F2383" w:rsidRDefault="004801AE" w:rsidP="004801AE">
            <w:pPr>
              <w:pStyle w:val="Default"/>
              <w:spacing w:line="276" w:lineRule="auto"/>
              <w:rPr>
                <w:rFonts w:asciiTheme="minorHAnsi" w:hAnsiTheme="minorHAnsi"/>
              </w:rPr>
            </w:pPr>
          </w:p>
        </w:tc>
      </w:tr>
      <w:tr w:rsidR="004801AE" w14:paraId="325A818B" w14:textId="77777777" w:rsidTr="004801AE">
        <w:tc>
          <w:tcPr>
            <w:tcW w:w="846" w:type="dxa"/>
          </w:tcPr>
          <w:p w14:paraId="31B2DD67" w14:textId="5EEBFF2E"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54496" behindDoc="0" locked="0" layoutInCell="1" allowOverlap="1" wp14:anchorId="3877B897" wp14:editId="3BE898DA">
                      <wp:simplePos x="0" y="0"/>
                      <wp:positionH relativeFrom="column">
                        <wp:posOffset>223520</wp:posOffset>
                      </wp:positionH>
                      <wp:positionV relativeFrom="paragraph">
                        <wp:posOffset>14605</wp:posOffset>
                      </wp:positionV>
                      <wp:extent cx="180975" cy="104775"/>
                      <wp:effectExtent l="0" t="0" r="28575" b="28575"/>
                      <wp:wrapNone/>
                      <wp:docPr id="240" name="Rectangle 240"/>
                      <wp:cNvGraphicFramePr/>
                      <a:graphic xmlns:a="http://schemas.openxmlformats.org/drawingml/2006/main">
                        <a:graphicData uri="http://schemas.microsoft.com/office/word/2010/wordprocessingShape">
                          <wps:wsp>
                            <wps:cNvSpPr/>
                            <wps:spPr>
                              <a:xfrm>
                                <a:off x="0" y="0"/>
                                <a:ext cx="180975" cy="104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6174F" id="Rectangle 240" o:spid="_x0000_s1026" style="position:absolute;margin-left:17.6pt;margin-top:1.15pt;width:14.25pt;height: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" fillcolor="white [3201]" strokecolor="black [3213]" strokeweight="2pt"/>
                  </w:pict>
                </mc:Fallback>
              </mc:AlternateContent>
            </w:r>
            <w:r>
              <w:rPr>
                <w:rFonts w:asciiTheme="minorHAnsi" w:hAnsiTheme="minorHAnsi" w:cs="Arial"/>
                <w:noProof/>
                <w:color w:val="auto"/>
                <w:lang w:eastAsia="en-GB"/>
              </w:rPr>
              <w:t xml:space="preserve">8 </w:t>
            </w:r>
          </w:p>
        </w:tc>
        <w:tc>
          <w:tcPr>
            <w:tcW w:w="3504" w:type="dxa"/>
          </w:tcPr>
          <w:p w14:paraId="35E478A2" w14:textId="006D8F3D"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NVQ3</w:t>
            </w:r>
          </w:p>
        </w:tc>
        <w:tc>
          <w:tcPr>
            <w:tcW w:w="890" w:type="dxa"/>
          </w:tcPr>
          <w:p w14:paraId="18F4ABE1" w14:textId="77777777" w:rsidR="004801AE" w:rsidRDefault="004801AE" w:rsidP="004801AE">
            <w:pPr>
              <w:pStyle w:val="Default"/>
              <w:spacing w:line="276" w:lineRule="auto"/>
              <w:rPr>
                <w:rFonts w:asciiTheme="minorHAnsi" w:hAnsiTheme="minorHAnsi" w:cs="Arial"/>
                <w:noProof/>
                <w:color w:val="auto"/>
                <w:lang w:eastAsia="en-GB"/>
              </w:rPr>
            </w:pPr>
          </w:p>
        </w:tc>
        <w:tc>
          <w:tcPr>
            <w:tcW w:w="3776" w:type="dxa"/>
          </w:tcPr>
          <w:p w14:paraId="7D72A615" w14:textId="77777777" w:rsidR="004801AE" w:rsidRDefault="004801AE" w:rsidP="004801AE">
            <w:pPr>
              <w:pStyle w:val="Default"/>
              <w:spacing w:line="276" w:lineRule="auto"/>
              <w:rPr>
                <w:rFonts w:asciiTheme="minorHAnsi" w:hAnsiTheme="minorHAnsi" w:cs="Arial"/>
                <w:color w:val="auto"/>
              </w:rPr>
            </w:pPr>
          </w:p>
        </w:tc>
      </w:tr>
      <w:tr w:rsidR="004801AE" w14:paraId="19B6066B" w14:textId="77777777" w:rsidTr="004801AE">
        <w:tc>
          <w:tcPr>
            <w:tcW w:w="846" w:type="dxa"/>
          </w:tcPr>
          <w:p w14:paraId="6EBF2EF0" w14:textId="3910CE71"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56544" behindDoc="0" locked="0" layoutInCell="1" allowOverlap="1" wp14:anchorId="598B7E99" wp14:editId="06A7AEB5">
                      <wp:simplePos x="0" y="0"/>
                      <wp:positionH relativeFrom="column">
                        <wp:posOffset>231775</wp:posOffset>
                      </wp:positionH>
                      <wp:positionV relativeFrom="paragraph">
                        <wp:posOffset>38100</wp:posOffset>
                      </wp:positionV>
                      <wp:extent cx="180975" cy="114300"/>
                      <wp:effectExtent l="0" t="0" r="28575" b="19050"/>
                      <wp:wrapNone/>
                      <wp:docPr id="241" name="Rectangle 241"/>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E1500" id="Rectangle 241" o:spid="_x0000_s1026" style="position:absolute;margin-left:18.25pt;margin-top:3pt;width:14.25pt;height:9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" fillcolor="white [3201]" strokecolor="black [3213]" strokeweight="2pt"/>
                  </w:pict>
                </mc:Fallback>
              </mc:AlternateContent>
            </w:r>
            <w:r>
              <w:rPr>
                <w:rFonts w:asciiTheme="minorHAnsi" w:hAnsiTheme="minorHAnsi" w:cs="Arial"/>
                <w:noProof/>
                <w:color w:val="auto"/>
                <w:lang w:eastAsia="en-GB"/>
              </w:rPr>
              <w:t xml:space="preserve">9 </w:t>
            </w:r>
          </w:p>
        </w:tc>
        <w:tc>
          <w:tcPr>
            <w:tcW w:w="3504" w:type="dxa"/>
          </w:tcPr>
          <w:p w14:paraId="3778ACA4" w14:textId="261BCED1"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Advanced NVQ</w:t>
            </w:r>
          </w:p>
        </w:tc>
        <w:tc>
          <w:tcPr>
            <w:tcW w:w="890" w:type="dxa"/>
          </w:tcPr>
          <w:p w14:paraId="2B83E85F" w14:textId="4D72CADF" w:rsidR="004801AE" w:rsidRDefault="00E839B8"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60640" behindDoc="0" locked="0" layoutInCell="1" allowOverlap="1" wp14:anchorId="462260B5" wp14:editId="664B86D4">
                      <wp:simplePos x="0" y="0"/>
                      <wp:positionH relativeFrom="column">
                        <wp:posOffset>260350</wp:posOffset>
                      </wp:positionH>
                      <wp:positionV relativeFrom="paragraph">
                        <wp:posOffset>14605</wp:posOffset>
                      </wp:positionV>
                      <wp:extent cx="180975" cy="114300"/>
                      <wp:effectExtent l="0" t="0" r="28575" b="19050"/>
                      <wp:wrapNone/>
                      <wp:docPr id="243" name="Rectangle 24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48175" id="Rectangle 243" o:spid="_x0000_s1026" style="position:absolute;margin-left:20.5pt;margin-top:1.15pt;width:14.25pt;height:9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PJD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" fillcolor="white [3201]" strokecolor="black [3213]" strokeweight="2pt"/>
                  </w:pict>
                </mc:Fallback>
              </mc:AlternateContent>
            </w:r>
            <w:r w:rsidR="004801AE">
              <w:rPr>
                <w:rFonts w:asciiTheme="minorHAnsi" w:hAnsiTheme="minorHAnsi" w:cs="Arial"/>
                <w:noProof/>
                <w:color w:val="auto"/>
                <w:lang w:eastAsia="en-GB"/>
              </w:rPr>
              <w:t>0</w:t>
            </w:r>
            <w:r>
              <w:rPr>
                <w:rFonts w:asciiTheme="minorHAnsi" w:hAnsiTheme="minorHAnsi" w:cs="Arial"/>
                <w:noProof/>
                <w:color w:val="auto"/>
                <w:lang w:eastAsia="en-GB"/>
              </w:rPr>
              <w:t xml:space="preserve"> </w:t>
            </w:r>
          </w:p>
        </w:tc>
        <w:tc>
          <w:tcPr>
            <w:tcW w:w="3776" w:type="dxa"/>
          </w:tcPr>
          <w:p w14:paraId="7E76415A" w14:textId="62B46C52"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None</w:t>
            </w:r>
          </w:p>
        </w:tc>
      </w:tr>
      <w:tr w:rsidR="004801AE" w14:paraId="3E16447B" w14:textId="77777777" w:rsidTr="004801AE">
        <w:tc>
          <w:tcPr>
            <w:tcW w:w="846" w:type="dxa"/>
          </w:tcPr>
          <w:p w14:paraId="419C8E69" w14:textId="153CC842" w:rsidR="004801AE" w:rsidRDefault="004801AE"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58592" behindDoc="0" locked="0" layoutInCell="1" allowOverlap="1" wp14:anchorId="7F35C071" wp14:editId="3F0EBE4C">
                      <wp:simplePos x="0" y="0"/>
                      <wp:positionH relativeFrom="column">
                        <wp:posOffset>241300</wp:posOffset>
                      </wp:positionH>
                      <wp:positionV relativeFrom="paragraph">
                        <wp:posOffset>47625</wp:posOffset>
                      </wp:positionV>
                      <wp:extent cx="180975" cy="114300"/>
                      <wp:effectExtent l="0" t="0" r="28575" b="19050"/>
                      <wp:wrapNone/>
                      <wp:docPr id="242" name="Rectangle 24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D9130" id="Rectangle 242" o:spid="_x0000_s1026" style="position:absolute;margin-left:19pt;margin-top:3.75pt;width:14.25pt;height:9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i1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" fillcolor="white [3201]" strokecolor="black [3213]" strokeweight="2pt"/>
                  </w:pict>
                </mc:Fallback>
              </mc:AlternateContent>
            </w:r>
            <w:r>
              <w:rPr>
                <w:rFonts w:asciiTheme="minorHAnsi" w:hAnsiTheme="minorHAnsi" w:cs="Arial"/>
                <w:noProof/>
                <w:color w:val="auto"/>
                <w:lang w:eastAsia="en-GB"/>
              </w:rPr>
              <w:t xml:space="preserve">10 </w:t>
            </w:r>
          </w:p>
        </w:tc>
        <w:tc>
          <w:tcPr>
            <w:tcW w:w="3504" w:type="dxa"/>
          </w:tcPr>
          <w:p w14:paraId="2E102ADC" w14:textId="7DA96205"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GNVQ Advanced apprenticeship</w:t>
            </w:r>
          </w:p>
        </w:tc>
        <w:tc>
          <w:tcPr>
            <w:tcW w:w="890" w:type="dxa"/>
          </w:tcPr>
          <w:p w14:paraId="3D491629" w14:textId="394ED1A6" w:rsidR="004801AE" w:rsidRDefault="00E839B8" w:rsidP="004801AE">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62688" behindDoc="0" locked="0" layoutInCell="1" allowOverlap="1" wp14:anchorId="08313A3A" wp14:editId="6BEB36FC">
                      <wp:simplePos x="0" y="0"/>
                      <wp:positionH relativeFrom="column">
                        <wp:posOffset>279400</wp:posOffset>
                      </wp:positionH>
                      <wp:positionV relativeFrom="paragraph">
                        <wp:posOffset>32385</wp:posOffset>
                      </wp:positionV>
                      <wp:extent cx="180975" cy="114300"/>
                      <wp:effectExtent l="0" t="0" r="28575" b="19050"/>
                      <wp:wrapNone/>
                      <wp:docPr id="244" name="Rectangle 24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16E179" id="Rectangle 244" o:spid="_x0000_s1026" style="position:absolute;margin-left:22pt;margin-top:2.55pt;width:14.25pt;height:9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u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" fillcolor="white [3201]" strokecolor="black [3213]" strokeweight="2pt"/>
                  </w:pict>
                </mc:Fallback>
              </mc:AlternateContent>
            </w:r>
            <w:r w:rsidR="004801AE">
              <w:rPr>
                <w:rFonts w:asciiTheme="minorHAnsi" w:hAnsiTheme="minorHAnsi" w:cs="Arial"/>
                <w:noProof/>
                <w:color w:val="auto"/>
                <w:lang w:eastAsia="en-GB"/>
              </w:rPr>
              <w:t>999</w:t>
            </w:r>
            <w:r>
              <w:rPr>
                <w:rFonts w:asciiTheme="minorHAnsi" w:hAnsiTheme="minorHAnsi" w:cs="Arial"/>
                <w:noProof/>
                <w:color w:val="auto"/>
                <w:lang w:eastAsia="en-GB"/>
              </w:rPr>
              <w:t xml:space="preserve"> </w:t>
            </w:r>
          </w:p>
        </w:tc>
        <w:tc>
          <w:tcPr>
            <w:tcW w:w="3776" w:type="dxa"/>
          </w:tcPr>
          <w:p w14:paraId="37E3ED60" w14:textId="14C35036" w:rsidR="004801AE" w:rsidRDefault="004801AE" w:rsidP="004801AE">
            <w:pPr>
              <w:pStyle w:val="Default"/>
              <w:spacing w:line="276" w:lineRule="auto"/>
              <w:rPr>
                <w:rFonts w:asciiTheme="minorHAnsi" w:hAnsiTheme="minorHAnsi" w:cs="Arial"/>
                <w:color w:val="auto"/>
              </w:rPr>
            </w:pPr>
            <w:r>
              <w:rPr>
                <w:rFonts w:asciiTheme="minorHAnsi" w:hAnsiTheme="minorHAnsi" w:cs="Arial"/>
                <w:color w:val="auto"/>
              </w:rPr>
              <w:t>Don’t know</w:t>
            </w:r>
          </w:p>
        </w:tc>
      </w:tr>
    </w:tbl>
    <w:p w14:paraId="2E820A58" w14:textId="77777777" w:rsidR="0096732F" w:rsidRDefault="0096732F" w:rsidP="0096732F">
      <w:pPr>
        <w:pStyle w:val="Default"/>
        <w:spacing w:line="276" w:lineRule="auto"/>
        <w:ind w:left="720"/>
        <w:rPr>
          <w:rFonts w:asciiTheme="minorHAnsi" w:hAnsiTheme="minorHAnsi" w:cs="Arial"/>
          <w:color w:val="auto"/>
        </w:rPr>
      </w:pPr>
    </w:p>
    <w:p w14:paraId="4DD395B4" w14:textId="77777777" w:rsidR="00C4653C" w:rsidRDefault="00C4653C"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Are you currently employed?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7092"/>
      </w:tblGrid>
      <w:tr w:rsidR="00C4653C" w14:paraId="7A4BADD6" w14:textId="77777777" w:rsidTr="00C4653C">
        <w:tc>
          <w:tcPr>
            <w:tcW w:w="1951" w:type="dxa"/>
          </w:tcPr>
          <w:p w14:paraId="52E1F0E8" w14:textId="3E6FB4F4" w:rsidR="00C4653C" w:rsidRDefault="008E5DCF" w:rsidP="000B6909">
            <w:pPr>
              <w:pStyle w:val="Default"/>
              <w:numPr>
                <w:ilvl w:val="0"/>
                <w:numId w:val="9"/>
              </w:numPr>
              <w:spacing w:line="276" w:lineRule="auto"/>
              <w:rPr>
                <w:rFonts w:asciiTheme="minorHAnsi" w:hAnsiTheme="minorHAnsi" w:cs="Arial"/>
                <w:color w:val="auto"/>
              </w:rPr>
            </w:pPr>
            <w:r w:rsidRPr="008E5DCF">
              <w:rPr>
                <w:rFonts w:asciiTheme="minorHAnsi" w:hAnsiTheme="minorHAnsi" w:cs="Arial"/>
                <w:i/>
                <w:color w:val="auto"/>
              </w:rPr>
              <w:t>1.</w:t>
            </w:r>
            <w:r>
              <w:rPr>
                <w:rFonts w:asciiTheme="minorHAnsi" w:hAnsiTheme="minorHAnsi" w:cs="Arial"/>
                <w:color w:val="auto"/>
              </w:rPr>
              <w:t xml:space="preserve"> </w:t>
            </w:r>
            <w:r w:rsidR="00C4653C">
              <w:rPr>
                <w:rFonts w:asciiTheme="minorHAnsi" w:hAnsiTheme="minorHAnsi" w:cs="Arial"/>
                <w:color w:val="auto"/>
              </w:rPr>
              <w:t>Yes</w:t>
            </w:r>
            <w:r w:rsidR="00F25E43">
              <w:rPr>
                <w:rFonts w:asciiTheme="minorHAnsi" w:hAnsiTheme="minorHAnsi" w:cs="Arial"/>
                <w:color w:val="auto"/>
              </w:rPr>
              <w:t xml:space="preserve"> (go to 1.1</w:t>
            </w:r>
            <w:r>
              <w:rPr>
                <w:rFonts w:asciiTheme="minorHAnsi" w:hAnsiTheme="minorHAnsi" w:cs="Arial"/>
                <w:color w:val="auto"/>
              </w:rPr>
              <w:t>0</w:t>
            </w:r>
            <w:r w:rsidR="00F25E43">
              <w:rPr>
                <w:rFonts w:asciiTheme="minorHAnsi" w:hAnsiTheme="minorHAnsi" w:cs="Arial"/>
                <w:color w:val="auto"/>
              </w:rPr>
              <w:t>)</w:t>
            </w:r>
          </w:p>
          <w:p w14:paraId="4922FC06" w14:textId="333F8C0A" w:rsidR="00841FB8" w:rsidRDefault="00841FB8" w:rsidP="00841FB8">
            <w:pPr>
              <w:pStyle w:val="Default"/>
              <w:spacing w:line="276" w:lineRule="auto"/>
              <w:ind w:left="720"/>
              <w:rPr>
                <w:rFonts w:asciiTheme="minorHAnsi" w:hAnsiTheme="minorHAnsi" w:cs="Arial"/>
                <w:color w:val="auto"/>
              </w:rPr>
            </w:pPr>
          </w:p>
        </w:tc>
        <w:tc>
          <w:tcPr>
            <w:tcW w:w="7291" w:type="dxa"/>
          </w:tcPr>
          <w:p w14:paraId="5E2B3FA7" w14:textId="76555453" w:rsidR="00C4653C" w:rsidRDefault="008E5DCF" w:rsidP="000B6909">
            <w:pPr>
              <w:pStyle w:val="Default"/>
              <w:numPr>
                <w:ilvl w:val="0"/>
                <w:numId w:val="9"/>
              </w:numPr>
              <w:spacing w:line="276" w:lineRule="auto"/>
              <w:rPr>
                <w:rFonts w:asciiTheme="minorHAnsi" w:hAnsiTheme="minorHAnsi" w:cs="Arial"/>
                <w:color w:val="auto"/>
              </w:rPr>
            </w:pPr>
            <w:r w:rsidRPr="008E5DCF">
              <w:rPr>
                <w:rFonts w:asciiTheme="minorHAnsi" w:hAnsiTheme="minorHAnsi" w:cs="Arial"/>
                <w:i/>
                <w:color w:val="auto"/>
              </w:rPr>
              <w:t>2.</w:t>
            </w:r>
            <w:r>
              <w:rPr>
                <w:rFonts w:asciiTheme="minorHAnsi" w:hAnsiTheme="minorHAnsi" w:cs="Arial"/>
                <w:color w:val="auto"/>
              </w:rPr>
              <w:t xml:space="preserve"> </w:t>
            </w:r>
            <w:r w:rsidR="00C4653C">
              <w:rPr>
                <w:rFonts w:asciiTheme="minorHAnsi" w:hAnsiTheme="minorHAnsi" w:cs="Arial"/>
                <w:color w:val="auto"/>
              </w:rPr>
              <w:t>No</w:t>
            </w:r>
            <w:r w:rsidR="00000206">
              <w:rPr>
                <w:rFonts w:asciiTheme="minorHAnsi" w:hAnsiTheme="minorHAnsi" w:cs="Arial"/>
                <w:color w:val="auto"/>
              </w:rPr>
              <w:t xml:space="preserve"> (go</w:t>
            </w:r>
            <w:r w:rsidR="00F25E43">
              <w:rPr>
                <w:rFonts w:asciiTheme="minorHAnsi" w:hAnsiTheme="minorHAnsi" w:cs="Arial"/>
                <w:color w:val="auto"/>
              </w:rPr>
              <w:t xml:space="preserve"> to 1.</w:t>
            </w:r>
            <w:r>
              <w:rPr>
                <w:rFonts w:asciiTheme="minorHAnsi" w:hAnsiTheme="minorHAnsi" w:cs="Arial"/>
                <w:color w:val="auto"/>
              </w:rPr>
              <w:t>9</w:t>
            </w:r>
            <w:r w:rsidR="00F25E43">
              <w:rPr>
                <w:rFonts w:asciiTheme="minorHAnsi" w:hAnsiTheme="minorHAnsi" w:cs="Arial"/>
                <w:color w:val="auto"/>
              </w:rPr>
              <w:t>)</w:t>
            </w:r>
          </w:p>
          <w:p w14:paraId="3C35E2D4" w14:textId="77777777" w:rsidR="0096732F" w:rsidRDefault="0096732F" w:rsidP="00F25E43">
            <w:pPr>
              <w:pStyle w:val="Default"/>
              <w:spacing w:line="276" w:lineRule="auto"/>
              <w:ind w:left="720"/>
              <w:rPr>
                <w:rFonts w:asciiTheme="minorHAnsi" w:hAnsiTheme="minorHAnsi" w:cs="Arial"/>
                <w:color w:val="auto"/>
              </w:rPr>
            </w:pPr>
          </w:p>
        </w:tc>
      </w:tr>
    </w:tbl>
    <w:p w14:paraId="4458EE3E" w14:textId="77777777" w:rsidR="00C4653C" w:rsidRDefault="00C4653C"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If you are not currently employed, have you worked before?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7097"/>
      </w:tblGrid>
      <w:tr w:rsidR="00C4653C" w14:paraId="20511524" w14:textId="77777777" w:rsidTr="000E3038">
        <w:tc>
          <w:tcPr>
            <w:tcW w:w="1951" w:type="dxa"/>
          </w:tcPr>
          <w:p w14:paraId="22B891F9" w14:textId="1490BF95" w:rsidR="00C4653C" w:rsidRDefault="008E5DCF" w:rsidP="000B6909">
            <w:pPr>
              <w:pStyle w:val="Default"/>
              <w:numPr>
                <w:ilvl w:val="0"/>
                <w:numId w:val="9"/>
              </w:numPr>
              <w:spacing w:line="276" w:lineRule="auto"/>
              <w:rPr>
                <w:rFonts w:asciiTheme="minorHAnsi" w:hAnsiTheme="minorHAnsi" w:cs="Arial"/>
                <w:color w:val="auto"/>
              </w:rPr>
            </w:pPr>
            <w:r w:rsidRPr="008E5DCF">
              <w:rPr>
                <w:rFonts w:asciiTheme="minorHAnsi" w:hAnsiTheme="minorHAnsi" w:cs="Arial"/>
                <w:i/>
                <w:color w:val="auto"/>
              </w:rPr>
              <w:t>1.</w:t>
            </w:r>
            <w:r>
              <w:rPr>
                <w:rFonts w:asciiTheme="minorHAnsi" w:hAnsiTheme="minorHAnsi" w:cs="Arial"/>
                <w:color w:val="auto"/>
              </w:rPr>
              <w:t xml:space="preserve"> </w:t>
            </w:r>
            <w:r w:rsidR="00C4653C">
              <w:rPr>
                <w:rFonts w:asciiTheme="minorHAnsi" w:hAnsiTheme="minorHAnsi" w:cs="Arial"/>
                <w:color w:val="auto"/>
              </w:rPr>
              <w:t>Yes</w:t>
            </w:r>
          </w:p>
        </w:tc>
        <w:tc>
          <w:tcPr>
            <w:tcW w:w="7291" w:type="dxa"/>
          </w:tcPr>
          <w:p w14:paraId="1DC4C1F2" w14:textId="778EF0A5" w:rsidR="00C4653C" w:rsidRDefault="008E5DCF" w:rsidP="000B6909">
            <w:pPr>
              <w:pStyle w:val="Default"/>
              <w:numPr>
                <w:ilvl w:val="0"/>
                <w:numId w:val="9"/>
              </w:numPr>
              <w:spacing w:line="276" w:lineRule="auto"/>
              <w:rPr>
                <w:rFonts w:asciiTheme="minorHAnsi" w:hAnsiTheme="minorHAnsi" w:cs="Arial"/>
                <w:color w:val="auto"/>
              </w:rPr>
            </w:pPr>
            <w:r w:rsidRPr="008E5DCF">
              <w:rPr>
                <w:rFonts w:asciiTheme="minorHAnsi" w:hAnsiTheme="minorHAnsi" w:cs="Arial"/>
                <w:i/>
                <w:color w:val="auto"/>
              </w:rPr>
              <w:t>2.</w:t>
            </w:r>
            <w:r>
              <w:rPr>
                <w:rFonts w:asciiTheme="minorHAnsi" w:hAnsiTheme="minorHAnsi" w:cs="Arial"/>
                <w:color w:val="auto"/>
              </w:rPr>
              <w:t xml:space="preserve"> </w:t>
            </w:r>
            <w:r w:rsidR="00C4653C">
              <w:rPr>
                <w:rFonts w:asciiTheme="minorHAnsi" w:hAnsiTheme="minorHAnsi" w:cs="Arial"/>
                <w:color w:val="auto"/>
              </w:rPr>
              <w:t>No</w:t>
            </w:r>
          </w:p>
        </w:tc>
      </w:tr>
    </w:tbl>
    <w:p w14:paraId="61A4D0B4" w14:textId="77777777" w:rsidR="0096732F" w:rsidRDefault="0096732F" w:rsidP="003645F5">
      <w:pPr>
        <w:pStyle w:val="Default"/>
        <w:spacing w:line="276" w:lineRule="auto"/>
        <w:rPr>
          <w:rFonts w:asciiTheme="minorHAnsi" w:hAnsiTheme="minorHAnsi" w:cs="Arial"/>
          <w:color w:val="auto"/>
        </w:rPr>
      </w:pPr>
    </w:p>
    <w:p w14:paraId="0AE7864D" w14:textId="77777777" w:rsidR="0096732F" w:rsidRDefault="0096732F" w:rsidP="003645F5">
      <w:pPr>
        <w:pStyle w:val="Default"/>
        <w:spacing w:line="276" w:lineRule="auto"/>
        <w:rPr>
          <w:rFonts w:asciiTheme="minorHAnsi" w:hAnsiTheme="minorHAnsi" w:cs="Arial"/>
          <w:color w:val="auto"/>
        </w:rPr>
      </w:pPr>
    </w:p>
    <w:p w14:paraId="6F17E394" w14:textId="77777777" w:rsidR="0096732F" w:rsidRDefault="0096732F" w:rsidP="003645F5">
      <w:pPr>
        <w:pStyle w:val="Default"/>
        <w:spacing w:line="276" w:lineRule="auto"/>
        <w:rPr>
          <w:rFonts w:asciiTheme="minorHAnsi" w:hAnsiTheme="minorHAnsi" w:cs="Arial"/>
          <w:color w:val="auto"/>
        </w:rPr>
      </w:pPr>
    </w:p>
    <w:p w14:paraId="02829A08" w14:textId="3A02F23C" w:rsidR="0096732F" w:rsidRDefault="0096732F" w:rsidP="003645F5">
      <w:pPr>
        <w:pStyle w:val="Default"/>
        <w:spacing w:line="276" w:lineRule="auto"/>
        <w:rPr>
          <w:rFonts w:asciiTheme="minorHAnsi" w:hAnsiTheme="minorHAnsi" w:cs="Arial"/>
          <w:color w:val="auto"/>
        </w:rPr>
      </w:pPr>
    </w:p>
    <w:p w14:paraId="1E13B68D" w14:textId="754EEF06" w:rsidR="000052A1" w:rsidRDefault="000052A1" w:rsidP="003645F5">
      <w:pPr>
        <w:pStyle w:val="Default"/>
        <w:spacing w:line="276" w:lineRule="auto"/>
        <w:rPr>
          <w:rFonts w:asciiTheme="minorHAnsi" w:hAnsiTheme="minorHAnsi" w:cs="Arial"/>
          <w:color w:val="auto"/>
        </w:rPr>
      </w:pPr>
    </w:p>
    <w:p w14:paraId="7034B509" w14:textId="77777777" w:rsidR="000052A1" w:rsidRDefault="000052A1" w:rsidP="003645F5">
      <w:pPr>
        <w:pStyle w:val="Default"/>
        <w:spacing w:line="276" w:lineRule="auto"/>
        <w:rPr>
          <w:rFonts w:asciiTheme="minorHAnsi" w:hAnsiTheme="minorHAnsi" w:cs="Arial"/>
          <w:color w:val="auto"/>
        </w:rPr>
      </w:pPr>
    </w:p>
    <w:p w14:paraId="675BE2B8" w14:textId="77777777" w:rsidR="0096732F" w:rsidRDefault="0096732F" w:rsidP="003645F5">
      <w:pPr>
        <w:pStyle w:val="Default"/>
        <w:spacing w:line="276" w:lineRule="auto"/>
        <w:rPr>
          <w:rFonts w:asciiTheme="minorHAnsi" w:hAnsiTheme="minorHAnsi" w:cs="Arial"/>
          <w:color w:val="auto"/>
        </w:rPr>
      </w:pPr>
    </w:p>
    <w:p w14:paraId="4B15A76E" w14:textId="6BEA35EB" w:rsidR="0096732F" w:rsidRPr="008423A7" w:rsidRDefault="0096732F" w:rsidP="000B6909">
      <w:pPr>
        <w:pStyle w:val="Default"/>
        <w:numPr>
          <w:ilvl w:val="1"/>
          <w:numId w:val="11"/>
        </w:numPr>
        <w:spacing w:line="276" w:lineRule="auto"/>
        <w:rPr>
          <w:rFonts w:asciiTheme="minorHAnsi" w:hAnsiTheme="minorHAnsi" w:cs="Arial"/>
          <w:i/>
          <w:color w:val="auto"/>
        </w:rPr>
      </w:pPr>
      <w:r>
        <w:rPr>
          <w:rFonts w:asciiTheme="minorHAnsi" w:hAnsiTheme="minorHAnsi" w:cs="Arial"/>
          <w:color w:val="auto"/>
        </w:rPr>
        <w:lastRenderedPageBreak/>
        <w:t>Which of these best describe</w:t>
      </w:r>
      <w:r w:rsidR="00DC53CF">
        <w:rPr>
          <w:rFonts w:asciiTheme="minorHAnsi" w:hAnsiTheme="minorHAnsi" w:cs="Arial"/>
          <w:color w:val="auto"/>
        </w:rPr>
        <w:t>s</w:t>
      </w:r>
      <w:r>
        <w:rPr>
          <w:rFonts w:asciiTheme="minorHAnsi" w:hAnsiTheme="minorHAnsi" w:cs="Arial"/>
          <w:color w:val="auto"/>
        </w:rPr>
        <w:t xml:space="preserve"> the sort of work you do/ did?</w:t>
      </w:r>
      <w:r w:rsidR="00D116D9">
        <w:rPr>
          <w:rFonts w:asciiTheme="minorHAnsi" w:hAnsiTheme="minorHAnsi" w:cs="Arial"/>
          <w:color w:val="auto"/>
        </w:rPr>
        <w:t xml:space="preserve"> </w:t>
      </w:r>
      <w:r w:rsidR="00D116D9" w:rsidRPr="008423A7">
        <w:rPr>
          <w:rFonts w:asciiTheme="minorHAnsi" w:hAnsiTheme="minorHAnsi"/>
          <w:i/>
        </w:rPr>
        <w:t xml:space="preserve">(Researcher to ask as an open question and populate </w:t>
      </w:r>
      <w:r w:rsidR="00D116D9" w:rsidRPr="00D93A86">
        <w:rPr>
          <w:rFonts w:asciiTheme="minorHAnsi" w:hAnsiTheme="minorHAnsi"/>
          <w:b/>
          <w:i/>
        </w:rPr>
        <w:t>one</w:t>
      </w:r>
      <w:r w:rsidR="00D116D9" w:rsidRPr="008423A7">
        <w:rPr>
          <w:rFonts w:asciiTheme="minorHAnsi" w:hAnsiTheme="minorHAnsi"/>
          <w:i/>
        </w:rPr>
        <w:t xml:space="preserve"> of the boxes as appropriate)</w:t>
      </w:r>
    </w:p>
    <w:p w14:paraId="18C4F7BD" w14:textId="3111FDDA" w:rsidR="0096732F" w:rsidRDefault="0096732F" w:rsidP="0096732F">
      <w:pPr>
        <w:pStyle w:val="Default"/>
        <w:spacing w:line="276" w:lineRule="auto"/>
        <w:ind w:left="720"/>
        <w:rPr>
          <w:rFonts w:asciiTheme="minorHAnsi" w:hAnsiTheme="minorHAnsi" w:cs="Arial"/>
          <w:color w:val="auto"/>
        </w:rPr>
      </w:pPr>
    </w:p>
    <w:tbl>
      <w:tblPr>
        <w:tblStyle w:val="TableGrid"/>
        <w:tblW w:w="0" w:type="auto"/>
        <w:tblInd w:w="720" w:type="dxa"/>
        <w:tblLook w:val="04A0" w:firstRow="1" w:lastRow="0" w:firstColumn="1" w:lastColumn="0" w:noHBand="0" w:noVBand="1"/>
      </w:tblPr>
      <w:tblGrid>
        <w:gridCol w:w="693"/>
        <w:gridCol w:w="7603"/>
      </w:tblGrid>
      <w:tr w:rsidR="000052A1" w14:paraId="48BD67FE" w14:textId="77777777" w:rsidTr="00D93A86">
        <w:tc>
          <w:tcPr>
            <w:tcW w:w="693" w:type="dxa"/>
          </w:tcPr>
          <w:p w14:paraId="54C9BF42" w14:textId="77777777" w:rsidR="000052A1" w:rsidRDefault="00D93A86" w:rsidP="0096732F">
            <w:pPr>
              <w:pStyle w:val="Default"/>
              <w:spacing w:line="276" w:lineRule="auto"/>
              <w:rPr>
                <w:rFonts w:asciiTheme="minorHAnsi" w:hAnsiTheme="minorHAnsi" w:cs="Arial"/>
                <w:color w:val="auto"/>
              </w:rPr>
            </w:pPr>
            <w:r>
              <w:rPr>
                <w:rFonts w:asciiTheme="minorHAnsi" w:hAnsiTheme="minorHAnsi" w:cs="Arial"/>
                <w:color w:val="auto"/>
              </w:rPr>
              <w:t>1</w:t>
            </w:r>
          </w:p>
          <w:p w14:paraId="068D2C65" w14:textId="57A1C6B3"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689984" behindDoc="0" locked="0" layoutInCell="1" allowOverlap="1" wp14:anchorId="7450B098" wp14:editId="610BC4C7">
                      <wp:simplePos x="0" y="0"/>
                      <wp:positionH relativeFrom="column">
                        <wp:posOffset>23494</wp:posOffset>
                      </wp:positionH>
                      <wp:positionV relativeFrom="paragraph">
                        <wp:posOffset>13969</wp:posOffset>
                      </wp:positionV>
                      <wp:extent cx="200025" cy="238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A1B35" id="Rectangle 3" o:spid="_x0000_s1026" style="position:absolute;margin-left:1.85pt;margin-top:1.1pt;width:15.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" fillcolor="white [3201]" strokecolor="black [3213]" strokeweight="2pt"/>
                  </w:pict>
                </mc:Fallback>
              </mc:AlternateContent>
            </w:r>
          </w:p>
        </w:tc>
        <w:tc>
          <w:tcPr>
            <w:tcW w:w="7603" w:type="dxa"/>
          </w:tcPr>
          <w:p w14:paraId="70ECD53D" w14:textId="569E45CB" w:rsidR="000052A1" w:rsidRDefault="00D93A86" w:rsidP="0096732F">
            <w:pPr>
              <w:pStyle w:val="Default"/>
              <w:spacing w:line="276" w:lineRule="auto"/>
              <w:rPr>
                <w:rFonts w:asciiTheme="minorHAnsi" w:hAnsiTheme="minorHAnsi" w:cs="Arial"/>
                <w:color w:val="auto"/>
              </w:rPr>
            </w:pPr>
            <w:r w:rsidRPr="00D93A86">
              <w:rPr>
                <w:rFonts w:asciiTheme="minorHAnsi" w:hAnsiTheme="minorHAnsi"/>
                <w:i/>
              </w:rPr>
              <w:t>Modern professional occupations</w:t>
            </w:r>
            <w:r>
              <w:rPr>
                <w:rFonts w:asciiTheme="minorHAnsi" w:hAnsiTheme="minorHAnsi"/>
              </w:rPr>
              <w:t>,</w:t>
            </w:r>
            <w:r w:rsidRPr="0096732F">
              <w:rPr>
                <w:rFonts w:asciiTheme="minorHAnsi" w:hAnsiTheme="minorHAnsi"/>
              </w:rPr>
              <w:t xml:space="preserve"> such as: teacher – nurse - physiotherapist – social worker – welfare officer – artist– musician – police officer (sergeant or above) – software designer</w:t>
            </w:r>
          </w:p>
        </w:tc>
      </w:tr>
      <w:tr w:rsidR="000052A1" w14:paraId="7B2418D2" w14:textId="77777777" w:rsidTr="00D93A86">
        <w:tc>
          <w:tcPr>
            <w:tcW w:w="693" w:type="dxa"/>
          </w:tcPr>
          <w:p w14:paraId="233068EF" w14:textId="77777777" w:rsidR="000052A1" w:rsidRDefault="00D93A86" w:rsidP="0096732F">
            <w:pPr>
              <w:pStyle w:val="Default"/>
              <w:spacing w:line="276" w:lineRule="auto"/>
              <w:rPr>
                <w:rFonts w:asciiTheme="minorHAnsi" w:hAnsiTheme="minorHAnsi" w:cs="Arial"/>
                <w:color w:val="auto"/>
              </w:rPr>
            </w:pPr>
            <w:r>
              <w:rPr>
                <w:rFonts w:asciiTheme="minorHAnsi" w:hAnsiTheme="minorHAnsi" w:cs="Arial"/>
                <w:color w:val="auto"/>
              </w:rPr>
              <w:t>2</w:t>
            </w:r>
          </w:p>
          <w:p w14:paraId="254B453B" w14:textId="13365E83"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692032" behindDoc="0" locked="0" layoutInCell="1" allowOverlap="1" wp14:anchorId="27D47838" wp14:editId="1D14D1C4">
                      <wp:simplePos x="0" y="0"/>
                      <wp:positionH relativeFrom="column">
                        <wp:posOffset>-6350</wp:posOffset>
                      </wp:positionH>
                      <wp:positionV relativeFrom="paragraph">
                        <wp:posOffset>7620</wp:posOffset>
                      </wp:positionV>
                      <wp:extent cx="200025" cy="2381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C9CBF" id="Rectangle 5" o:spid="_x0000_s1026" style="position:absolute;margin-left:-.5pt;margin-top:.6pt;width:15.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" fillcolor="white [3201]" strokecolor="black [3213]" strokeweight="2pt"/>
                  </w:pict>
                </mc:Fallback>
              </mc:AlternateContent>
            </w:r>
          </w:p>
        </w:tc>
        <w:tc>
          <w:tcPr>
            <w:tcW w:w="7603" w:type="dxa"/>
          </w:tcPr>
          <w:p w14:paraId="53ABA6A0" w14:textId="702500D8" w:rsidR="000052A1" w:rsidRDefault="00D93A86" w:rsidP="0096732F">
            <w:pPr>
              <w:pStyle w:val="Default"/>
              <w:spacing w:line="276" w:lineRule="auto"/>
              <w:rPr>
                <w:rFonts w:asciiTheme="minorHAnsi" w:hAnsiTheme="minorHAnsi" w:cs="Arial"/>
                <w:color w:val="auto"/>
              </w:rPr>
            </w:pPr>
            <w:r w:rsidRPr="00D93A86">
              <w:rPr>
                <w:rFonts w:asciiTheme="minorHAnsi" w:hAnsiTheme="minorHAnsi"/>
                <w:i/>
              </w:rPr>
              <w:t>Clerical and intermediate occupations</w:t>
            </w:r>
            <w:r>
              <w:rPr>
                <w:rFonts w:asciiTheme="minorHAnsi" w:hAnsiTheme="minorHAnsi"/>
              </w:rPr>
              <w:t>,</w:t>
            </w:r>
            <w:r w:rsidRPr="0096732F">
              <w:rPr>
                <w:rFonts w:asciiTheme="minorHAnsi" w:hAnsiTheme="minorHAnsi"/>
              </w:rPr>
              <w:t xml:space="preserve"> such as: secretary – personal assistant – clerical worker – office clerk – call centre - agent – nursing auxiliary – nursery nurse</w:t>
            </w:r>
          </w:p>
        </w:tc>
      </w:tr>
      <w:tr w:rsidR="000052A1" w14:paraId="78A1A4AF" w14:textId="77777777" w:rsidTr="00D93A86">
        <w:tc>
          <w:tcPr>
            <w:tcW w:w="693" w:type="dxa"/>
          </w:tcPr>
          <w:p w14:paraId="5B28033A" w14:textId="77777777" w:rsidR="000052A1" w:rsidRDefault="00D93A86" w:rsidP="0096732F">
            <w:pPr>
              <w:pStyle w:val="Default"/>
              <w:spacing w:line="276" w:lineRule="auto"/>
              <w:rPr>
                <w:rFonts w:asciiTheme="minorHAnsi" w:hAnsiTheme="minorHAnsi" w:cs="Arial"/>
                <w:color w:val="auto"/>
              </w:rPr>
            </w:pPr>
            <w:r>
              <w:rPr>
                <w:rFonts w:asciiTheme="minorHAnsi" w:hAnsiTheme="minorHAnsi" w:cs="Arial"/>
                <w:color w:val="auto"/>
              </w:rPr>
              <w:t>3</w:t>
            </w:r>
          </w:p>
          <w:p w14:paraId="32D9222E" w14:textId="6A515709"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694080" behindDoc="0" locked="0" layoutInCell="1" allowOverlap="1" wp14:anchorId="4D84D9CC" wp14:editId="7CA445AA">
                      <wp:simplePos x="0" y="0"/>
                      <wp:positionH relativeFrom="column">
                        <wp:posOffset>-6350</wp:posOffset>
                      </wp:positionH>
                      <wp:positionV relativeFrom="paragraph">
                        <wp:posOffset>6985</wp:posOffset>
                      </wp:positionV>
                      <wp:extent cx="200025" cy="2381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7D299" id="Rectangle 16" o:spid="_x0000_s1026" style="position:absolute;margin-left:-.5pt;margin-top:.55pt;width:15.75pt;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" fillcolor="white [3201]" strokecolor="black [3213]" strokeweight="2pt"/>
                  </w:pict>
                </mc:Fallback>
              </mc:AlternateContent>
            </w:r>
          </w:p>
        </w:tc>
        <w:tc>
          <w:tcPr>
            <w:tcW w:w="7603" w:type="dxa"/>
          </w:tcPr>
          <w:p w14:paraId="4F011C25" w14:textId="51548DD7" w:rsidR="000052A1" w:rsidRDefault="00D93A86" w:rsidP="0096732F">
            <w:pPr>
              <w:pStyle w:val="Default"/>
              <w:spacing w:line="276" w:lineRule="auto"/>
              <w:rPr>
                <w:rFonts w:asciiTheme="minorHAnsi" w:hAnsiTheme="minorHAnsi" w:cs="Arial"/>
                <w:color w:val="auto"/>
              </w:rPr>
            </w:pPr>
            <w:r w:rsidRPr="00D93A86">
              <w:rPr>
                <w:rFonts w:asciiTheme="minorHAnsi" w:hAnsiTheme="minorHAnsi"/>
                <w:i/>
              </w:rPr>
              <w:t>Senior managers or administrators</w:t>
            </w:r>
            <w:r w:rsidRPr="0096732F">
              <w:rPr>
                <w:rFonts w:asciiTheme="minorHAnsi" w:hAnsiTheme="minorHAnsi"/>
              </w:rPr>
              <w:t xml:space="preserve"> (usually responsible for planning, organising and co-ordinating work, and for finance)</w:t>
            </w:r>
            <w:r>
              <w:rPr>
                <w:rFonts w:asciiTheme="minorHAnsi" w:hAnsiTheme="minorHAnsi"/>
              </w:rPr>
              <w:t>,</w:t>
            </w:r>
            <w:r w:rsidRPr="0096732F">
              <w:rPr>
                <w:rFonts w:asciiTheme="minorHAnsi" w:hAnsiTheme="minorHAnsi"/>
              </w:rPr>
              <w:t xml:space="preserve"> such as: finance manager – chief executive</w:t>
            </w:r>
          </w:p>
        </w:tc>
      </w:tr>
      <w:tr w:rsidR="000052A1" w14:paraId="5F655678" w14:textId="77777777" w:rsidTr="00D93A86">
        <w:tc>
          <w:tcPr>
            <w:tcW w:w="693" w:type="dxa"/>
          </w:tcPr>
          <w:p w14:paraId="4E6001DA" w14:textId="77777777" w:rsidR="000052A1" w:rsidRDefault="00D93A86" w:rsidP="0096732F">
            <w:pPr>
              <w:pStyle w:val="Default"/>
              <w:spacing w:line="276" w:lineRule="auto"/>
              <w:rPr>
                <w:rFonts w:asciiTheme="minorHAnsi" w:hAnsiTheme="minorHAnsi" w:cs="Arial"/>
                <w:color w:val="auto"/>
              </w:rPr>
            </w:pPr>
            <w:r>
              <w:rPr>
                <w:rFonts w:asciiTheme="minorHAnsi" w:hAnsiTheme="minorHAnsi" w:cs="Arial"/>
                <w:color w:val="auto"/>
              </w:rPr>
              <w:t>4</w:t>
            </w:r>
          </w:p>
          <w:p w14:paraId="6C37C755" w14:textId="0DBF5148"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696128" behindDoc="0" locked="0" layoutInCell="1" allowOverlap="1" wp14:anchorId="7F9DF113" wp14:editId="69364F66">
                      <wp:simplePos x="0" y="0"/>
                      <wp:positionH relativeFrom="column">
                        <wp:posOffset>-6350</wp:posOffset>
                      </wp:positionH>
                      <wp:positionV relativeFrom="paragraph">
                        <wp:posOffset>6350</wp:posOffset>
                      </wp:positionV>
                      <wp:extent cx="200025" cy="2381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7D17F" id="Rectangle 17" o:spid="_x0000_s1026" style="position:absolute;margin-left:-.5pt;margin-top:.5pt;width:15.75pt;height:1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" fillcolor="white [3201]" strokecolor="black [3213]" strokeweight="2pt"/>
                  </w:pict>
                </mc:Fallback>
              </mc:AlternateContent>
            </w:r>
          </w:p>
        </w:tc>
        <w:tc>
          <w:tcPr>
            <w:tcW w:w="7603" w:type="dxa"/>
          </w:tcPr>
          <w:p w14:paraId="32E6E82A" w14:textId="3FC0C74E" w:rsidR="000052A1" w:rsidRDefault="00D93A86" w:rsidP="0096732F">
            <w:pPr>
              <w:pStyle w:val="Default"/>
              <w:spacing w:line="276" w:lineRule="auto"/>
              <w:rPr>
                <w:rFonts w:asciiTheme="minorHAnsi" w:hAnsiTheme="minorHAnsi" w:cs="Arial"/>
                <w:color w:val="auto"/>
              </w:rPr>
            </w:pPr>
            <w:r w:rsidRPr="00D93A86">
              <w:rPr>
                <w:rFonts w:asciiTheme="minorHAnsi" w:hAnsiTheme="minorHAnsi"/>
                <w:i/>
              </w:rPr>
              <w:t>Technical and craft occupations</w:t>
            </w:r>
            <w:r>
              <w:rPr>
                <w:rFonts w:asciiTheme="minorHAnsi" w:hAnsiTheme="minorHAnsi"/>
              </w:rPr>
              <w:t>,</w:t>
            </w:r>
            <w:r w:rsidRPr="0096732F">
              <w:rPr>
                <w:rFonts w:asciiTheme="minorHAnsi" w:hAnsiTheme="minorHAnsi"/>
              </w:rPr>
              <w:t xml:space="preserve"> such as: motor mechanic - fitter – inspector – plumber – printer – tool maker – electrician – gardener – train driver</w:t>
            </w:r>
          </w:p>
        </w:tc>
      </w:tr>
      <w:tr w:rsidR="000052A1" w14:paraId="23F847DB" w14:textId="77777777" w:rsidTr="00D93A86">
        <w:tc>
          <w:tcPr>
            <w:tcW w:w="693" w:type="dxa"/>
          </w:tcPr>
          <w:p w14:paraId="4ABA5234" w14:textId="77777777" w:rsidR="000052A1" w:rsidRDefault="00D93A86" w:rsidP="0096732F">
            <w:pPr>
              <w:pStyle w:val="Default"/>
              <w:spacing w:line="276" w:lineRule="auto"/>
              <w:rPr>
                <w:rFonts w:asciiTheme="minorHAnsi" w:hAnsiTheme="minorHAnsi" w:cs="Arial"/>
                <w:color w:val="auto"/>
              </w:rPr>
            </w:pPr>
            <w:r>
              <w:rPr>
                <w:rFonts w:asciiTheme="minorHAnsi" w:hAnsiTheme="minorHAnsi" w:cs="Arial"/>
                <w:color w:val="auto"/>
              </w:rPr>
              <w:t>5</w:t>
            </w:r>
          </w:p>
          <w:p w14:paraId="4DB310CF" w14:textId="48051F59"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698176" behindDoc="0" locked="0" layoutInCell="1" allowOverlap="1" wp14:anchorId="07908216" wp14:editId="4DDB36EB">
                      <wp:simplePos x="0" y="0"/>
                      <wp:positionH relativeFrom="column">
                        <wp:posOffset>-6350</wp:posOffset>
                      </wp:positionH>
                      <wp:positionV relativeFrom="paragraph">
                        <wp:posOffset>5715</wp:posOffset>
                      </wp:positionV>
                      <wp:extent cx="200025" cy="2381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9882A" id="Rectangle 18" o:spid="_x0000_s1026" style="position:absolute;margin-left:-.5pt;margin-top:.45pt;width:15.75pt;height:1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" fillcolor="white [3201]" strokecolor="black [3213]" strokeweight="2pt"/>
                  </w:pict>
                </mc:Fallback>
              </mc:AlternateContent>
            </w:r>
          </w:p>
        </w:tc>
        <w:tc>
          <w:tcPr>
            <w:tcW w:w="7603" w:type="dxa"/>
          </w:tcPr>
          <w:p w14:paraId="6998BF85" w14:textId="5BE7EA85" w:rsidR="000052A1" w:rsidRDefault="00D93A86" w:rsidP="0096732F">
            <w:pPr>
              <w:pStyle w:val="Default"/>
              <w:spacing w:line="276" w:lineRule="auto"/>
              <w:rPr>
                <w:rFonts w:asciiTheme="minorHAnsi" w:hAnsiTheme="minorHAnsi" w:cs="Arial"/>
                <w:color w:val="auto"/>
              </w:rPr>
            </w:pPr>
            <w:r w:rsidRPr="00D93A86">
              <w:rPr>
                <w:rFonts w:asciiTheme="minorHAnsi" w:hAnsiTheme="minorHAnsi"/>
                <w:i/>
              </w:rPr>
              <w:t>Semi-routine manual and service occupations</w:t>
            </w:r>
            <w:r>
              <w:rPr>
                <w:rFonts w:asciiTheme="minorHAnsi" w:hAnsiTheme="minorHAnsi"/>
              </w:rPr>
              <w:t>,</w:t>
            </w:r>
            <w:r w:rsidRPr="0096732F">
              <w:rPr>
                <w:rFonts w:asciiTheme="minorHAnsi" w:hAnsiTheme="minorHAnsi"/>
              </w:rPr>
              <w:t xml:space="preserve"> such as: postal worker – machine operative – security guard – caretaker - farm worker – catering assistant – receptionist – sales - assistant</w:t>
            </w:r>
          </w:p>
        </w:tc>
      </w:tr>
      <w:tr w:rsidR="000052A1" w14:paraId="4CE1510A" w14:textId="77777777" w:rsidTr="00D93A86">
        <w:tc>
          <w:tcPr>
            <w:tcW w:w="693" w:type="dxa"/>
          </w:tcPr>
          <w:p w14:paraId="639033CF" w14:textId="77777777" w:rsidR="000052A1" w:rsidRDefault="00D93A86" w:rsidP="0096732F">
            <w:pPr>
              <w:pStyle w:val="Default"/>
              <w:spacing w:line="276" w:lineRule="auto"/>
              <w:rPr>
                <w:rFonts w:asciiTheme="minorHAnsi" w:hAnsiTheme="minorHAnsi" w:cs="Arial"/>
                <w:color w:val="auto"/>
              </w:rPr>
            </w:pPr>
            <w:r>
              <w:rPr>
                <w:rFonts w:asciiTheme="minorHAnsi" w:hAnsiTheme="minorHAnsi" w:cs="Arial"/>
                <w:color w:val="auto"/>
              </w:rPr>
              <w:t>6</w:t>
            </w:r>
          </w:p>
          <w:p w14:paraId="06E95DAD" w14:textId="47C5D02B"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00224" behindDoc="0" locked="0" layoutInCell="1" allowOverlap="1" wp14:anchorId="0ACFEFEB" wp14:editId="6633CC3B">
                      <wp:simplePos x="0" y="0"/>
                      <wp:positionH relativeFrom="column">
                        <wp:posOffset>-6350</wp:posOffset>
                      </wp:positionH>
                      <wp:positionV relativeFrom="paragraph">
                        <wp:posOffset>5715</wp:posOffset>
                      </wp:positionV>
                      <wp:extent cx="200025" cy="2381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8E6BD" id="Rectangle 28" o:spid="_x0000_s1026" style="position:absolute;margin-left:-.5pt;margin-top:.45pt;width:15.7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" fillcolor="white [3201]" strokecolor="black [3213]" strokeweight="2pt"/>
                  </w:pict>
                </mc:Fallback>
              </mc:AlternateContent>
            </w:r>
          </w:p>
        </w:tc>
        <w:tc>
          <w:tcPr>
            <w:tcW w:w="7603" w:type="dxa"/>
          </w:tcPr>
          <w:p w14:paraId="41BB6367" w14:textId="03FD6BF7" w:rsidR="000052A1" w:rsidRDefault="00D93A86" w:rsidP="0096732F">
            <w:pPr>
              <w:pStyle w:val="Default"/>
              <w:spacing w:line="276" w:lineRule="auto"/>
              <w:rPr>
                <w:rFonts w:asciiTheme="minorHAnsi" w:hAnsiTheme="minorHAnsi" w:cs="Arial"/>
                <w:color w:val="auto"/>
              </w:rPr>
            </w:pPr>
            <w:r w:rsidRPr="00D93A86">
              <w:rPr>
                <w:rFonts w:asciiTheme="minorHAnsi" w:hAnsiTheme="minorHAnsi"/>
                <w:i/>
              </w:rPr>
              <w:t>Routine manual and service occupations</w:t>
            </w:r>
            <w:r>
              <w:rPr>
                <w:rFonts w:asciiTheme="minorHAnsi" w:hAnsiTheme="minorHAnsi"/>
              </w:rPr>
              <w:t>,</w:t>
            </w:r>
            <w:r w:rsidRPr="0096732F">
              <w:rPr>
                <w:rFonts w:asciiTheme="minorHAnsi" w:hAnsiTheme="minorHAnsi"/>
              </w:rPr>
              <w:t xml:space="preserve"> such as: HGV driver – van driver – cleaner – porter – packer – sewing machinist – messenger – labourer – waiter/waitress – bar staff</w:t>
            </w:r>
          </w:p>
        </w:tc>
      </w:tr>
      <w:tr w:rsidR="00D93A86" w14:paraId="004A0270" w14:textId="77777777" w:rsidTr="00D93A86">
        <w:tc>
          <w:tcPr>
            <w:tcW w:w="693" w:type="dxa"/>
          </w:tcPr>
          <w:p w14:paraId="5E543C42" w14:textId="77777777" w:rsidR="00D93A86" w:rsidRDefault="00D93A86" w:rsidP="0096732F">
            <w:pPr>
              <w:pStyle w:val="Default"/>
              <w:spacing w:line="276" w:lineRule="auto"/>
              <w:rPr>
                <w:rFonts w:asciiTheme="minorHAnsi" w:hAnsiTheme="minorHAnsi" w:cs="Arial"/>
                <w:color w:val="auto"/>
              </w:rPr>
            </w:pPr>
            <w:r>
              <w:rPr>
                <w:rFonts w:asciiTheme="minorHAnsi" w:hAnsiTheme="minorHAnsi" w:cs="Arial"/>
                <w:color w:val="auto"/>
              </w:rPr>
              <w:t>7</w:t>
            </w:r>
          </w:p>
          <w:p w14:paraId="115C5EA6" w14:textId="60989FD8"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02272" behindDoc="0" locked="0" layoutInCell="1" allowOverlap="1" wp14:anchorId="5A390293" wp14:editId="5824AAD3">
                      <wp:simplePos x="0" y="0"/>
                      <wp:positionH relativeFrom="column">
                        <wp:posOffset>-6350</wp:posOffset>
                      </wp:positionH>
                      <wp:positionV relativeFrom="paragraph">
                        <wp:posOffset>5080</wp:posOffset>
                      </wp:positionV>
                      <wp:extent cx="200025" cy="2381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A97FC" id="Rectangle 29" o:spid="_x0000_s1026" style="position:absolute;margin-left:-.5pt;margin-top:.4pt;width:15.75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" fillcolor="white [3201]" strokecolor="black [3213]" strokeweight="2pt"/>
                  </w:pict>
                </mc:Fallback>
              </mc:AlternateContent>
            </w:r>
          </w:p>
        </w:tc>
        <w:tc>
          <w:tcPr>
            <w:tcW w:w="7603" w:type="dxa"/>
          </w:tcPr>
          <w:p w14:paraId="75F8F388" w14:textId="77777777" w:rsidR="00D93A86" w:rsidRDefault="00D93A86" w:rsidP="0096732F">
            <w:pPr>
              <w:pStyle w:val="Default"/>
              <w:spacing w:line="276" w:lineRule="auto"/>
              <w:rPr>
                <w:rFonts w:asciiTheme="minorHAnsi" w:hAnsiTheme="minorHAnsi"/>
              </w:rPr>
            </w:pPr>
            <w:r w:rsidRPr="00D93A86">
              <w:rPr>
                <w:rFonts w:asciiTheme="minorHAnsi" w:hAnsiTheme="minorHAnsi"/>
                <w:i/>
              </w:rPr>
              <w:t>Middle or junior managers</w:t>
            </w:r>
            <w:r>
              <w:rPr>
                <w:rFonts w:asciiTheme="minorHAnsi" w:hAnsiTheme="minorHAnsi"/>
              </w:rPr>
              <w:t>,</w:t>
            </w:r>
            <w:r w:rsidRPr="0096732F">
              <w:rPr>
                <w:rFonts w:asciiTheme="minorHAnsi" w:hAnsiTheme="minorHAnsi"/>
              </w:rPr>
              <w:t xml:space="preserve"> such as: office manager – retail manager – bank manager – restaurant manager – warehouse manager – publican</w:t>
            </w:r>
          </w:p>
          <w:p w14:paraId="1FA7B7FC" w14:textId="4A59E6D2" w:rsidR="00D93A86" w:rsidRPr="00D93A86" w:rsidRDefault="00D93A86" w:rsidP="0096732F">
            <w:pPr>
              <w:pStyle w:val="Default"/>
              <w:spacing w:line="276" w:lineRule="auto"/>
              <w:rPr>
                <w:rFonts w:asciiTheme="minorHAnsi" w:hAnsiTheme="minorHAnsi"/>
                <w:i/>
              </w:rPr>
            </w:pPr>
          </w:p>
        </w:tc>
      </w:tr>
      <w:tr w:rsidR="00D93A86" w14:paraId="77EE6455" w14:textId="77777777" w:rsidTr="00D93A86">
        <w:tc>
          <w:tcPr>
            <w:tcW w:w="693" w:type="dxa"/>
          </w:tcPr>
          <w:p w14:paraId="33A73FD0" w14:textId="77777777" w:rsidR="00D93A86" w:rsidRDefault="00D93A86" w:rsidP="0096732F">
            <w:pPr>
              <w:pStyle w:val="Default"/>
              <w:spacing w:line="276" w:lineRule="auto"/>
              <w:rPr>
                <w:rFonts w:asciiTheme="minorHAnsi" w:hAnsiTheme="minorHAnsi" w:cs="Arial"/>
                <w:color w:val="auto"/>
              </w:rPr>
            </w:pPr>
            <w:r>
              <w:rPr>
                <w:rFonts w:asciiTheme="minorHAnsi" w:hAnsiTheme="minorHAnsi" w:cs="Arial"/>
                <w:color w:val="auto"/>
              </w:rPr>
              <w:t>8</w:t>
            </w:r>
          </w:p>
          <w:p w14:paraId="1EFE54D9" w14:textId="3247DDFD"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04320" behindDoc="0" locked="0" layoutInCell="1" allowOverlap="1" wp14:anchorId="0A1BFB12" wp14:editId="6E7B91F1">
                      <wp:simplePos x="0" y="0"/>
                      <wp:positionH relativeFrom="column">
                        <wp:posOffset>-6350</wp:posOffset>
                      </wp:positionH>
                      <wp:positionV relativeFrom="paragraph">
                        <wp:posOffset>8890</wp:posOffset>
                      </wp:positionV>
                      <wp:extent cx="200025" cy="2381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AD9A7" id="Rectangle 30" o:spid="_x0000_s1026" style="position:absolute;margin-left:-.5pt;margin-top:.7pt;width:15.7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" fillcolor="white [3201]" strokecolor="black [3213]" strokeweight="2pt"/>
                  </w:pict>
                </mc:Fallback>
              </mc:AlternateContent>
            </w:r>
          </w:p>
        </w:tc>
        <w:tc>
          <w:tcPr>
            <w:tcW w:w="7603" w:type="dxa"/>
          </w:tcPr>
          <w:p w14:paraId="2291058B" w14:textId="77777777" w:rsidR="00D93A86" w:rsidRDefault="00D93A86" w:rsidP="0096732F">
            <w:pPr>
              <w:pStyle w:val="Default"/>
              <w:spacing w:line="276" w:lineRule="auto"/>
              <w:rPr>
                <w:rFonts w:asciiTheme="minorHAnsi" w:hAnsiTheme="minorHAnsi"/>
              </w:rPr>
            </w:pPr>
            <w:r w:rsidRPr="00D93A86">
              <w:rPr>
                <w:rFonts w:asciiTheme="minorHAnsi" w:hAnsiTheme="minorHAnsi"/>
                <w:i/>
              </w:rPr>
              <w:t>Traditional professional occupations</w:t>
            </w:r>
            <w:r>
              <w:rPr>
                <w:rFonts w:asciiTheme="minorHAnsi" w:hAnsiTheme="minorHAnsi"/>
              </w:rPr>
              <w:t>,</w:t>
            </w:r>
            <w:r w:rsidRPr="0096732F">
              <w:rPr>
                <w:rFonts w:asciiTheme="minorHAnsi" w:hAnsiTheme="minorHAnsi"/>
              </w:rPr>
              <w:t xml:space="preserve"> such as: accountant - solicitor – medical practitioner – scientist – civil/mechanical engineer</w:t>
            </w:r>
          </w:p>
          <w:p w14:paraId="1E09C59A" w14:textId="6AA3A22A" w:rsidR="00D93A86" w:rsidRPr="00D93A86" w:rsidRDefault="00D93A86" w:rsidP="0096732F">
            <w:pPr>
              <w:pStyle w:val="Default"/>
              <w:spacing w:line="276" w:lineRule="auto"/>
              <w:rPr>
                <w:rFonts w:asciiTheme="minorHAnsi" w:hAnsiTheme="minorHAnsi"/>
                <w:i/>
              </w:rPr>
            </w:pPr>
          </w:p>
        </w:tc>
      </w:tr>
      <w:tr w:rsidR="00D93A86" w14:paraId="7DA7AFF0" w14:textId="77777777" w:rsidTr="00D93A86">
        <w:tc>
          <w:tcPr>
            <w:tcW w:w="693" w:type="dxa"/>
          </w:tcPr>
          <w:p w14:paraId="6A958B92" w14:textId="77777777" w:rsidR="00D93A86" w:rsidRDefault="00D93A86" w:rsidP="0096732F">
            <w:pPr>
              <w:pStyle w:val="Default"/>
              <w:spacing w:line="276" w:lineRule="auto"/>
              <w:rPr>
                <w:rFonts w:asciiTheme="minorHAnsi" w:hAnsiTheme="minorHAnsi" w:cs="Arial"/>
                <w:color w:val="auto"/>
              </w:rPr>
            </w:pPr>
            <w:r>
              <w:rPr>
                <w:rFonts w:asciiTheme="minorHAnsi" w:hAnsiTheme="minorHAnsi" w:cs="Arial"/>
                <w:color w:val="auto"/>
              </w:rPr>
              <w:t>9</w:t>
            </w:r>
          </w:p>
          <w:p w14:paraId="3CAF0424" w14:textId="06184C3D" w:rsidR="00D93A86" w:rsidRDefault="00D93A86" w:rsidP="0096732F">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706368" behindDoc="0" locked="0" layoutInCell="1" allowOverlap="1" wp14:anchorId="6D317EB9" wp14:editId="1ED772C0">
                      <wp:simplePos x="0" y="0"/>
                      <wp:positionH relativeFrom="column">
                        <wp:posOffset>-6350</wp:posOffset>
                      </wp:positionH>
                      <wp:positionV relativeFrom="paragraph">
                        <wp:posOffset>3175</wp:posOffset>
                      </wp:positionV>
                      <wp:extent cx="200025" cy="2381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200025" cy="238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3F92A" id="Rectangle 31" o:spid="_x0000_s1026" style="position:absolute;margin-left:-.5pt;margin-top:.25pt;width:15.7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" fillcolor="white [3201]" strokecolor="black [3213]" strokeweight="2pt"/>
                  </w:pict>
                </mc:Fallback>
              </mc:AlternateContent>
            </w:r>
          </w:p>
        </w:tc>
        <w:tc>
          <w:tcPr>
            <w:tcW w:w="7603" w:type="dxa"/>
          </w:tcPr>
          <w:p w14:paraId="698D3C72" w14:textId="77777777" w:rsidR="00D93A86" w:rsidRDefault="00D93A86" w:rsidP="0096732F">
            <w:pPr>
              <w:pStyle w:val="Default"/>
              <w:spacing w:line="276" w:lineRule="auto"/>
              <w:rPr>
                <w:rFonts w:asciiTheme="minorHAnsi" w:hAnsiTheme="minorHAnsi"/>
              </w:rPr>
            </w:pPr>
            <w:r>
              <w:rPr>
                <w:rFonts w:asciiTheme="minorHAnsi" w:hAnsiTheme="minorHAnsi"/>
              </w:rPr>
              <w:t>Other:</w:t>
            </w:r>
          </w:p>
          <w:p w14:paraId="6250DF19" w14:textId="77777777" w:rsidR="00D93A86" w:rsidRDefault="00D93A86" w:rsidP="0096732F">
            <w:pPr>
              <w:pStyle w:val="Default"/>
              <w:spacing w:line="276" w:lineRule="auto"/>
              <w:rPr>
                <w:rFonts w:asciiTheme="minorHAnsi" w:hAnsiTheme="minorHAnsi"/>
              </w:rPr>
            </w:pPr>
            <w:r>
              <w:rPr>
                <w:rFonts w:asciiTheme="minorHAnsi" w:hAnsiTheme="minorHAnsi"/>
              </w:rPr>
              <w:t>…………………………………………………………………………………………………………………….</w:t>
            </w:r>
          </w:p>
          <w:p w14:paraId="213EB4B8" w14:textId="308E68A2" w:rsidR="00D93A86" w:rsidRPr="0096732F" w:rsidRDefault="00D93A86" w:rsidP="0096732F">
            <w:pPr>
              <w:pStyle w:val="Default"/>
              <w:spacing w:line="276" w:lineRule="auto"/>
              <w:rPr>
                <w:rFonts w:asciiTheme="minorHAnsi" w:hAnsiTheme="minorHAnsi"/>
              </w:rPr>
            </w:pPr>
          </w:p>
        </w:tc>
      </w:tr>
    </w:tbl>
    <w:p w14:paraId="1A44571C" w14:textId="77777777" w:rsidR="000052A1" w:rsidRDefault="000052A1" w:rsidP="0096732F">
      <w:pPr>
        <w:pStyle w:val="Default"/>
        <w:spacing w:line="276" w:lineRule="auto"/>
        <w:ind w:left="720"/>
        <w:rPr>
          <w:rFonts w:asciiTheme="minorHAnsi" w:hAnsiTheme="minorHAnsi" w:cs="Arial"/>
          <w:color w:val="auto"/>
        </w:rPr>
      </w:pPr>
    </w:p>
    <w:p w14:paraId="038BD361" w14:textId="77777777" w:rsidR="00C4653C" w:rsidRDefault="00C4653C" w:rsidP="003645F5">
      <w:pPr>
        <w:pStyle w:val="Default"/>
        <w:spacing w:line="276" w:lineRule="auto"/>
        <w:rPr>
          <w:rFonts w:asciiTheme="minorHAnsi" w:hAnsiTheme="minorHAnsi" w:cs="Arial"/>
          <w:color w:val="auto"/>
        </w:rPr>
      </w:pPr>
    </w:p>
    <w:p w14:paraId="2638F39A" w14:textId="77777777" w:rsidR="00D116D9" w:rsidRDefault="00D116D9" w:rsidP="003645F5">
      <w:pPr>
        <w:pStyle w:val="Default"/>
        <w:spacing w:line="276" w:lineRule="auto"/>
        <w:rPr>
          <w:rFonts w:asciiTheme="minorHAnsi" w:hAnsiTheme="minorHAnsi" w:cs="Arial"/>
          <w:color w:val="auto"/>
        </w:rPr>
      </w:pPr>
    </w:p>
    <w:p w14:paraId="71E619BC" w14:textId="77777777" w:rsidR="00D116D9" w:rsidRDefault="00D116D9" w:rsidP="003645F5">
      <w:pPr>
        <w:pStyle w:val="Default"/>
        <w:spacing w:line="276" w:lineRule="auto"/>
        <w:rPr>
          <w:rFonts w:asciiTheme="minorHAnsi" w:hAnsiTheme="minorHAnsi" w:cs="Arial"/>
          <w:color w:val="auto"/>
        </w:rPr>
      </w:pPr>
    </w:p>
    <w:p w14:paraId="23762361" w14:textId="77777777" w:rsidR="00D116D9" w:rsidRDefault="00D116D9" w:rsidP="003645F5">
      <w:pPr>
        <w:pStyle w:val="Default"/>
        <w:spacing w:line="276" w:lineRule="auto"/>
        <w:rPr>
          <w:rFonts w:asciiTheme="minorHAnsi" w:hAnsiTheme="minorHAnsi" w:cs="Arial"/>
          <w:color w:val="auto"/>
        </w:rPr>
      </w:pPr>
    </w:p>
    <w:p w14:paraId="0638113D" w14:textId="77777777" w:rsidR="00D116D9" w:rsidRDefault="00D116D9" w:rsidP="003645F5">
      <w:pPr>
        <w:pStyle w:val="Default"/>
        <w:spacing w:line="276" w:lineRule="auto"/>
        <w:rPr>
          <w:rFonts w:asciiTheme="minorHAnsi" w:hAnsiTheme="minorHAnsi" w:cs="Arial"/>
          <w:color w:val="auto"/>
        </w:rPr>
      </w:pPr>
    </w:p>
    <w:p w14:paraId="2FFA1233" w14:textId="77777777" w:rsidR="00D116D9" w:rsidRDefault="00D116D9" w:rsidP="003645F5">
      <w:pPr>
        <w:pStyle w:val="Default"/>
        <w:spacing w:line="276" w:lineRule="auto"/>
        <w:rPr>
          <w:rFonts w:asciiTheme="minorHAnsi" w:hAnsiTheme="minorHAnsi" w:cs="Arial"/>
          <w:color w:val="auto"/>
        </w:rPr>
      </w:pPr>
    </w:p>
    <w:p w14:paraId="40E3C6A1" w14:textId="77777777" w:rsidR="00841FB8" w:rsidRDefault="00841FB8" w:rsidP="003645F5">
      <w:pPr>
        <w:pStyle w:val="Default"/>
        <w:spacing w:line="276" w:lineRule="auto"/>
        <w:rPr>
          <w:rFonts w:asciiTheme="minorHAnsi" w:hAnsiTheme="minorHAnsi" w:cs="Arial"/>
          <w:color w:val="auto"/>
        </w:rPr>
      </w:pPr>
    </w:p>
    <w:p w14:paraId="7D47D9DD" w14:textId="77777777" w:rsidR="00841FB8" w:rsidRDefault="00841FB8" w:rsidP="003645F5">
      <w:pPr>
        <w:pStyle w:val="Default"/>
        <w:spacing w:line="276" w:lineRule="auto"/>
        <w:rPr>
          <w:rFonts w:asciiTheme="minorHAnsi" w:hAnsiTheme="minorHAnsi" w:cs="Arial"/>
          <w:color w:val="auto"/>
        </w:rPr>
      </w:pPr>
    </w:p>
    <w:p w14:paraId="487DE926" w14:textId="77777777" w:rsidR="00841FB8" w:rsidRDefault="00841FB8" w:rsidP="003645F5">
      <w:pPr>
        <w:pStyle w:val="Default"/>
        <w:spacing w:line="276" w:lineRule="auto"/>
        <w:rPr>
          <w:rFonts w:asciiTheme="minorHAnsi" w:hAnsiTheme="minorHAnsi" w:cs="Arial"/>
          <w:color w:val="auto"/>
        </w:rPr>
      </w:pPr>
    </w:p>
    <w:p w14:paraId="21662602" w14:textId="77777777" w:rsidR="00841FB8" w:rsidRDefault="00841FB8" w:rsidP="003645F5">
      <w:pPr>
        <w:pStyle w:val="Default"/>
        <w:spacing w:line="276" w:lineRule="auto"/>
        <w:rPr>
          <w:rFonts w:asciiTheme="minorHAnsi" w:hAnsiTheme="minorHAnsi" w:cs="Arial"/>
          <w:color w:val="auto"/>
        </w:rPr>
      </w:pPr>
    </w:p>
    <w:p w14:paraId="66CCCDFA" w14:textId="77777777" w:rsidR="00841FB8" w:rsidRDefault="00841FB8" w:rsidP="003645F5">
      <w:pPr>
        <w:pStyle w:val="Default"/>
        <w:spacing w:line="276" w:lineRule="auto"/>
        <w:rPr>
          <w:rFonts w:asciiTheme="minorHAnsi" w:hAnsiTheme="minorHAnsi" w:cs="Arial"/>
          <w:color w:val="auto"/>
        </w:rPr>
      </w:pPr>
    </w:p>
    <w:p w14:paraId="2798FB7B" w14:textId="77777777" w:rsidR="00D116D9" w:rsidRDefault="00D116D9" w:rsidP="003645F5">
      <w:pPr>
        <w:pStyle w:val="Default"/>
        <w:spacing w:line="276" w:lineRule="auto"/>
        <w:rPr>
          <w:rFonts w:asciiTheme="minorHAnsi" w:hAnsiTheme="minorHAnsi" w:cs="Arial"/>
          <w:color w:val="auto"/>
        </w:rPr>
      </w:pPr>
    </w:p>
    <w:p w14:paraId="32F46611" w14:textId="77777777" w:rsidR="007B3C74" w:rsidRPr="007B3C74" w:rsidRDefault="007B3C74" w:rsidP="000B6909">
      <w:pPr>
        <w:pStyle w:val="Default"/>
        <w:numPr>
          <w:ilvl w:val="0"/>
          <w:numId w:val="11"/>
        </w:numPr>
        <w:spacing w:line="276" w:lineRule="auto"/>
        <w:rPr>
          <w:rFonts w:asciiTheme="minorHAnsi" w:hAnsiTheme="minorHAnsi" w:cs="Arial"/>
          <w:b/>
          <w:color w:val="auto"/>
        </w:rPr>
      </w:pPr>
      <w:r w:rsidRPr="007B3C74">
        <w:rPr>
          <w:rFonts w:asciiTheme="minorHAnsi" w:hAnsiTheme="minorHAnsi" w:cs="Arial"/>
          <w:b/>
          <w:color w:val="auto"/>
        </w:rPr>
        <w:t xml:space="preserve">Family finances </w:t>
      </w:r>
      <w:r w:rsidR="0075024E">
        <w:rPr>
          <w:rFonts w:asciiTheme="minorHAnsi" w:hAnsiTheme="minorHAnsi" w:cs="Arial"/>
          <w:b/>
          <w:color w:val="auto"/>
        </w:rPr>
        <w:t xml:space="preserve">– for these two questions, the </w:t>
      </w:r>
      <w:r w:rsidR="0096732F">
        <w:rPr>
          <w:rFonts w:asciiTheme="minorHAnsi" w:hAnsiTheme="minorHAnsi" w:cs="Arial"/>
          <w:b/>
          <w:color w:val="auto"/>
        </w:rPr>
        <w:t>questionnaire is self-</w:t>
      </w:r>
      <w:r w:rsidR="00C06CDB">
        <w:rPr>
          <w:rFonts w:asciiTheme="minorHAnsi" w:hAnsiTheme="minorHAnsi" w:cs="Arial"/>
          <w:b/>
          <w:color w:val="auto"/>
        </w:rPr>
        <w:t>completed – please hand the paper to the participant</w:t>
      </w:r>
      <w:r w:rsidR="00460DE1">
        <w:rPr>
          <w:rFonts w:asciiTheme="minorHAnsi" w:hAnsiTheme="minorHAnsi" w:cs="Arial"/>
          <w:b/>
          <w:color w:val="auto"/>
        </w:rPr>
        <w:t>s – they are free not to answer if they do not want to</w:t>
      </w:r>
    </w:p>
    <w:p w14:paraId="64FC5F7C" w14:textId="77777777" w:rsidR="007B3C74" w:rsidRDefault="007B3C74" w:rsidP="003645F5">
      <w:pPr>
        <w:pStyle w:val="Default"/>
        <w:spacing w:line="276" w:lineRule="auto"/>
        <w:rPr>
          <w:rFonts w:asciiTheme="minorHAnsi" w:hAnsiTheme="minorHAnsi" w:cs="Arial"/>
          <w:color w:val="auto"/>
        </w:rPr>
      </w:pPr>
    </w:p>
    <w:p w14:paraId="40E7F28F" w14:textId="45181770" w:rsidR="0096732F" w:rsidRPr="00E839B8" w:rsidRDefault="0096732F" w:rsidP="000B6909">
      <w:pPr>
        <w:pStyle w:val="Default"/>
        <w:numPr>
          <w:ilvl w:val="1"/>
          <w:numId w:val="11"/>
        </w:numPr>
        <w:spacing w:line="276" w:lineRule="auto"/>
        <w:rPr>
          <w:rFonts w:asciiTheme="minorHAnsi" w:hAnsiTheme="minorHAnsi" w:cs="Arial"/>
          <w:color w:val="auto"/>
        </w:rPr>
      </w:pPr>
      <w:r w:rsidRPr="0096732F">
        <w:rPr>
          <w:rFonts w:asciiTheme="minorHAnsi" w:hAnsiTheme="minorHAnsi"/>
        </w:rPr>
        <w:t>How well would you say you (and your partner) are managing financially these days?</w:t>
      </w:r>
    </w:p>
    <w:tbl>
      <w:tblPr>
        <w:tblStyle w:val="TableGrid"/>
        <w:tblW w:w="0" w:type="auto"/>
        <w:tblInd w:w="704" w:type="dxa"/>
        <w:tblLook w:val="04A0" w:firstRow="1" w:lastRow="0" w:firstColumn="1" w:lastColumn="0" w:noHBand="0" w:noVBand="1"/>
      </w:tblPr>
      <w:tblGrid>
        <w:gridCol w:w="992"/>
        <w:gridCol w:w="2807"/>
        <w:gridCol w:w="1021"/>
        <w:gridCol w:w="2693"/>
      </w:tblGrid>
      <w:tr w:rsidR="00E839B8" w14:paraId="190DD83B" w14:textId="77777777" w:rsidTr="00E839B8">
        <w:tc>
          <w:tcPr>
            <w:tcW w:w="992" w:type="dxa"/>
          </w:tcPr>
          <w:p w14:paraId="0AA56EF0" w14:textId="77777777" w:rsidR="00E839B8" w:rsidRDefault="00E839B8" w:rsidP="00E839B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08768" behindDoc="0" locked="0" layoutInCell="1" allowOverlap="1" wp14:anchorId="0C08C9D6" wp14:editId="4833DC5A">
                      <wp:simplePos x="0" y="0"/>
                      <wp:positionH relativeFrom="column">
                        <wp:posOffset>147320</wp:posOffset>
                      </wp:positionH>
                      <wp:positionV relativeFrom="paragraph">
                        <wp:posOffset>56515</wp:posOffset>
                      </wp:positionV>
                      <wp:extent cx="180975" cy="114300"/>
                      <wp:effectExtent l="0" t="0" r="28575" b="19050"/>
                      <wp:wrapNone/>
                      <wp:docPr id="252" name="Rectangle 25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06813" id="Rectangle 252" o:spid="_x0000_s1026" style="position:absolute;margin-left:11.6pt;margin-top:4.45pt;width:14.25pt;height:9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oh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OR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AYMrohfwIAAFUF&#10;AAAOAAAAAAAAAAAAAAAAAC4CAABkcnMvZTJvRG9jLnhtbFBLAQItABQABgAIAAAAIQCIaJ8f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2807" w:type="dxa"/>
          </w:tcPr>
          <w:p w14:paraId="079D9E32" w14:textId="36A2A380" w:rsidR="00E839B8" w:rsidRDefault="00E839B8" w:rsidP="00E839B8">
            <w:pPr>
              <w:pStyle w:val="Default"/>
              <w:spacing w:line="276" w:lineRule="auto"/>
              <w:rPr>
                <w:rFonts w:asciiTheme="minorHAnsi" w:hAnsiTheme="minorHAnsi" w:cs="Arial"/>
                <w:color w:val="auto"/>
              </w:rPr>
            </w:pPr>
            <w:r w:rsidRPr="00CA29EE">
              <w:rPr>
                <w:rFonts w:asciiTheme="minorHAnsi" w:hAnsiTheme="minorHAnsi"/>
              </w:rPr>
              <w:t>Living comfortably</w:t>
            </w:r>
          </w:p>
        </w:tc>
        <w:tc>
          <w:tcPr>
            <w:tcW w:w="1021" w:type="dxa"/>
          </w:tcPr>
          <w:p w14:paraId="44CA8FB3" w14:textId="47CB5F78" w:rsidR="00E839B8" w:rsidRDefault="00E839B8" w:rsidP="00E839B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14912" behindDoc="0" locked="0" layoutInCell="1" allowOverlap="1" wp14:anchorId="601A640C" wp14:editId="6F7CF7F3">
                      <wp:simplePos x="0" y="0"/>
                      <wp:positionH relativeFrom="column">
                        <wp:posOffset>146050</wp:posOffset>
                      </wp:positionH>
                      <wp:positionV relativeFrom="paragraph">
                        <wp:posOffset>60960</wp:posOffset>
                      </wp:positionV>
                      <wp:extent cx="180975" cy="114300"/>
                      <wp:effectExtent l="0" t="0" r="28575" b="19050"/>
                      <wp:wrapNone/>
                      <wp:docPr id="258" name="Rectangle 25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A954D" id="Rectangle 258" o:spid="_x0000_s1026" style="position:absolute;margin-left:11.5pt;margin-top:4.8pt;width:14.25pt;height:9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nM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4 </w:t>
            </w:r>
          </w:p>
        </w:tc>
        <w:tc>
          <w:tcPr>
            <w:tcW w:w="2693" w:type="dxa"/>
          </w:tcPr>
          <w:p w14:paraId="29F78DF6" w14:textId="28410C15" w:rsidR="00E839B8" w:rsidRDefault="00E839B8" w:rsidP="00E839B8">
            <w:pPr>
              <w:pStyle w:val="Default"/>
              <w:spacing w:line="276" w:lineRule="auto"/>
              <w:rPr>
                <w:rFonts w:asciiTheme="minorHAnsi" w:hAnsiTheme="minorHAnsi" w:cs="Arial"/>
                <w:color w:val="auto"/>
              </w:rPr>
            </w:pPr>
            <w:r w:rsidRPr="00CA29EE">
              <w:rPr>
                <w:rFonts w:asciiTheme="minorHAnsi" w:hAnsiTheme="minorHAnsi"/>
              </w:rPr>
              <w:t>Finding it quite difficult</w:t>
            </w:r>
          </w:p>
        </w:tc>
      </w:tr>
      <w:tr w:rsidR="00E839B8" w14:paraId="04DCA004" w14:textId="77777777" w:rsidTr="00E839B8">
        <w:tc>
          <w:tcPr>
            <w:tcW w:w="992" w:type="dxa"/>
          </w:tcPr>
          <w:p w14:paraId="432D1C4F" w14:textId="77777777" w:rsidR="00E839B8" w:rsidRDefault="00E839B8" w:rsidP="00E839B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09792" behindDoc="0" locked="0" layoutInCell="1" allowOverlap="1" wp14:anchorId="1F77BFC4" wp14:editId="500485DD">
                      <wp:simplePos x="0" y="0"/>
                      <wp:positionH relativeFrom="column">
                        <wp:posOffset>136525</wp:posOffset>
                      </wp:positionH>
                      <wp:positionV relativeFrom="paragraph">
                        <wp:posOffset>63500</wp:posOffset>
                      </wp:positionV>
                      <wp:extent cx="180975" cy="114300"/>
                      <wp:effectExtent l="0" t="0" r="28575" b="19050"/>
                      <wp:wrapNone/>
                      <wp:docPr id="254" name="Rectangle 25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A52268" id="Rectangle 254" o:spid="_x0000_s1026" style="position:absolute;margin-left:10.75pt;margin-top:5pt;width:14.25pt;height:9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R6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Ox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2 </w:t>
            </w:r>
          </w:p>
        </w:tc>
        <w:tc>
          <w:tcPr>
            <w:tcW w:w="2807" w:type="dxa"/>
          </w:tcPr>
          <w:p w14:paraId="34A3EA7A" w14:textId="063FE2AE" w:rsidR="00E839B8" w:rsidRDefault="00E839B8" w:rsidP="00E839B8">
            <w:pPr>
              <w:pStyle w:val="Default"/>
              <w:spacing w:line="276" w:lineRule="auto"/>
              <w:rPr>
                <w:rFonts w:asciiTheme="minorHAnsi" w:hAnsiTheme="minorHAnsi" w:cs="Arial"/>
                <w:color w:val="auto"/>
              </w:rPr>
            </w:pPr>
            <w:r w:rsidRPr="00CA29EE">
              <w:rPr>
                <w:rFonts w:asciiTheme="minorHAnsi" w:hAnsiTheme="minorHAnsi"/>
              </w:rPr>
              <w:t>Doing alright</w:t>
            </w:r>
          </w:p>
        </w:tc>
        <w:tc>
          <w:tcPr>
            <w:tcW w:w="1021" w:type="dxa"/>
          </w:tcPr>
          <w:p w14:paraId="0F6713C1" w14:textId="669EF681" w:rsidR="00E839B8" w:rsidRDefault="00E839B8" w:rsidP="00E839B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13888" behindDoc="0" locked="0" layoutInCell="1" allowOverlap="1" wp14:anchorId="7B63910B" wp14:editId="73B60584">
                      <wp:simplePos x="0" y="0"/>
                      <wp:positionH relativeFrom="column">
                        <wp:posOffset>150495</wp:posOffset>
                      </wp:positionH>
                      <wp:positionV relativeFrom="paragraph">
                        <wp:posOffset>55245</wp:posOffset>
                      </wp:positionV>
                      <wp:extent cx="180975" cy="114300"/>
                      <wp:effectExtent l="0" t="0" r="28575" b="19050"/>
                      <wp:wrapNone/>
                      <wp:docPr id="253" name="Rectangle 25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7F312" id="Rectangle 253" o:spid="_x0000_s1026" style="position:absolute;margin-left:11.85pt;margin-top:4.35pt;width:14.25pt;height: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DX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5  </w:t>
            </w:r>
          </w:p>
        </w:tc>
        <w:tc>
          <w:tcPr>
            <w:tcW w:w="2693" w:type="dxa"/>
          </w:tcPr>
          <w:p w14:paraId="006D86E5" w14:textId="301EE7DD" w:rsidR="00E839B8" w:rsidRDefault="00E839B8" w:rsidP="00E839B8">
            <w:pPr>
              <w:pStyle w:val="Default"/>
              <w:spacing w:line="276" w:lineRule="auto"/>
              <w:rPr>
                <w:rFonts w:asciiTheme="minorHAnsi" w:hAnsiTheme="minorHAnsi" w:cs="Arial"/>
                <w:color w:val="auto"/>
              </w:rPr>
            </w:pPr>
            <w:r w:rsidRPr="00CA29EE">
              <w:rPr>
                <w:rFonts w:asciiTheme="minorHAnsi" w:hAnsiTheme="minorHAnsi"/>
              </w:rPr>
              <w:t>Finding it very difficult</w:t>
            </w:r>
          </w:p>
        </w:tc>
      </w:tr>
      <w:tr w:rsidR="00E839B8" w14:paraId="1E0A4BC0" w14:textId="77777777" w:rsidTr="00E839B8">
        <w:tc>
          <w:tcPr>
            <w:tcW w:w="992" w:type="dxa"/>
          </w:tcPr>
          <w:p w14:paraId="1EF35C00" w14:textId="77777777" w:rsidR="00E839B8" w:rsidRDefault="00E839B8" w:rsidP="00E839B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10816" behindDoc="0" locked="0" layoutInCell="1" allowOverlap="1" wp14:anchorId="510123CC" wp14:editId="33C71B75">
                      <wp:simplePos x="0" y="0"/>
                      <wp:positionH relativeFrom="column">
                        <wp:posOffset>136525</wp:posOffset>
                      </wp:positionH>
                      <wp:positionV relativeFrom="paragraph">
                        <wp:posOffset>43180</wp:posOffset>
                      </wp:positionV>
                      <wp:extent cx="180975" cy="114300"/>
                      <wp:effectExtent l="0" t="0" r="28575" b="19050"/>
                      <wp:wrapNone/>
                      <wp:docPr id="256" name="Rectangle 25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B4B51A" id="Rectangle 256" o:spid="_x0000_s1026" style="position:absolute;margin-left:10.75pt;margin-top:3.4pt;width:14.25pt;height:9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M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vmAxTH8CAABV&#10;BQAADgAAAAAAAAAAAAAAAAAuAgAAZHJzL2Uyb0RvYy54bWxQSwECLQAUAAYACAAAACEAIwtE+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3 </w:t>
            </w:r>
          </w:p>
        </w:tc>
        <w:tc>
          <w:tcPr>
            <w:tcW w:w="2807" w:type="dxa"/>
          </w:tcPr>
          <w:p w14:paraId="791D20DB" w14:textId="520F802E" w:rsidR="00E839B8" w:rsidRDefault="00E839B8" w:rsidP="00E839B8">
            <w:pPr>
              <w:pStyle w:val="Default"/>
              <w:spacing w:line="276" w:lineRule="auto"/>
              <w:rPr>
                <w:rFonts w:asciiTheme="minorHAnsi" w:hAnsiTheme="minorHAnsi" w:cs="Arial"/>
                <w:color w:val="auto"/>
              </w:rPr>
            </w:pPr>
            <w:r w:rsidRPr="00CA29EE">
              <w:rPr>
                <w:rFonts w:asciiTheme="minorHAnsi" w:hAnsiTheme="minorHAnsi"/>
              </w:rPr>
              <w:t>Just about getting by</w:t>
            </w:r>
          </w:p>
        </w:tc>
        <w:tc>
          <w:tcPr>
            <w:tcW w:w="1021" w:type="dxa"/>
          </w:tcPr>
          <w:p w14:paraId="6D825C97" w14:textId="70D299F2" w:rsidR="00E839B8" w:rsidRDefault="00E839B8" w:rsidP="00E839B8">
            <w:pPr>
              <w:pStyle w:val="Default"/>
              <w:spacing w:line="276" w:lineRule="auto"/>
              <w:rPr>
                <w:rFonts w:asciiTheme="minorHAnsi" w:hAnsiTheme="minorHAnsi" w:cs="Arial"/>
                <w:color w:val="auto"/>
              </w:rPr>
            </w:pPr>
          </w:p>
        </w:tc>
        <w:tc>
          <w:tcPr>
            <w:tcW w:w="2693" w:type="dxa"/>
          </w:tcPr>
          <w:p w14:paraId="3D270C29" w14:textId="77897ECE" w:rsidR="00E839B8" w:rsidRDefault="00E839B8" w:rsidP="00E839B8">
            <w:pPr>
              <w:pStyle w:val="Default"/>
              <w:spacing w:line="276" w:lineRule="auto"/>
              <w:rPr>
                <w:rFonts w:asciiTheme="minorHAnsi" w:hAnsiTheme="minorHAnsi" w:cs="Arial"/>
                <w:color w:val="auto"/>
              </w:rPr>
            </w:pPr>
          </w:p>
        </w:tc>
      </w:tr>
      <w:tr w:rsidR="00E839B8" w14:paraId="31594AAD" w14:textId="77777777" w:rsidTr="00E839B8">
        <w:tc>
          <w:tcPr>
            <w:tcW w:w="992" w:type="dxa"/>
          </w:tcPr>
          <w:p w14:paraId="03DC6FF7" w14:textId="77777777" w:rsidR="00E839B8" w:rsidRDefault="00E839B8" w:rsidP="00E839B8">
            <w:pPr>
              <w:pStyle w:val="Default"/>
              <w:spacing w:line="276" w:lineRule="auto"/>
              <w:rPr>
                <w:rFonts w:asciiTheme="minorHAnsi" w:hAnsiTheme="minorHAnsi" w:cs="Arial"/>
                <w:noProof/>
                <w:color w:val="auto"/>
                <w:lang w:eastAsia="en-GB"/>
              </w:rPr>
            </w:pPr>
          </w:p>
        </w:tc>
        <w:tc>
          <w:tcPr>
            <w:tcW w:w="2807" w:type="dxa"/>
          </w:tcPr>
          <w:p w14:paraId="3AC01778" w14:textId="77777777" w:rsidR="00E839B8" w:rsidRPr="00CA29EE" w:rsidRDefault="00E839B8" w:rsidP="00E839B8">
            <w:pPr>
              <w:pStyle w:val="Default"/>
              <w:spacing w:line="276" w:lineRule="auto"/>
              <w:rPr>
                <w:rFonts w:asciiTheme="minorHAnsi" w:hAnsiTheme="minorHAnsi"/>
              </w:rPr>
            </w:pPr>
          </w:p>
        </w:tc>
        <w:tc>
          <w:tcPr>
            <w:tcW w:w="1021" w:type="dxa"/>
          </w:tcPr>
          <w:p w14:paraId="76512E08" w14:textId="77777777" w:rsidR="00E839B8" w:rsidRDefault="00E839B8" w:rsidP="00E839B8">
            <w:pPr>
              <w:pStyle w:val="Default"/>
              <w:spacing w:line="276" w:lineRule="auto"/>
              <w:rPr>
                <w:rFonts w:asciiTheme="minorHAnsi" w:hAnsiTheme="minorHAnsi" w:cs="Arial"/>
                <w:noProof/>
                <w:color w:val="auto"/>
                <w:lang w:eastAsia="en-GB"/>
              </w:rPr>
            </w:pPr>
          </w:p>
        </w:tc>
        <w:tc>
          <w:tcPr>
            <w:tcW w:w="2693" w:type="dxa"/>
          </w:tcPr>
          <w:p w14:paraId="235FE823" w14:textId="77777777" w:rsidR="00E839B8" w:rsidRDefault="00E839B8" w:rsidP="00E839B8">
            <w:pPr>
              <w:pStyle w:val="Default"/>
              <w:spacing w:line="276" w:lineRule="auto"/>
              <w:rPr>
                <w:rFonts w:asciiTheme="minorHAnsi" w:hAnsiTheme="minorHAnsi" w:cs="Arial"/>
                <w:color w:val="auto"/>
              </w:rPr>
            </w:pPr>
          </w:p>
        </w:tc>
      </w:tr>
      <w:tr w:rsidR="00E839B8" w14:paraId="00973F37" w14:textId="77777777" w:rsidTr="00E839B8">
        <w:tc>
          <w:tcPr>
            <w:tcW w:w="992" w:type="dxa"/>
          </w:tcPr>
          <w:p w14:paraId="067FF623" w14:textId="450A9B1D" w:rsidR="00E839B8" w:rsidRDefault="00E839B8" w:rsidP="00E839B8">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811840" behindDoc="0" locked="0" layoutInCell="1" allowOverlap="1" wp14:anchorId="42ED75D6" wp14:editId="5D12C4CE">
                      <wp:simplePos x="0" y="0"/>
                      <wp:positionH relativeFrom="column">
                        <wp:posOffset>245745</wp:posOffset>
                      </wp:positionH>
                      <wp:positionV relativeFrom="paragraph">
                        <wp:posOffset>32385</wp:posOffset>
                      </wp:positionV>
                      <wp:extent cx="180975" cy="114300"/>
                      <wp:effectExtent l="0" t="0" r="28575" b="19050"/>
                      <wp:wrapNone/>
                      <wp:docPr id="259" name="Rectangle 25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2221E" id="Rectangle 259" o:spid="_x0000_s1026" style="position:absolute;margin-left:19.35pt;margin-top:2.55pt;width:14.25pt;height:9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M6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999  </w:t>
            </w:r>
          </w:p>
        </w:tc>
        <w:tc>
          <w:tcPr>
            <w:tcW w:w="2807" w:type="dxa"/>
          </w:tcPr>
          <w:p w14:paraId="76124865" w14:textId="4B174E16" w:rsidR="00E839B8" w:rsidRPr="00CA29EE" w:rsidRDefault="00E839B8" w:rsidP="00E839B8">
            <w:pPr>
              <w:pStyle w:val="Default"/>
              <w:spacing w:line="276" w:lineRule="auto"/>
              <w:rPr>
                <w:rFonts w:asciiTheme="minorHAnsi" w:hAnsiTheme="minorHAnsi"/>
              </w:rPr>
            </w:pPr>
            <w:r w:rsidRPr="00CA29EE">
              <w:rPr>
                <w:rFonts w:asciiTheme="minorHAnsi" w:hAnsiTheme="minorHAnsi"/>
              </w:rPr>
              <w:t>Do not wish to answer</w:t>
            </w:r>
          </w:p>
        </w:tc>
        <w:tc>
          <w:tcPr>
            <w:tcW w:w="1021" w:type="dxa"/>
          </w:tcPr>
          <w:p w14:paraId="367046EC" w14:textId="672CA7AF" w:rsidR="00E839B8" w:rsidRDefault="00E839B8" w:rsidP="00E839B8">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812864" behindDoc="0" locked="0" layoutInCell="1" allowOverlap="1" wp14:anchorId="3729C1F0" wp14:editId="7C6CE064">
                      <wp:simplePos x="0" y="0"/>
                      <wp:positionH relativeFrom="column">
                        <wp:posOffset>140970</wp:posOffset>
                      </wp:positionH>
                      <wp:positionV relativeFrom="paragraph">
                        <wp:posOffset>33655</wp:posOffset>
                      </wp:positionV>
                      <wp:extent cx="180975" cy="114300"/>
                      <wp:effectExtent l="0" t="0" r="28575" b="19050"/>
                      <wp:wrapNone/>
                      <wp:docPr id="257" name="Rectangle 25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5D700" id="Rectangle 257" o:spid="_x0000_s1026" style="position:absolute;margin-left:11.1pt;margin-top:2.65pt;width:14.25pt;height:9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u6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0  </w:t>
            </w:r>
          </w:p>
        </w:tc>
        <w:tc>
          <w:tcPr>
            <w:tcW w:w="2693" w:type="dxa"/>
          </w:tcPr>
          <w:p w14:paraId="0C5DABDF" w14:textId="5932C0F6" w:rsidR="00E839B8" w:rsidRPr="00CA29EE" w:rsidRDefault="00E839B8" w:rsidP="00E839B8">
            <w:pPr>
              <w:pStyle w:val="Default"/>
              <w:spacing w:line="276" w:lineRule="auto"/>
              <w:rPr>
                <w:rFonts w:asciiTheme="minorHAnsi" w:hAnsiTheme="minorHAnsi"/>
              </w:rPr>
            </w:pPr>
            <w:r w:rsidRPr="00CA29EE">
              <w:rPr>
                <w:rFonts w:asciiTheme="minorHAnsi" w:hAnsiTheme="minorHAnsi"/>
              </w:rPr>
              <w:t>Don’t know</w:t>
            </w:r>
          </w:p>
        </w:tc>
      </w:tr>
    </w:tbl>
    <w:p w14:paraId="112CA0F9" w14:textId="77777777" w:rsidR="0096732F" w:rsidRDefault="0096732F" w:rsidP="003645F5">
      <w:pPr>
        <w:pStyle w:val="Default"/>
        <w:spacing w:line="276" w:lineRule="auto"/>
        <w:rPr>
          <w:rFonts w:asciiTheme="minorHAnsi" w:hAnsiTheme="minorHAnsi" w:cs="Arial"/>
          <w:color w:val="auto"/>
        </w:rPr>
      </w:pPr>
    </w:p>
    <w:p w14:paraId="78283337" w14:textId="77777777" w:rsidR="00E0566E" w:rsidRDefault="00E0566E" w:rsidP="003645F5">
      <w:pPr>
        <w:pStyle w:val="Default"/>
        <w:spacing w:line="276" w:lineRule="auto"/>
        <w:rPr>
          <w:rFonts w:asciiTheme="minorHAnsi" w:hAnsiTheme="minorHAnsi" w:cs="Arial"/>
          <w:color w:val="auto"/>
        </w:rPr>
      </w:pPr>
    </w:p>
    <w:p w14:paraId="3941BF1D" w14:textId="3835C5FB" w:rsidR="00220954" w:rsidRDefault="00220954"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We would like to know about the total income of your household. The total income of your household includes income from all jobs (full and part time), all tax credits, all benefits, and all other sources and earnings after tax when all income is added together.</w:t>
      </w:r>
      <w:r w:rsidR="006F49D5">
        <w:rPr>
          <w:rFonts w:asciiTheme="minorHAnsi" w:hAnsiTheme="minorHAnsi" w:cs="Arial"/>
          <w:color w:val="auto"/>
        </w:rPr>
        <w:t xml:space="preserve"> </w:t>
      </w:r>
      <w:r w:rsidR="006F49D5" w:rsidRPr="006F49D5">
        <w:rPr>
          <w:rFonts w:asciiTheme="minorHAnsi" w:hAnsiTheme="minorHAnsi" w:cs="Arial"/>
          <w:i/>
          <w:color w:val="auto"/>
        </w:rPr>
        <w:t xml:space="preserve">Tick </w:t>
      </w:r>
      <w:r w:rsidR="006F49D5">
        <w:rPr>
          <w:rFonts w:asciiTheme="minorHAnsi" w:hAnsiTheme="minorHAnsi" w:cs="Arial"/>
          <w:i/>
          <w:color w:val="auto"/>
        </w:rPr>
        <w:t>app</w:t>
      </w:r>
      <w:r w:rsidR="006F49D5" w:rsidRPr="006F49D5">
        <w:rPr>
          <w:rFonts w:asciiTheme="minorHAnsi" w:hAnsiTheme="minorHAnsi" w:cs="Arial"/>
          <w:i/>
          <w:color w:val="auto"/>
        </w:rPr>
        <w:t>ropriate box</w:t>
      </w:r>
    </w:p>
    <w:p w14:paraId="2A4D985F" w14:textId="77777777" w:rsidR="00EE2AFC" w:rsidRDefault="00EE2AFC" w:rsidP="003645F5">
      <w:pPr>
        <w:pStyle w:val="Default"/>
        <w:spacing w:line="276" w:lineRule="auto"/>
        <w:rPr>
          <w:rFonts w:asciiTheme="minorHAnsi" w:hAnsiTheme="minorHAnsi" w:cs="Arial"/>
          <w:color w:val="auto"/>
        </w:rPr>
      </w:pPr>
    </w:p>
    <w:tbl>
      <w:tblPr>
        <w:tblStyle w:val="TableGrid"/>
        <w:tblW w:w="0" w:type="auto"/>
        <w:tblInd w:w="704" w:type="dxa"/>
        <w:tblLook w:val="04A0" w:firstRow="1" w:lastRow="0" w:firstColumn="1" w:lastColumn="0" w:noHBand="0" w:noVBand="1"/>
      </w:tblPr>
      <w:tblGrid>
        <w:gridCol w:w="992"/>
        <w:gridCol w:w="1916"/>
        <w:gridCol w:w="2336"/>
        <w:gridCol w:w="2328"/>
      </w:tblGrid>
      <w:tr w:rsidR="00E839B8" w14:paraId="26629D08" w14:textId="77777777" w:rsidTr="00E839B8">
        <w:tc>
          <w:tcPr>
            <w:tcW w:w="992" w:type="dxa"/>
          </w:tcPr>
          <w:p w14:paraId="7DDB505F" w14:textId="52395F51"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Group</w:t>
            </w:r>
          </w:p>
        </w:tc>
        <w:tc>
          <w:tcPr>
            <w:tcW w:w="1916" w:type="dxa"/>
          </w:tcPr>
          <w:p w14:paraId="61A740E0" w14:textId="77777777" w:rsidR="00E839B8" w:rsidRPr="007249D8" w:rsidRDefault="00E839B8" w:rsidP="007249D8">
            <w:pPr>
              <w:pStyle w:val="Default"/>
              <w:spacing w:line="276" w:lineRule="auto"/>
              <w:jc w:val="center"/>
              <w:rPr>
                <w:rFonts w:asciiTheme="minorHAnsi" w:hAnsiTheme="minorHAnsi" w:cs="Arial"/>
                <w:b/>
                <w:bCs/>
                <w:color w:val="auto"/>
              </w:rPr>
            </w:pPr>
            <w:r w:rsidRPr="007249D8">
              <w:rPr>
                <w:rFonts w:asciiTheme="minorHAnsi" w:hAnsiTheme="minorHAnsi" w:cs="Arial"/>
                <w:b/>
                <w:bCs/>
                <w:color w:val="auto"/>
              </w:rPr>
              <w:t>Weekly</w:t>
            </w:r>
          </w:p>
        </w:tc>
        <w:tc>
          <w:tcPr>
            <w:tcW w:w="2336" w:type="dxa"/>
          </w:tcPr>
          <w:p w14:paraId="6870AEA9" w14:textId="77777777" w:rsidR="00E839B8" w:rsidRPr="007249D8" w:rsidRDefault="00E839B8" w:rsidP="007249D8">
            <w:pPr>
              <w:pStyle w:val="Default"/>
              <w:spacing w:line="276" w:lineRule="auto"/>
              <w:jc w:val="center"/>
              <w:rPr>
                <w:rFonts w:asciiTheme="minorHAnsi" w:hAnsiTheme="minorHAnsi" w:cs="Arial"/>
                <w:b/>
                <w:bCs/>
                <w:color w:val="auto"/>
              </w:rPr>
            </w:pPr>
            <w:r w:rsidRPr="007249D8">
              <w:rPr>
                <w:rFonts w:asciiTheme="minorHAnsi" w:hAnsiTheme="minorHAnsi" w:cs="Arial"/>
                <w:b/>
                <w:bCs/>
                <w:color w:val="auto"/>
              </w:rPr>
              <w:t>Monthly</w:t>
            </w:r>
          </w:p>
        </w:tc>
        <w:tc>
          <w:tcPr>
            <w:tcW w:w="2328" w:type="dxa"/>
          </w:tcPr>
          <w:p w14:paraId="45E968B4" w14:textId="77777777" w:rsidR="00E839B8" w:rsidRPr="007249D8" w:rsidRDefault="00E839B8" w:rsidP="007249D8">
            <w:pPr>
              <w:pStyle w:val="Default"/>
              <w:spacing w:line="276" w:lineRule="auto"/>
              <w:jc w:val="center"/>
              <w:rPr>
                <w:rFonts w:asciiTheme="minorHAnsi" w:hAnsiTheme="minorHAnsi" w:cs="Arial"/>
                <w:b/>
                <w:bCs/>
                <w:color w:val="auto"/>
              </w:rPr>
            </w:pPr>
            <w:r w:rsidRPr="007249D8">
              <w:rPr>
                <w:rFonts w:asciiTheme="minorHAnsi" w:hAnsiTheme="minorHAnsi" w:cs="Arial"/>
                <w:b/>
                <w:bCs/>
                <w:color w:val="auto"/>
              </w:rPr>
              <w:t>Yearly</w:t>
            </w:r>
          </w:p>
        </w:tc>
      </w:tr>
      <w:tr w:rsidR="00E839B8" w14:paraId="17554462" w14:textId="77777777" w:rsidTr="00E839B8">
        <w:tc>
          <w:tcPr>
            <w:tcW w:w="992" w:type="dxa"/>
          </w:tcPr>
          <w:p w14:paraId="302EF501" w14:textId="0939D644" w:rsidR="00E839B8" w:rsidRPr="007249D8" w:rsidRDefault="00E839B8" w:rsidP="003645F5">
            <w:pPr>
              <w:pStyle w:val="Default"/>
              <w:spacing w:line="276" w:lineRule="auto"/>
              <w:rPr>
                <w:rFonts w:asciiTheme="minorHAnsi" w:hAnsiTheme="minorHAnsi" w:cs="Arial"/>
                <w:b/>
                <w:bCs/>
                <w:color w:val="auto"/>
              </w:rPr>
            </w:pPr>
            <w:r>
              <w:rPr>
                <w:rFonts w:asciiTheme="minorHAnsi" w:hAnsiTheme="minorHAnsi" w:cs="Arial"/>
                <w:noProof/>
                <w:color w:val="auto"/>
                <w:lang w:eastAsia="en-GB"/>
              </w:rPr>
              <mc:AlternateContent>
                <mc:Choice Requires="wps">
                  <w:drawing>
                    <wp:anchor distT="0" distB="0" distL="114300" distR="114300" simplePos="0" relativeHeight="251774976" behindDoc="0" locked="0" layoutInCell="1" allowOverlap="1" wp14:anchorId="609798EC" wp14:editId="226C2495">
                      <wp:simplePos x="0" y="0"/>
                      <wp:positionH relativeFrom="column">
                        <wp:posOffset>143510</wp:posOffset>
                      </wp:positionH>
                      <wp:positionV relativeFrom="paragraph">
                        <wp:posOffset>53975</wp:posOffset>
                      </wp:positionV>
                      <wp:extent cx="180975" cy="114300"/>
                      <wp:effectExtent l="0" t="0" r="28575" b="19050"/>
                      <wp:wrapNone/>
                      <wp:docPr id="245" name="Rectangle 245"/>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F459AE" id="Rectangle 245" o:spid="_x0000_s1026" style="position:absolute;margin-left:11.3pt;margin-top:4.25pt;width:14.25pt;height:9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" fillcolor="white [3201]" strokecolor="black [3213]" strokeweight="2pt"/>
                  </w:pict>
                </mc:Fallback>
              </mc:AlternateContent>
            </w:r>
            <w:r w:rsidRPr="007249D8">
              <w:rPr>
                <w:rFonts w:asciiTheme="minorHAnsi" w:hAnsiTheme="minorHAnsi" w:cs="Arial"/>
                <w:b/>
                <w:bCs/>
                <w:color w:val="auto"/>
              </w:rPr>
              <w:t>1</w:t>
            </w:r>
            <w:r>
              <w:rPr>
                <w:rFonts w:asciiTheme="minorHAnsi" w:hAnsiTheme="minorHAnsi" w:cs="Arial"/>
                <w:b/>
                <w:bCs/>
                <w:color w:val="auto"/>
              </w:rPr>
              <w:t xml:space="preserve"> </w:t>
            </w:r>
          </w:p>
        </w:tc>
        <w:tc>
          <w:tcPr>
            <w:tcW w:w="1916" w:type="dxa"/>
          </w:tcPr>
          <w:p w14:paraId="1479EA94" w14:textId="77777777"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Less than £310</w:t>
            </w:r>
          </w:p>
        </w:tc>
        <w:tc>
          <w:tcPr>
            <w:tcW w:w="2336" w:type="dxa"/>
          </w:tcPr>
          <w:p w14:paraId="2428E09F" w14:textId="6E0815FC"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Less than £1,304</w:t>
            </w:r>
          </w:p>
        </w:tc>
        <w:tc>
          <w:tcPr>
            <w:tcW w:w="2328" w:type="dxa"/>
          </w:tcPr>
          <w:p w14:paraId="4F3DF7B9" w14:textId="797D2B3F"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Less than £16,100</w:t>
            </w:r>
          </w:p>
        </w:tc>
      </w:tr>
      <w:tr w:rsidR="00E839B8" w14:paraId="39464F2F" w14:textId="77777777" w:rsidTr="00E839B8">
        <w:tc>
          <w:tcPr>
            <w:tcW w:w="992" w:type="dxa"/>
          </w:tcPr>
          <w:p w14:paraId="3D2D24B7" w14:textId="78EE0614" w:rsidR="00E839B8" w:rsidRPr="007249D8" w:rsidRDefault="00E839B8" w:rsidP="003645F5">
            <w:pPr>
              <w:pStyle w:val="Default"/>
              <w:spacing w:line="276" w:lineRule="auto"/>
              <w:rPr>
                <w:rFonts w:asciiTheme="minorHAnsi" w:hAnsiTheme="minorHAnsi" w:cs="Arial"/>
                <w:b/>
                <w:bCs/>
                <w:color w:val="auto"/>
              </w:rPr>
            </w:pPr>
            <w:r>
              <w:rPr>
                <w:rFonts w:asciiTheme="minorHAnsi" w:hAnsiTheme="minorHAnsi" w:cs="Arial"/>
                <w:noProof/>
                <w:color w:val="auto"/>
                <w:lang w:eastAsia="en-GB"/>
              </w:rPr>
              <mc:AlternateContent>
                <mc:Choice Requires="wps">
                  <w:drawing>
                    <wp:anchor distT="0" distB="0" distL="114300" distR="114300" simplePos="0" relativeHeight="251776000" behindDoc="0" locked="0" layoutInCell="1" allowOverlap="1" wp14:anchorId="51657BED" wp14:editId="21C04586">
                      <wp:simplePos x="0" y="0"/>
                      <wp:positionH relativeFrom="column">
                        <wp:posOffset>133985</wp:posOffset>
                      </wp:positionH>
                      <wp:positionV relativeFrom="paragraph">
                        <wp:posOffset>52705</wp:posOffset>
                      </wp:positionV>
                      <wp:extent cx="180975" cy="114300"/>
                      <wp:effectExtent l="0" t="0" r="28575" b="19050"/>
                      <wp:wrapNone/>
                      <wp:docPr id="246" name="Rectangle 24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29937" id="Rectangle 246" o:spid="_x0000_s1026" style="position:absolute;margin-left:10.55pt;margin-top:4.15pt;width:14.25pt;height:9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PY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" fillcolor="white [3201]" strokecolor="black [3213]" strokeweight="2pt"/>
                  </w:pict>
                </mc:Fallback>
              </mc:AlternateContent>
            </w:r>
            <w:r w:rsidRPr="007249D8">
              <w:rPr>
                <w:rFonts w:asciiTheme="minorHAnsi" w:hAnsiTheme="minorHAnsi" w:cs="Arial"/>
                <w:b/>
                <w:bCs/>
                <w:color w:val="auto"/>
              </w:rPr>
              <w:t>2</w:t>
            </w:r>
            <w:r>
              <w:rPr>
                <w:rFonts w:asciiTheme="minorHAnsi" w:hAnsiTheme="minorHAnsi" w:cs="Arial"/>
                <w:b/>
                <w:bCs/>
                <w:color w:val="auto"/>
              </w:rPr>
              <w:t xml:space="preserve"> </w:t>
            </w:r>
          </w:p>
        </w:tc>
        <w:tc>
          <w:tcPr>
            <w:tcW w:w="1916" w:type="dxa"/>
          </w:tcPr>
          <w:p w14:paraId="07E65467" w14:textId="77777777"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£310 - £409</w:t>
            </w:r>
          </w:p>
        </w:tc>
        <w:tc>
          <w:tcPr>
            <w:tcW w:w="2336" w:type="dxa"/>
          </w:tcPr>
          <w:p w14:paraId="2A40B7AE" w14:textId="75CDAA38"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£1,304-£1,769</w:t>
            </w:r>
          </w:p>
        </w:tc>
        <w:tc>
          <w:tcPr>
            <w:tcW w:w="2328" w:type="dxa"/>
          </w:tcPr>
          <w:p w14:paraId="0FD353E6" w14:textId="241DA0E8"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£16,100-£21,249</w:t>
            </w:r>
          </w:p>
        </w:tc>
      </w:tr>
      <w:tr w:rsidR="00E839B8" w14:paraId="11F5D7F8" w14:textId="77777777" w:rsidTr="00E839B8">
        <w:tc>
          <w:tcPr>
            <w:tcW w:w="992" w:type="dxa"/>
          </w:tcPr>
          <w:p w14:paraId="5958937E" w14:textId="0EB1D04B" w:rsidR="00E839B8" w:rsidRPr="007249D8" w:rsidRDefault="00E839B8" w:rsidP="003645F5">
            <w:pPr>
              <w:pStyle w:val="Default"/>
              <w:spacing w:line="276" w:lineRule="auto"/>
              <w:rPr>
                <w:rFonts w:asciiTheme="minorHAnsi" w:hAnsiTheme="minorHAnsi" w:cs="Arial"/>
                <w:b/>
                <w:bCs/>
                <w:color w:val="auto"/>
              </w:rPr>
            </w:pPr>
            <w:r>
              <w:rPr>
                <w:rFonts w:asciiTheme="minorHAnsi" w:hAnsiTheme="minorHAnsi" w:cs="Arial"/>
                <w:noProof/>
                <w:color w:val="auto"/>
                <w:lang w:eastAsia="en-GB"/>
              </w:rPr>
              <mc:AlternateContent>
                <mc:Choice Requires="wps">
                  <w:drawing>
                    <wp:anchor distT="0" distB="0" distL="114300" distR="114300" simplePos="0" relativeHeight="251777024" behindDoc="0" locked="0" layoutInCell="1" allowOverlap="1" wp14:anchorId="3E921E65" wp14:editId="4530C9D5">
                      <wp:simplePos x="0" y="0"/>
                      <wp:positionH relativeFrom="column">
                        <wp:posOffset>153035</wp:posOffset>
                      </wp:positionH>
                      <wp:positionV relativeFrom="paragraph">
                        <wp:posOffset>51435</wp:posOffset>
                      </wp:positionV>
                      <wp:extent cx="180975" cy="114300"/>
                      <wp:effectExtent l="0" t="0" r="28575" b="19050"/>
                      <wp:wrapNone/>
                      <wp:docPr id="247" name="Rectangle 24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293051" id="Rectangle 247" o:spid="_x0000_s1026" style="position:absolute;margin-left:12.05pt;margin-top:4.05pt;width:14.25pt;height:9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ku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G5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" fillcolor="white [3201]" strokecolor="black [3213]" strokeweight="2pt"/>
                  </w:pict>
                </mc:Fallback>
              </mc:AlternateContent>
            </w:r>
            <w:r w:rsidRPr="007249D8">
              <w:rPr>
                <w:rFonts w:asciiTheme="minorHAnsi" w:hAnsiTheme="minorHAnsi" w:cs="Arial"/>
                <w:b/>
                <w:bCs/>
                <w:color w:val="auto"/>
              </w:rPr>
              <w:t>3</w:t>
            </w:r>
            <w:r>
              <w:rPr>
                <w:rFonts w:asciiTheme="minorHAnsi" w:hAnsiTheme="minorHAnsi" w:cs="Arial"/>
                <w:b/>
                <w:bCs/>
                <w:color w:val="auto"/>
              </w:rPr>
              <w:t xml:space="preserve"> </w:t>
            </w:r>
          </w:p>
        </w:tc>
        <w:tc>
          <w:tcPr>
            <w:tcW w:w="1916" w:type="dxa"/>
          </w:tcPr>
          <w:p w14:paraId="361F2550" w14:textId="77777777"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£410 - £539</w:t>
            </w:r>
          </w:p>
        </w:tc>
        <w:tc>
          <w:tcPr>
            <w:tcW w:w="2336" w:type="dxa"/>
          </w:tcPr>
          <w:p w14:paraId="63E72E0D" w14:textId="242C7296" w:rsidR="00E839B8" w:rsidRDefault="00E839B8" w:rsidP="00EE2AFC">
            <w:pPr>
              <w:pStyle w:val="Default"/>
              <w:spacing w:line="276" w:lineRule="auto"/>
              <w:rPr>
                <w:rFonts w:asciiTheme="minorHAnsi" w:hAnsiTheme="minorHAnsi" w:cs="Arial"/>
                <w:color w:val="auto"/>
              </w:rPr>
            </w:pPr>
            <w:r>
              <w:rPr>
                <w:rFonts w:asciiTheme="minorHAnsi" w:hAnsiTheme="minorHAnsi" w:cs="Arial"/>
                <w:color w:val="auto"/>
              </w:rPr>
              <w:t>£1,770-£2,329</w:t>
            </w:r>
          </w:p>
        </w:tc>
        <w:tc>
          <w:tcPr>
            <w:tcW w:w="2328" w:type="dxa"/>
          </w:tcPr>
          <w:p w14:paraId="36DE8735" w14:textId="22F8CDB1"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£21,250-£27,999</w:t>
            </w:r>
          </w:p>
        </w:tc>
      </w:tr>
      <w:tr w:rsidR="00E839B8" w14:paraId="357951E3" w14:textId="77777777" w:rsidTr="00E839B8">
        <w:tc>
          <w:tcPr>
            <w:tcW w:w="992" w:type="dxa"/>
          </w:tcPr>
          <w:p w14:paraId="1F6B0529" w14:textId="263D4773" w:rsidR="00E839B8" w:rsidRPr="007249D8" w:rsidRDefault="00E839B8" w:rsidP="003645F5">
            <w:pPr>
              <w:pStyle w:val="Default"/>
              <w:spacing w:line="276" w:lineRule="auto"/>
              <w:rPr>
                <w:rFonts w:asciiTheme="minorHAnsi" w:hAnsiTheme="minorHAnsi" w:cs="Arial"/>
                <w:b/>
                <w:bCs/>
                <w:color w:val="auto"/>
              </w:rPr>
            </w:pPr>
            <w:r>
              <w:rPr>
                <w:rFonts w:asciiTheme="minorHAnsi" w:hAnsiTheme="minorHAnsi" w:cs="Arial"/>
                <w:noProof/>
                <w:color w:val="auto"/>
                <w:lang w:eastAsia="en-GB"/>
              </w:rPr>
              <mc:AlternateContent>
                <mc:Choice Requires="wps">
                  <w:drawing>
                    <wp:anchor distT="0" distB="0" distL="114300" distR="114300" simplePos="0" relativeHeight="251778048" behindDoc="0" locked="0" layoutInCell="1" allowOverlap="1" wp14:anchorId="5AAB13BB" wp14:editId="3F109050">
                      <wp:simplePos x="0" y="0"/>
                      <wp:positionH relativeFrom="column">
                        <wp:posOffset>153035</wp:posOffset>
                      </wp:positionH>
                      <wp:positionV relativeFrom="paragraph">
                        <wp:posOffset>50165</wp:posOffset>
                      </wp:positionV>
                      <wp:extent cx="180975" cy="114300"/>
                      <wp:effectExtent l="0" t="0" r="28575" b="19050"/>
                      <wp:wrapNone/>
                      <wp:docPr id="248" name="Rectangle 24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81521" id="Rectangle 248" o:spid="_x0000_s1026" style="position:absolute;margin-left:12.05pt;margin-top:3.95pt;width:14.25pt;height:9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Y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" fillcolor="white [3201]" strokecolor="black [3213]" strokeweight="2pt"/>
                  </w:pict>
                </mc:Fallback>
              </mc:AlternateContent>
            </w:r>
            <w:r w:rsidRPr="007249D8">
              <w:rPr>
                <w:rFonts w:asciiTheme="minorHAnsi" w:hAnsiTheme="minorHAnsi" w:cs="Arial"/>
                <w:b/>
                <w:bCs/>
                <w:color w:val="auto"/>
              </w:rPr>
              <w:t>4</w:t>
            </w:r>
            <w:r>
              <w:rPr>
                <w:rFonts w:asciiTheme="minorHAnsi" w:hAnsiTheme="minorHAnsi" w:cs="Arial"/>
                <w:b/>
                <w:bCs/>
                <w:color w:val="auto"/>
              </w:rPr>
              <w:t xml:space="preserve"> </w:t>
            </w:r>
          </w:p>
        </w:tc>
        <w:tc>
          <w:tcPr>
            <w:tcW w:w="1916" w:type="dxa"/>
          </w:tcPr>
          <w:p w14:paraId="67B1B4FB" w14:textId="77777777"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£540-£739</w:t>
            </w:r>
          </w:p>
        </w:tc>
        <w:tc>
          <w:tcPr>
            <w:tcW w:w="2336" w:type="dxa"/>
          </w:tcPr>
          <w:p w14:paraId="2778FF24" w14:textId="18AFAEF1"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£2,330-£3,199</w:t>
            </w:r>
          </w:p>
        </w:tc>
        <w:tc>
          <w:tcPr>
            <w:tcW w:w="2328" w:type="dxa"/>
          </w:tcPr>
          <w:p w14:paraId="67E0C884" w14:textId="655E0DC3"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£28,000-£38,399</w:t>
            </w:r>
          </w:p>
        </w:tc>
      </w:tr>
      <w:tr w:rsidR="00E839B8" w14:paraId="2EF493D6" w14:textId="77777777" w:rsidTr="00E839B8">
        <w:tc>
          <w:tcPr>
            <w:tcW w:w="992" w:type="dxa"/>
          </w:tcPr>
          <w:p w14:paraId="0A473474" w14:textId="46DDAED8" w:rsidR="00E839B8" w:rsidRPr="007249D8" w:rsidRDefault="00E839B8" w:rsidP="003645F5">
            <w:pPr>
              <w:pStyle w:val="Default"/>
              <w:spacing w:line="276" w:lineRule="auto"/>
              <w:rPr>
                <w:rFonts w:asciiTheme="minorHAnsi" w:hAnsiTheme="minorHAnsi" w:cs="Arial"/>
                <w:b/>
                <w:bCs/>
                <w:color w:val="auto"/>
              </w:rPr>
            </w:pPr>
            <w:r>
              <w:rPr>
                <w:rFonts w:asciiTheme="minorHAnsi" w:hAnsiTheme="minorHAnsi" w:cs="Arial"/>
                <w:noProof/>
                <w:color w:val="auto"/>
                <w:lang w:eastAsia="en-GB"/>
              </w:rPr>
              <mc:AlternateContent>
                <mc:Choice Requires="wps">
                  <w:drawing>
                    <wp:anchor distT="0" distB="0" distL="114300" distR="114300" simplePos="0" relativeHeight="251779072" behindDoc="0" locked="0" layoutInCell="1" allowOverlap="1" wp14:anchorId="4388F0C9" wp14:editId="6A25984F">
                      <wp:simplePos x="0" y="0"/>
                      <wp:positionH relativeFrom="column">
                        <wp:posOffset>153035</wp:posOffset>
                      </wp:positionH>
                      <wp:positionV relativeFrom="paragraph">
                        <wp:posOffset>67945</wp:posOffset>
                      </wp:positionV>
                      <wp:extent cx="180975" cy="114300"/>
                      <wp:effectExtent l="0" t="0" r="28575" b="19050"/>
                      <wp:wrapNone/>
                      <wp:docPr id="249" name="Rectangle 24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5FABFF" id="Rectangle 249" o:spid="_x0000_s1026" style="position:absolute;margin-left:12.05pt;margin-top:5.35pt;width:14.25pt;height:9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Gu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Gl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" fillcolor="white [3201]" strokecolor="black [3213]" strokeweight="2pt"/>
                  </w:pict>
                </mc:Fallback>
              </mc:AlternateContent>
            </w:r>
            <w:r w:rsidRPr="007249D8">
              <w:rPr>
                <w:rFonts w:asciiTheme="minorHAnsi" w:hAnsiTheme="minorHAnsi" w:cs="Arial"/>
                <w:b/>
                <w:bCs/>
                <w:color w:val="auto"/>
              </w:rPr>
              <w:t>5</w:t>
            </w:r>
            <w:r>
              <w:rPr>
                <w:rFonts w:asciiTheme="minorHAnsi" w:hAnsiTheme="minorHAnsi" w:cs="Arial"/>
                <w:b/>
                <w:bCs/>
                <w:color w:val="auto"/>
              </w:rPr>
              <w:t xml:space="preserve"> </w:t>
            </w:r>
          </w:p>
        </w:tc>
        <w:tc>
          <w:tcPr>
            <w:tcW w:w="1916" w:type="dxa"/>
          </w:tcPr>
          <w:p w14:paraId="68B40873" w14:textId="77777777"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More than £739</w:t>
            </w:r>
          </w:p>
        </w:tc>
        <w:tc>
          <w:tcPr>
            <w:tcW w:w="2336" w:type="dxa"/>
          </w:tcPr>
          <w:p w14:paraId="5DB51A76" w14:textId="72EE33F9" w:rsidR="00E839B8" w:rsidRDefault="00E839B8" w:rsidP="003645F5">
            <w:pPr>
              <w:pStyle w:val="Default"/>
              <w:spacing w:line="276" w:lineRule="auto"/>
              <w:rPr>
                <w:rFonts w:asciiTheme="minorHAnsi" w:hAnsiTheme="minorHAnsi" w:cs="Arial"/>
                <w:color w:val="auto"/>
              </w:rPr>
            </w:pPr>
            <w:r>
              <w:rPr>
                <w:rFonts w:asciiTheme="minorHAnsi" w:hAnsiTheme="minorHAnsi" w:cs="Arial"/>
                <w:color w:val="auto"/>
              </w:rPr>
              <w:t>More than £3,199</w:t>
            </w:r>
          </w:p>
        </w:tc>
        <w:tc>
          <w:tcPr>
            <w:tcW w:w="2328" w:type="dxa"/>
          </w:tcPr>
          <w:p w14:paraId="07C51649" w14:textId="6442D4E5" w:rsidR="00E839B8" w:rsidRDefault="00E839B8">
            <w:pPr>
              <w:pStyle w:val="Default"/>
              <w:spacing w:line="276" w:lineRule="auto"/>
              <w:rPr>
                <w:rFonts w:asciiTheme="minorHAnsi" w:hAnsiTheme="minorHAnsi" w:cs="Arial"/>
                <w:color w:val="auto"/>
              </w:rPr>
            </w:pPr>
            <w:r>
              <w:rPr>
                <w:rFonts w:asciiTheme="minorHAnsi" w:hAnsiTheme="minorHAnsi" w:cs="Arial"/>
                <w:color w:val="auto"/>
              </w:rPr>
              <w:t>More than £38,399</w:t>
            </w:r>
          </w:p>
        </w:tc>
      </w:tr>
      <w:tr w:rsidR="00E839B8" w14:paraId="77820ACE" w14:textId="77777777" w:rsidTr="00E839B8">
        <w:tc>
          <w:tcPr>
            <w:tcW w:w="992" w:type="dxa"/>
          </w:tcPr>
          <w:p w14:paraId="0310BA85" w14:textId="77777777" w:rsidR="00E839B8" w:rsidRDefault="00E839B8" w:rsidP="003645F5">
            <w:pPr>
              <w:pStyle w:val="Default"/>
              <w:spacing w:line="276" w:lineRule="auto"/>
              <w:rPr>
                <w:rFonts w:asciiTheme="minorHAnsi" w:hAnsiTheme="minorHAnsi" w:cs="Arial"/>
                <w:noProof/>
                <w:color w:val="auto"/>
                <w:lang w:eastAsia="en-GB"/>
              </w:rPr>
            </w:pPr>
          </w:p>
        </w:tc>
        <w:tc>
          <w:tcPr>
            <w:tcW w:w="1916" w:type="dxa"/>
          </w:tcPr>
          <w:p w14:paraId="33D0324B" w14:textId="77777777" w:rsidR="00E839B8" w:rsidRDefault="00E839B8" w:rsidP="003645F5">
            <w:pPr>
              <w:pStyle w:val="Default"/>
              <w:spacing w:line="276" w:lineRule="auto"/>
              <w:rPr>
                <w:rFonts w:asciiTheme="minorHAnsi" w:hAnsiTheme="minorHAnsi" w:cs="Arial"/>
                <w:color w:val="auto"/>
              </w:rPr>
            </w:pPr>
          </w:p>
        </w:tc>
        <w:tc>
          <w:tcPr>
            <w:tcW w:w="2336" w:type="dxa"/>
          </w:tcPr>
          <w:p w14:paraId="55264701" w14:textId="77777777" w:rsidR="00E839B8" w:rsidRDefault="00E839B8" w:rsidP="003645F5">
            <w:pPr>
              <w:pStyle w:val="Default"/>
              <w:spacing w:line="276" w:lineRule="auto"/>
              <w:rPr>
                <w:rFonts w:asciiTheme="minorHAnsi" w:hAnsiTheme="minorHAnsi" w:cs="Arial"/>
                <w:color w:val="auto"/>
              </w:rPr>
            </w:pPr>
          </w:p>
        </w:tc>
        <w:tc>
          <w:tcPr>
            <w:tcW w:w="2328" w:type="dxa"/>
          </w:tcPr>
          <w:p w14:paraId="387EE773" w14:textId="77777777" w:rsidR="00E839B8" w:rsidRDefault="00E839B8">
            <w:pPr>
              <w:pStyle w:val="Default"/>
              <w:spacing w:line="276" w:lineRule="auto"/>
              <w:rPr>
                <w:rFonts w:asciiTheme="minorHAnsi" w:hAnsiTheme="minorHAnsi" w:cs="Arial"/>
                <w:color w:val="auto"/>
              </w:rPr>
            </w:pPr>
          </w:p>
        </w:tc>
      </w:tr>
      <w:tr w:rsidR="00E839B8" w14:paraId="032294BE" w14:textId="77777777" w:rsidTr="00165D58">
        <w:tc>
          <w:tcPr>
            <w:tcW w:w="992" w:type="dxa"/>
          </w:tcPr>
          <w:p w14:paraId="655EDB4D" w14:textId="2B20D322" w:rsidR="00E839B8" w:rsidRDefault="00E839B8" w:rsidP="003645F5">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785216" behindDoc="0" locked="0" layoutInCell="1" allowOverlap="1" wp14:anchorId="79342C88" wp14:editId="579024A9">
                      <wp:simplePos x="0" y="0"/>
                      <wp:positionH relativeFrom="column">
                        <wp:posOffset>280035</wp:posOffset>
                      </wp:positionH>
                      <wp:positionV relativeFrom="paragraph">
                        <wp:posOffset>38100</wp:posOffset>
                      </wp:positionV>
                      <wp:extent cx="180975" cy="114300"/>
                      <wp:effectExtent l="0" t="0" r="28575" b="19050"/>
                      <wp:wrapNone/>
                      <wp:docPr id="251" name="Rectangle 251"/>
                      <wp:cNvGraphicFramePr/>
                      <a:graphic xmlns:a="http://schemas.openxmlformats.org/drawingml/2006/main">
                        <a:graphicData uri="http://schemas.microsoft.com/office/word/2010/wordprocessingShape">
                          <wps:wsp>
                            <wps:cNvSpPr/>
                            <wps:spPr>
                              <a:xfrm>
                                <a:off x="0" y="0"/>
                                <a:ext cx="18097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8462A" id="Rectangle 251" o:spid="_x0000_s1026" style="position:absolute;margin-left:22.05pt;margin-top:3pt;width:14.25pt;height:9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" fillcolor="window" strokecolor="windowText" strokeweight="2pt"/>
                  </w:pict>
                </mc:Fallback>
              </mc:AlternateContent>
            </w:r>
            <w:r>
              <w:rPr>
                <w:rFonts w:asciiTheme="minorHAnsi" w:hAnsiTheme="minorHAnsi" w:cs="Arial"/>
                <w:noProof/>
                <w:color w:val="auto"/>
                <w:lang w:eastAsia="en-GB"/>
              </w:rPr>
              <w:t xml:space="preserve">999 </w:t>
            </w:r>
          </w:p>
        </w:tc>
        <w:tc>
          <w:tcPr>
            <w:tcW w:w="6580" w:type="dxa"/>
            <w:gridSpan w:val="3"/>
          </w:tcPr>
          <w:p w14:paraId="6208B55D" w14:textId="7A82D00C" w:rsidR="00E839B8" w:rsidRDefault="00E839B8">
            <w:pPr>
              <w:pStyle w:val="Default"/>
              <w:spacing w:line="276" w:lineRule="auto"/>
              <w:rPr>
                <w:rFonts w:asciiTheme="minorHAnsi" w:hAnsiTheme="minorHAnsi" w:cs="Arial"/>
                <w:color w:val="auto"/>
              </w:rPr>
            </w:pPr>
            <w:r>
              <w:rPr>
                <w:rFonts w:asciiTheme="minorHAnsi" w:hAnsiTheme="minorHAnsi" w:cs="Arial"/>
                <w:color w:val="auto"/>
              </w:rPr>
              <w:t>Do not wish to answer</w:t>
            </w:r>
          </w:p>
        </w:tc>
      </w:tr>
    </w:tbl>
    <w:p w14:paraId="77D83DC0" w14:textId="77777777" w:rsidR="00220954" w:rsidRDefault="00220954" w:rsidP="003645F5">
      <w:pPr>
        <w:pStyle w:val="Default"/>
        <w:spacing w:line="276" w:lineRule="auto"/>
        <w:rPr>
          <w:rFonts w:asciiTheme="minorHAnsi" w:hAnsiTheme="minorHAnsi" w:cs="Arial"/>
          <w:color w:val="auto"/>
        </w:rPr>
      </w:pPr>
    </w:p>
    <w:p w14:paraId="69596741" w14:textId="77777777" w:rsidR="00CA29EE" w:rsidRDefault="00CA29EE" w:rsidP="003645F5">
      <w:pPr>
        <w:pStyle w:val="Default"/>
        <w:spacing w:line="276" w:lineRule="auto"/>
        <w:rPr>
          <w:rFonts w:asciiTheme="minorHAnsi" w:hAnsiTheme="minorHAnsi" w:cs="Arial"/>
          <w:b/>
          <w:color w:val="auto"/>
        </w:rPr>
      </w:pPr>
    </w:p>
    <w:p w14:paraId="25DB2825" w14:textId="77777777" w:rsidR="00D116D9" w:rsidRDefault="00D116D9" w:rsidP="003645F5">
      <w:pPr>
        <w:pStyle w:val="Default"/>
        <w:spacing w:line="276" w:lineRule="auto"/>
        <w:rPr>
          <w:rFonts w:asciiTheme="minorHAnsi" w:hAnsiTheme="minorHAnsi" w:cs="Arial"/>
          <w:b/>
          <w:color w:val="auto"/>
        </w:rPr>
      </w:pPr>
    </w:p>
    <w:p w14:paraId="639FCCC2" w14:textId="77777777" w:rsidR="00D116D9" w:rsidRDefault="00D116D9" w:rsidP="003645F5">
      <w:pPr>
        <w:pStyle w:val="Default"/>
        <w:spacing w:line="276" w:lineRule="auto"/>
        <w:rPr>
          <w:rFonts w:asciiTheme="minorHAnsi" w:hAnsiTheme="minorHAnsi" w:cs="Arial"/>
          <w:b/>
          <w:color w:val="auto"/>
        </w:rPr>
      </w:pPr>
    </w:p>
    <w:p w14:paraId="047F2CF6" w14:textId="77777777" w:rsidR="00D116D9" w:rsidRDefault="00D116D9" w:rsidP="003645F5">
      <w:pPr>
        <w:pStyle w:val="Default"/>
        <w:spacing w:line="276" w:lineRule="auto"/>
        <w:rPr>
          <w:rFonts w:asciiTheme="minorHAnsi" w:hAnsiTheme="minorHAnsi" w:cs="Arial"/>
          <w:b/>
          <w:color w:val="auto"/>
        </w:rPr>
      </w:pPr>
    </w:p>
    <w:p w14:paraId="1DEC7DDC" w14:textId="77777777" w:rsidR="00D116D9" w:rsidRDefault="00D116D9" w:rsidP="003645F5">
      <w:pPr>
        <w:pStyle w:val="Default"/>
        <w:spacing w:line="276" w:lineRule="auto"/>
        <w:rPr>
          <w:rFonts w:asciiTheme="minorHAnsi" w:hAnsiTheme="minorHAnsi" w:cs="Arial"/>
          <w:b/>
          <w:color w:val="auto"/>
        </w:rPr>
      </w:pPr>
    </w:p>
    <w:p w14:paraId="14A52602" w14:textId="77777777" w:rsidR="00D116D9" w:rsidRDefault="00D116D9" w:rsidP="003645F5">
      <w:pPr>
        <w:pStyle w:val="Default"/>
        <w:spacing w:line="276" w:lineRule="auto"/>
        <w:rPr>
          <w:rFonts w:asciiTheme="minorHAnsi" w:hAnsiTheme="minorHAnsi" w:cs="Arial"/>
          <w:b/>
          <w:color w:val="auto"/>
        </w:rPr>
      </w:pPr>
    </w:p>
    <w:p w14:paraId="1EAFE056" w14:textId="77777777" w:rsidR="00D116D9" w:rsidRDefault="00D116D9" w:rsidP="003645F5">
      <w:pPr>
        <w:pStyle w:val="Default"/>
        <w:spacing w:line="276" w:lineRule="auto"/>
        <w:rPr>
          <w:rFonts w:asciiTheme="minorHAnsi" w:hAnsiTheme="minorHAnsi" w:cs="Arial"/>
          <w:b/>
          <w:color w:val="auto"/>
        </w:rPr>
      </w:pPr>
    </w:p>
    <w:p w14:paraId="5C3E1344" w14:textId="77777777" w:rsidR="00D116D9" w:rsidRDefault="00D116D9" w:rsidP="003645F5">
      <w:pPr>
        <w:pStyle w:val="Default"/>
        <w:spacing w:line="276" w:lineRule="auto"/>
        <w:rPr>
          <w:rFonts w:asciiTheme="minorHAnsi" w:hAnsiTheme="minorHAnsi" w:cs="Arial"/>
          <w:b/>
          <w:color w:val="auto"/>
        </w:rPr>
      </w:pPr>
    </w:p>
    <w:p w14:paraId="5475F13E" w14:textId="77777777" w:rsidR="00D116D9" w:rsidRDefault="00D116D9" w:rsidP="003645F5">
      <w:pPr>
        <w:pStyle w:val="Default"/>
        <w:spacing w:line="276" w:lineRule="auto"/>
        <w:rPr>
          <w:rFonts w:asciiTheme="minorHAnsi" w:hAnsiTheme="minorHAnsi" w:cs="Arial"/>
          <w:b/>
          <w:color w:val="auto"/>
        </w:rPr>
      </w:pPr>
    </w:p>
    <w:p w14:paraId="4BB4B3AF" w14:textId="77777777" w:rsidR="00D116D9" w:rsidRDefault="00D116D9" w:rsidP="003645F5">
      <w:pPr>
        <w:pStyle w:val="Default"/>
        <w:spacing w:line="276" w:lineRule="auto"/>
        <w:rPr>
          <w:rFonts w:asciiTheme="minorHAnsi" w:hAnsiTheme="minorHAnsi" w:cs="Arial"/>
          <w:b/>
          <w:color w:val="auto"/>
        </w:rPr>
      </w:pPr>
    </w:p>
    <w:p w14:paraId="6E5E2A72" w14:textId="77777777" w:rsidR="00D116D9" w:rsidRDefault="00D116D9" w:rsidP="003645F5">
      <w:pPr>
        <w:pStyle w:val="Default"/>
        <w:spacing w:line="276" w:lineRule="auto"/>
        <w:rPr>
          <w:rFonts w:asciiTheme="minorHAnsi" w:hAnsiTheme="minorHAnsi" w:cs="Arial"/>
          <w:b/>
          <w:color w:val="auto"/>
        </w:rPr>
      </w:pPr>
    </w:p>
    <w:p w14:paraId="2D8F4A81" w14:textId="77777777" w:rsidR="00D116D9" w:rsidRDefault="00D116D9" w:rsidP="003645F5">
      <w:pPr>
        <w:pStyle w:val="Default"/>
        <w:spacing w:line="276" w:lineRule="auto"/>
        <w:rPr>
          <w:rFonts w:asciiTheme="minorHAnsi" w:hAnsiTheme="minorHAnsi" w:cs="Arial"/>
          <w:b/>
          <w:color w:val="auto"/>
        </w:rPr>
      </w:pPr>
    </w:p>
    <w:p w14:paraId="096DEEDD" w14:textId="27F42F90" w:rsidR="003645F5" w:rsidRDefault="006F444C" w:rsidP="000B6909">
      <w:pPr>
        <w:pStyle w:val="Default"/>
        <w:numPr>
          <w:ilvl w:val="0"/>
          <w:numId w:val="11"/>
        </w:numPr>
        <w:spacing w:line="276" w:lineRule="auto"/>
        <w:rPr>
          <w:rFonts w:asciiTheme="minorHAnsi" w:hAnsiTheme="minorHAnsi" w:cs="Arial"/>
          <w:b/>
          <w:color w:val="auto"/>
        </w:rPr>
      </w:pPr>
      <w:r>
        <w:rPr>
          <w:rFonts w:asciiTheme="minorHAnsi" w:hAnsiTheme="minorHAnsi" w:cs="Arial"/>
          <w:b/>
          <w:color w:val="auto"/>
        </w:rPr>
        <w:lastRenderedPageBreak/>
        <w:t>Child’s</w:t>
      </w:r>
      <w:r w:rsidR="007249D8">
        <w:rPr>
          <w:rFonts w:asciiTheme="minorHAnsi" w:hAnsiTheme="minorHAnsi" w:cs="Arial"/>
          <w:b/>
          <w:color w:val="auto"/>
        </w:rPr>
        <w:t xml:space="preserve"> health</w:t>
      </w:r>
    </w:p>
    <w:p w14:paraId="5971486F" w14:textId="77777777" w:rsidR="000E3038" w:rsidRDefault="000E3038" w:rsidP="003645F5">
      <w:pPr>
        <w:pStyle w:val="Default"/>
        <w:spacing w:line="276" w:lineRule="auto"/>
        <w:rPr>
          <w:rFonts w:asciiTheme="minorHAnsi" w:hAnsiTheme="minorHAnsi" w:cs="Arial"/>
          <w:color w:val="auto"/>
        </w:rPr>
      </w:pPr>
    </w:p>
    <w:p w14:paraId="04777621" w14:textId="77777777" w:rsidR="00575D46" w:rsidRDefault="00575D46"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What is your child’s date of birth?</w:t>
      </w:r>
    </w:p>
    <w:p w14:paraId="75FB7440" w14:textId="77777777" w:rsidR="00575D46" w:rsidRDefault="00575D46" w:rsidP="00575D46">
      <w:pPr>
        <w:pStyle w:val="Default"/>
        <w:spacing w:line="276" w:lineRule="auto"/>
        <w:ind w:left="1440"/>
        <w:rPr>
          <w:rFonts w:asciiTheme="minorHAnsi" w:hAnsiTheme="minorHAnsi" w:cs="Arial"/>
          <w:color w:val="auto"/>
        </w:rPr>
      </w:pPr>
      <w:r>
        <w:rPr>
          <w:rFonts w:asciiTheme="minorHAnsi" w:hAnsiTheme="minorHAnsi" w:cs="Arial"/>
          <w:noProof/>
          <w:color w:val="auto"/>
          <w:lang w:eastAsia="en-GB"/>
        </w:rPr>
        <mc:AlternateContent>
          <mc:Choice Requires="wpg">
            <w:drawing>
              <wp:anchor distT="0" distB="0" distL="114300" distR="114300" simplePos="0" relativeHeight="251687936" behindDoc="0" locked="0" layoutInCell="1" allowOverlap="1" wp14:anchorId="1F50A894" wp14:editId="74600BA1">
                <wp:simplePos x="0" y="0"/>
                <wp:positionH relativeFrom="column">
                  <wp:posOffset>2771775</wp:posOffset>
                </wp:positionH>
                <wp:positionV relativeFrom="paragraph">
                  <wp:posOffset>9525</wp:posOffset>
                </wp:positionV>
                <wp:extent cx="400050" cy="171450"/>
                <wp:effectExtent l="0" t="0" r="19050" b="19050"/>
                <wp:wrapNone/>
                <wp:docPr id="195" name="Group 195"/>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196" name="Rectangle 196"/>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A624A0" id="Group 195" o:spid="_x0000_s1026" style="position:absolute;margin-left:218.25pt;margin-top:.75pt;width:31.5pt;height:13.5pt;z-index:251687936"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">
                <v:rect id="Rectangle 196"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ta6cMA&#10;AADcAAAADwAAAGRycy9kb3ducmV2LnhtbERPPWvDMBDdA/0P4grdYjkdTOJGCcFQWtopjjN0O6yr&#10;ZWqdjKU6dn99FQhku8f7vO1+sp0YafCtYwWrJAVBXDvdcqOgOr0u1yB8QNbYOSYFM3nY7x4WW8y1&#10;u/CRxjI0Ioawz1GBCaHPpfS1IYs+cT1x5L7dYDFEODRSD3iJ4baTz2maSYstxwaDPRWG6p/y1yr4&#10;nGUYq3O2+RuLdtblV/H2QYVST4/T4QVEoCncxTf3u47zNxlcn4kX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ta6cMAAADcAAAADwAAAAAAAAAAAAAAAACYAgAAZHJzL2Rv&#10;d25yZXYueG1sUEsFBgAAAAAEAAQA9QAAAIgDAAAAAA==&#10;" fillcolor="white [3201]" strokecolor="black [3200]" strokeweight="2pt"/>
                <v:rect id="Rectangle 197"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csMA&#10;AADcAAAADwAAAGRycy9kb3ducmV2LnhtbERPTWuDQBC9B/Iflgn0FtfmkDTWVYoQWtpTTHLobXCn&#10;KnVnxd0a7a/vBgK9zeN9TppPphMjDa61rOAxikEQV1a3XCs4nw7rJxDOI2vsLJOCmRzk2XKRYqLt&#10;lY80lr4WIYRdggoa7/tESlc1ZNBFticO3JcdDPoAh1rqAa8h3HRyE8dbabDl0NBgT0VD1Xf5YxR8&#10;zNKP58t2/zsW7azLz+L1nQqlHlbTyzMIT5P/F9/dbzrM3+/g9ky4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f/csMAAADcAAAADwAAAAAAAAAAAAAAAACYAgAAZHJzL2Rv&#10;d25yZXYueG1sUEsFBgAAAAAEAAQA9QAAAIgDAAAAAA==&#10;" fillcolor="white [3201]" strokecolor="black [3200]" strokeweight="2pt"/>
              </v:group>
            </w:pict>
          </mc:Fallback>
        </mc:AlternateContent>
      </w:r>
      <w:r>
        <w:rPr>
          <w:rFonts w:asciiTheme="minorHAnsi" w:hAnsiTheme="minorHAnsi" w:cs="Arial"/>
          <w:noProof/>
          <w:color w:val="auto"/>
          <w:lang w:eastAsia="en-GB"/>
        </w:rPr>
        <mc:AlternateContent>
          <mc:Choice Requires="wpg">
            <w:drawing>
              <wp:anchor distT="0" distB="0" distL="114300" distR="114300" simplePos="0" relativeHeight="251688960" behindDoc="0" locked="0" layoutInCell="1" allowOverlap="1" wp14:anchorId="23AB25D6" wp14:editId="77D75071">
                <wp:simplePos x="0" y="0"/>
                <wp:positionH relativeFrom="column">
                  <wp:posOffset>2295525</wp:posOffset>
                </wp:positionH>
                <wp:positionV relativeFrom="paragraph">
                  <wp:posOffset>5080</wp:posOffset>
                </wp:positionV>
                <wp:extent cx="400050" cy="171450"/>
                <wp:effectExtent l="0" t="0" r="19050" b="19050"/>
                <wp:wrapNone/>
                <wp:docPr id="198" name="Group 198"/>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199" name="Rectangle 199"/>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A74DF5" id="Group 198" o:spid="_x0000_s1026" style="position:absolute;margin-left:180.75pt;margin-top:.4pt;width:31.5pt;height:13.5pt;z-index:251688960"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">
                <v:rect id="Rectangle 199"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TOm8MA&#10;AADcAAAADwAAAGRycy9kb3ducmV2LnhtbERPPWvDMBDdA/0P4grdYjkdQuxGCcFQWtopjjN0O6yr&#10;ZWqdjKU6dn99FQhku8f7vO1+sp0YafCtYwWrJAVBXDvdcqOgOr0uNyB8QNbYOSYFM3nY7x4WW8y1&#10;u/CRxjI0Ioawz1GBCaHPpfS1IYs+cT1x5L7dYDFEODRSD3iJ4baTz2m6lhZbjg0GeyoM1T/lr1Xw&#10;OcswVud19jcW7azLr+Ltgwqlnh6nwwuIQFO4i2/udx3nZxlcn4kX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TOm8MAAADcAAAADwAAAAAAAAAAAAAAAACYAgAAZHJzL2Rv&#10;d25yZXYueG1sUEsFBgAAAAAEAAQA9QAAAIgDAAAAAA==&#10;" fillcolor="white [3201]" strokecolor="black [3200]" strokeweight="2pt"/>
                <v:rect id="Rectangle 200"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T/cQA&#10;AADcAAAADwAAAGRycy9kb3ducmV2LnhtbESPzWrDMBCE74W8g9hCbo3cHkzqRgnBEFrSU1z30Nti&#10;bW0Ra2Us1T99+igQyHGYmW+YzW6yrRio98axgudVAoK4ctpwraD8OjytQfiArLF1TApm8rDbLh42&#10;mGk38omGItQiQthnqKAJocuk9FVDFv3KdcTR+3W9xRBlX0vd4xjhtpUvSZJKi4bjQoMd5Q1V5+LP&#10;KvicZRjK7/T1f8jNrIuf/P1IuVLLx2n/BiLQFO7hW/tDK4hEuJ6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hk/3EAAAA3AAAAA8AAAAAAAAAAAAAAAAAmAIAAGRycy9k&#10;b3ducmV2LnhtbFBLBQYAAAAABAAEAPUAAACJAwAAAAA=&#10;" fillcolor="white [3201]" strokecolor="black [3200]" strokeweight="2pt"/>
              </v:group>
            </w:pict>
          </mc:Fallback>
        </mc:AlternateContent>
      </w:r>
      <w:r>
        <w:rPr>
          <w:rFonts w:asciiTheme="minorHAnsi" w:hAnsiTheme="minorHAnsi" w:cs="Arial"/>
          <w:noProof/>
          <w:color w:val="auto"/>
          <w:lang w:eastAsia="en-GB"/>
        </w:rPr>
        <mc:AlternateContent>
          <mc:Choice Requires="wpg">
            <w:drawing>
              <wp:anchor distT="0" distB="0" distL="114300" distR="114300" simplePos="0" relativeHeight="251685888" behindDoc="0" locked="0" layoutInCell="1" allowOverlap="1" wp14:anchorId="1A35E6C1" wp14:editId="20E23C94">
                <wp:simplePos x="0" y="0"/>
                <wp:positionH relativeFrom="column">
                  <wp:posOffset>762000</wp:posOffset>
                </wp:positionH>
                <wp:positionV relativeFrom="paragraph">
                  <wp:posOffset>9525</wp:posOffset>
                </wp:positionV>
                <wp:extent cx="400050" cy="171450"/>
                <wp:effectExtent l="0" t="0" r="19050" b="19050"/>
                <wp:wrapNone/>
                <wp:docPr id="201" name="Group 201"/>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202" name="Rectangle 202"/>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04C0A9" id="Group 201" o:spid="_x0000_s1026" style="position:absolute;margin-left:60pt;margin-top:.75pt;width:31.5pt;height:13.5pt;z-index:251685888"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">
                <v:rect id="Rectangle 202"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EcUA&#10;AADcAAAADwAAAGRycy9kb3ducmV2LnhtbESPwWrDMBBE74H+g9hCb7EcH0LjRgnBUFraUxzn0Nti&#10;bS1Ta2Us1bH79VEhkOMwM2+Y7X6ynRhp8K1jBaskBUFcO91yo6A6vS6fQfiArLFzTApm8rDfPSy2&#10;mGt34SONZWhEhLDPUYEJoc+l9LUhiz5xPXH0vt1gMUQ5NFIPeIlw28ksTdfSYstxwWBPhaH6p/y1&#10;Cj5nGcbqvN78jUU76/KrePugQqmnx+nwAiLQFO7hW/tdK8jSDP7PxCM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6gRxQAAANwAAAAPAAAAAAAAAAAAAAAAAJgCAABkcnMv&#10;ZG93bnJldi54bWxQSwUGAAAAAAQABAD1AAAAigMAAAAA&#10;" fillcolor="white [3201]" strokecolor="black [3200]" strokeweight="2pt"/>
                <v:rect id="Rectangle 203"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NisUA&#10;AADcAAAADwAAAGRycy9kb3ducmV2LnhtbESPQWuDQBSE74H8h+UVekvWGgipdZUihIT2FJseenu4&#10;ryp134q7Mdpf3y0Echxm5hsmzSfTiZEG11pW8LSOQBBXVrdcKzh/7Fc7EM4ja+wsk4KZHOTZcpFi&#10;ou2VTzSWvhYBwi5BBY33fSKlqxoy6Na2Jw7etx0M+iCHWuoBrwFuOhlH0VYabDksNNhT0VD1U16M&#10;gvdZ+vH8uX3+HYt21uVXcXijQqnHh+n1BYSnyd/Dt/ZRK4ijD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w2KxQAAANwAAAAPAAAAAAAAAAAAAAAAAJgCAABkcnMv&#10;ZG93bnJldi54bWxQSwUGAAAAAAQABAD1AAAAigMAAAAA&#10;" fillcolor="white [3201]" strokecolor="black [3200]" strokeweight="2pt"/>
              </v:group>
            </w:pict>
          </mc:Fallback>
        </mc:AlternateContent>
      </w:r>
      <w:r>
        <w:rPr>
          <w:rFonts w:asciiTheme="minorHAnsi" w:hAnsiTheme="minorHAnsi" w:cs="Arial"/>
          <w:noProof/>
          <w:color w:val="auto"/>
          <w:lang w:eastAsia="en-GB"/>
        </w:rPr>
        <mc:AlternateContent>
          <mc:Choice Requires="wpg">
            <w:drawing>
              <wp:anchor distT="0" distB="0" distL="114300" distR="114300" simplePos="0" relativeHeight="251686912" behindDoc="0" locked="0" layoutInCell="1" allowOverlap="1" wp14:anchorId="223AB1AA" wp14:editId="40BE8D91">
                <wp:simplePos x="0" y="0"/>
                <wp:positionH relativeFrom="column">
                  <wp:posOffset>1485900</wp:posOffset>
                </wp:positionH>
                <wp:positionV relativeFrom="paragraph">
                  <wp:posOffset>9525</wp:posOffset>
                </wp:positionV>
                <wp:extent cx="400050" cy="171450"/>
                <wp:effectExtent l="0" t="0" r="19050" b="19050"/>
                <wp:wrapNone/>
                <wp:docPr id="204" name="Group 204"/>
                <wp:cNvGraphicFramePr/>
                <a:graphic xmlns:a="http://schemas.openxmlformats.org/drawingml/2006/main">
                  <a:graphicData uri="http://schemas.microsoft.com/office/word/2010/wordprocessingGroup">
                    <wpg:wgp>
                      <wpg:cNvGrpSpPr/>
                      <wpg:grpSpPr>
                        <a:xfrm>
                          <a:off x="0" y="0"/>
                          <a:ext cx="400050" cy="171450"/>
                          <a:chOff x="0" y="0"/>
                          <a:chExt cx="400050" cy="171450"/>
                        </a:xfrm>
                      </wpg:grpSpPr>
                      <wps:wsp>
                        <wps:cNvPr id="205" name="Rectangle 205"/>
                        <wps:cNvSpPr/>
                        <wps:spPr>
                          <a:xfrm>
                            <a:off x="0"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238125" y="0"/>
                            <a:ext cx="1619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C29CB8" id="Group 204" o:spid="_x0000_s1026" style="position:absolute;margin-left:117pt;margin-top:.75pt;width:31.5pt;height:13.5pt;z-index:251686912" coordsize="4000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">
                <v:rect id="Rectangle 205" o:spid="_x0000_s1027" style="position:absolute;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wZcUA&#10;AADcAAAADwAAAGRycy9kb3ducmV2LnhtbESPQWuDQBSE74H8h+UVekvWCgmpdZUihIT2FJseenu4&#10;ryp134q7Mdpf3y0Echxm5hsmzSfTiZEG11pW8LSOQBBXVrdcKzh/7Fc7EM4ja+wsk4KZHOTZcpFi&#10;ou2VTzSWvhYBwi5BBY33fSKlqxoy6Na2Jw7etx0M+iCHWuoBrwFuOhlH0VYabDksNNhT0VD1U16M&#10;gvdZ+vH8uX3+HYt21uVXcXijQqnHh+n1BYSnyd/Dt/ZRK4ijD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jBlxQAAANwAAAAPAAAAAAAAAAAAAAAAAJgCAABkcnMv&#10;ZG93bnJldi54bWxQSwUGAAAAAAQABAD1AAAAigMAAAAA&#10;" fillcolor="white [3201]" strokecolor="black [3200]" strokeweight="2pt"/>
                <v:rect id="Rectangle 206" o:spid="_x0000_s1028" style="position:absolute;left:238125;width:161925;height:17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uEsUA&#10;AADcAAAADwAAAGRycy9kb3ducmV2LnhtbESPwWrDMBBE74H+g9hCb7GcHEzjRgnBUFraUxzn0Nti&#10;bS1Ta2Us1bH79VEhkOMwM2+Y7X6ynRhp8K1jBaskBUFcO91yo6A6vS6fQfiArLFzTApm8rDfPSy2&#10;mGt34SONZWhEhLDPUYEJoc+l9LUhiz5xPXH0vt1gMUQ5NFIPeIlw28l1mmbSYstxwWBPhaH6p/y1&#10;Cj5nGcbqnG3+xqKddflVvH1QodTT43R4ARFoCvfwrf2uFazTDP7PxCM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K4SxQAAANwAAAAPAAAAAAAAAAAAAAAAAJgCAABkcnMv&#10;ZG93bnJldi54bWxQSwUGAAAAAAQABAD1AAAAigMAAAAA&#10;" fillcolor="white [3201]" strokecolor="black [3200]" strokeweight="2pt"/>
              </v:group>
            </w:pict>
          </mc:Fallback>
        </mc:AlternateContent>
      </w:r>
    </w:p>
    <w:p w14:paraId="4AA7B828" w14:textId="77777777" w:rsidR="00575D46" w:rsidRDefault="00575D46" w:rsidP="00575D46">
      <w:pPr>
        <w:pStyle w:val="Default"/>
        <w:spacing w:line="276" w:lineRule="auto"/>
        <w:ind w:left="720"/>
        <w:rPr>
          <w:rFonts w:asciiTheme="minorHAnsi" w:hAnsiTheme="minorHAnsi" w:cs="Arial"/>
          <w:color w:val="auto"/>
        </w:rPr>
      </w:pPr>
      <w:r>
        <w:rPr>
          <w:rFonts w:asciiTheme="minorHAnsi" w:hAnsiTheme="minorHAnsi" w:cs="Arial"/>
          <w:color w:val="auto"/>
        </w:rPr>
        <w:t xml:space="preserve">        Day              Month           Year</w:t>
      </w:r>
    </w:p>
    <w:p w14:paraId="09B51F1E" w14:textId="77777777" w:rsidR="00575D46" w:rsidRDefault="00575D46" w:rsidP="00575D46">
      <w:pPr>
        <w:pStyle w:val="Default"/>
        <w:spacing w:line="276" w:lineRule="auto"/>
        <w:ind w:left="720"/>
        <w:rPr>
          <w:rFonts w:asciiTheme="minorHAnsi" w:hAnsiTheme="minorHAnsi" w:cs="Arial"/>
          <w:color w:val="auto"/>
        </w:rPr>
      </w:pPr>
    </w:p>
    <w:p w14:paraId="69F4B458" w14:textId="24F87AFF" w:rsidR="007754B1" w:rsidRPr="002E3B7F" w:rsidRDefault="007754B1"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I</w:t>
      </w:r>
      <w:r w:rsidR="00841FB8">
        <w:rPr>
          <w:rFonts w:asciiTheme="minorHAnsi" w:hAnsiTheme="minorHAnsi" w:cs="Arial"/>
          <w:color w:val="auto"/>
        </w:rPr>
        <w:t>n your opinion, i</w:t>
      </w:r>
      <w:r>
        <w:rPr>
          <w:rFonts w:asciiTheme="minorHAnsi" w:hAnsiTheme="minorHAnsi" w:cs="Arial"/>
          <w:color w:val="auto"/>
        </w:rPr>
        <w:t xml:space="preserve">s your </w:t>
      </w:r>
      <w:r w:rsidR="006F444C">
        <w:rPr>
          <w:rFonts w:asciiTheme="minorHAnsi" w:hAnsiTheme="minorHAnsi" w:cs="Arial"/>
          <w:color w:val="auto"/>
        </w:rPr>
        <w:t>child</w:t>
      </w:r>
      <w:r w:rsidR="00841FB8">
        <w:rPr>
          <w:rFonts w:asciiTheme="minorHAnsi" w:hAnsiTheme="minorHAnsi" w:cs="Arial"/>
          <w:color w:val="auto"/>
        </w:rPr>
        <w:t xml:space="preserve"> fit and </w:t>
      </w:r>
      <w:r>
        <w:rPr>
          <w:rFonts w:asciiTheme="minorHAnsi" w:hAnsiTheme="minorHAnsi" w:cs="Arial"/>
          <w:color w:val="auto"/>
        </w:rPr>
        <w:t xml:space="preserve">healthy? </w:t>
      </w:r>
      <w:r w:rsidR="002E3B7F">
        <w:rPr>
          <w:rFonts w:asciiTheme="minorHAnsi" w:hAnsiTheme="minorHAnsi" w:cs="Arial"/>
          <w:color w:val="auto"/>
        </w:rPr>
        <w:t>1-Yes/ 2-No</w:t>
      </w:r>
    </w:p>
    <w:p w14:paraId="6BB794FE" w14:textId="73D23269" w:rsidR="007249D8" w:rsidRDefault="007249D8"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 xml:space="preserve">Do they see a paediatrician? </w:t>
      </w:r>
      <w:r w:rsidR="002E3B7F">
        <w:rPr>
          <w:rFonts w:asciiTheme="minorHAnsi" w:hAnsiTheme="minorHAnsi" w:cs="Arial"/>
          <w:color w:val="auto"/>
        </w:rPr>
        <w:tab/>
        <w:t>1-</w:t>
      </w:r>
      <w:r>
        <w:rPr>
          <w:rFonts w:asciiTheme="minorHAnsi" w:hAnsiTheme="minorHAnsi" w:cs="Arial"/>
          <w:color w:val="auto"/>
        </w:rPr>
        <w:t xml:space="preserve">Yes/ </w:t>
      </w:r>
      <w:r w:rsidR="002E3B7F">
        <w:rPr>
          <w:rFonts w:asciiTheme="minorHAnsi" w:hAnsiTheme="minorHAnsi" w:cs="Arial"/>
          <w:color w:val="auto"/>
        </w:rPr>
        <w:t>2-</w:t>
      </w:r>
      <w:r>
        <w:rPr>
          <w:rFonts w:asciiTheme="minorHAnsi" w:hAnsiTheme="minorHAnsi" w:cs="Arial"/>
          <w:color w:val="auto"/>
        </w:rPr>
        <w:t>No</w:t>
      </w:r>
    </w:p>
    <w:p w14:paraId="7CDBCC3B" w14:textId="741C879C" w:rsidR="007754B1" w:rsidRDefault="007249D8" w:rsidP="008423A7">
      <w:pPr>
        <w:pStyle w:val="Default"/>
        <w:spacing w:line="276" w:lineRule="auto"/>
        <w:ind w:firstLine="360"/>
        <w:rPr>
          <w:rFonts w:asciiTheme="minorHAnsi" w:hAnsiTheme="minorHAnsi" w:cs="Arial"/>
          <w:color w:val="auto"/>
        </w:rPr>
      </w:pPr>
      <w:r w:rsidRPr="007249D8">
        <w:rPr>
          <w:rFonts w:asciiTheme="minorHAnsi" w:hAnsiTheme="minorHAnsi" w:cs="Arial"/>
          <w:i/>
          <w:iCs/>
          <w:color w:val="auto"/>
        </w:rPr>
        <w:t>If yes</w:t>
      </w:r>
      <w:r>
        <w:rPr>
          <w:rFonts w:asciiTheme="minorHAnsi" w:hAnsiTheme="minorHAnsi" w:cs="Arial"/>
          <w:color w:val="auto"/>
        </w:rPr>
        <w:t xml:space="preserve">, </w:t>
      </w:r>
      <w:r w:rsidR="00DD7504">
        <w:rPr>
          <w:rFonts w:asciiTheme="minorHAnsi" w:hAnsiTheme="minorHAnsi" w:cs="Arial"/>
          <w:color w:val="auto"/>
        </w:rPr>
        <w:t>for what reason? ………………………</w:t>
      </w:r>
      <w:r>
        <w:rPr>
          <w:rFonts w:asciiTheme="minorHAnsi" w:hAnsiTheme="minorHAnsi" w:cs="Arial"/>
          <w:color w:val="auto"/>
        </w:rPr>
        <w:t>………………………………………………………………………</w:t>
      </w:r>
      <w:r w:rsidR="00DD7504">
        <w:rPr>
          <w:rFonts w:asciiTheme="minorHAnsi" w:hAnsiTheme="minorHAnsi" w:cs="Arial"/>
          <w:color w:val="auto"/>
        </w:rPr>
        <w:t>.</w:t>
      </w:r>
    </w:p>
    <w:p w14:paraId="04CD297A" w14:textId="07EAAD0F" w:rsidR="002E3B7F" w:rsidRPr="002E3B7F" w:rsidRDefault="00D619D5"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 xml:space="preserve">Is your child allergic to anything, including food dyes? </w:t>
      </w:r>
      <w:r w:rsidR="002E3B7F">
        <w:rPr>
          <w:rFonts w:asciiTheme="minorHAnsi" w:hAnsiTheme="minorHAnsi" w:cs="Arial"/>
          <w:color w:val="auto"/>
        </w:rPr>
        <w:t>1-Yes/ 2-No</w:t>
      </w:r>
    </w:p>
    <w:p w14:paraId="1736EC4C" w14:textId="4E8DA325" w:rsidR="00DD7504" w:rsidRDefault="002E3B7F" w:rsidP="002E3B7F">
      <w:pPr>
        <w:pStyle w:val="Default"/>
        <w:spacing w:line="276" w:lineRule="auto"/>
        <w:ind w:left="360"/>
        <w:rPr>
          <w:rFonts w:asciiTheme="minorHAnsi" w:hAnsiTheme="minorHAnsi" w:cs="Arial"/>
          <w:color w:val="auto"/>
        </w:rPr>
      </w:pPr>
      <w:r w:rsidRPr="00826A90">
        <w:rPr>
          <w:rFonts w:asciiTheme="minorHAnsi" w:hAnsiTheme="minorHAnsi" w:cs="Arial"/>
          <w:i/>
          <w:color w:val="auto"/>
        </w:rPr>
        <w:t>If yes,</w:t>
      </w:r>
      <w:r>
        <w:rPr>
          <w:rFonts w:asciiTheme="minorHAnsi" w:hAnsiTheme="minorHAnsi" w:cs="Arial"/>
          <w:color w:val="auto"/>
        </w:rPr>
        <w:t xml:space="preserve"> </w:t>
      </w:r>
      <w:proofErr w:type="gramStart"/>
      <w:r>
        <w:rPr>
          <w:rFonts w:asciiTheme="minorHAnsi" w:hAnsiTheme="minorHAnsi" w:cs="Arial"/>
          <w:color w:val="auto"/>
        </w:rPr>
        <w:t>what?</w:t>
      </w:r>
      <w:r w:rsidR="00D619D5">
        <w:rPr>
          <w:rFonts w:asciiTheme="minorHAnsi" w:hAnsiTheme="minorHAnsi" w:cs="Arial"/>
          <w:color w:val="auto"/>
        </w:rPr>
        <w:t>…</w:t>
      </w:r>
      <w:proofErr w:type="gramEnd"/>
      <w:r w:rsidR="00D619D5">
        <w:rPr>
          <w:rFonts w:asciiTheme="minorHAnsi" w:hAnsiTheme="minorHAnsi" w:cs="Arial"/>
          <w:color w:val="auto"/>
        </w:rPr>
        <w:t>……………………</w:t>
      </w:r>
      <w:r w:rsidR="007249D8">
        <w:rPr>
          <w:rFonts w:asciiTheme="minorHAnsi" w:hAnsiTheme="minorHAnsi" w:cs="Arial"/>
          <w:color w:val="auto"/>
        </w:rPr>
        <w:t>………</w:t>
      </w:r>
      <w:r>
        <w:rPr>
          <w:rFonts w:asciiTheme="minorHAnsi" w:hAnsiTheme="minorHAnsi" w:cs="Arial"/>
          <w:color w:val="auto"/>
        </w:rPr>
        <w:t>………………………………………………………………………………….</w:t>
      </w:r>
    </w:p>
    <w:p w14:paraId="0BE8C587" w14:textId="77777777" w:rsidR="002E3B7F" w:rsidRDefault="00D619D5" w:rsidP="000B6909">
      <w:pPr>
        <w:pStyle w:val="Default"/>
        <w:numPr>
          <w:ilvl w:val="1"/>
          <w:numId w:val="11"/>
        </w:numPr>
        <w:spacing w:line="276" w:lineRule="auto"/>
        <w:rPr>
          <w:rFonts w:asciiTheme="minorHAnsi" w:hAnsiTheme="minorHAnsi" w:cs="Arial"/>
          <w:color w:val="auto"/>
        </w:rPr>
      </w:pPr>
      <w:r>
        <w:rPr>
          <w:rFonts w:asciiTheme="minorHAnsi" w:hAnsiTheme="minorHAnsi" w:cs="Arial"/>
          <w:color w:val="auto"/>
        </w:rPr>
        <w:t xml:space="preserve">As far as you are aware, is your </w:t>
      </w:r>
      <w:r w:rsidR="006F444C">
        <w:rPr>
          <w:rFonts w:asciiTheme="minorHAnsi" w:hAnsiTheme="minorHAnsi" w:cs="Arial"/>
          <w:color w:val="auto"/>
        </w:rPr>
        <w:t>child</w:t>
      </w:r>
      <w:r>
        <w:rPr>
          <w:rFonts w:asciiTheme="minorHAnsi" w:hAnsiTheme="minorHAnsi" w:cs="Arial"/>
          <w:color w:val="auto"/>
        </w:rPr>
        <w:t xml:space="preserve"> meeting </w:t>
      </w:r>
      <w:r w:rsidR="00CC1C6C">
        <w:rPr>
          <w:rFonts w:asciiTheme="minorHAnsi" w:hAnsiTheme="minorHAnsi" w:cs="Arial"/>
          <w:color w:val="auto"/>
        </w:rPr>
        <w:t>all their development</w:t>
      </w:r>
      <w:r w:rsidR="00445EA0">
        <w:rPr>
          <w:rFonts w:asciiTheme="minorHAnsi" w:hAnsiTheme="minorHAnsi" w:cs="Arial"/>
          <w:color w:val="auto"/>
        </w:rPr>
        <w:t>al</w:t>
      </w:r>
      <w:r w:rsidR="00CC1C6C">
        <w:rPr>
          <w:rFonts w:asciiTheme="minorHAnsi" w:hAnsiTheme="minorHAnsi" w:cs="Arial"/>
          <w:color w:val="auto"/>
        </w:rPr>
        <w:t xml:space="preserve"> milestones? </w:t>
      </w:r>
      <w:r w:rsidR="002E3B7F">
        <w:rPr>
          <w:rFonts w:asciiTheme="minorHAnsi" w:hAnsiTheme="minorHAnsi" w:cs="Arial"/>
          <w:color w:val="auto"/>
        </w:rPr>
        <w:t>1-Yes/ 2-No</w:t>
      </w:r>
    </w:p>
    <w:p w14:paraId="3113D2A3" w14:textId="6B9345C7" w:rsidR="00D619D5" w:rsidRPr="007754B1" w:rsidRDefault="00D619D5" w:rsidP="002E3B7F">
      <w:pPr>
        <w:pStyle w:val="Default"/>
        <w:spacing w:line="276" w:lineRule="auto"/>
        <w:ind w:left="720"/>
        <w:rPr>
          <w:rFonts w:asciiTheme="minorHAnsi" w:hAnsiTheme="minorHAnsi" w:cs="Arial"/>
          <w:color w:val="auto"/>
        </w:rPr>
      </w:pPr>
    </w:p>
    <w:p w14:paraId="60848570" w14:textId="77777777" w:rsidR="00B24DDE" w:rsidRDefault="00B24DDE" w:rsidP="00A86E2D">
      <w:pPr>
        <w:outlineLvl w:val="0"/>
        <w:rPr>
          <w:b/>
        </w:rPr>
      </w:pPr>
    </w:p>
    <w:p w14:paraId="485784BD" w14:textId="36D4EF8B" w:rsidR="00A80962" w:rsidRPr="000F6508" w:rsidRDefault="006F444C" w:rsidP="000B6909">
      <w:pPr>
        <w:pStyle w:val="ListParagraph"/>
        <w:numPr>
          <w:ilvl w:val="0"/>
          <w:numId w:val="11"/>
        </w:numPr>
        <w:outlineLvl w:val="0"/>
        <w:rPr>
          <w:b/>
          <w:sz w:val="24"/>
          <w:szCs w:val="24"/>
        </w:rPr>
      </w:pPr>
      <w:r>
        <w:rPr>
          <w:b/>
          <w:sz w:val="24"/>
          <w:szCs w:val="24"/>
        </w:rPr>
        <w:t>Child’s</w:t>
      </w:r>
      <w:r w:rsidR="000E3038" w:rsidRPr="00CA29EE">
        <w:rPr>
          <w:b/>
          <w:sz w:val="24"/>
          <w:szCs w:val="24"/>
        </w:rPr>
        <w:t xml:space="preserve"> diet </w:t>
      </w:r>
    </w:p>
    <w:p w14:paraId="44729089" w14:textId="04C26A0B" w:rsidR="00445EA0" w:rsidRPr="00C92BA5" w:rsidRDefault="00F36012" w:rsidP="000B6909">
      <w:pPr>
        <w:pStyle w:val="ListParagraph"/>
        <w:numPr>
          <w:ilvl w:val="1"/>
          <w:numId w:val="11"/>
        </w:numPr>
        <w:rPr>
          <w:sz w:val="24"/>
          <w:szCs w:val="24"/>
        </w:rPr>
      </w:pPr>
      <w:r w:rsidRPr="00C92BA5">
        <w:rPr>
          <w:sz w:val="24"/>
          <w:szCs w:val="24"/>
        </w:rPr>
        <w:t xml:space="preserve">How often do you give your </w:t>
      </w:r>
      <w:r>
        <w:rPr>
          <w:sz w:val="24"/>
          <w:szCs w:val="24"/>
        </w:rPr>
        <w:t>child</w:t>
      </w:r>
      <w:r w:rsidRPr="00C92BA5">
        <w:rPr>
          <w:sz w:val="24"/>
          <w:szCs w:val="24"/>
        </w:rPr>
        <w:t xml:space="preserve"> these different foods and drinks?</w:t>
      </w:r>
      <w:r>
        <w:rPr>
          <w:sz w:val="24"/>
          <w:szCs w:val="24"/>
        </w:rPr>
        <w:t xml:space="preserve"> </w:t>
      </w:r>
      <w:r w:rsidRPr="002E3B7F">
        <w:rPr>
          <w:i/>
          <w:sz w:val="24"/>
          <w:szCs w:val="24"/>
        </w:rPr>
        <w:t>(</w:t>
      </w:r>
      <w:r w:rsidRPr="002E3B7F">
        <w:rPr>
          <w:i/>
        </w:rPr>
        <w:t>R</w:t>
      </w:r>
      <w:r w:rsidRPr="002E3B7F">
        <w:rPr>
          <w:i/>
          <w:sz w:val="24"/>
          <w:szCs w:val="24"/>
        </w:rPr>
        <w:t xml:space="preserve">esearcher to ask as an open question and populate </w:t>
      </w:r>
      <w:r w:rsidRPr="00E839B8">
        <w:rPr>
          <w:b/>
          <w:i/>
          <w:sz w:val="24"/>
          <w:szCs w:val="24"/>
        </w:rPr>
        <w:t>one</w:t>
      </w:r>
      <w:r w:rsidRPr="002E3B7F">
        <w:rPr>
          <w:i/>
          <w:sz w:val="24"/>
          <w:szCs w:val="24"/>
        </w:rPr>
        <w:t xml:space="preserve"> of the boxes as appropriate)</w:t>
      </w:r>
    </w:p>
    <w:tbl>
      <w:tblPr>
        <w:tblStyle w:val="TableGrid"/>
        <w:tblW w:w="9583" w:type="dxa"/>
        <w:tblLook w:val="04A0" w:firstRow="1" w:lastRow="0" w:firstColumn="1" w:lastColumn="0" w:noHBand="0" w:noVBand="1"/>
      </w:tblPr>
      <w:tblGrid>
        <w:gridCol w:w="1965"/>
        <w:gridCol w:w="747"/>
        <w:gridCol w:w="748"/>
        <w:gridCol w:w="748"/>
        <w:gridCol w:w="719"/>
        <w:gridCol w:w="748"/>
        <w:gridCol w:w="748"/>
        <w:gridCol w:w="731"/>
        <w:gridCol w:w="838"/>
        <w:gridCol w:w="826"/>
        <w:gridCol w:w="765"/>
      </w:tblGrid>
      <w:tr w:rsidR="002E3B7F" w14:paraId="55C0B6AA" w14:textId="77777777" w:rsidTr="00DC53CF">
        <w:tc>
          <w:tcPr>
            <w:tcW w:w="1980" w:type="dxa"/>
          </w:tcPr>
          <w:p w14:paraId="532306ED" w14:textId="77777777" w:rsidR="002E3B7F" w:rsidRPr="002E3B7F" w:rsidRDefault="002E3B7F" w:rsidP="00B24DDE">
            <w:pPr>
              <w:rPr>
                <w:i/>
              </w:rPr>
            </w:pPr>
          </w:p>
        </w:tc>
        <w:tc>
          <w:tcPr>
            <w:tcW w:w="748" w:type="dxa"/>
          </w:tcPr>
          <w:p w14:paraId="01CD8978" w14:textId="321E616F" w:rsidR="002E3B7F" w:rsidRPr="002E3B7F" w:rsidRDefault="002E3B7F" w:rsidP="00B24DDE">
            <w:pPr>
              <w:rPr>
                <w:i/>
              </w:rPr>
            </w:pPr>
            <w:r w:rsidRPr="002E3B7F">
              <w:rPr>
                <w:i/>
              </w:rPr>
              <w:t>9</w:t>
            </w:r>
          </w:p>
        </w:tc>
        <w:tc>
          <w:tcPr>
            <w:tcW w:w="749" w:type="dxa"/>
          </w:tcPr>
          <w:p w14:paraId="451F6C21" w14:textId="301F0C0F" w:rsidR="002E3B7F" w:rsidRPr="002E3B7F" w:rsidRDefault="002E3B7F" w:rsidP="00B24DDE">
            <w:pPr>
              <w:rPr>
                <w:i/>
              </w:rPr>
            </w:pPr>
            <w:r w:rsidRPr="002E3B7F">
              <w:rPr>
                <w:i/>
              </w:rPr>
              <w:t>8</w:t>
            </w:r>
          </w:p>
        </w:tc>
        <w:tc>
          <w:tcPr>
            <w:tcW w:w="749" w:type="dxa"/>
          </w:tcPr>
          <w:p w14:paraId="6183F5EC" w14:textId="3D6D95F7" w:rsidR="002E3B7F" w:rsidRPr="002E3B7F" w:rsidRDefault="002E3B7F" w:rsidP="00B24DDE">
            <w:pPr>
              <w:rPr>
                <w:i/>
              </w:rPr>
            </w:pPr>
            <w:r w:rsidRPr="002E3B7F">
              <w:rPr>
                <w:i/>
              </w:rPr>
              <w:t>7</w:t>
            </w:r>
          </w:p>
        </w:tc>
        <w:tc>
          <w:tcPr>
            <w:tcW w:w="720" w:type="dxa"/>
          </w:tcPr>
          <w:p w14:paraId="1E7E379A" w14:textId="5374A869" w:rsidR="002E3B7F" w:rsidRPr="002E3B7F" w:rsidRDefault="002E3B7F" w:rsidP="00B24DDE">
            <w:pPr>
              <w:rPr>
                <w:i/>
              </w:rPr>
            </w:pPr>
            <w:r w:rsidRPr="002E3B7F">
              <w:rPr>
                <w:i/>
              </w:rPr>
              <w:t>6</w:t>
            </w:r>
          </w:p>
        </w:tc>
        <w:tc>
          <w:tcPr>
            <w:tcW w:w="749" w:type="dxa"/>
          </w:tcPr>
          <w:p w14:paraId="6B27D2C1" w14:textId="43529D98" w:rsidR="002E3B7F" w:rsidRPr="002E3B7F" w:rsidRDefault="002E3B7F" w:rsidP="00B24DDE">
            <w:pPr>
              <w:rPr>
                <w:i/>
              </w:rPr>
            </w:pPr>
            <w:r w:rsidRPr="002E3B7F">
              <w:rPr>
                <w:i/>
              </w:rPr>
              <w:t>5</w:t>
            </w:r>
          </w:p>
        </w:tc>
        <w:tc>
          <w:tcPr>
            <w:tcW w:w="749" w:type="dxa"/>
          </w:tcPr>
          <w:p w14:paraId="71CD1EB6" w14:textId="57A3D5EC" w:rsidR="002E3B7F" w:rsidRPr="002E3B7F" w:rsidRDefault="002E3B7F" w:rsidP="00B24DDE">
            <w:pPr>
              <w:rPr>
                <w:i/>
              </w:rPr>
            </w:pPr>
            <w:r w:rsidRPr="002E3B7F">
              <w:rPr>
                <w:i/>
              </w:rPr>
              <w:t>4</w:t>
            </w:r>
          </w:p>
        </w:tc>
        <w:tc>
          <w:tcPr>
            <w:tcW w:w="732" w:type="dxa"/>
          </w:tcPr>
          <w:p w14:paraId="65201BD5" w14:textId="5E680565" w:rsidR="002E3B7F" w:rsidRPr="002E3B7F" w:rsidRDefault="002E3B7F" w:rsidP="00B24DDE">
            <w:pPr>
              <w:rPr>
                <w:i/>
              </w:rPr>
            </w:pPr>
            <w:r w:rsidRPr="002E3B7F">
              <w:rPr>
                <w:i/>
              </w:rPr>
              <w:t>3</w:t>
            </w:r>
          </w:p>
        </w:tc>
        <w:tc>
          <w:tcPr>
            <w:tcW w:w="838" w:type="dxa"/>
          </w:tcPr>
          <w:p w14:paraId="1BD8B3FD" w14:textId="57DD4334" w:rsidR="002E3B7F" w:rsidRPr="002E3B7F" w:rsidRDefault="002E3B7F" w:rsidP="00B24DDE">
            <w:pPr>
              <w:rPr>
                <w:i/>
              </w:rPr>
            </w:pPr>
            <w:r w:rsidRPr="002E3B7F">
              <w:rPr>
                <w:i/>
              </w:rPr>
              <w:t>2</w:t>
            </w:r>
          </w:p>
        </w:tc>
        <w:tc>
          <w:tcPr>
            <w:tcW w:w="815" w:type="dxa"/>
          </w:tcPr>
          <w:p w14:paraId="637DC32E" w14:textId="11251D2F" w:rsidR="002E3B7F" w:rsidRPr="002E3B7F" w:rsidRDefault="002E3B7F" w:rsidP="00B24DDE">
            <w:pPr>
              <w:rPr>
                <w:i/>
              </w:rPr>
            </w:pPr>
            <w:r w:rsidRPr="002E3B7F">
              <w:rPr>
                <w:i/>
              </w:rPr>
              <w:t>1</w:t>
            </w:r>
          </w:p>
        </w:tc>
        <w:tc>
          <w:tcPr>
            <w:tcW w:w="754" w:type="dxa"/>
          </w:tcPr>
          <w:p w14:paraId="6AB5A67B" w14:textId="5D2C8CDF" w:rsidR="002E3B7F" w:rsidRPr="002E3B7F" w:rsidRDefault="002E3B7F" w:rsidP="00B24DDE">
            <w:pPr>
              <w:rPr>
                <w:i/>
              </w:rPr>
            </w:pPr>
            <w:r w:rsidRPr="002E3B7F">
              <w:rPr>
                <w:i/>
              </w:rPr>
              <w:t>0</w:t>
            </w:r>
          </w:p>
        </w:tc>
      </w:tr>
      <w:tr w:rsidR="00DC53CF" w14:paraId="2164C28F" w14:textId="6B747577" w:rsidTr="00DC53CF">
        <w:tc>
          <w:tcPr>
            <w:tcW w:w="1980" w:type="dxa"/>
          </w:tcPr>
          <w:p w14:paraId="3848F6EF" w14:textId="48654CCC" w:rsidR="00DC53CF" w:rsidRDefault="00DC53CF" w:rsidP="00B24DDE"/>
        </w:tc>
        <w:tc>
          <w:tcPr>
            <w:tcW w:w="748" w:type="dxa"/>
          </w:tcPr>
          <w:p w14:paraId="62360477" w14:textId="421034D8" w:rsidR="00DC53CF" w:rsidRPr="003673FF" w:rsidRDefault="00DC53CF" w:rsidP="00B24DDE">
            <w:pPr>
              <w:rPr>
                <w:b/>
              </w:rPr>
            </w:pPr>
            <w:r w:rsidRPr="003673FF">
              <w:rPr>
                <w:b/>
              </w:rPr>
              <w:t>6+ times a day</w:t>
            </w:r>
          </w:p>
        </w:tc>
        <w:tc>
          <w:tcPr>
            <w:tcW w:w="749" w:type="dxa"/>
          </w:tcPr>
          <w:p w14:paraId="4D564623" w14:textId="51ADD779" w:rsidR="00DC53CF" w:rsidRPr="003673FF" w:rsidRDefault="00DC53CF" w:rsidP="00B24DDE">
            <w:pPr>
              <w:rPr>
                <w:b/>
              </w:rPr>
            </w:pPr>
            <w:r w:rsidRPr="003673FF">
              <w:rPr>
                <w:b/>
              </w:rPr>
              <w:t>4-5 times per day</w:t>
            </w:r>
          </w:p>
        </w:tc>
        <w:tc>
          <w:tcPr>
            <w:tcW w:w="749" w:type="dxa"/>
          </w:tcPr>
          <w:p w14:paraId="01CD7EB1" w14:textId="74291347" w:rsidR="00DC53CF" w:rsidRPr="003673FF" w:rsidRDefault="00DC53CF" w:rsidP="00B24DDE">
            <w:pPr>
              <w:rPr>
                <w:b/>
              </w:rPr>
            </w:pPr>
            <w:r w:rsidRPr="003673FF">
              <w:rPr>
                <w:b/>
              </w:rPr>
              <w:t>2-3 times per day</w:t>
            </w:r>
          </w:p>
        </w:tc>
        <w:tc>
          <w:tcPr>
            <w:tcW w:w="720" w:type="dxa"/>
          </w:tcPr>
          <w:p w14:paraId="4381F4D6" w14:textId="26F4E4F9" w:rsidR="00DC53CF" w:rsidRPr="003673FF" w:rsidRDefault="00DC53CF" w:rsidP="00B24DDE">
            <w:pPr>
              <w:rPr>
                <w:b/>
              </w:rPr>
            </w:pPr>
            <w:r w:rsidRPr="003673FF">
              <w:rPr>
                <w:b/>
              </w:rPr>
              <w:t>Once per day</w:t>
            </w:r>
          </w:p>
        </w:tc>
        <w:tc>
          <w:tcPr>
            <w:tcW w:w="749" w:type="dxa"/>
          </w:tcPr>
          <w:p w14:paraId="6B9A99D9" w14:textId="698DC4CB" w:rsidR="00DC53CF" w:rsidRPr="003673FF" w:rsidRDefault="00DC53CF" w:rsidP="00B24DDE">
            <w:pPr>
              <w:rPr>
                <w:b/>
              </w:rPr>
            </w:pPr>
            <w:r w:rsidRPr="003673FF">
              <w:rPr>
                <w:b/>
              </w:rPr>
              <w:t>5-6 times per week</w:t>
            </w:r>
          </w:p>
        </w:tc>
        <w:tc>
          <w:tcPr>
            <w:tcW w:w="749" w:type="dxa"/>
          </w:tcPr>
          <w:p w14:paraId="250CFE17" w14:textId="2ED101FF" w:rsidR="00DC53CF" w:rsidRPr="003673FF" w:rsidRDefault="00DC53CF" w:rsidP="00B24DDE">
            <w:pPr>
              <w:rPr>
                <w:b/>
              </w:rPr>
            </w:pPr>
            <w:r w:rsidRPr="003673FF">
              <w:rPr>
                <w:b/>
              </w:rPr>
              <w:t>2-4 times per week</w:t>
            </w:r>
          </w:p>
        </w:tc>
        <w:tc>
          <w:tcPr>
            <w:tcW w:w="732" w:type="dxa"/>
          </w:tcPr>
          <w:p w14:paraId="7E7C6D54" w14:textId="7D4715F9" w:rsidR="00DC53CF" w:rsidRPr="003673FF" w:rsidRDefault="00DC53CF" w:rsidP="00B24DDE">
            <w:pPr>
              <w:rPr>
                <w:b/>
              </w:rPr>
            </w:pPr>
            <w:r w:rsidRPr="003673FF">
              <w:rPr>
                <w:b/>
              </w:rPr>
              <w:t>Once per week</w:t>
            </w:r>
          </w:p>
        </w:tc>
        <w:tc>
          <w:tcPr>
            <w:tcW w:w="838" w:type="dxa"/>
          </w:tcPr>
          <w:p w14:paraId="067B1978" w14:textId="77CB847C" w:rsidR="00DC53CF" w:rsidRPr="003673FF" w:rsidRDefault="00DC53CF" w:rsidP="00B24DDE">
            <w:pPr>
              <w:rPr>
                <w:b/>
              </w:rPr>
            </w:pPr>
            <w:r w:rsidRPr="003673FF">
              <w:rPr>
                <w:b/>
              </w:rPr>
              <w:t>1-3 times per month</w:t>
            </w:r>
          </w:p>
        </w:tc>
        <w:tc>
          <w:tcPr>
            <w:tcW w:w="815" w:type="dxa"/>
          </w:tcPr>
          <w:p w14:paraId="3B8CBE13" w14:textId="6F3FE157" w:rsidR="00DC53CF" w:rsidRPr="003673FF" w:rsidRDefault="00DC53CF" w:rsidP="00B24DDE">
            <w:pPr>
              <w:rPr>
                <w:b/>
              </w:rPr>
            </w:pPr>
            <w:r w:rsidRPr="003673FF">
              <w:rPr>
                <w:b/>
              </w:rPr>
              <w:t>Less than one a month</w:t>
            </w:r>
          </w:p>
        </w:tc>
        <w:tc>
          <w:tcPr>
            <w:tcW w:w="754" w:type="dxa"/>
          </w:tcPr>
          <w:p w14:paraId="6DCB3E9A" w14:textId="1FCEC1F6" w:rsidR="00DC53CF" w:rsidRPr="003673FF" w:rsidRDefault="00DC53CF" w:rsidP="00B24DDE">
            <w:pPr>
              <w:rPr>
                <w:b/>
              </w:rPr>
            </w:pPr>
            <w:r w:rsidRPr="003673FF">
              <w:rPr>
                <w:b/>
              </w:rPr>
              <w:t>Never</w:t>
            </w:r>
          </w:p>
        </w:tc>
      </w:tr>
      <w:tr w:rsidR="00DC53CF" w14:paraId="2EB11D60" w14:textId="292D9B33" w:rsidTr="00DC53CF">
        <w:tc>
          <w:tcPr>
            <w:tcW w:w="1980" w:type="dxa"/>
          </w:tcPr>
          <w:p w14:paraId="55EE0DFF" w14:textId="77777777" w:rsidR="00DC53CF" w:rsidRDefault="00DC53CF" w:rsidP="00B24DDE">
            <w:r>
              <w:t>Fresh fruit*</w:t>
            </w:r>
          </w:p>
          <w:p w14:paraId="3188B1C1" w14:textId="3CBDBC50" w:rsidR="00000206" w:rsidRDefault="00000206" w:rsidP="00B24DDE"/>
        </w:tc>
        <w:tc>
          <w:tcPr>
            <w:tcW w:w="748" w:type="dxa"/>
          </w:tcPr>
          <w:p w14:paraId="64180FBA" w14:textId="1CE4FADA" w:rsidR="00DC53CF" w:rsidRDefault="00DC53CF" w:rsidP="00B24DDE"/>
        </w:tc>
        <w:tc>
          <w:tcPr>
            <w:tcW w:w="749" w:type="dxa"/>
          </w:tcPr>
          <w:p w14:paraId="0A2051E1" w14:textId="177842E2" w:rsidR="00DC53CF" w:rsidRDefault="00DC53CF" w:rsidP="00B24DDE"/>
        </w:tc>
        <w:tc>
          <w:tcPr>
            <w:tcW w:w="749" w:type="dxa"/>
          </w:tcPr>
          <w:p w14:paraId="14F1C928" w14:textId="7BAA88BA" w:rsidR="00DC53CF" w:rsidRDefault="00DC53CF" w:rsidP="00B24DDE"/>
        </w:tc>
        <w:tc>
          <w:tcPr>
            <w:tcW w:w="720" w:type="dxa"/>
          </w:tcPr>
          <w:p w14:paraId="1ABEC1A6" w14:textId="584C435A" w:rsidR="00DC53CF" w:rsidRDefault="00DC53CF" w:rsidP="00B24DDE"/>
        </w:tc>
        <w:tc>
          <w:tcPr>
            <w:tcW w:w="749" w:type="dxa"/>
          </w:tcPr>
          <w:p w14:paraId="2317C709" w14:textId="00C0B03C" w:rsidR="00DC53CF" w:rsidRDefault="00DC53CF" w:rsidP="00B24DDE"/>
        </w:tc>
        <w:tc>
          <w:tcPr>
            <w:tcW w:w="749" w:type="dxa"/>
          </w:tcPr>
          <w:p w14:paraId="623B73EB" w14:textId="7B35ADC8" w:rsidR="00DC53CF" w:rsidRDefault="00DC53CF" w:rsidP="00B24DDE"/>
        </w:tc>
        <w:tc>
          <w:tcPr>
            <w:tcW w:w="732" w:type="dxa"/>
          </w:tcPr>
          <w:p w14:paraId="1DDADB6F" w14:textId="5558D681" w:rsidR="00DC53CF" w:rsidRDefault="00DC53CF" w:rsidP="00B24DDE"/>
        </w:tc>
        <w:tc>
          <w:tcPr>
            <w:tcW w:w="838" w:type="dxa"/>
          </w:tcPr>
          <w:p w14:paraId="7020FBBA" w14:textId="4C29FA30" w:rsidR="00DC53CF" w:rsidRDefault="00DC53CF" w:rsidP="00B24DDE"/>
        </w:tc>
        <w:tc>
          <w:tcPr>
            <w:tcW w:w="815" w:type="dxa"/>
          </w:tcPr>
          <w:p w14:paraId="3C65F692" w14:textId="016FEFCA" w:rsidR="00DC53CF" w:rsidRDefault="00DC53CF" w:rsidP="00B24DDE"/>
        </w:tc>
        <w:tc>
          <w:tcPr>
            <w:tcW w:w="754" w:type="dxa"/>
          </w:tcPr>
          <w:p w14:paraId="55A7B3BD" w14:textId="77777777" w:rsidR="00DC53CF" w:rsidRDefault="00DC53CF" w:rsidP="00B24DDE"/>
        </w:tc>
      </w:tr>
      <w:tr w:rsidR="00DC53CF" w14:paraId="03D2DE11" w14:textId="1DA74D0D" w:rsidTr="00DC53CF">
        <w:tc>
          <w:tcPr>
            <w:tcW w:w="1980" w:type="dxa"/>
          </w:tcPr>
          <w:p w14:paraId="5BC0B9A6" w14:textId="5A840C24" w:rsidR="00DC53CF" w:rsidRDefault="00DC53CF" w:rsidP="00000206">
            <w:r>
              <w:t>Vegetables (cooked or raw, root veg, salads, fresh or frozen)</w:t>
            </w:r>
          </w:p>
        </w:tc>
        <w:tc>
          <w:tcPr>
            <w:tcW w:w="748" w:type="dxa"/>
          </w:tcPr>
          <w:p w14:paraId="0B9F03FA" w14:textId="086DCAE7" w:rsidR="00DC53CF" w:rsidRDefault="00DC53CF" w:rsidP="00B24DDE"/>
        </w:tc>
        <w:tc>
          <w:tcPr>
            <w:tcW w:w="749" w:type="dxa"/>
          </w:tcPr>
          <w:p w14:paraId="6E684C28" w14:textId="770DA95A" w:rsidR="00DC53CF" w:rsidRDefault="00DC53CF" w:rsidP="00B24DDE"/>
        </w:tc>
        <w:tc>
          <w:tcPr>
            <w:tcW w:w="749" w:type="dxa"/>
          </w:tcPr>
          <w:p w14:paraId="323E9F88" w14:textId="6226CCB1" w:rsidR="00DC53CF" w:rsidRDefault="00DC53CF" w:rsidP="00B24DDE"/>
        </w:tc>
        <w:tc>
          <w:tcPr>
            <w:tcW w:w="720" w:type="dxa"/>
          </w:tcPr>
          <w:p w14:paraId="277AE7C5" w14:textId="05878AD4" w:rsidR="00DC53CF" w:rsidRDefault="00DC53CF" w:rsidP="00B24DDE"/>
        </w:tc>
        <w:tc>
          <w:tcPr>
            <w:tcW w:w="749" w:type="dxa"/>
          </w:tcPr>
          <w:p w14:paraId="311A2F5C" w14:textId="3BE5A967" w:rsidR="00DC53CF" w:rsidRDefault="00DC53CF" w:rsidP="00B24DDE"/>
        </w:tc>
        <w:tc>
          <w:tcPr>
            <w:tcW w:w="749" w:type="dxa"/>
          </w:tcPr>
          <w:p w14:paraId="54979824" w14:textId="74A0ABB5" w:rsidR="00DC53CF" w:rsidRDefault="00DC53CF" w:rsidP="00B24DDE"/>
        </w:tc>
        <w:tc>
          <w:tcPr>
            <w:tcW w:w="732" w:type="dxa"/>
          </w:tcPr>
          <w:p w14:paraId="56B46E00" w14:textId="52E8300B" w:rsidR="00DC53CF" w:rsidRDefault="00DC53CF" w:rsidP="00B24DDE"/>
        </w:tc>
        <w:tc>
          <w:tcPr>
            <w:tcW w:w="838" w:type="dxa"/>
          </w:tcPr>
          <w:p w14:paraId="62ECD66E" w14:textId="3088086A" w:rsidR="00DC53CF" w:rsidRDefault="00DC53CF" w:rsidP="00B24DDE"/>
        </w:tc>
        <w:tc>
          <w:tcPr>
            <w:tcW w:w="815" w:type="dxa"/>
          </w:tcPr>
          <w:p w14:paraId="32EB3166" w14:textId="6DB78BFE" w:rsidR="00DC53CF" w:rsidRDefault="00DC53CF" w:rsidP="00B24DDE"/>
        </w:tc>
        <w:tc>
          <w:tcPr>
            <w:tcW w:w="754" w:type="dxa"/>
          </w:tcPr>
          <w:p w14:paraId="3643BB13" w14:textId="77777777" w:rsidR="00DC53CF" w:rsidRDefault="00DC53CF" w:rsidP="00B24DDE"/>
        </w:tc>
      </w:tr>
      <w:tr w:rsidR="00DC53CF" w14:paraId="63C22B31" w14:textId="5F6C8917" w:rsidTr="00DC53CF">
        <w:tc>
          <w:tcPr>
            <w:tcW w:w="1980" w:type="dxa"/>
          </w:tcPr>
          <w:p w14:paraId="4B9DD4A4" w14:textId="64A5074F" w:rsidR="00DC53CF" w:rsidRPr="00E6145C" w:rsidRDefault="00DC53CF" w:rsidP="00C92BA5">
            <w:r w:rsidRPr="00E6145C">
              <w:t>Fresh meats, poultry and fish</w:t>
            </w:r>
          </w:p>
        </w:tc>
        <w:tc>
          <w:tcPr>
            <w:tcW w:w="748" w:type="dxa"/>
          </w:tcPr>
          <w:p w14:paraId="00F386B3" w14:textId="2A164954" w:rsidR="00DC53CF" w:rsidRPr="00357BD7" w:rsidRDefault="00DC53CF" w:rsidP="00B24DDE">
            <w:pPr>
              <w:rPr>
                <w:strike/>
              </w:rPr>
            </w:pPr>
          </w:p>
        </w:tc>
        <w:tc>
          <w:tcPr>
            <w:tcW w:w="749" w:type="dxa"/>
          </w:tcPr>
          <w:p w14:paraId="198342D1" w14:textId="3407D702" w:rsidR="00DC53CF" w:rsidRPr="00357BD7" w:rsidRDefault="00DC53CF" w:rsidP="00B24DDE">
            <w:pPr>
              <w:rPr>
                <w:strike/>
              </w:rPr>
            </w:pPr>
          </w:p>
        </w:tc>
        <w:tc>
          <w:tcPr>
            <w:tcW w:w="749" w:type="dxa"/>
          </w:tcPr>
          <w:p w14:paraId="5BA711D5" w14:textId="2BD04A1C" w:rsidR="00DC53CF" w:rsidRPr="00357BD7" w:rsidRDefault="00DC53CF" w:rsidP="00B24DDE">
            <w:pPr>
              <w:rPr>
                <w:strike/>
              </w:rPr>
            </w:pPr>
          </w:p>
        </w:tc>
        <w:tc>
          <w:tcPr>
            <w:tcW w:w="720" w:type="dxa"/>
          </w:tcPr>
          <w:p w14:paraId="33640FC7" w14:textId="70B7DA9A" w:rsidR="00DC53CF" w:rsidRPr="00357BD7" w:rsidRDefault="00DC53CF" w:rsidP="00B24DDE">
            <w:pPr>
              <w:rPr>
                <w:strike/>
              </w:rPr>
            </w:pPr>
          </w:p>
        </w:tc>
        <w:tc>
          <w:tcPr>
            <w:tcW w:w="749" w:type="dxa"/>
          </w:tcPr>
          <w:p w14:paraId="20BE1CF6" w14:textId="584A3C42" w:rsidR="00DC53CF" w:rsidRPr="00357BD7" w:rsidRDefault="00DC53CF" w:rsidP="00B24DDE">
            <w:pPr>
              <w:rPr>
                <w:strike/>
              </w:rPr>
            </w:pPr>
          </w:p>
        </w:tc>
        <w:tc>
          <w:tcPr>
            <w:tcW w:w="749" w:type="dxa"/>
          </w:tcPr>
          <w:p w14:paraId="3869D0C6" w14:textId="32F682A0" w:rsidR="00DC53CF" w:rsidRPr="00357BD7" w:rsidRDefault="00DC53CF" w:rsidP="00B24DDE">
            <w:pPr>
              <w:rPr>
                <w:strike/>
              </w:rPr>
            </w:pPr>
          </w:p>
        </w:tc>
        <w:tc>
          <w:tcPr>
            <w:tcW w:w="732" w:type="dxa"/>
          </w:tcPr>
          <w:p w14:paraId="4E7B19BD" w14:textId="35FDF504" w:rsidR="00DC53CF" w:rsidRPr="00357BD7" w:rsidRDefault="00DC53CF" w:rsidP="00B24DDE">
            <w:pPr>
              <w:rPr>
                <w:strike/>
              </w:rPr>
            </w:pPr>
          </w:p>
        </w:tc>
        <w:tc>
          <w:tcPr>
            <w:tcW w:w="838" w:type="dxa"/>
          </w:tcPr>
          <w:p w14:paraId="63975162" w14:textId="6AAD5977" w:rsidR="00DC53CF" w:rsidRPr="00357BD7" w:rsidRDefault="00DC53CF" w:rsidP="00B24DDE">
            <w:pPr>
              <w:rPr>
                <w:strike/>
              </w:rPr>
            </w:pPr>
          </w:p>
        </w:tc>
        <w:tc>
          <w:tcPr>
            <w:tcW w:w="815" w:type="dxa"/>
          </w:tcPr>
          <w:p w14:paraId="3F1A01C1" w14:textId="174E2138" w:rsidR="00DC53CF" w:rsidRPr="00357BD7" w:rsidRDefault="00DC53CF" w:rsidP="00B24DDE">
            <w:pPr>
              <w:rPr>
                <w:strike/>
              </w:rPr>
            </w:pPr>
          </w:p>
        </w:tc>
        <w:tc>
          <w:tcPr>
            <w:tcW w:w="754" w:type="dxa"/>
          </w:tcPr>
          <w:p w14:paraId="61D4123E" w14:textId="77777777" w:rsidR="00DC53CF" w:rsidRPr="00357BD7" w:rsidRDefault="00DC53CF" w:rsidP="00B24DDE">
            <w:pPr>
              <w:rPr>
                <w:strike/>
              </w:rPr>
            </w:pPr>
          </w:p>
        </w:tc>
      </w:tr>
      <w:tr w:rsidR="00DC53CF" w14:paraId="1DCF2D85" w14:textId="1FCCBB07" w:rsidTr="00DC53CF">
        <w:tc>
          <w:tcPr>
            <w:tcW w:w="1980" w:type="dxa"/>
          </w:tcPr>
          <w:p w14:paraId="2AFFEE17" w14:textId="73AD3ED3" w:rsidR="00DC53CF" w:rsidRPr="00E6145C" w:rsidRDefault="00DC53CF" w:rsidP="00B24DDE">
            <w:r w:rsidRPr="00E6145C">
              <w:t>Processed meat and fish products</w:t>
            </w:r>
          </w:p>
        </w:tc>
        <w:tc>
          <w:tcPr>
            <w:tcW w:w="748" w:type="dxa"/>
          </w:tcPr>
          <w:p w14:paraId="375DA26D" w14:textId="585021EE" w:rsidR="00DC53CF" w:rsidRPr="00357BD7" w:rsidRDefault="00DC53CF" w:rsidP="00B24DDE">
            <w:pPr>
              <w:rPr>
                <w:strike/>
              </w:rPr>
            </w:pPr>
          </w:p>
        </w:tc>
        <w:tc>
          <w:tcPr>
            <w:tcW w:w="749" w:type="dxa"/>
          </w:tcPr>
          <w:p w14:paraId="1E2D00AC" w14:textId="15329C47" w:rsidR="00DC53CF" w:rsidRPr="00357BD7" w:rsidRDefault="00DC53CF" w:rsidP="00B24DDE">
            <w:pPr>
              <w:rPr>
                <w:strike/>
              </w:rPr>
            </w:pPr>
          </w:p>
        </w:tc>
        <w:tc>
          <w:tcPr>
            <w:tcW w:w="749" w:type="dxa"/>
          </w:tcPr>
          <w:p w14:paraId="3F7F8E7E" w14:textId="51A20A16" w:rsidR="00DC53CF" w:rsidRPr="00357BD7" w:rsidRDefault="00DC53CF" w:rsidP="00B24DDE">
            <w:pPr>
              <w:rPr>
                <w:strike/>
              </w:rPr>
            </w:pPr>
          </w:p>
        </w:tc>
        <w:tc>
          <w:tcPr>
            <w:tcW w:w="720" w:type="dxa"/>
          </w:tcPr>
          <w:p w14:paraId="1B8A409B" w14:textId="5069D3F8" w:rsidR="00DC53CF" w:rsidRPr="00357BD7" w:rsidRDefault="00DC53CF" w:rsidP="00B24DDE">
            <w:pPr>
              <w:rPr>
                <w:strike/>
              </w:rPr>
            </w:pPr>
          </w:p>
        </w:tc>
        <w:tc>
          <w:tcPr>
            <w:tcW w:w="749" w:type="dxa"/>
          </w:tcPr>
          <w:p w14:paraId="21DD4311" w14:textId="06F5B31B" w:rsidR="00DC53CF" w:rsidRPr="00357BD7" w:rsidRDefault="00DC53CF" w:rsidP="00B24DDE">
            <w:pPr>
              <w:rPr>
                <w:strike/>
              </w:rPr>
            </w:pPr>
          </w:p>
        </w:tc>
        <w:tc>
          <w:tcPr>
            <w:tcW w:w="749" w:type="dxa"/>
          </w:tcPr>
          <w:p w14:paraId="4062A4F7" w14:textId="1AE4B667" w:rsidR="00DC53CF" w:rsidRPr="00357BD7" w:rsidRDefault="00DC53CF" w:rsidP="00B24DDE">
            <w:pPr>
              <w:rPr>
                <w:strike/>
              </w:rPr>
            </w:pPr>
          </w:p>
        </w:tc>
        <w:tc>
          <w:tcPr>
            <w:tcW w:w="732" w:type="dxa"/>
          </w:tcPr>
          <w:p w14:paraId="235F5DA4" w14:textId="53364B9C" w:rsidR="00DC53CF" w:rsidRPr="00357BD7" w:rsidRDefault="00DC53CF" w:rsidP="00B24DDE">
            <w:pPr>
              <w:rPr>
                <w:strike/>
              </w:rPr>
            </w:pPr>
          </w:p>
        </w:tc>
        <w:tc>
          <w:tcPr>
            <w:tcW w:w="838" w:type="dxa"/>
          </w:tcPr>
          <w:p w14:paraId="1C98221D" w14:textId="64FF705E" w:rsidR="00DC53CF" w:rsidRPr="00357BD7" w:rsidRDefault="00DC53CF" w:rsidP="00B24DDE">
            <w:pPr>
              <w:rPr>
                <w:strike/>
              </w:rPr>
            </w:pPr>
          </w:p>
        </w:tc>
        <w:tc>
          <w:tcPr>
            <w:tcW w:w="815" w:type="dxa"/>
          </w:tcPr>
          <w:p w14:paraId="13617B98" w14:textId="3686B80A" w:rsidR="00DC53CF" w:rsidRPr="00357BD7" w:rsidRDefault="00DC53CF" w:rsidP="00B24DDE">
            <w:pPr>
              <w:rPr>
                <w:strike/>
              </w:rPr>
            </w:pPr>
          </w:p>
        </w:tc>
        <w:tc>
          <w:tcPr>
            <w:tcW w:w="754" w:type="dxa"/>
          </w:tcPr>
          <w:p w14:paraId="0C2FC19B" w14:textId="77777777" w:rsidR="00DC53CF" w:rsidRPr="00357BD7" w:rsidRDefault="00DC53CF" w:rsidP="00B24DDE">
            <w:pPr>
              <w:rPr>
                <w:strike/>
              </w:rPr>
            </w:pPr>
          </w:p>
        </w:tc>
      </w:tr>
      <w:tr w:rsidR="00DC53CF" w14:paraId="291D3376" w14:textId="1F23046B" w:rsidTr="00DC53CF">
        <w:tc>
          <w:tcPr>
            <w:tcW w:w="1980" w:type="dxa"/>
          </w:tcPr>
          <w:p w14:paraId="3011FCBE" w14:textId="78ABC331" w:rsidR="00DC53CF" w:rsidRPr="00E6145C" w:rsidRDefault="00DC53CF" w:rsidP="00B24DDE">
            <w:r w:rsidRPr="00E6145C">
              <w:t>Chips, roast or potato shapes</w:t>
            </w:r>
          </w:p>
        </w:tc>
        <w:tc>
          <w:tcPr>
            <w:tcW w:w="748" w:type="dxa"/>
          </w:tcPr>
          <w:p w14:paraId="3D19CC0E" w14:textId="706C2988" w:rsidR="00DC53CF" w:rsidRPr="00357BD7" w:rsidRDefault="00DC53CF" w:rsidP="00B24DDE">
            <w:pPr>
              <w:rPr>
                <w:strike/>
              </w:rPr>
            </w:pPr>
          </w:p>
        </w:tc>
        <w:tc>
          <w:tcPr>
            <w:tcW w:w="749" w:type="dxa"/>
          </w:tcPr>
          <w:p w14:paraId="21B6166C" w14:textId="008234A1" w:rsidR="00DC53CF" w:rsidRPr="00357BD7" w:rsidRDefault="00DC53CF" w:rsidP="00B24DDE">
            <w:pPr>
              <w:rPr>
                <w:strike/>
              </w:rPr>
            </w:pPr>
          </w:p>
        </w:tc>
        <w:tc>
          <w:tcPr>
            <w:tcW w:w="749" w:type="dxa"/>
          </w:tcPr>
          <w:p w14:paraId="6186DED6" w14:textId="1E29BF76" w:rsidR="00DC53CF" w:rsidRPr="00357BD7" w:rsidRDefault="00DC53CF" w:rsidP="00B24DDE">
            <w:pPr>
              <w:rPr>
                <w:strike/>
              </w:rPr>
            </w:pPr>
          </w:p>
        </w:tc>
        <w:tc>
          <w:tcPr>
            <w:tcW w:w="720" w:type="dxa"/>
          </w:tcPr>
          <w:p w14:paraId="0E1F9B07" w14:textId="42A2C379" w:rsidR="00DC53CF" w:rsidRPr="00357BD7" w:rsidRDefault="00DC53CF" w:rsidP="00B24DDE">
            <w:pPr>
              <w:rPr>
                <w:strike/>
              </w:rPr>
            </w:pPr>
          </w:p>
        </w:tc>
        <w:tc>
          <w:tcPr>
            <w:tcW w:w="749" w:type="dxa"/>
          </w:tcPr>
          <w:p w14:paraId="6D8B0281" w14:textId="7931C15F" w:rsidR="00DC53CF" w:rsidRPr="00357BD7" w:rsidRDefault="00DC53CF" w:rsidP="00B24DDE">
            <w:pPr>
              <w:rPr>
                <w:strike/>
              </w:rPr>
            </w:pPr>
          </w:p>
        </w:tc>
        <w:tc>
          <w:tcPr>
            <w:tcW w:w="749" w:type="dxa"/>
          </w:tcPr>
          <w:p w14:paraId="08EBFA17" w14:textId="04D45BE4" w:rsidR="00DC53CF" w:rsidRPr="00357BD7" w:rsidRDefault="00DC53CF" w:rsidP="00B24DDE">
            <w:pPr>
              <w:rPr>
                <w:strike/>
              </w:rPr>
            </w:pPr>
          </w:p>
        </w:tc>
        <w:tc>
          <w:tcPr>
            <w:tcW w:w="732" w:type="dxa"/>
          </w:tcPr>
          <w:p w14:paraId="5FE5F522" w14:textId="61D5EF66" w:rsidR="00DC53CF" w:rsidRPr="00357BD7" w:rsidRDefault="00DC53CF" w:rsidP="00B24DDE">
            <w:pPr>
              <w:rPr>
                <w:strike/>
              </w:rPr>
            </w:pPr>
          </w:p>
        </w:tc>
        <w:tc>
          <w:tcPr>
            <w:tcW w:w="838" w:type="dxa"/>
          </w:tcPr>
          <w:p w14:paraId="13F9FCB6" w14:textId="674E1762" w:rsidR="00DC53CF" w:rsidRPr="00357BD7" w:rsidRDefault="00DC53CF" w:rsidP="00B24DDE">
            <w:pPr>
              <w:rPr>
                <w:strike/>
              </w:rPr>
            </w:pPr>
          </w:p>
        </w:tc>
        <w:tc>
          <w:tcPr>
            <w:tcW w:w="815" w:type="dxa"/>
          </w:tcPr>
          <w:p w14:paraId="7860800C" w14:textId="39E40A0E" w:rsidR="00DC53CF" w:rsidRPr="00357BD7" w:rsidRDefault="00DC53CF" w:rsidP="00B24DDE">
            <w:pPr>
              <w:rPr>
                <w:strike/>
              </w:rPr>
            </w:pPr>
          </w:p>
        </w:tc>
        <w:tc>
          <w:tcPr>
            <w:tcW w:w="754" w:type="dxa"/>
          </w:tcPr>
          <w:p w14:paraId="1D6D3DB0" w14:textId="77777777" w:rsidR="00DC53CF" w:rsidRPr="00357BD7" w:rsidRDefault="00DC53CF" w:rsidP="00B24DDE">
            <w:pPr>
              <w:rPr>
                <w:strike/>
              </w:rPr>
            </w:pPr>
          </w:p>
        </w:tc>
      </w:tr>
      <w:tr w:rsidR="00DC53CF" w14:paraId="6217BB15" w14:textId="02E440FD" w:rsidTr="00DC53CF">
        <w:tc>
          <w:tcPr>
            <w:tcW w:w="1980" w:type="dxa"/>
          </w:tcPr>
          <w:p w14:paraId="604C0D4F" w14:textId="5F4A341A" w:rsidR="00DC53CF" w:rsidRPr="00E6145C" w:rsidRDefault="00DC53CF" w:rsidP="00C92BA5">
            <w:r w:rsidRPr="00E6145C">
              <w:t xml:space="preserve">Crisps, </w:t>
            </w:r>
            <w:r w:rsidR="00000206">
              <w:t xml:space="preserve">or </w:t>
            </w:r>
            <w:r w:rsidRPr="00E6145C">
              <w:t>savoury snacks</w:t>
            </w:r>
          </w:p>
        </w:tc>
        <w:tc>
          <w:tcPr>
            <w:tcW w:w="748" w:type="dxa"/>
          </w:tcPr>
          <w:p w14:paraId="60A76890" w14:textId="72547921" w:rsidR="00DC53CF" w:rsidRPr="00357BD7" w:rsidRDefault="00DC53CF" w:rsidP="00C92BA5">
            <w:pPr>
              <w:rPr>
                <w:strike/>
              </w:rPr>
            </w:pPr>
          </w:p>
        </w:tc>
        <w:tc>
          <w:tcPr>
            <w:tcW w:w="749" w:type="dxa"/>
          </w:tcPr>
          <w:p w14:paraId="1163467D" w14:textId="2DB7EA6A" w:rsidR="00DC53CF" w:rsidRPr="00357BD7" w:rsidRDefault="00DC53CF" w:rsidP="00C92BA5">
            <w:pPr>
              <w:rPr>
                <w:strike/>
              </w:rPr>
            </w:pPr>
          </w:p>
        </w:tc>
        <w:tc>
          <w:tcPr>
            <w:tcW w:w="749" w:type="dxa"/>
          </w:tcPr>
          <w:p w14:paraId="2893EBA6" w14:textId="03A8AF11" w:rsidR="00DC53CF" w:rsidRPr="00357BD7" w:rsidRDefault="00DC53CF" w:rsidP="00C92BA5">
            <w:pPr>
              <w:rPr>
                <w:strike/>
              </w:rPr>
            </w:pPr>
          </w:p>
        </w:tc>
        <w:tc>
          <w:tcPr>
            <w:tcW w:w="720" w:type="dxa"/>
          </w:tcPr>
          <w:p w14:paraId="4DC408A9" w14:textId="7950C862" w:rsidR="00DC53CF" w:rsidRPr="00357BD7" w:rsidRDefault="00DC53CF" w:rsidP="00C92BA5">
            <w:pPr>
              <w:rPr>
                <w:strike/>
              </w:rPr>
            </w:pPr>
          </w:p>
        </w:tc>
        <w:tc>
          <w:tcPr>
            <w:tcW w:w="749" w:type="dxa"/>
          </w:tcPr>
          <w:p w14:paraId="748D0E90" w14:textId="2B24540F" w:rsidR="00DC53CF" w:rsidRPr="00357BD7" w:rsidRDefault="00DC53CF" w:rsidP="00C92BA5">
            <w:pPr>
              <w:rPr>
                <w:strike/>
              </w:rPr>
            </w:pPr>
          </w:p>
        </w:tc>
        <w:tc>
          <w:tcPr>
            <w:tcW w:w="749" w:type="dxa"/>
          </w:tcPr>
          <w:p w14:paraId="62749BFA" w14:textId="2BB9920D" w:rsidR="00DC53CF" w:rsidRPr="00357BD7" w:rsidRDefault="00DC53CF" w:rsidP="00C92BA5">
            <w:pPr>
              <w:rPr>
                <w:strike/>
              </w:rPr>
            </w:pPr>
          </w:p>
        </w:tc>
        <w:tc>
          <w:tcPr>
            <w:tcW w:w="732" w:type="dxa"/>
          </w:tcPr>
          <w:p w14:paraId="2E90B4CA" w14:textId="0924C4F5" w:rsidR="00DC53CF" w:rsidRPr="00357BD7" w:rsidRDefault="00DC53CF" w:rsidP="00C92BA5">
            <w:pPr>
              <w:rPr>
                <w:strike/>
              </w:rPr>
            </w:pPr>
          </w:p>
        </w:tc>
        <w:tc>
          <w:tcPr>
            <w:tcW w:w="838" w:type="dxa"/>
          </w:tcPr>
          <w:p w14:paraId="0074839A" w14:textId="62A4A260" w:rsidR="00DC53CF" w:rsidRPr="00357BD7" w:rsidRDefault="00DC53CF" w:rsidP="00C92BA5">
            <w:pPr>
              <w:rPr>
                <w:strike/>
              </w:rPr>
            </w:pPr>
          </w:p>
        </w:tc>
        <w:tc>
          <w:tcPr>
            <w:tcW w:w="815" w:type="dxa"/>
          </w:tcPr>
          <w:p w14:paraId="10E952BC" w14:textId="60F61FA1" w:rsidR="00DC53CF" w:rsidRPr="00357BD7" w:rsidRDefault="00DC53CF" w:rsidP="00C92BA5">
            <w:pPr>
              <w:rPr>
                <w:strike/>
              </w:rPr>
            </w:pPr>
          </w:p>
        </w:tc>
        <w:tc>
          <w:tcPr>
            <w:tcW w:w="754" w:type="dxa"/>
          </w:tcPr>
          <w:p w14:paraId="099DD84B" w14:textId="77777777" w:rsidR="00DC53CF" w:rsidRPr="00357BD7" w:rsidRDefault="00DC53CF" w:rsidP="00C92BA5">
            <w:pPr>
              <w:rPr>
                <w:strike/>
              </w:rPr>
            </w:pPr>
          </w:p>
        </w:tc>
      </w:tr>
      <w:tr w:rsidR="00DC53CF" w14:paraId="74484E07" w14:textId="077F7970" w:rsidTr="00DC53CF">
        <w:tc>
          <w:tcPr>
            <w:tcW w:w="1980" w:type="dxa"/>
          </w:tcPr>
          <w:p w14:paraId="4370F03B" w14:textId="5208ED4E" w:rsidR="00DC53CF" w:rsidRDefault="00DC53CF" w:rsidP="00C92BA5">
            <w:r>
              <w:t>Savoury commercial foods (including dried, jars and tinned varieties)</w:t>
            </w:r>
          </w:p>
        </w:tc>
        <w:tc>
          <w:tcPr>
            <w:tcW w:w="748" w:type="dxa"/>
          </w:tcPr>
          <w:p w14:paraId="5EBCD043" w14:textId="3B849816" w:rsidR="00DC53CF" w:rsidRDefault="00DC53CF" w:rsidP="00C92BA5"/>
        </w:tc>
        <w:tc>
          <w:tcPr>
            <w:tcW w:w="749" w:type="dxa"/>
          </w:tcPr>
          <w:p w14:paraId="0C8E8976" w14:textId="68CB5A28" w:rsidR="00DC53CF" w:rsidRDefault="00DC53CF" w:rsidP="00C92BA5"/>
        </w:tc>
        <w:tc>
          <w:tcPr>
            <w:tcW w:w="749" w:type="dxa"/>
          </w:tcPr>
          <w:p w14:paraId="533C35A7" w14:textId="5C4EAC63" w:rsidR="00DC53CF" w:rsidRDefault="00DC53CF" w:rsidP="00C92BA5"/>
        </w:tc>
        <w:tc>
          <w:tcPr>
            <w:tcW w:w="720" w:type="dxa"/>
          </w:tcPr>
          <w:p w14:paraId="47E333F0" w14:textId="51383578" w:rsidR="00DC53CF" w:rsidRDefault="00DC53CF" w:rsidP="00C92BA5"/>
        </w:tc>
        <w:tc>
          <w:tcPr>
            <w:tcW w:w="749" w:type="dxa"/>
          </w:tcPr>
          <w:p w14:paraId="724C6A15" w14:textId="74681ED2" w:rsidR="00DC53CF" w:rsidRDefault="00DC53CF" w:rsidP="00C92BA5"/>
        </w:tc>
        <w:tc>
          <w:tcPr>
            <w:tcW w:w="749" w:type="dxa"/>
          </w:tcPr>
          <w:p w14:paraId="788E970B" w14:textId="59736383" w:rsidR="00DC53CF" w:rsidRDefault="00DC53CF" w:rsidP="00C92BA5"/>
        </w:tc>
        <w:tc>
          <w:tcPr>
            <w:tcW w:w="732" w:type="dxa"/>
          </w:tcPr>
          <w:p w14:paraId="11458519" w14:textId="3ABD70EE" w:rsidR="00DC53CF" w:rsidRDefault="00DC53CF" w:rsidP="00C92BA5"/>
        </w:tc>
        <w:tc>
          <w:tcPr>
            <w:tcW w:w="838" w:type="dxa"/>
          </w:tcPr>
          <w:p w14:paraId="330FCC8D" w14:textId="10A23A39" w:rsidR="00DC53CF" w:rsidRDefault="00DC53CF" w:rsidP="00C92BA5"/>
        </w:tc>
        <w:tc>
          <w:tcPr>
            <w:tcW w:w="815" w:type="dxa"/>
          </w:tcPr>
          <w:p w14:paraId="0027071B" w14:textId="3AA0556E" w:rsidR="00DC53CF" w:rsidRDefault="00DC53CF" w:rsidP="00C92BA5"/>
        </w:tc>
        <w:tc>
          <w:tcPr>
            <w:tcW w:w="754" w:type="dxa"/>
          </w:tcPr>
          <w:p w14:paraId="40626D08" w14:textId="77777777" w:rsidR="00DC53CF" w:rsidRDefault="00DC53CF" w:rsidP="00C92BA5"/>
        </w:tc>
      </w:tr>
      <w:tr w:rsidR="00DC53CF" w14:paraId="59F491EF" w14:textId="1AFDB510" w:rsidTr="00DC53CF">
        <w:tc>
          <w:tcPr>
            <w:tcW w:w="1980" w:type="dxa"/>
          </w:tcPr>
          <w:p w14:paraId="1B526006" w14:textId="6B8E72B6" w:rsidR="00DC53CF" w:rsidRPr="00E6145C" w:rsidRDefault="00DC53CF" w:rsidP="00C92BA5">
            <w:r w:rsidRPr="00E6145C">
              <w:t>Cheese</w:t>
            </w:r>
          </w:p>
          <w:p w14:paraId="14E65DBB" w14:textId="52D391E6" w:rsidR="00DC53CF" w:rsidRPr="00E6145C" w:rsidRDefault="00DC53CF" w:rsidP="00C92BA5"/>
        </w:tc>
        <w:tc>
          <w:tcPr>
            <w:tcW w:w="748" w:type="dxa"/>
          </w:tcPr>
          <w:p w14:paraId="64A6821C" w14:textId="1991000B" w:rsidR="00DC53CF" w:rsidRPr="00357BD7" w:rsidRDefault="00DC53CF" w:rsidP="00C92BA5">
            <w:pPr>
              <w:rPr>
                <w:strike/>
              </w:rPr>
            </w:pPr>
          </w:p>
        </w:tc>
        <w:tc>
          <w:tcPr>
            <w:tcW w:w="749" w:type="dxa"/>
          </w:tcPr>
          <w:p w14:paraId="62DA4855" w14:textId="6ABB7784" w:rsidR="00DC53CF" w:rsidRPr="00357BD7" w:rsidRDefault="00DC53CF" w:rsidP="00C92BA5">
            <w:pPr>
              <w:rPr>
                <w:strike/>
              </w:rPr>
            </w:pPr>
          </w:p>
        </w:tc>
        <w:tc>
          <w:tcPr>
            <w:tcW w:w="749" w:type="dxa"/>
          </w:tcPr>
          <w:p w14:paraId="6B15CEC0" w14:textId="34E4F4C5" w:rsidR="00DC53CF" w:rsidRPr="00357BD7" w:rsidRDefault="00DC53CF" w:rsidP="00C92BA5">
            <w:pPr>
              <w:rPr>
                <w:strike/>
              </w:rPr>
            </w:pPr>
          </w:p>
        </w:tc>
        <w:tc>
          <w:tcPr>
            <w:tcW w:w="720" w:type="dxa"/>
          </w:tcPr>
          <w:p w14:paraId="3EA98ED7" w14:textId="4E8F0008" w:rsidR="00DC53CF" w:rsidRPr="00357BD7" w:rsidRDefault="00DC53CF" w:rsidP="00C92BA5">
            <w:pPr>
              <w:rPr>
                <w:strike/>
              </w:rPr>
            </w:pPr>
          </w:p>
        </w:tc>
        <w:tc>
          <w:tcPr>
            <w:tcW w:w="749" w:type="dxa"/>
          </w:tcPr>
          <w:p w14:paraId="09D9A7F3" w14:textId="5F012445" w:rsidR="00DC53CF" w:rsidRPr="00357BD7" w:rsidRDefault="00DC53CF" w:rsidP="00C92BA5">
            <w:pPr>
              <w:rPr>
                <w:strike/>
              </w:rPr>
            </w:pPr>
          </w:p>
        </w:tc>
        <w:tc>
          <w:tcPr>
            <w:tcW w:w="749" w:type="dxa"/>
          </w:tcPr>
          <w:p w14:paraId="7E0CC095" w14:textId="49D96473" w:rsidR="00DC53CF" w:rsidRPr="00357BD7" w:rsidRDefault="00DC53CF" w:rsidP="00C92BA5">
            <w:pPr>
              <w:rPr>
                <w:strike/>
              </w:rPr>
            </w:pPr>
          </w:p>
        </w:tc>
        <w:tc>
          <w:tcPr>
            <w:tcW w:w="732" w:type="dxa"/>
          </w:tcPr>
          <w:p w14:paraId="4A4513E2" w14:textId="33EF7382" w:rsidR="00DC53CF" w:rsidRPr="00357BD7" w:rsidRDefault="00DC53CF" w:rsidP="00C92BA5">
            <w:pPr>
              <w:rPr>
                <w:strike/>
              </w:rPr>
            </w:pPr>
          </w:p>
        </w:tc>
        <w:tc>
          <w:tcPr>
            <w:tcW w:w="838" w:type="dxa"/>
          </w:tcPr>
          <w:p w14:paraId="57189367" w14:textId="042F1301" w:rsidR="00DC53CF" w:rsidRPr="00357BD7" w:rsidRDefault="00DC53CF" w:rsidP="00C92BA5">
            <w:pPr>
              <w:rPr>
                <w:strike/>
              </w:rPr>
            </w:pPr>
          </w:p>
        </w:tc>
        <w:tc>
          <w:tcPr>
            <w:tcW w:w="815" w:type="dxa"/>
          </w:tcPr>
          <w:p w14:paraId="64DBA923" w14:textId="1CF8B980" w:rsidR="00DC53CF" w:rsidRPr="00357BD7" w:rsidRDefault="00DC53CF" w:rsidP="00C92BA5">
            <w:pPr>
              <w:rPr>
                <w:strike/>
              </w:rPr>
            </w:pPr>
          </w:p>
        </w:tc>
        <w:tc>
          <w:tcPr>
            <w:tcW w:w="754" w:type="dxa"/>
          </w:tcPr>
          <w:p w14:paraId="1217DBA4" w14:textId="77777777" w:rsidR="00DC53CF" w:rsidRPr="00357BD7" w:rsidRDefault="00DC53CF" w:rsidP="00C92BA5">
            <w:pPr>
              <w:rPr>
                <w:strike/>
              </w:rPr>
            </w:pPr>
          </w:p>
        </w:tc>
      </w:tr>
      <w:tr w:rsidR="00826A90" w14:paraId="15E7BAF1" w14:textId="77777777" w:rsidTr="00DC53CF">
        <w:tc>
          <w:tcPr>
            <w:tcW w:w="1980" w:type="dxa"/>
          </w:tcPr>
          <w:p w14:paraId="157EEFBF" w14:textId="77777777" w:rsidR="00826A90" w:rsidRPr="00E6145C" w:rsidRDefault="00826A90" w:rsidP="00826A90"/>
        </w:tc>
        <w:tc>
          <w:tcPr>
            <w:tcW w:w="748" w:type="dxa"/>
          </w:tcPr>
          <w:p w14:paraId="41C041F6" w14:textId="322EAEAB" w:rsidR="00826A90" w:rsidRPr="00357BD7" w:rsidRDefault="00826A90" w:rsidP="00826A90">
            <w:pPr>
              <w:rPr>
                <w:strike/>
              </w:rPr>
            </w:pPr>
            <w:r w:rsidRPr="002E3B7F">
              <w:rPr>
                <w:i/>
              </w:rPr>
              <w:t>9</w:t>
            </w:r>
          </w:p>
        </w:tc>
        <w:tc>
          <w:tcPr>
            <w:tcW w:w="749" w:type="dxa"/>
          </w:tcPr>
          <w:p w14:paraId="07AF5077" w14:textId="43EFB2BC" w:rsidR="00826A90" w:rsidRPr="00357BD7" w:rsidRDefault="00826A90" w:rsidP="00826A90">
            <w:pPr>
              <w:rPr>
                <w:strike/>
              </w:rPr>
            </w:pPr>
            <w:r w:rsidRPr="002E3B7F">
              <w:rPr>
                <w:i/>
              </w:rPr>
              <w:t>8</w:t>
            </w:r>
          </w:p>
        </w:tc>
        <w:tc>
          <w:tcPr>
            <w:tcW w:w="749" w:type="dxa"/>
          </w:tcPr>
          <w:p w14:paraId="6BAE8D64" w14:textId="5DA89D41" w:rsidR="00826A90" w:rsidRPr="00357BD7" w:rsidRDefault="00826A90" w:rsidP="00826A90">
            <w:pPr>
              <w:rPr>
                <w:strike/>
              </w:rPr>
            </w:pPr>
            <w:r w:rsidRPr="002E3B7F">
              <w:rPr>
                <w:i/>
              </w:rPr>
              <w:t>7</w:t>
            </w:r>
          </w:p>
        </w:tc>
        <w:tc>
          <w:tcPr>
            <w:tcW w:w="720" w:type="dxa"/>
          </w:tcPr>
          <w:p w14:paraId="22731CF5" w14:textId="28A5A0FB" w:rsidR="00826A90" w:rsidRPr="00357BD7" w:rsidRDefault="00826A90" w:rsidP="00826A90">
            <w:pPr>
              <w:rPr>
                <w:strike/>
              </w:rPr>
            </w:pPr>
            <w:r w:rsidRPr="002E3B7F">
              <w:rPr>
                <w:i/>
              </w:rPr>
              <w:t>6</w:t>
            </w:r>
          </w:p>
        </w:tc>
        <w:tc>
          <w:tcPr>
            <w:tcW w:w="749" w:type="dxa"/>
          </w:tcPr>
          <w:p w14:paraId="352A9E93" w14:textId="751D72E7" w:rsidR="00826A90" w:rsidRPr="00357BD7" w:rsidRDefault="00826A90" w:rsidP="00826A90">
            <w:pPr>
              <w:rPr>
                <w:strike/>
              </w:rPr>
            </w:pPr>
            <w:r w:rsidRPr="002E3B7F">
              <w:rPr>
                <w:i/>
              </w:rPr>
              <w:t>5</w:t>
            </w:r>
          </w:p>
        </w:tc>
        <w:tc>
          <w:tcPr>
            <w:tcW w:w="749" w:type="dxa"/>
          </w:tcPr>
          <w:p w14:paraId="3F123063" w14:textId="05CE1131" w:rsidR="00826A90" w:rsidRPr="00357BD7" w:rsidRDefault="00826A90" w:rsidP="00826A90">
            <w:pPr>
              <w:rPr>
                <w:strike/>
              </w:rPr>
            </w:pPr>
            <w:r w:rsidRPr="002E3B7F">
              <w:rPr>
                <w:i/>
              </w:rPr>
              <w:t>4</w:t>
            </w:r>
          </w:p>
        </w:tc>
        <w:tc>
          <w:tcPr>
            <w:tcW w:w="732" w:type="dxa"/>
          </w:tcPr>
          <w:p w14:paraId="37D72EA4" w14:textId="4D762F49" w:rsidR="00826A90" w:rsidRPr="00357BD7" w:rsidRDefault="00826A90" w:rsidP="00826A90">
            <w:pPr>
              <w:rPr>
                <w:strike/>
              </w:rPr>
            </w:pPr>
            <w:r w:rsidRPr="002E3B7F">
              <w:rPr>
                <w:i/>
              </w:rPr>
              <w:t>3</w:t>
            </w:r>
          </w:p>
        </w:tc>
        <w:tc>
          <w:tcPr>
            <w:tcW w:w="838" w:type="dxa"/>
          </w:tcPr>
          <w:p w14:paraId="552519E6" w14:textId="4A00DCFC" w:rsidR="00826A90" w:rsidRPr="00357BD7" w:rsidRDefault="00826A90" w:rsidP="00826A90">
            <w:pPr>
              <w:rPr>
                <w:strike/>
              </w:rPr>
            </w:pPr>
            <w:r w:rsidRPr="002E3B7F">
              <w:rPr>
                <w:i/>
              </w:rPr>
              <w:t>2</w:t>
            </w:r>
          </w:p>
        </w:tc>
        <w:tc>
          <w:tcPr>
            <w:tcW w:w="815" w:type="dxa"/>
          </w:tcPr>
          <w:p w14:paraId="0B5F81F9" w14:textId="1E2A84BE" w:rsidR="00826A90" w:rsidRPr="00357BD7" w:rsidRDefault="00826A90" w:rsidP="00826A90">
            <w:pPr>
              <w:rPr>
                <w:strike/>
              </w:rPr>
            </w:pPr>
            <w:r w:rsidRPr="002E3B7F">
              <w:rPr>
                <w:i/>
              </w:rPr>
              <w:t>1</w:t>
            </w:r>
          </w:p>
        </w:tc>
        <w:tc>
          <w:tcPr>
            <w:tcW w:w="754" w:type="dxa"/>
          </w:tcPr>
          <w:p w14:paraId="6A09D2C5" w14:textId="603334A7" w:rsidR="00826A90" w:rsidRPr="00357BD7" w:rsidRDefault="00826A90" w:rsidP="00826A90">
            <w:pPr>
              <w:rPr>
                <w:strike/>
              </w:rPr>
            </w:pPr>
            <w:r w:rsidRPr="002E3B7F">
              <w:rPr>
                <w:i/>
              </w:rPr>
              <w:t>0</w:t>
            </w:r>
          </w:p>
        </w:tc>
      </w:tr>
      <w:tr w:rsidR="00826A90" w14:paraId="751FB97D" w14:textId="77777777" w:rsidTr="00DC53CF">
        <w:tc>
          <w:tcPr>
            <w:tcW w:w="1980" w:type="dxa"/>
          </w:tcPr>
          <w:p w14:paraId="013F3981" w14:textId="77777777" w:rsidR="00826A90" w:rsidRPr="00E6145C" w:rsidRDefault="00826A90" w:rsidP="00826A90"/>
        </w:tc>
        <w:tc>
          <w:tcPr>
            <w:tcW w:w="748" w:type="dxa"/>
          </w:tcPr>
          <w:p w14:paraId="718DCD4C" w14:textId="69DDF100" w:rsidR="00826A90" w:rsidRPr="003673FF" w:rsidRDefault="00826A90" w:rsidP="00826A90">
            <w:pPr>
              <w:rPr>
                <w:b/>
              </w:rPr>
            </w:pPr>
            <w:r w:rsidRPr="003673FF">
              <w:rPr>
                <w:b/>
              </w:rPr>
              <w:t>6+ times a day</w:t>
            </w:r>
          </w:p>
        </w:tc>
        <w:tc>
          <w:tcPr>
            <w:tcW w:w="749" w:type="dxa"/>
          </w:tcPr>
          <w:p w14:paraId="6809C8BB" w14:textId="027376F4" w:rsidR="00826A90" w:rsidRPr="003673FF" w:rsidRDefault="00826A90" w:rsidP="00826A90">
            <w:pPr>
              <w:rPr>
                <w:b/>
              </w:rPr>
            </w:pPr>
            <w:r w:rsidRPr="003673FF">
              <w:rPr>
                <w:b/>
              </w:rPr>
              <w:t>4-5 times per day</w:t>
            </w:r>
          </w:p>
        </w:tc>
        <w:tc>
          <w:tcPr>
            <w:tcW w:w="749" w:type="dxa"/>
          </w:tcPr>
          <w:p w14:paraId="5A669782" w14:textId="22A71BF9" w:rsidR="00826A90" w:rsidRPr="003673FF" w:rsidRDefault="00826A90" w:rsidP="00826A90">
            <w:pPr>
              <w:rPr>
                <w:b/>
              </w:rPr>
            </w:pPr>
            <w:r w:rsidRPr="003673FF">
              <w:rPr>
                <w:b/>
              </w:rPr>
              <w:t>2-3 times per day</w:t>
            </w:r>
          </w:p>
        </w:tc>
        <w:tc>
          <w:tcPr>
            <w:tcW w:w="720" w:type="dxa"/>
          </w:tcPr>
          <w:p w14:paraId="2CCF2D72" w14:textId="7FE8F52C" w:rsidR="00826A90" w:rsidRPr="003673FF" w:rsidRDefault="00826A90" w:rsidP="00826A90">
            <w:pPr>
              <w:rPr>
                <w:b/>
              </w:rPr>
            </w:pPr>
            <w:r w:rsidRPr="003673FF">
              <w:rPr>
                <w:b/>
              </w:rPr>
              <w:t>Once per day</w:t>
            </w:r>
          </w:p>
        </w:tc>
        <w:tc>
          <w:tcPr>
            <w:tcW w:w="749" w:type="dxa"/>
          </w:tcPr>
          <w:p w14:paraId="230F3260" w14:textId="2712A866" w:rsidR="00826A90" w:rsidRPr="003673FF" w:rsidRDefault="00826A90" w:rsidP="00826A90">
            <w:pPr>
              <w:rPr>
                <w:b/>
              </w:rPr>
            </w:pPr>
            <w:r w:rsidRPr="003673FF">
              <w:rPr>
                <w:b/>
              </w:rPr>
              <w:t>5-6 times per week</w:t>
            </w:r>
          </w:p>
        </w:tc>
        <w:tc>
          <w:tcPr>
            <w:tcW w:w="749" w:type="dxa"/>
          </w:tcPr>
          <w:p w14:paraId="190C5D0D" w14:textId="11D31E02" w:rsidR="00826A90" w:rsidRPr="003673FF" w:rsidRDefault="00826A90" w:rsidP="00826A90">
            <w:pPr>
              <w:rPr>
                <w:b/>
              </w:rPr>
            </w:pPr>
            <w:r w:rsidRPr="003673FF">
              <w:rPr>
                <w:b/>
              </w:rPr>
              <w:t>2-4 times per week</w:t>
            </w:r>
          </w:p>
        </w:tc>
        <w:tc>
          <w:tcPr>
            <w:tcW w:w="732" w:type="dxa"/>
          </w:tcPr>
          <w:p w14:paraId="0A5A7CD7" w14:textId="6B32FB1B" w:rsidR="00826A90" w:rsidRPr="003673FF" w:rsidRDefault="00826A90" w:rsidP="00826A90">
            <w:pPr>
              <w:rPr>
                <w:b/>
              </w:rPr>
            </w:pPr>
            <w:r w:rsidRPr="003673FF">
              <w:rPr>
                <w:b/>
              </w:rPr>
              <w:t>Once per week</w:t>
            </w:r>
          </w:p>
        </w:tc>
        <w:tc>
          <w:tcPr>
            <w:tcW w:w="838" w:type="dxa"/>
          </w:tcPr>
          <w:p w14:paraId="4C73F1A9" w14:textId="1DD8267C" w:rsidR="00826A90" w:rsidRPr="003673FF" w:rsidRDefault="00826A90" w:rsidP="00826A90">
            <w:pPr>
              <w:rPr>
                <w:b/>
              </w:rPr>
            </w:pPr>
            <w:r w:rsidRPr="003673FF">
              <w:rPr>
                <w:b/>
              </w:rPr>
              <w:t>1-3 times per month</w:t>
            </w:r>
          </w:p>
        </w:tc>
        <w:tc>
          <w:tcPr>
            <w:tcW w:w="815" w:type="dxa"/>
          </w:tcPr>
          <w:p w14:paraId="170ACB05" w14:textId="08491747" w:rsidR="00826A90" w:rsidRPr="003673FF" w:rsidRDefault="00826A90" w:rsidP="00826A90">
            <w:pPr>
              <w:rPr>
                <w:b/>
              </w:rPr>
            </w:pPr>
            <w:r w:rsidRPr="003673FF">
              <w:rPr>
                <w:b/>
              </w:rPr>
              <w:t>Less than one a month</w:t>
            </w:r>
          </w:p>
        </w:tc>
        <w:tc>
          <w:tcPr>
            <w:tcW w:w="754" w:type="dxa"/>
          </w:tcPr>
          <w:p w14:paraId="141B4481" w14:textId="770EA30E" w:rsidR="00826A90" w:rsidRPr="003673FF" w:rsidRDefault="00826A90" w:rsidP="00826A90">
            <w:pPr>
              <w:rPr>
                <w:b/>
              </w:rPr>
            </w:pPr>
            <w:r w:rsidRPr="003673FF">
              <w:rPr>
                <w:b/>
              </w:rPr>
              <w:t>Never</w:t>
            </w:r>
          </w:p>
        </w:tc>
      </w:tr>
      <w:tr w:rsidR="00826A90" w14:paraId="3A810B34" w14:textId="3851D83A" w:rsidTr="00DC53CF">
        <w:tc>
          <w:tcPr>
            <w:tcW w:w="1980" w:type="dxa"/>
          </w:tcPr>
          <w:p w14:paraId="168F5F16" w14:textId="13CDB828" w:rsidR="00826A90" w:rsidRPr="00E6145C" w:rsidRDefault="00826A90" w:rsidP="00826A90">
            <w:r w:rsidRPr="00E6145C">
              <w:t>Potatoes, pasta, rice</w:t>
            </w:r>
          </w:p>
        </w:tc>
        <w:tc>
          <w:tcPr>
            <w:tcW w:w="748" w:type="dxa"/>
          </w:tcPr>
          <w:p w14:paraId="153F79A1" w14:textId="561E98B1" w:rsidR="00826A90" w:rsidRPr="00357BD7" w:rsidRDefault="00826A90" w:rsidP="00826A90">
            <w:pPr>
              <w:rPr>
                <w:strike/>
              </w:rPr>
            </w:pPr>
          </w:p>
        </w:tc>
        <w:tc>
          <w:tcPr>
            <w:tcW w:w="749" w:type="dxa"/>
          </w:tcPr>
          <w:p w14:paraId="3F29D687" w14:textId="6ED4A70C" w:rsidR="00826A90" w:rsidRPr="00357BD7" w:rsidRDefault="00826A90" w:rsidP="00826A90">
            <w:pPr>
              <w:rPr>
                <w:strike/>
              </w:rPr>
            </w:pPr>
          </w:p>
        </w:tc>
        <w:tc>
          <w:tcPr>
            <w:tcW w:w="749" w:type="dxa"/>
          </w:tcPr>
          <w:p w14:paraId="4317C5FF" w14:textId="6F197503" w:rsidR="00826A90" w:rsidRPr="00357BD7" w:rsidRDefault="00826A90" w:rsidP="00826A90">
            <w:pPr>
              <w:rPr>
                <w:strike/>
              </w:rPr>
            </w:pPr>
          </w:p>
        </w:tc>
        <w:tc>
          <w:tcPr>
            <w:tcW w:w="720" w:type="dxa"/>
          </w:tcPr>
          <w:p w14:paraId="02139006" w14:textId="3EAAE575" w:rsidR="00826A90" w:rsidRPr="00357BD7" w:rsidRDefault="00826A90" w:rsidP="00826A90">
            <w:pPr>
              <w:rPr>
                <w:strike/>
              </w:rPr>
            </w:pPr>
          </w:p>
        </w:tc>
        <w:tc>
          <w:tcPr>
            <w:tcW w:w="749" w:type="dxa"/>
          </w:tcPr>
          <w:p w14:paraId="4388D520" w14:textId="3D318C9A" w:rsidR="00826A90" w:rsidRPr="00357BD7" w:rsidRDefault="00826A90" w:rsidP="00826A90">
            <w:pPr>
              <w:rPr>
                <w:strike/>
              </w:rPr>
            </w:pPr>
          </w:p>
        </w:tc>
        <w:tc>
          <w:tcPr>
            <w:tcW w:w="749" w:type="dxa"/>
          </w:tcPr>
          <w:p w14:paraId="73650723" w14:textId="30EBB448" w:rsidR="00826A90" w:rsidRPr="00357BD7" w:rsidRDefault="00826A90" w:rsidP="00826A90">
            <w:pPr>
              <w:rPr>
                <w:strike/>
              </w:rPr>
            </w:pPr>
          </w:p>
        </w:tc>
        <w:tc>
          <w:tcPr>
            <w:tcW w:w="732" w:type="dxa"/>
          </w:tcPr>
          <w:p w14:paraId="05CFCABF" w14:textId="5D6FFACE" w:rsidR="00826A90" w:rsidRPr="00357BD7" w:rsidRDefault="00826A90" w:rsidP="00826A90">
            <w:pPr>
              <w:rPr>
                <w:strike/>
              </w:rPr>
            </w:pPr>
          </w:p>
        </w:tc>
        <w:tc>
          <w:tcPr>
            <w:tcW w:w="838" w:type="dxa"/>
          </w:tcPr>
          <w:p w14:paraId="0FA1ACC6" w14:textId="2BF5AA12" w:rsidR="00826A90" w:rsidRPr="00357BD7" w:rsidRDefault="00826A90" w:rsidP="00826A90">
            <w:pPr>
              <w:rPr>
                <w:strike/>
              </w:rPr>
            </w:pPr>
          </w:p>
        </w:tc>
        <w:tc>
          <w:tcPr>
            <w:tcW w:w="815" w:type="dxa"/>
          </w:tcPr>
          <w:p w14:paraId="486DE1ED" w14:textId="0A8A4A56" w:rsidR="00826A90" w:rsidRPr="00357BD7" w:rsidRDefault="00826A90" w:rsidP="00826A90">
            <w:pPr>
              <w:rPr>
                <w:strike/>
              </w:rPr>
            </w:pPr>
          </w:p>
        </w:tc>
        <w:tc>
          <w:tcPr>
            <w:tcW w:w="754" w:type="dxa"/>
          </w:tcPr>
          <w:p w14:paraId="36E10502" w14:textId="77777777" w:rsidR="00826A90" w:rsidRPr="00357BD7" w:rsidRDefault="00826A90" w:rsidP="00826A90">
            <w:pPr>
              <w:rPr>
                <w:strike/>
              </w:rPr>
            </w:pPr>
          </w:p>
        </w:tc>
      </w:tr>
      <w:tr w:rsidR="00826A90" w14:paraId="2493536A" w14:textId="7189F2B1" w:rsidTr="00DC53CF">
        <w:tc>
          <w:tcPr>
            <w:tcW w:w="1980" w:type="dxa"/>
          </w:tcPr>
          <w:p w14:paraId="5B5FA2CF" w14:textId="77777777" w:rsidR="00826A90" w:rsidRDefault="00826A90" w:rsidP="00826A90">
            <w:r w:rsidRPr="00E6145C">
              <w:t>Beans or pulses</w:t>
            </w:r>
          </w:p>
          <w:p w14:paraId="03979606" w14:textId="4E277927" w:rsidR="00826A90" w:rsidRPr="00E6145C" w:rsidRDefault="00826A90" w:rsidP="00826A90"/>
        </w:tc>
        <w:tc>
          <w:tcPr>
            <w:tcW w:w="748" w:type="dxa"/>
          </w:tcPr>
          <w:p w14:paraId="69630645" w14:textId="0F7CC4D6" w:rsidR="00826A90" w:rsidRPr="00357BD7" w:rsidRDefault="00826A90" w:rsidP="00826A90">
            <w:pPr>
              <w:rPr>
                <w:strike/>
              </w:rPr>
            </w:pPr>
          </w:p>
        </w:tc>
        <w:tc>
          <w:tcPr>
            <w:tcW w:w="749" w:type="dxa"/>
          </w:tcPr>
          <w:p w14:paraId="16F477B6" w14:textId="40980DC0" w:rsidR="00826A90" w:rsidRPr="00357BD7" w:rsidRDefault="00826A90" w:rsidP="00826A90">
            <w:pPr>
              <w:rPr>
                <w:strike/>
              </w:rPr>
            </w:pPr>
          </w:p>
        </w:tc>
        <w:tc>
          <w:tcPr>
            <w:tcW w:w="749" w:type="dxa"/>
          </w:tcPr>
          <w:p w14:paraId="3BA13126" w14:textId="24544795" w:rsidR="00826A90" w:rsidRPr="00357BD7" w:rsidRDefault="00826A90" w:rsidP="00826A90">
            <w:pPr>
              <w:rPr>
                <w:strike/>
              </w:rPr>
            </w:pPr>
          </w:p>
        </w:tc>
        <w:tc>
          <w:tcPr>
            <w:tcW w:w="720" w:type="dxa"/>
          </w:tcPr>
          <w:p w14:paraId="31E742D7" w14:textId="504AE7E2" w:rsidR="00826A90" w:rsidRPr="00357BD7" w:rsidRDefault="00826A90" w:rsidP="00826A90">
            <w:pPr>
              <w:rPr>
                <w:strike/>
              </w:rPr>
            </w:pPr>
          </w:p>
        </w:tc>
        <w:tc>
          <w:tcPr>
            <w:tcW w:w="749" w:type="dxa"/>
          </w:tcPr>
          <w:p w14:paraId="0FFC0940" w14:textId="64AEB140" w:rsidR="00826A90" w:rsidRPr="00357BD7" w:rsidRDefault="00826A90" w:rsidP="00826A90">
            <w:pPr>
              <w:rPr>
                <w:strike/>
              </w:rPr>
            </w:pPr>
          </w:p>
        </w:tc>
        <w:tc>
          <w:tcPr>
            <w:tcW w:w="749" w:type="dxa"/>
          </w:tcPr>
          <w:p w14:paraId="52FB993E" w14:textId="1CD2D086" w:rsidR="00826A90" w:rsidRPr="00357BD7" w:rsidRDefault="00826A90" w:rsidP="00826A90">
            <w:pPr>
              <w:rPr>
                <w:strike/>
              </w:rPr>
            </w:pPr>
          </w:p>
        </w:tc>
        <w:tc>
          <w:tcPr>
            <w:tcW w:w="732" w:type="dxa"/>
          </w:tcPr>
          <w:p w14:paraId="1932B3D2" w14:textId="5E966A36" w:rsidR="00826A90" w:rsidRPr="00357BD7" w:rsidRDefault="00826A90" w:rsidP="00826A90">
            <w:pPr>
              <w:rPr>
                <w:strike/>
              </w:rPr>
            </w:pPr>
          </w:p>
        </w:tc>
        <w:tc>
          <w:tcPr>
            <w:tcW w:w="838" w:type="dxa"/>
          </w:tcPr>
          <w:p w14:paraId="49294007" w14:textId="4B758909" w:rsidR="00826A90" w:rsidRPr="00357BD7" w:rsidRDefault="00826A90" w:rsidP="00826A90">
            <w:pPr>
              <w:rPr>
                <w:strike/>
              </w:rPr>
            </w:pPr>
          </w:p>
        </w:tc>
        <w:tc>
          <w:tcPr>
            <w:tcW w:w="815" w:type="dxa"/>
          </w:tcPr>
          <w:p w14:paraId="4E8A23FC" w14:textId="7716FBED" w:rsidR="00826A90" w:rsidRPr="00357BD7" w:rsidRDefault="00826A90" w:rsidP="00826A90">
            <w:pPr>
              <w:rPr>
                <w:strike/>
              </w:rPr>
            </w:pPr>
          </w:p>
        </w:tc>
        <w:tc>
          <w:tcPr>
            <w:tcW w:w="754" w:type="dxa"/>
          </w:tcPr>
          <w:p w14:paraId="54306FC1" w14:textId="77777777" w:rsidR="00826A90" w:rsidRPr="00357BD7" w:rsidRDefault="00826A90" w:rsidP="00826A90">
            <w:pPr>
              <w:rPr>
                <w:strike/>
              </w:rPr>
            </w:pPr>
          </w:p>
        </w:tc>
      </w:tr>
      <w:tr w:rsidR="00826A90" w14:paraId="32BF1071" w14:textId="613C17E7" w:rsidTr="00DC53CF">
        <w:tc>
          <w:tcPr>
            <w:tcW w:w="1980" w:type="dxa"/>
          </w:tcPr>
          <w:p w14:paraId="016BA2E1" w14:textId="77777777" w:rsidR="00826A90" w:rsidRDefault="00826A90" w:rsidP="00826A90">
            <w:r>
              <w:t>Bread</w:t>
            </w:r>
          </w:p>
          <w:p w14:paraId="42F3CD51" w14:textId="12C0CE5D" w:rsidR="00826A90" w:rsidRDefault="00826A90" w:rsidP="00826A90"/>
        </w:tc>
        <w:tc>
          <w:tcPr>
            <w:tcW w:w="748" w:type="dxa"/>
          </w:tcPr>
          <w:p w14:paraId="1E188507" w14:textId="09B97345" w:rsidR="00826A90" w:rsidRDefault="00826A90" w:rsidP="00826A90"/>
        </w:tc>
        <w:tc>
          <w:tcPr>
            <w:tcW w:w="749" w:type="dxa"/>
          </w:tcPr>
          <w:p w14:paraId="2DB426E6" w14:textId="2A87DB5C" w:rsidR="00826A90" w:rsidRDefault="00826A90" w:rsidP="00826A90"/>
        </w:tc>
        <w:tc>
          <w:tcPr>
            <w:tcW w:w="749" w:type="dxa"/>
          </w:tcPr>
          <w:p w14:paraId="734518B9" w14:textId="38F7223A" w:rsidR="00826A90" w:rsidRDefault="00826A90" w:rsidP="00826A90"/>
        </w:tc>
        <w:tc>
          <w:tcPr>
            <w:tcW w:w="720" w:type="dxa"/>
          </w:tcPr>
          <w:p w14:paraId="3CD262E0" w14:textId="7BE8E1AF" w:rsidR="00826A90" w:rsidRDefault="00826A90" w:rsidP="00826A90"/>
        </w:tc>
        <w:tc>
          <w:tcPr>
            <w:tcW w:w="749" w:type="dxa"/>
          </w:tcPr>
          <w:p w14:paraId="6E27F3FA" w14:textId="3026F5E1" w:rsidR="00826A90" w:rsidRDefault="00826A90" w:rsidP="00826A90"/>
        </w:tc>
        <w:tc>
          <w:tcPr>
            <w:tcW w:w="749" w:type="dxa"/>
          </w:tcPr>
          <w:p w14:paraId="0DC7BE67" w14:textId="61B38397" w:rsidR="00826A90" w:rsidRDefault="00826A90" w:rsidP="00826A90"/>
        </w:tc>
        <w:tc>
          <w:tcPr>
            <w:tcW w:w="732" w:type="dxa"/>
          </w:tcPr>
          <w:p w14:paraId="42E01D34" w14:textId="3ECC234E" w:rsidR="00826A90" w:rsidRDefault="00826A90" w:rsidP="00826A90"/>
        </w:tc>
        <w:tc>
          <w:tcPr>
            <w:tcW w:w="838" w:type="dxa"/>
          </w:tcPr>
          <w:p w14:paraId="2ACD3F0A" w14:textId="38732CF2" w:rsidR="00826A90" w:rsidRDefault="00826A90" w:rsidP="00826A90"/>
        </w:tc>
        <w:tc>
          <w:tcPr>
            <w:tcW w:w="815" w:type="dxa"/>
          </w:tcPr>
          <w:p w14:paraId="1EF832BC" w14:textId="35900FF0" w:rsidR="00826A90" w:rsidRDefault="00826A90" w:rsidP="00826A90"/>
        </w:tc>
        <w:tc>
          <w:tcPr>
            <w:tcW w:w="754" w:type="dxa"/>
          </w:tcPr>
          <w:p w14:paraId="596DDC1F" w14:textId="77777777" w:rsidR="00826A90" w:rsidRDefault="00826A90" w:rsidP="00826A90"/>
        </w:tc>
      </w:tr>
      <w:tr w:rsidR="00826A90" w14:paraId="0E346469" w14:textId="66A27DFB" w:rsidTr="00DC53CF">
        <w:tc>
          <w:tcPr>
            <w:tcW w:w="1980" w:type="dxa"/>
          </w:tcPr>
          <w:p w14:paraId="3751FD91" w14:textId="77777777" w:rsidR="00826A90" w:rsidRDefault="00826A90" w:rsidP="00826A90">
            <w:r>
              <w:t>Sweets, chocolate</w:t>
            </w:r>
          </w:p>
          <w:p w14:paraId="66E69717" w14:textId="7EF5D0A3" w:rsidR="00826A90" w:rsidRDefault="00826A90" w:rsidP="00826A90"/>
        </w:tc>
        <w:tc>
          <w:tcPr>
            <w:tcW w:w="748" w:type="dxa"/>
          </w:tcPr>
          <w:p w14:paraId="373F379B" w14:textId="21AD86AB" w:rsidR="00826A90" w:rsidRDefault="00826A90" w:rsidP="00826A90"/>
        </w:tc>
        <w:tc>
          <w:tcPr>
            <w:tcW w:w="749" w:type="dxa"/>
          </w:tcPr>
          <w:p w14:paraId="0F44FE84" w14:textId="19141FB9" w:rsidR="00826A90" w:rsidRDefault="00826A90" w:rsidP="00826A90"/>
        </w:tc>
        <w:tc>
          <w:tcPr>
            <w:tcW w:w="749" w:type="dxa"/>
          </w:tcPr>
          <w:p w14:paraId="64E4D32F" w14:textId="3411A844" w:rsidR="00826A90" w:rsidRDefault="00826A90" w:rsidP="00826A90"/>
        </w:tc>
        <w:tc>
          <w:tcPr>
            <w:tcW w:w="720" w:type="dxa"/>
          </w:tcPr>
          <w:p w14:paraId="3986ABFC" w14:textId="24710B0D" w:rsidR="00826A90" w:rsidRDefault="00826A90" w:rsidP="00826A90"/>
        </w:tc>
        <w:tc>
          <w:tcPr>
            <w:tcW w:w="749" w:type="dxa"/>
          </w:tcPr>
          <w:p w14:paraId="7E80AA53" w14:textId="1FC1BD1A" w:rsidR="00826A90" w:rsidRDefault="00826A90" w:rsidP="00826A90"/>
        </w:tc>
        <w:tc>
          <w:tcPr>
            <w:tcW w:w="749" w:type="dxa"/>
          </w:tcPr>
          <w:p w14:paraId="291332CE" w14:textId="66805DF1" w:rsidR="00826A90" w:rsidRDefault="00826A90" w:rsidP="00826A90"/>
        </w:tc>
        <w:tc>
          <w:tcPr>
            <w:tcW w:w="732" w:type="dxa"/>
          </w:tcPr>
          <w:p w14:paraId="6090DE07" w14:textId="65A0DC09" w:rsidR="00826A90" w:rsidRDefault="00826A90" w:rsidP="00826A90"/>
        </w:tc>
        <w:tc>
          <w:tcPr>
            <w:tcW w:w="838" w:type="dxa"/>
          </w:tcPr>
          <w:p w14:paraId="30A2A08A" w14:textId="67263E47" w:rsidR="00826A90" w:rsidRDefault="00826A90" w:rsidP="00826A90"/>
        </w:tc>
        <w:tc>
          <w:tcPr>
            <w:tcW w:w="815" w:type="dxa"/>
          </w:tcPr>
          <w:p w14:paraId="69F59A7C" w14:textId="4130110B" w:rsidR="00826A90" w:rsidRDefault="00826A90" w:rsidP="00826A90"/>
        </w:tc>
        <w:tc>
          <w:tcPr>
            <w:tcW w:w="754" w:type="dxa"/>
          </w:tcPr>
          <w:p w14:paraId="02C7F588" w14:textId="77777777" w:rsidR="00826A90" w:rsidRDefault="00826A90" w:rsidP="00826A90"/>
        </w:tc>
      </w:tr>
      <w:tr w:rsidR="00826A90" w14:paraId="09FF7B47" w14:textId="4C2312BC" w:rsidTr="00DC53CF">
        <w:tc>
          <w:tcPr>
            <w:tcW w:w="1980" w:type="dxa"/>
          </w:tcPr>
          <w:p w14:paraId="0AFCD010" w14:textId="03D5F210" w:rsidR="00826A90" w:rsidRDefault="00826A90" w:rsidP="00826A90">
            <w:r>
              <w:t>Cakes, scones, sweet pies or pastries</w:t>
            </w:r>
          </w:p>
        </w:tc>
        <w:tc>
          <w:tcPr>
            <w:tcW w:w="748" w:type="dxa"/>
          </w:tcPr>
          <w:p w14:paraId="1FC6A6F8" w14:textId="41B40B15" w:rsidR="00826A90" w:rsidRDefault="00826A90" w:rsidP="00826A90"/>
        </w:tc>
        <w:tc>
          <w:tcPr>
            <w:tcW w:w="749" w:type="dxa"/>
          </w:tcPr>
          <w:p w14:paraId="23003191" w14:textId="3319F21B" w:rsidR="00826A90" w:rsidRDefault="00826A90" w:rsidP="00826A90"/>
        </w:tc>
        <w:tc>
          <w:tcPr>
            <w:tcW w:w="749" w:type="dxa"/>
          </w:tcPr>
          <w:p w14:paraId="597A475D" w14:textId="0569C89C" w:rsidR="00826A90" w:rsidRDefault="00826A90" w:rsidP="00826A90"/>
        </w:tc>
        <w:tc>
          <w:tcPr>
            <w:tcW w:w="720" w:type="dxa"/>
          </w:tcPr>
          <w:p w14:paraId="4310A3C3" w14:textId="4641B122" w:rsidR="00826A90" w:rsidRDefault="00826A90" w:rsidP="00826A90"/>
        </w:tc>
        <w:tc>
          <w:tcPr>
            <w:tcW w:w="749" w:type="dxa"/>
          </w:tcPr>
          <w:p w14:paraId="706735AC" w14:textId="6135427C" w:rsidR="00826A90" w:rsidRDefault="00826A90" w:rsidP="00826A90"/>
        </w:tc>
        <w:tc>
          <w:tcPr>
            <w:tcW w:w="749" w:type="dxa"/>
          </w:tcPr>
          <w:p w14:paraId="4282EC6A" w14:textId="534486C8" w:rsidR="00826A90" w:rsidRDefault="00826A90" w:rsidP="00826A90"/>
        </w:tc>
        <w:tc>
          <w:tcPr>
            <w:tcW w:w="732" w:type="dxa"/>
          </w:tcPr>
          <w:p w14:paraId="33B46BC3" w14:textId="06F38A8A" w:rsidR="00826A90" w:rsidRDefault="00826A90" w:rsidP="00826A90"/>
        </w:tc>
        <w:tc>
          <w:tcPr>
            <w:tcW w:w="838" w:type="dxa"/>
          </w:tcPr>
          <w:p w14:paraId="2B96D5BB" w14:textId="4816887B" w:rsidR="00826A90" w:rsidRDefault="00826A90" w:rsidP="00826A90"/>
        </w:tc>
        <w:tc>
          <w:tcPr>
            <w:tcW w:w="815" w:type="dxa"/>
          </w:tcPr>
          <w:p w14:paraId="5492421F" w14:textId="237EA0F1" w:rsidR="00826A90" w:rsidRDefault="00826A90" w:rsidP="00826A90"/>
        </w:tc>
        <w:tc>
          <w:tcPr>
            <w:tcW w:w="754" w:type="dxa"/>
          </w:tcPr>
          <w:p w14:paraId="78929634" w14:textId="77777777" w:rsidR="00826A90" w:rsidRDefault="00826A90" w:rsidP="00826A90"/>
        </w:tc>
      </w:tr>
      <w:tr w:rsidR="00826A90" w14:paraId="4D665B37" w14:textId="2A994CEA" w:rsidTr="00DC53CF">
        <w:tc>
          <w:tcPr>
            <w:tcW w:w="1980" w:type="dxa"/>
          </w:tcPr>
          <w:p w14:paraId="53B13889" w14:textId="77777777" w:rsidR="00826A90" w:rsidRDefault="00826A90" w:rsidP="00826A90">
            <w:r>
              <w:t>Breakfast cereals</w:t>
            </w:r>
          </w:p>
          <w:p w14:paraId="2929085E" w14:textId="5F79835C" w:rsidR="00826A90" w:rsidRDefault="00826A90" w:rsidP="00826A90"/>
        </w:tc>
        <w:tc>
          <w:tcPr>
            <w:tcW w:w="748" w:type="dxa"/>
          </w:tcPr>
          <w:p w14:paraId="2632D31E" w14:textId="14D95959" w:rsidR="00826A90" w:rsidRDefault="00826A90" w:rsidP="00826A90"/>
        </w:tc>
        <w:tc>
          <w:tcPr>
            <w:tcW w:w="749" w:type="dxa"/>
          </w:tcPr>
          <w:p w14:paraId="06D9FEFE" w14:textId="71456C84" w:rsidR="00826A90" w:rsidRDefault="00826A90" w:rsidP="00826A90"/>
        </w:tc>
        <w:tc>
          <w:tcPr>
            <w:tcW w:w="749" w:type="dxa"/>
          </w:tcPr>
          <w:p w14:paraId="7418089F" w14:textId="0F610535" w:rsidR="00826A90" w:rsidRDefault="00826A90" w:rsidP="00826A90"/>
        </w:tc>
        <w:tc>
          <w:tcPr>
            <w:tcW w:w="720" w:type="dxa"/>
          </w:tcPr>
          <w:p w14:paraId="590FBE5C" w14:textId="18118278" w:rsidR="00826A90" w:rsidRDefault="00826A90" w:rsidP="00826A90"/>
        </w:tc>
        <w:tc>
          <w:tcPr>
            <w:tcW w:w="749" w:type="dxa"/>
          </w:tcPr>
          <w:p w14:paraId="4C06C057" w14:textId="72C7029E" w:rsidR="00826A90" w:rsidRDefault="00826A90" w:rsidP="00826A90"/>
        </w:tc>
        <w:tc>
          <w:tcPr>
            <w:tcW w:w="749" w:type="dxa"/>
          </w:tcPr>
          <w:p w14:paraId="3A0D992E" w14:textId="57BC5D1C" w:rsidR="00826A90" w:rsidRDefault="00826A90" w:rsidP="00826A90"/>
        </w:tc>
        <w:tc>
          <w:tcPr>
            <w:tcW w:w="732" w:type="dxa"/>
          </w:tcPr>
          <w:p w14:paraId="36BA4FCE" w14:textId="704CE2CC" w:rsidR="00826A90" w:rsidRDefault="00826A90" w:rsidP="00826A90"/>
        </w:tc>
        <w:tc>
          <w:tcPr>
            <w:tcW w:w="838" w:type="dxa"/>
          </w:tcPr>
          <w:p w14:paraId="2494605D" w14:textId="50A58DF7" w:rsidR="00826A90" w:rsidRDefault="00826A90" w:rsidP="00826A90"/>
        </w:tc>
        <w:tc>
          <w:tcPr>
            <w:tcW w:w="815" w:type="dxa"/>
          </w:tcPr>
          <w:p w14:paraId="6B41910C" w14:textId="7A441F42" w:rsidR="00826A90" w:rsidRDefault="00826A90" w:rsidP="00826A90"/>
        </w:tc>
        <w:tc>
          <w:tcPr>
            <w:tcW w:w="754" w:type="dxa"/>
          </w:tcPr>
          <w:p w14:paraId="562888F2" w14:textId="77777777" w:rsidR="00826A90" w:rsidRDefault="00826A90" w:rsidP="00826A90"/>
        </w:tc>
      </w:tr>
      <w:tr w:rsidR="00826A90" w14:paraId="539A2D96" w14:textId="6C1A80E1" w:rsidTr="00DC53CF">
        <w:tc>
          <w:tcPr>
            <w:tcW w:w="1980" w:type="dxa"/>
          </w:tcPr>
          <w:p w14:paraId="42A83EFF" w14:textId="77777777" w:rsidR="00826A90" w:rsidRDefault="00826A90" w:rsidP="00826A90">
            <w:r>
              <w:t>Ice cream</w:t>
            </w:r>
          </w:p>
          <w:p w14:paraId="6AC62F82" w14:textId="50D2D0FC" w:rsidR="00826A90" w:rsidRDefault="00826A90" w:rsidP="00826A90"/>
        </w:tc>
        <w:tc>
          <w:tcPr>
            <w:tcW w:w="748" w:type="dxa"/>
          </w:tcPr>
          <w:p w14:paraId="501988F5" w14:textId="7FADE479" w:rsidR="00826A90" w:rsidRDefault="00826A90" w:rsidP="00826A90"/>
        </w:tc>
        <w:tc>
          <w:tcPr>
            <w:tcW w:w="749" w:type="dxa"/>
          </w:tcPr>
          <w:p w14:paraId="7EA80D38" w14:textId="4D2303B9" w:rsidR="00826A90" w:rsidRDefault="00826A90" w:rsidP="00826A90"/>
        </w:tc>
        <w:tc>
          <w:tcPr>
            <w:tcW w:w="749" w:type="dxa"/>
          </w:tcPr>
          <w:p w14:paraId="101024F8" w14:textId="53529D28" w:rsidR="00826A90" w:rsidRDefault="00826A90" w:rsidP="00826A90"/>
        </w:tc>
        <w:tc>
          <w:tcPr>
            <w:tcW w:w="720" w:type="dxa"/>
          </w:tcPr>
          <w:p w14:paraId="5666E8E0" w14:textId="2363F647" w:rsidR="00826A90" w:rsidRDefault="00826A90" w:rsidP="00826A90"/>
        </w:tc>
        <w:tc>
          <w:tcPr>
            <w:tcW w:w="749" w:type="dxa"/>
          </w:tcPr>
          <w:p w14:paraId="4500CEB6" w14:textId="4CEBC71A" w:rsidR="00826A90" w:rsidRDefault="00826A90" w:rsidP="00826A90"/>
        </w:tc>
        <w:tc>
          <w:tcPr>
            <w:tcW w:w="749" w:type="dxa"/>
          </w:tcPr>
          <w:p w14:paraId="4B070730" w14:textId="0C420AF6" w:rsidR="00826A90" w:rsidRDefault="00826A90" w:rsidP="00826A90"/>
        </w:tc>
        <w:tc>
          <w:tcPr>
            <w:tcW w:w="732" w:type="dxa"/>
          </w:tcPr>
          <w:p w14:paraId="67ABABEE" w14:textId="5CAB4307" w:rsidR="00826A90" w:rsidRDefault="00826A90" w:rsidP="00826A90"/>
        </w:tc>
        <w:tc>
          <w:tcPr>
            <w:tcW w:w="838" w:type="dxa"/>
          </w:tcPr>
          <w:p w14:paraId="3FEFAE17" w14:textId="31373E35" w:rsidR="00826A90" w:rsidRDefault="00826A90" w:rsidP="00826A90"/>
        </w:tc>
        <w:tc>
          <w:tcPr>
            <w:tcW w:w="815" w:type="dxa"/>
          </w:tcPr>
          <w:p w14:paraId="68F68005" w14:textId="2F5A48DA" w:rsidR="00826A90" w:rsidRDefault="00826A90" w:rsidP="00826A90"/>
        </w:tc>
        <w:tc>
          <w:tcPr>
            <w:tcW w:w="754" w:type="dxa"/>
          </w:tcPr>
          <w:p w14:paraId="4FCF3731" w14:textId="77777777" w:rsidR="00826A90" w:rsidRDefault="00826A90" w:rsidP="00826A90"/>
        </w:tc>
      </w:tr>
      <w:tr w:rsidR="00826A90" w14:paraId="165CE8EC" w14:textId="5B852B97" w:rsidTr="00DC53CF">
        <w:tc>
          <w:tcPr>
            <w:tcW w:w="1980" w:type="dxa"/>
          </w:tcPr>
          <w:p w14:paraId="5CD3B14D" w14:textId="21E5E884" w:rsidR="00826A90" w:rsidRDefault="00826A90" w:rsidP="00826A90">
            <w:r>
              <w:t>Savoury children’s food – commercially produced</w:t>
            </w:r>
          </w:p>
        </w:tc>
        <w:tc>
          <w:tcPr>
            <w:tcW w:w="748" w:type="dxa"/>
          </w:tcPr>
          <w:p w14:paraId="4045C0B2" w14:textId="0C15E29A" w:rsidR="00826A90" w:rsidRDefault="00826A90" w:rsidP="00826A90"/>
        </w:tc>
        <w:tc>
          <w:tcPr>
            <w:tcW w:w="749" w:type="dxa"/>
          </w:tcPr>
          <w:p w14:paraId="4EFE51D1" w14:textId="3EA2EED5" w:rsidR="00826A90" w:rsidRDefault="00826A90" w:rsidP="00826A90"/>
        </w:tc>
        <w:tc>
          <w:tcPr>
            <w:tcW w:w="749" w:type="dxa"/>
          </w:tcPr>
          <w:p w14:paraId="0D95A103" w14:textId="0BB146C3" w:rsidR="00826A90" w:rsidRDefault="00826A90" w:rsidP="00826A90"/>
        </w:tc>
        <w:tc>
          <w:tcPr>
            <w:tcW w:w="720" w:type="dxa"/>
          </w:tcPr>
          <w:p w14:paraId="404E9AA6" w14:textId="2AF4511A" w:rsidR="00826A90" w:rsidRDefault="00826A90" w:rsidP="00826A90"/>
        </w:tc>
        <w:tc>
          <w:tcPr>
            <w:tcW w:w="749" w:type="dxa"/>
          </w:tcPr>
          <w:p w14:paraId="228FB2BD" w14:textId="79D81700" w:rsidR="00826A90" w:rsidRDefault="00826A90" w:rsidP="00826A90"/>
        </w:tc>
        <w:tc>
          <w:tcPr>
            <w:tcW w:w="749" w:type="dxa"/>
          </w:tcPr>
          <w:p w14:paraId="7DC8CDBB" w14:textId="71F762EB" w:rsidR="00826A90" w:rsidRDefault="00826A90" w:rsidP="00826A90"/>
        </w:tc>
        <w:tc>
          <w:tcPr>
            <w:tcW w:w="732" w:type="dxa"/>
          </w:tcPr>
          <w:p w14:paraId="1B896D4E" w14:textId="3A9ABE64" w:rsidR="00826A90" w:rsidRDefault="00826A90" w:rsidP="00826A90"/>
        </w:tc>
        <w:tc>
          <w:tcPr>
            <w:tcW w:w="838" w:type="dxa"/>
          </w:tcPr>
          <w:p w14:paraId="0233123F" w14:textId="5D86E741" w:rsidR="00826A90" w:rsidRDefault="00826A90" w:rsidP="00826A90"/>
        </w:tc>
        <w:tc>
          <w:tcPr>
            <w:tcW w:w="815" w:type="dxa"/>
          </w:tcPr>
          <w:p w14:paraId="7C4FA43E" w14:textId="1B629C28" w:rsidR="00826A90" w:rsidRDefault="00826A90" w:rsidP="00826A90"/>
        </w:tc>
        <w:tc>
          <w:tcPr>
            <w:tcW w:w="754" w:type="dxa"/>
          </w:tcPr>
          <w:p w14:paraId="1EE62310" w14:textId="77777777" w:rsidR="00826A90" w:rsidRDefault="00826A90" w:rsidP="00826A90"/>
        </w:tc>
      </w:tr>
      <w:tr w:rsidR="00826A90" w14:paraId="14B2DC5D" w14:textId="7DDBE32B" w:rsidTr="00DC53CF">
        <w:tc>
          <w:tcPr>
            <w:tcW w:w="1980" w:type="dxa"/>
          </w:tcPr>
          <w:p w14:paraId="05605CA9" w14:textId="2F378F4E" w:rsidR="00826A90" w:rsidRDefault="00826A90" w:rsidP="00826A90">
            <w:r>
              <w:t>Sweet children’s food – commercially produced</w:t>
            </w:r>
          </w:p>
        </w:tc>
        <w:tc>
          <w:tcPr>
            <w:tcW w:w="748" w:type="dxa"/>
          </w:tcPr>
          <w:p w14:paraId="5CCF7857" w14:textId="01817A8E" w:rsidR="00826A90" w:rsidRDefault="00826A90" w:rsidP="00826A90"/>
        </w:tc>
        <w:tc>
          <w:tcPr>
            <w:tcW w:w="749" w:type="dxa"/>
          </w:tcPr>
          <w:p w14:paraId="1E487D3F" w14:textId="5F475D8B" w:rsidR="00826A90" w:rsidRDefault="00826A90" w:rsidP="00826A90"/>
        </w:tc>
        <w:tc>
          <w:tcPr>
            <w:tcW w:w="749" w:type="dxa"/>
          </w:tcPr>
          <w:p w14:paraId="5DF992FB" w14:textId="4FDC9408" w:rsidR="00826A90" w:rsidRDefault="00826A90" w:rsidP="00826A90"/>
        </w:tc>
        <w:tc>
          <w:tcPr>
            <w:tcW w:w="720" w:type="dxa"/>
          </w:tcPr>
          <w:p w14:paraId="4A8890C2" w14:textId="5C27E9D8" w:rsidR="00826A90" w:rsidRDefault="00826A90" w:rsidP="00826A90"/>
        </w:tc>
        <w:tc>
          <w:tcPr>
            <w:tcW w:w="749" w:type="dxa"/>
          </w:tcPr>
          <w:p w14:paraId="742639B1" w14:textId="0242F5BD" w:rsidR="00826A90" w:rsidRDefault="00826A90" w:rsidP="00826A90"/>
        </w:tc>
        <w:tc>
          <w:tcPr>
            <w:tcW w:w="749" w:type="dxa"/>
          </w:tcPr>
          <w:p w14:paraId="7980259F" w14:textId="5DDA0736" w:rsidR="00826A90" w:rsidRDefault="00826A90" w:rsidP="00826A90"/>
        </w:tc>
        <w:tc>
          <w:tcPr>
            <w:tcW w:w="732" w:type="dxa"/>
          </w:tcPr>
          <w:p w14:paraId="44303B60" w14:textId="10537B43" w:rsidR="00826A90" w:rsidRDefault="00826A90" w:rsidP="00826A90"/>
        </w:tc>
        <w:tc>
          <w:tcPr>
            <w:tcW w:w="838" w:type="dxa"/>
          </w:tcPr>
          <w:p w14:paraId="09629A09" w14:textId="6DAC7F3F" w:rsidR="00826A90" w:rsidRDefault="00826A90" w:rsidP="00826A90"/>
        </w:tc>
        <w:tc>
          <w:tcPr>
            <w:tcW w:w="815" w:type="dxa"/>
          </w:tcPr>
          <w:p w14:paraId="26BBFBAD" w14:textId="0D9A7FC9" w:rsidR="00826A90" w:rsidRDefault="00826A90" w:rsidP="00826A90"/>
        </w:tc>
        <w:tc>
          <w:tcPr>
            <w:tcW w:w="754" w:type="dxa"/>
          </w:tcPr>
          <w:p w14:paraId="77A6D7F6" w14:textId="77777777" w:rsidR="00826A90" w:rsidRDefault="00826A90" w:rsidP="00826A90"/>
        </w:tc>
      </w:tr>
      <w:tr w:rsidR="00826A90" w14:paraId="6C7098E8" w14:textId="56B7F592" w:rsidTr="00DC53CF">
        <w:tc>
          <w:tcPr>
            <w:tcW w:w="1980" w:type="dxa"/>
          </w:tcPr>
          <w:p w14:paraId="1954545A" w14:textId="77777777" w:rsidR="00826A90" w:rsidRDefault="00826A90" w:rsidP="00826A90">
            <w:r>
              <w:t>Biscuits</w:t>
            </w:r>
          </w:p>
          <w:p w14:paraId="2CBC9E53" w14:textId="03103141" w:rsidR="00826A90" w:rsidRDefault="00826A90" w:rsidP="00826A90"/>
        </w:tc>
        <w:tc>
          <w:tcPr>
            <w:tcW w:w="748" w:type="dxa"/>
          </w:tcPr>
          <w:p w14:paraId="5B129504" w14:textId="1F3E3939" w:rsidR="00826A90" w:rsidRDefault="00826A90" w:rsidP="00826A90"/>
        </w:tc>
        <w:tc>
          <w:tcPr>
            <w:tcW w:w="749" w:type="dxa"/>
          </w:tcPr>
          <w:p w14:paraId="72EBA380" w14:textId="3125F270" w:rsidR="00826A90" w:rsidRDefault="00826A90" w:rsidP="00826A90"/>
        </w:tc>
        <w:tc>
          <w:tcPr>
            <w:tcW w:w="749" w:type="dxa"/>
          </w:tcPr>
          <w:p w14:paraId="54EC58AA" w14:textId="17D27C0C" w:rsidR="00826A90" w:rsidRDefault="00826A90" w:rsidP="00826A90"/>
        </w:tc>
        <w:tc>
          <w:tcPr>
            <w:tcW w:w="720" w:type="dxa"/>
          </w:tcPr>
          <w:p w14:paraId="0A1252A5" w14:textId="00ED852C" w:rsidR="00826A90" w:rsidRDefault="00826A90" w:rsidP="00826A90"/>
        </w:tc>
        <w:tc>
          <w:tcPr>
            <w:tcW w:w="749" w:type="dxa"/>
          </w:tcPr>
          <w:p w14:paraId="7BF93218" w14:textId="331A8DED" w:rsidR="00826A90" w:rsidRDefault="00826A90" w:rsidP="00826A90"/>
        </w:tc>
        <w:tc>
          <w:tcPr>
            <w:tcW w:w="749" w:type="dxa"/>
          </w:tcPr>
          <w:p w14:paraId="2203BEBA" w14:textId="1CC385A2" w:rsidR="00826A90" w:rsidRDefault="00826A90" w:rsidP="00826A90"/>
        </w:tc>
        <w:tc>
          <w:tcPr>
            <w:tcW w:w="732" w:type="dxa"/>
          </w:tcPr>
          <w:p w14:paraId="04B8B0BA" w14:textId="13EA503D" w:rsidR="00826A90" w:rsidRDefault="00826A90" w:rsidP="00826A90"/>
        </w:tc>
        <w:tc>
          <w:tcPr>
            <w:tcW w:w="838" w:type="dxa"/>
          </w:tcPr>
          <w:p w14:paraId="3C608A2A" w14:textId="1F14EEB8" w:rsidR="00826A90" w:rsidRDefault="00826A90" w:rsidP="00826A90"/>
        </w:tc>
        <w:tc>
          <w:tcPr>
            <w:tcW w:w="815" w:type="dxa"/>
          </w:tcPr>
          <w:p w14:paraId="5EA148BE" w14:textId="0116CDAB" w:rsidR="00826A90" w:rsidRDefault="00826A90" w:rsidP="00826A90"/>
        </w:tc>
        <w:tc>
          <w:tcPr>
            <w:tcW w:w="754" w:type="dxa"/>
          </w:tcPr>
          <w:p w14:paraId="6A54CFF5" w14:textId="77777777" w:rsidR="00826A90" w:rsidRDefault="00826A90" w:rsidP="00826A90"/>
        </w:tc>
      </w:tr>
      <w:tr w:rsidR="00826A90" w14:paraId="13C398FF" w14:textId="52BAD5C0" w:rsidTr="00DC53CF">
        <w:tc>
          <w:tcPr>
            <w:tcW w:w="1980" w:type="dxa"/>
          </w:tcPr>
          <w:p w14:paraId="36A6EE19" w14:textId="7B2283F9" w:rsidR="00826A90" w:rsidRDefault="00826A90" w:rsidP="00826A90">
            <w:r>
              <w:t>Fruit juice or children’s fruit juice (NOT squash)</w:t>
            </w:r>
          </w:p>
        </w:tc>
        <w:tc>
          <w:tcPr>
            <w:tcW w:w="748" w:type="dxa"/>
          </w:tcPr>
          <w:p w14:paraId="3D090BA0" w14:textId="762DE722" w:rsidR="00826A90" w:rsidRDefault="00826A90" w:rsidP="00826A90"/>
        </w:tc>
        <w:tc>
          <w:tcPr>
            <w:tcW w:w="749" w:type="dxa"/>
          </w:tcPr>
          <w:p w14:paraId="1F0FCB19" w14:textId="5A08F0F8" w:rsidR="00826A90" w:rsidRDefault="00826A90" w:rsidP="00826A90"/>
        </w:tc>
        <w:tc>
          <w:tcPr>
            <w:tcW w:w="749" w:type="dxa"/>
          </w:tcPr>
          <w:p w14:paraId="3BEF4CFB" w14:textId="24115068" w:rsidR="00826A90" w:rsidRDefault="00826A90" w:rsidP="00826A90"/>
        </w:tc>
        <w:tc>
          <w:tcPr>
            <w:tcW w:w="720" w:type="dxa"/>
          </w:tcPr>
          <w:p w14:paraId="66691D49" w14:textId="4746785A" w:rsidR="00826A90" w:rsidRDefault="00826A90" w:rsidP="00826A90"/>
        </w:tc>
        <w:tc>
          <w:tcPr>
            <w:tcW w:w="749" w:type="dxa"/>
          </w:tcPr>
          <w:p w14:paraId="69956D22" w14:textId="7583F4FA" w:rsidR="00826A90" w:rsidRDefault="00826A90" w:rsidP="00826A90"/>
        </w:tc>
        <w:tc>
          <w:tcPr>
            <w:tcW w:w="749" w:type="dxa"/>
          </w:tcPr>
          <w:p w14:paraId="2488959C" w14:textId="625A0451" w:rsidR="00826A90" w:rsidRDefault="00826A90" w:rsidP="00826A90"/>
        </w:tc>
        <w:tc>
          <w:tcPr>
            <w:tcW w:w="732" w:type="dxa"/>
          </w:tcPr>
          <w:p w14:paraId="26E03680" w14:textId="32648E0A" w:rsidR="00826A90" w:rsidRDefault="00826A90" w:rsidP="00826A90"/>
        </w:tc>
        <w:tc>
          <w:tcPr>
            <w:tcW w:w="838" w:type="dxa"/>
          </w:tcPr>
          <w:p w14:paraId="02978227" w14:textId="56A9DDB6" w:rsidR="00826A90" w:rsidRDefault="00826A90" w:rsidP="00826A90"/>
        </w:tc>
        <w:tc>
          <w:tcPr>
            <w:tcW w:w="815" w:type="dxa"/>
          </w:tcPr>
          <w:p w14:paraId="0968C7BF" w14:textId="4DAB8547" w:rsidR="00826A90" w:rsidRDefault="00826A90" w:rsidP="00826A90"/>
        </w:tc>
        <w:tc>
          <w:tcPr>
            <w:tcW w:w="754" w:type="dxa"/>
          </w:tcPr>
          <w:p w14:paraId="64A7083B" w14:textId="77777777" w:rsidR="00826A90" w:rsidRDefault="00826A90" w:rsidP="00826A90"/>
        </w:tc>
      </w:tr>
      <w:tr w:rsidR="00826A90" w14:paraId="28FCAE17" w14:textId="76F3A555" w:rsidTr="00DC53CF">
        <w:tc>
          <w:tcPr>
            <w:tcW w:w="1980" w:type="dxa"/>
          </w:tcPr>
          <w:p w14:paraId="51D1385B" w14:textId="21231D09" w:rsidR="00826A90" w:rsidRDefault="00826A90" w:rsidP="00826A90">
            <w:r>
              <w:t>Soft/ fizzy drinks or squashes (sugared)</w:t>
            </w:r>
          </w:p>
        </w:tc>
        <w:tc>
          <w:tcPr>
            <w:tcW w:w="748" w:type="dxa"/>
          </w:tcPr>
          <w:p w14:paraId="626BE1D2" w14:textId="5B1D9332" w:rsidR="00826A90" w:rsidRDefault="00826A90" w:rsidP="00826A90"/>
        </w:tc>
        <w:tc>
          <w:tcPr>
            <w:tcW w:w="749" w:type="dxa"/>
          </w:tcPr>
          <w:p w14:paraId="5FC326E1" w14:textId="18A4D675" w:rsidR="00826A90" w:rsidRDefault="00826A90" w:rsidP="00826A90"/>
        </w:tc>
        <w:tc>
          <w:tcPr>
            <w:tcW w:w="749" w:type="dxa"/>
          </w:tcPr>
          <w:p w14:paraId="5CB76DAA" w14:textId="06C4128F" w:rsidR="00826A90" w:rsidRDefault="00826A90" w:rsidP="00826A90"/>
        </w:tc>
        <w:tc>
          <w:tcPr>
            <w:tcW w:w="720" w:type="dxa"/>
          </w:tcPr>
          <w:p w14:paraId="03F6EA21" w14:textId="2B08B970" w:rsidR="00826A90" w:rsidRDefault="00826A90" w:rsidP="00826A90"/>
        </w:tc>
        <w:tc>
          <w:tcPr>
            <w:tcW w:w="749" w:type="dxa"/>
          </w:tcPr>
          <w:p w14:paraId="32809F86" w14:textId="08BECE17" w:rsidR="00826A90" w:rsidRDefault="00826A90" w:rsidP="00826A90"/>
        </w:tc>
        <w:tc>
          <w:tcPr>
            <w:tcW w:w="749" w:type="dxa"/>
          </w:tcPr>
          <w:p w14:paraId="0B749F9D" w14:textId="1AF4F803" w:rsidR="00826A90" w:rsidRDefault="00826A90" w:rsidP="00826A90"/>
        </w:tc>
        <w:tc>
          <w:tcPr>
            <w:tcW w:w="732" w:type="dxa"/>
          </w:tcPr>
          <w:p w14:paraId="141C0BE6" w14:textId="42DB52A6" w:rsidR="00826A90" w:rsidRDefault="00826A90" w:rsidP="00826A90"/>
        </w:tc>
        <w:tc>
          <w:tcPr>
            <w:tcW w:w="838" w:type="dxa"/>
          </w:tcPr>
          <w:p w14:paraId="1301436F" w14:textId="72FE6FAF" w:rsidR="00826A90" w:rsidRDefault="00826A90" w:rsidP="00826A90"/>
        </w:tc>
        <w:tc>
          <w:tcPr>
            <w:tcW w:w="815" w:type="dxa"/>
          </w:tcPr>
          <w:p w14:paraId="3284BABD" w14:textId="260F946C" w:rsidR="00826A90" w:rsidRDefault="00826A90" w:rsidP="00826A90"/>
        </w:tc>
        <w:tc>
          <w:tcPr>
            <w:tcW w:w="754" w:type="dxa"/>
          </w:tcPr>
          <w:p w14:paraId="7C1AAF47" w14:textId="77777777" w:rsidR="00826A90" w:rsidRDefault="00826A90" w:rsidP="00826A90"/>
        </w:tc>
      </w:tr>
      <w:tr w:rsidR="00826A90" w14:paraId="48B1BBF9" w14:textId="26C32B4F" w:rsidTr="00DC53CF">
        <w:tc>
          <w:tcPr>
            <w:tcW w:w="1980" w:type="dxa"/>
          </w:tcPr>
          <w:p w14:paraId="00AF8280" w14:textId="406C6E01" w:rsidR="00826A90" w:rsidRDefault="00826A90" w:rsidP="00826A90">
            <w:r>
              <w:t>Soft/ fizzy drinks or squashes (sugar free)</w:t>
            </w:r>
          </w:p>
        </w:tc>
        <w:tc>
          <w:tcPr>
            <w:tcW w:w="748" w:type="dxa"/>
          </w:tcPr>
          <w:p w14:paraId="682E0951" w14:textId="1AC4ED10" w:rsidR="00826A90" w:rsidRDefault="00826A90" w:rsidP="00826A90"/>
        </w:tc>
        <w:tc>
          <w:tcPr>
            <w:tcW w:w="749" w:type="dxa"/>
          </w:tcPr>
          <w:p w14:paraId="492857B2" w14:textId="0FC74A58" w:rsidR="00826A90" w:rsidRDefault="00826A90" w:rsidP="00826A90"/>
        </w:tc>
        <w:tc>
          <w:tcPr>
            <w:tcW w:w="749" w:type="dxa"/>
          </w:tcPr>
          <w:p w14:paraId="2BB922DA" w14:textId="6B7BC90A" w:rsidR="00826A90" w:rsidRDefault="00826A90" w:rsidP="00826A90"/>
        </w:tc>
        <w:tc>
          <w:tcPr>
            <w:tcW w:w="720" w:type="dxa"/>
          </w:tcPr>
          <w:p w14:paraId="787AE134" w14:textId="06DC71E2" w:rsidR="00826A90" w:rsidRDefault="00826A90" w:rsidP="00826A90"/>
        </w:tc>
        <w:tc>
          <w:tcPr>
            <w:tcW w:w="749" w:type="dxa"/>
          </w:tcPr>
          <w:p w14:paraId="1D1E8A32" w14:textId="52099848" w:rsidR="00826A90" w:rsidRDefault="00826A90" w:rsidP="00826A90"/>
        </w:tc>
        <w:tc>
          <w:tcPr>
            <w:tcW w:w="749" w:type="dxa"/>
          </w:tcPr>
          <w:p w14:paraId="37A84ED8" w14:textId="5523F04D" w:rsidR="00826A90" w:rsidRDefault="00826A90" w:rsidP="00826A90"/>
        </w:tc>
        <w:tc>
          <w:tcPr>
            <w:tcW w:w="732" w:type="dxa"/>
          </w:tcPr>
          <w:p w14:paraId="4EE59487" w14:textId="5EC69442" w:rsidR="00826A90" w:rsidRDefault="00826A90" w:rsidP="00826A90"/>
        </w:tc>
        <w:tc>
          <w:tcPr>
            <w:tcW w:w="838" w:type="dxa"/>
          </w:tcPr>
          <w:p w14:paraId="587FD3A3" w14:textId="0332A376" w:rsidR="00826A90" w:rsidRDefault="00826A90" w:rsidP="00826A90"/>
        </w:tc>
        <w:tc>
          <w:tcPr>
            <w:tcW w:w="815" w:type="dxa"/>
          </w:tcPr>
          <w:p w14:paraId="3AE6F0D4" w14:textId="48B5A688" w:rsidR="00826A90" w:rsidRDefault="00826A90" w:rsidP="00826A90"/>
        </w:tc>
        <w:tc>
          <w:tcPr>
            <w:tcW w:w="754" w:type="dxa"/>
          </w:tcPr>
          <w:p w14:paraId="28613A8F" w14:textId="77777777" w:rsidR="00826A90" w:rsidRDefault="00826A90" w:rsidP="00826A90"/>
        </w:tc>
      </w:tr>
      <w:tr w:rsidR="00826A90" w14:paraId="42C53E0D" w14:textId="35105704" w:rsidTr="00DC53CF">
        <w:tc>
          <w:tcPr>
            <w:tcW w:w="1980" w:type="dxa"/>
          </w:tcPr>
          <w:p w14:paraId="5BE27AE9" w14:textId="77777777" w:rsidR="00826A90" w:rsidRDefault="00826A90" w:rsidP="00826A90">
            <w:r>
              <w:t>Water</w:t>
            </w:r>
          </w:p>
          <w:p w14:paraId="658519D2" w14:textId="4B85823F" w:rsidR="00826A90" w:rsidRDefault="00826A90" w:rsidP="00826A90"/>
        </w:tc>
        <w:tc>
          <w:tcPr>
            <w:tcW w:w="748" w:type="dxa"/>
          </w:tcPr>
          <w:p w14:paraId="3E3C6960" w14:textId="714DF4FE" w:rsidR="00826A90" w:rsidRDefault="00826A90" w:rsidP="00826A90"/>
        </w:tc>
        <w:tc>
          <w:tcPr>
            <w:tcW w:w="749" w:type="dxa"/>
          </w:tcPr>
          <w:p w14:paraId="2EA36AC8" w14:textId="56BC9933" w:rsidR="00826A90" w:rsidRDefault="00826A90" w:rsidP="00826A90"/>
        </w:tc>
        <w:tc>
          <w:tcPr>
            <w:tcW w:w="749" w:type="dxa"/>
          </w:tcPr>
          <w:p w14:paraId="4E444B81" w14:textId="1C4E2D25" w:rsidR="00826A90" w:rsidRDefault="00826A90" w:rsidP="00826A90"/>
        </w:tc>
        <w:tc>
          <w:tcPr>
            <w:tcW w:w="720" w:type="dxa"/>
          </w:tcPr>
          <w:p w14:paraId="2D116D54" w14:textId="7E26A254" w:rsidR="00826A90" w:rsidRDefault="00826A90" w:rsidP="00826A90"/>
        </w:tc>
        <w:tc>
          <w:tcPr>
            <w:tcW w:w="749" w:type="dxa"/>
          </w:tcPr>
          <w:p w14:paraId="109C04B6" w14:textId="2B2E7211" w:rsidR="00826A90" w:rsidRDefault="00826A90" w:rsidP="00826A90"/>
        </w:tc>
        <w:tc>
          <w:tcPr>
            <w:tcW w:w="749" w:type="dxa"/>
          </w:tcPr>
          <w:p w14:paraId="4C6D81C0" w14:textId="2FDAD244" w:rsidR="00826A90" w:rsidRDefault="00826A90" w:rsidP="00826A90"/>
        </w:tc>
        <w:tc>
          <w:tcPr>
            <w:tcW w:w="732" w:type="dxa"/>
          </w:tcPr>
          <w:p w14:paraId="20176F1B" w14:textId="78C1373E" w:rsidR="00826A90" w:rsidRDefault="00826A90" w:rsidP="00826A90"/>
        </w:tc>
        <w:tc>
          <w:tcPr>
            <w:tcW w:w="838" w:type="dxa"/>
          </w:tcPr>
          <w:p w14:paraId="3E0E15CE" w14:textId="27713CBC" w:rsidR="00826A90" w:rsidRDefault="00826A90" w:rsidP="00826A90"/>
        </w:tc>
        <w:tc>
          <w:tcPr>
            <w:tcW w:w="815" w:type="dxa"/>
          </w:tcPr>
          <w:p w14:paraId="3D67661D" w14:textId="3E33D1D6" w:rsidR="00826A90" w:rsidRDefault="00826A90" w:rsidP="00826A90"/>
        </w:tc>
        <w:tc>
          <w:tcPr>
            <w:tcW w:w="754" w:type="dxa"/>
          </w:tcPr>
          <w:p w14:paraId="4EE710D7" w14:textId="77777777" w:rsidR="00826A90" w:rsidRDefault="00826A90" w:rsidP="00826A90"/>
        </w:tc>
      </w:tr>
      <w:tr w:rsidR="00826A90" w14:paraId="0B57B577" w14:textId="117DE086" w:rsidTr="00DC53CF">
        <w:tc>
          <w:tcPr>
            <w:tcW w:w="1980" w:type="dxa"/>
          </w:tcPr>
          <w:p w14:paraId="23EA588F" w14:textId="132362D9" w:rsidR="00826A90" w:rsidRDefault="00826A90" w:rsidP="00826A90">
            <w:r>
              <w:t>Milk (cows, breast or formula)</w:t>
            </w:r>
          </w:p>
        </w:tc>
        <w:tc>
          <w:tcPr>
            <w:tcW w:w="748" w:type="dxa"/>
          </w:tcPr>
          <w:p w14:paraId="705425A3" w14:textId="458B94CC" w:rsidR="00826A90" w:rsidRDefault="00826A90" w:rsidP="00826A90"/>
        </w:tc>
        <w:tc>
          <w:tcPr>
            <w:tcW w:w="749" w:type="dxa"/>
          </w:tcPr>
          <w:p w14:paraId="6734C730" w14:textId="16D827C9" w:rsidR="00826A90" w:rsidRDefault="00826A90" w:rsidP="00826A90"/>
        </w:tc>
        <w:tc>
          <w:tcPr>
            <w:tcW w:w="749" w:type="dxa"/>
          </w:tcPr>
          <w:p w14:paraId="6ECA68B5" w14:textId="7D7AFD0B" w:rsidR="00826A90" w:rsidRDefault="00826A90" w:rsidP="00826A90"/>
        </w:tc>
        <w:tc>
          <w:tcPr>
            <w:tcW w:w="720" w:type="dxa"/>
          </w:tcPr>
          <w:p w14:paraId="661FD3A6" w14:textId="724A8395" w:rsidR="00826A90" w:rsidRDefault="00826A90" w:rsidP="00826A90"/>
        </w:tc>
        <w:tc>
          <w:tcPr>
            <w:tcW w:w="749" w:type="dxa"/>
          </w:tcPr>
          <w:p w14:paraId="6E0776B8" w14:textId="2FA6DD3F" w:rsidR="00826A90" w:rsidRDefault="00826A90" w:rsidP="00826A90"/>
        </w:tc>
        <w:tc>
          <w:tcPr>
            <w:tcW w:w="749" w:type="dxa"/>
          </w:tcPr>
          <w:p w14:paraId="2F6274DE" w14:textId="2F8285F1" w:rsidR="00826A90" w:rsidRDefault="00826A90" w:rsidP="00826A90"/>
        </w:tc>
        <w:tc>
          <w:tcPr>
            <w:tcW w:w="732" w:type="dxa"/>
          </w:tcPr>
          <w:p w14:paraId="6F2A4495" w14:textId="3D59300A" w:rsidR="00826A90" w:rsidRDefault="00826A90" w:rsidP="00826A90"/>
        </w:tc>
        <w:tc>
          <w:tcPr>
            <w:tcW w:w="838" w:type="dxa"/>
          </w:tcPr>
          <w:p w14:paraId="43960376" w14:textId="2194C008" w:rsidR="00826A90" w:rsidRDefault="00826A90" w:rsidP="00826A90"/>
        </w:tc>
        <w:tc>
          <w:tcPr>
            <w:tcW w:w="815" w:type="dxa"/>
          </w:tcPr>
          <w:p w14:paraId="6D0F9F1B" w14:textId="6297C8EC" w:rsidR="00826A90" w:rsidRDefault="00826A90" w:rsidP="00826A90"/>
        </w:tc>
        <w:tc>
          <w:tcPr>
            <w:tcW w:w="754" w:type="dxa"/>
          </w:tcPr>
          <w:p w14:paraId="251B350C" w14:textId="77777777" w:rsidR="00826A90" w:rsidRDefault="00826A90" w:rsidP="00826A90"/>
        </w:tc>
      </w:tr>
    </w:tbl>
    <w:p w14:paraId="3ED94403" w14:textId="56A7396A" w:rsidR="005A793E" w:rsidRPr="00C92BA5" w:rsidRDefault="005A793E" w:rsidP="005A793E">
      <w:pPr>
        <w:spacing w:after="0" w:line="240" w:lineRule="auto"/>
        <w:rPr>
          <w:sz w:val="24"/>
          <w:szCs w:val="24"/>
        </w:rPr>
      </w:pPr>
    </w:p>
    <w:p w14:paraId="30130041" w14:textId="13AFDE0C" w:rsidR="005A793E" w:rsidRPr="00C92BA5" w:rsidRDefault="000E3038" w:rsidP="005A793E">
      <w:pPr>
        <w:spacing w:after="0" w:line="240" w:lineRule="auto"/>
        <w:rPr>
          <w:sz w:val="24"/>
          <w:szCs w:val="24"/>
        </w:rPr>
      </w:pPr>
      <w:r w:rsidRPr="00C92BA5">
        <w:rPr>
          <w:sz w:val="24"/>
          <w:szCs w:val="24"/>
        </w:rPr>
        <w:t>*What fresh fruit do you usually give to your child?</w:t>
      </w:r>
      <w:r w:rsidR="005A793E" w:rsidRPr="00C92BA5">
        <w:rPr>
          <w:sz w:val="24"/>
          <w:szCs w:val="24"/>
        </w:rPr>
        <w:t xml:space="preserve"> ………………………………………………</w:t>
      </w:r>
      <w:r w:rsidR="00841FB8">
        <w:rPr>
          <w:sz w:val="24"/>
          <w:szCs w:val="24"/>
        </w:rPr>
        <w:t>……………</w:t>
      </w:r>
      <w:r w:rsidR="00826A90">
        <w:rPr>
          <w:sz w:val="24"/>
          <w:szCs w:val="24"/>
        </w:rPr>
        <w:t>…</w:t>
      </w:r>
    </w:p>
    <w:p w14:paraId="63FD9D4B" w14:textId="6026B571" w:rsidR="005A793E" w:rsidRPr="00C92BA5" w:rsidRDefault="005A793E" w:rsidP="005A793E">
      <w:pPr>
        <w:spacing w:after="0" w:line="240" w:lineRule="auto"/>
        <w:rPr>
          <w:sz w:val="24"/>
          <w:szCs w:val="24"/>
        </w:rPr>
      </w:pPr>
      <w:r w:rsidRPr="00C92BA5">
        <w:rPr>
          <w:sz w:val="24"/>
          <w:szCs w:val="24"/>
        </w:rPr>
        <w:t>……………………………………….……………………………………………………..………………………………………………</w:t>
      </w:r>
      <w:r w:rsidR="00826A90">
        <w:rPr>
          <w:sz w:val="24"/>
          <w:szCs w:val="24"/>
        </w:rPr>
        <w:t>...</w:t>
      </w:r>
      <w:r w:rsidRPr="00C92BA5">
        <w:rPr>
          <w:sz w:val="24"/>
          <w:szCs w:val="24"/>
        </w:rPr>
        <w:t>……………</w:t>
      </w:r>
      <w:r w:rsidR="00841FB8">
        <w:rPr>
          <w:sz w:val="24"/>
          <w:szCs w:val="24"/>
        </w:rPr>
        <w:t>………………………………………………………………………………………………………………………………..</w:t>
      </w:r>
    </w:p>
    <w:p w14:paraId="654DB04A" w14:textId="77777777" w:rsidR="00000206" w:rsidRDefault="00000206" w:rsidP="000F6508">
      <w:pPr>
        <w:rPr>
          <w:sz w:val="24"/>
          <w:szCs w:val="24"/>
        </w:rPr>
      </w:pPr>
    </w:p>
    <w:p w14:paraId="7169E53C" w14:textId="09463436" w:rsidR="002E3B7F" w:rsidRDefault="000F6508" w:rsidP="000F6508">
      <w:pPr>
        <w:rPr>
          <w:sz w:val="24"/>
          <w:szCs w:val="24"/>
        </w:rPr>
      </w:pPr>
      <w:r w:rsidRPr="000F6508">
        <w:rPr>
          <w:sz w:val="24"/>
          <w:szCs w:val="24"/>
        </w:rPr>
        <w:t xml:space="preserve">4.2 Are there any differences on weekdays vs weekend days? </w:t>
      </w:r>
      <w:r w:rsidR="002E3B7F">
        <w:rPr>
          <w:sz w:val="24"/>
          <w:szCs w:val="24"/>
        </w:rPr>
        <w:t>1=Yes/ 2=No</w:t>
      </w:r>
    </w:p>
    <w:p w14:paraId="080EDA74" w14:textId="552CE107" w:rsidR="000F6508" w:rsidRDefault="000F6508" w:rsidP="002E3B7F">
      <w:pPr>
        <w:rPr>
          <w:sz w:val="24"/>
          <w:szCs w:val="24"/>
        </w:rPr>
      </w:pPr>
      <w:r w:rsidRPr="00826A90">
        <w:rPr>
          <w:i/>
          <w:sz w:val="24"/>
          <w:szCs w:val="24"/>
        </w:rPr>
        <w:t>If yes,</w:t>
      </w:r>
      <w:r w:rsidRPr="000F6508">
        <w:rPr>
          <w:sz w:val="24"/>
          <w:szCs w:val="24"/>
        </w:rPr>
        <w:t xml:space="preserve"> please explain</w:t>
      </w:r>
      <w:r w:rsidR="002E3B7F">
        <w:rPr>
          <w:sz w:val="24"/>
          <w:szCs w:val="24"/>
        </w:rPr>
        <w:t xml:space="preserve"> ………………………………………………………………………………………………………………</w:t>
      </w:r>
    </w:p>
    <w:p w14:paraId="35C19E83" w14:textId="6ED555B7" w:rsidR="00000206" w:rsidRDefault="00000206" w:rsidP="002E3B7F">
      <w:pPr>
        <w:rPr>
          <w:sz w:val="24"/>
          <w:szCs w:val="24"/>
        </w:rPr>
      </w:pPr>
      <w:r>
        <w:rPr>
          <w:sz w:val="24"/>
          <w:szCs w:val="24"/>
        </w:rPr>
        <w:lastRenderedPageBreak/>
        <w:t>……………………………………………………………………………………………………………………………………………</w:t>
      </w:r>
    </w:p>
    <w:p w14:paraId="4F591978" w14:textId="47AB4FB7" w:rsidR="002E3B7F" w:rsidRDefault="000F6508" w:rsidP="000F6508">
      <w:pPr>
        <w:rPr>
          <w:sz w:val="24"/>
          <w:szCs w:val="24"/>
        </w:rPr>
      </w:pPr>
      <w:r w:rsidRPr="000F6508">
        <w:rPr>
          <w:sz w:val="24"/>
          <w:szCs w:val="24"/>
        </w:rPr>
        <w:t>4.3 Are there any differences on different seasons/times of the year?</w:t>
      </w:r>
      <w:r w:rsidR="00DC53CF">
        <w:rPr>
          <w:sz w:val="24"/>
          <w:szCs w:val="24"/>
        </w:rPr>
        <w:t xml:space="preserve"> </w:t>
      </w:r>
      <w:r w:rsidR="002E3B7F">
        <w:rPr>
          <w:sz w:val="24"/>
          <w:szCs w:val="24"/>
        </w:rPr>
        <w:t>1=Yes/ 2=No</w:t>
      </w:r>
    </w:p>
    <w:p w14:paraId="0B391246" w14:textId="2FBB320E" w:rsidR="00DC53CF" w:rsidRDefault="00DC53CF" w:rsidP="000F6508">
      <w:pPr>
        <w:rPr>
          <w:sz w:val="24"/>
          <w:szCs w:val="24"/>
        </w:rPr>
      </w:pPr>
      <w:r w:rsidRPr="00826A90">
        <w:rPr>
          <w:i/>
          <w:sz w:val="24"/>
          <w:szCs w:val="24"/>
        </w:rPr>
        <w:t>If yes,</w:t>
      </w:r>
      <w:r w:rsidRPr="000F6508">
        <w:rPr>
          <w:sz w:val="24"/>
          <w:szCs w:val="24"/>
        </w:rPr>
        <w:t xml:space="preserve"> please explain</w:t>
      </w:r>
      <w:r w:rsidR="00826A90">
        <w:rPr>
          <w:sz w:val="24"/>
          <w:szCs w:val="24"/>
        </w:rPr>
        <w:t xml:space="preserve"> ……………………………………………………………………………………………………………..</w:t>
      </w:r>
    </w:p>
    <w:p w14:paraId="3CDF4A9D" w14:textId="3B7C13A2" w:rsidR="000F6508" w:rsidRPr="000F6508" w:rsidRDefault="000F6508" w:rsidP="000F6508">
      <w:pPr>
        <w:rPr>
          <w:sz w:val="24"/>
          <w:szCs w:val="24"/>
        </w:rPr>
      </w:pPr>
      <w:r w:rsidRPr="000F6508">
        <w:rPr>
          <w:sz w:val="24"/>
          <w:szCs w:val="24"/>
        </w:rPr>
        <w:t>.............</w:t>
      </w:r>
      <w:r>
        <w:rPr>
          <w:sz w:val="24"/>
          <w:szCs w:val="24"/>
        </w:rPr>
        <w:t>.......................</w:t>
      </w:r>
      <w:r w:rsidR="00DC53CF">
        <w:rPr>
          <w:sz w:val="24"/>
          <w:szCs w:val="24"/>
        </w:rPr>
        <w:t>...............................................................................................................</w:t>
      </w:r>
      <w:r w:rsidR="00826A90">
        <w:rPr>
          <w:sz w:val="24"/>
          <w:szCs w:val="24"/>
        </w:rPr>
        <w:t>.</w:t>
      </w:r>
    </w:p>
    <w:p w14:paraId="5D3E44E5" w14:textId="32282E6D" w:rsidR="000F6508" w:rsidRPr="000F6508" w:rsidRDefault="000F6508" w:rsidP="000F6508">
      <w:pPr>
        <w:rPr>
          <w:sz w:val="24"/>
          <w:szCs w:val="24"/>
        </w:rPr>
      </w:pPr>
      <w:r w:rsidRPr="000F6508">
        <w:rPr>
          <w:sz w:val="24"/>
          <w:szCs w:val="24"/>
        </w:rPr>
        <w:t>…………………………………………………………………………………………………………………………</w:t>
      </w:r>
      <w:r w:rsidR="00DC53CF">
        <w:rPr>
          <w:sz w:val="24"/>
          <w:szCs w:val="24"/>
        </w:rPr>
        <w:t>…………………..</w:t>
      </w:r>
    </w:p>
    <w:p w14:paraId="481151D8" w14:textId="77777777" w:rsidR="0078456F" w:rsidRDefault="0078456F" w:rsidP="000E3038">
      <w:pPr>
        <w:rPr>
          <w:b/>
          <w:sz w:val="24"/>
          <w:szCs w:val="24"/>
        </w:rPr>
      </w:pPr>
    </w:p>
    <w:p w14:paraId="5B7D94D2" w14:textId="77777777" w:rsidR="0078456F" w:rsidRDefault="0078456F" w:rsidP="000E3038">
      <w:pPr>
        <w:rPr>
          <w:b/>
          <w:sz w:val="24"/>
          <w:szCs w:val="24"/>
        </w:rPr>
      </w:pPr>
    </w:p>
    <w:p w14:paraId="138844BA" w14:textId="05C9CF07" w:rsidR="000E3038" w:rsidRPr="000F6508" w:rsidRDefault="000F6508" w:rsidP="000E3038">
      <w:pPr>
        <w:rPr>
          <w:b/>
          <w:sz w:val="24"/>
          <w:szCs w:val="24"/>
        </w:rPr>
      </w:pPr>
      <w:r w:rsidRPr="000F6508">
        <w:rPr>
          <w:b/>
          <w:sz w:val="24"/>
          <w:szCs w:val="24"/>
        </w:rPr>
        <w:t>Drinks</w:t>
      </w:r>
    </w:p>
    <w:p w14:paraId="6DC15E6C" w14:textId="1AA300B4" w:rsidR="000E3038" w:rsidRDefault="000E3038" w:rsidP="000B6909">
      <w:pPr>
        <w:pStyle w:val="ListParagraph"/>
        <w:numPr>
          <w:ilvl w:val="1"/>
          <w:numId w:val="17"/>
        </w:numPr>
        <w:rPr>
          <w:sz w:val="24"/>
          <w:szCs w:val="24"/>
        </w:rPr>
      </w:pPr>
      <w:r w:rsidRPr="00C92BA5">
        <w:rPr>
          <w:sz w:val="24"/>
          <w:szCs w:val="24"/>
        </w:rPr>
        <w:t xml:space="preserve">What does your child drink </w:t>
      </w:r>
      <w:r w:rsidR="00C92BA5">
        <w:rPr>
          <w:sz w:val="24"/>
          <w:szCs w:val="24"/>
        </w:rPr>
        <w:t>from</w:t>
      </w:r>
      <w:r w:rsidR="00841FB8">
        <w:rPr>
          <w:sz w:val="24"/>
          <w:szCs w:val="24"/>
        </w:rPr>
        <w:t xml:space="preserve"> (e.g. bottle, beaker)</w:t>
      </w:r>
      <w:r w:rsidR="00C92BA5">
        <w:rPr>
          <w:sz w:val="24"/>
          <w:szCs w:val="24"/>
        </w:rPr>
        <w:t>? ………………………………</w:t>
      </w:r>
      <w:r w:rsidR="00841FB8">
        <w:rPr>
          <w:sz w:val="24"/>
          <w:szCs w:val="24"/>
        </w:rPr>
        <w:t>…..</w:t>
      </w:r>
    </w:p>
    <w:p w14:paraId="6505F7ED" w14:textId="55B1A20F" w:rsidR="00841FB8" w:rsidRDefault="00841FB8" w:rsidP="00841FB8">
      <w:pPr>
        <w:pStyle w:val="ListParagraph"/>
        <w:rPr>
          <w:sz w:val="24"/>
          <w:szCs w:val="24"/>
        </w:rPr>
      </w:pPr>
      <w:r>
        <w:rPr>
          <w:sz w:val="24"/>
          <w:szCs w:val="24"/>
        </w:rPr>
        <w:t>………………………………………………………………………………………………………………………………….</w:t>
      </w:r>
    </w:p>
    <w:p w14:paraId="529FC987" w14:textId="3F7DECB6" w:rsidR="00841FB8" w:rsidRDefault="00841FB8" w:rsidP="000B6909">
      <w:pPr>
        <w:pStyle w:val="ListParagraph"/>
        <w:numPr>
          <w:ilvl w:val="1"/>
          <w:numId w:val="17"/>
        </w:numPr>
        <w:rPr>
          <w:sz w:val="24"/>
          <w:szCs w:val="24"/>
        </w:rPr>
      </w:pPr>
      <w:r>
        <w:rPr>
          <w:sz w:val="24"/>
          <w:szCs w:val="24"/>
        </w:rPr>
        <w:t xml:space="preserve">What drinks does your child have in </w:t>
      </w:r>
      <w:r w:rsidR="00DC53CF">
        <w:rPr>
          <w:sz w:val="24"/>
          <w:szCs w:val="24"/>
        </w:rPr>
        <w:t>this bot</w:t>
      </w:r>
      <w:r w:rsidR="000F6508">
        <w:rPr>
          <w:sz w:val="24"/>
          <w:szCs w:val="24"/>
        </w:rPr>
        <w:t>tle/beaker</w:t>
      </w:r>
      <w:r>
        <w:rPr>
          <w:sz w:val="24"/>
          <w:szCs w:val="24"/>
        </w:rPr>
        <w:t>?.............................</w:t>
      </w:r>
      <w:r w:rsidR="000F6508">
        <w:rPr>
          <w:sz w:val="24"/>
          <w:szCs w:val="24"/>
        </w:rPr>
        <w:t>....</w:t>
      </w:r>
    </w:p>
    <w:p w14:paraId="75C7E056" w14:textId="2CBF532A" w:rsidR="00841FB8" w:rsidRDefault="00841FB8" w:rsidP="00841FB8">
      <w:pPr>
        <w:pStyle w:val="ListParagraph"/>
        <w:rPr>
          <w:sz w:val="24"/>
          <w:szCs w:val="24"/>
        </w:rPr>
      </w:pPr>
      <w:r>
        <w:rPr>
          <w:sz w:val="24"/>
          <w:szCs w:val="24"/>
        </w:rPr>
        <w:t>………………………………………………………………………………………………………………………………….</w:t>
      </w:r>
    </w:p>
    <w:p w14:paraId="2C50A464" w14:textId="77777777" w:rsidR="00841FB8" w:rsidRPr="00C92BA5" w:rsidRDefault="00841FB8" w:rsidP="00841FB8">
      <w:pPr>
        <w:pStyle w:val="ListParagraph"/>
        <w:rPr>
          <w:sz w:val="24"/>
          <w:szCs w:val="24"/>
        </w:rPr>
      </w:pPr>
    </w:p>
    <w:p w14:paraId="42E64CFF" w14:textId="709D6956" w:rsidR="00841FB8" w:rsidRDefault="00841FB8" w:rsidP="000B6909">
      <w:pPr>
        <w:pStyle w:val="ListParagraph"/>
        <w:numPr>
          <w:ilvl w:val="1"/>
          <w:numId w:val="17"/>
        </w:numPr>
        <w:tabs>
          <w:tab w:val="left" w:pos="1418"/>
        </w:tabs>
        <w:rPr>
          <w:sz w:val="24"/>
          <w:szCs w:val="24"/>
        </w:rPr>
      </w:pPr>
      <w:r>
        <w:rPr>
          <w:sz w:val="24"/>
          <w:szCs w:val="24"/>
        </w:rPr>
        <w:t>Does your child have access to these drinks throughout the day/night, or do they use it</w:t>
      </w:r>
      <w:r w:rsidR="00DC53CF">
        <w:rPr>
          <w:sz w:val="24"/>
          <w:szCs w:val="24"/>
        </w:rPr>
        <w:t>/them</w:t>
      </w:r>
      <w:r>
        <w:rPr>
          <w:sz w:val="24"/>
          <w:szCs w:val="24"/>
        </w:rPr>
        <w:t xml:space="preserve"> at mealtimes only?..........................................................................</w:t>
      </w:r>
      <w:r w:rsidR="00DC53CF">
        <w:rPr>
          <w:sz w:val="24"/>
          <w:szCs w:val="24"/>
        </w:rPr>
        <w:t>..</w:t>
      </w:r>
    </w:p>
    <w:p w14:paraId="71217DB8" w14:textId="0EE465A0" w:rsidR="00841FB8" w:rsidRDefault="00841FB8" w:rsidP="00841FB8">
      <w:pPr>
        <w:pStyle w:val="ListParagraph"/>
        <w:tabs>
          <w:tab w:val="left" w:pos="1418"/>
        </w:tabs>
        <w:rPr>
          <w:sz w:val="24"/>
          <w:szCs w:val="24"/>
        </w:rPr>
      </w:pPr>
      <w:r>
        <w:rPr>
          <w:sz w:val="24"/>
          <w:szCs w:val="24"/>
        </w:rPr>
        <w:t>…………………………………………………………………………………………………………………………………</w:t>
      </w:r>
    </w:p>
    <w:p w14:paraId="6B1B5CCD" w14:textId="77777777" w:rsidR="00841FB8" w:rsidRDefault="00841FB8" w:rsidP="00841FB8">
      <w:pPr>
        <w:pStyle w:val="ListParagraph"/>
        <w:tabs>
          <w:tab w:val="left" w:pos="1418"/>
        </w:tabs>
        <w:rPr>
          <w:sz w:val="24"/>
          <w:szCs w:val="24"/>
        </w:rPr>
      </w:pPr>
    </w:p>
    <w:p w14:paraId="373B7F3C" w14:textId="37825CE1" w:rsidR="002E3B7F" w:rsidRDefault="000E3038" w:rsidP="000B6909">
      <w:pPr>
        <w:pStyle w:val="ListParagraph"/>
        <w:numPr>
          <w:ilvl w:val="1"/>
          <w:numId w:val="17"/>
        </w:numPr>
        <w:tabs>
          <w:tab w:val="left" w:pos="1418"/>
        </w:tabs>
        <w:rPr>
          <w:sz w:val="24"/>
          <w:szCs w:val="24"/>
        </w:rPr>
      </w:pPr>
      <w:r w:rsidRPr="00C92BA5">
        <w:rPr>
          <w:sz w:val="24"/>
          <w:szCs w:val="24"/>
        </w:rPr>
        <w:t xml:space="preserve">Does your child suck a dummy or their thumb? </w:t>
      </w:r>
      <w:r w:rsidR="002E3B7F">
        <w:rPr>
          <w:sz w:val="24"/>
          <w:szCs w:val="24"/>
        </w:rPr>
        <w:t>1=Yes/ 2=No</w:t>
      </w:r>
    </w:p>
    <w:p w14:paraId="37D4448F" w14:textId="330711A5" w:rsidR="00841FB8" w:rsidRDefault="000E3038" w:rsidP="002E3B7F">
      <w:pPr>
        <w:pStyle w:val="ListParagraph"/>
        <w:tabs>
          <w:tab w:val="left" w:pos="1418"/>
        </w:tabs>
        <w:rPr>
          <w:sz w:val="24"/>
          <w:szCs w:val="24"/>
        </w:rPr>
      </w:pPr>
      <w:r w:rsidRPr="00C92BA5">
        <w:rPr>
          <w:sz w:val="24"/>
          <w:szCs w:val="24"/>
        </w:rPr>
        <w:t xml:space="preserve">If </w:t>
      </w:r>
      <w:r w:rsidR="0078456F">
        <w:rPr>
          <w:sz w:val="24"/>
          <w:szCs w:val="24"/>
        </w:rPr>
        <w:t>they suck</w:t>
      </w:r>
      <w:r w:rsidR="00841FB8">
        <w:rPr>
          <w:sz w:val="24"/>
          <w:szCs w:val="24"/>
        </w:rPr>
        <w:t xml:space="preserve"> </w:t>
      </w:r>
      <w:r w:rsidRPr="00C92BA5">
        <w:rPr>
          <w:sz w:val="24"/>
          <w:szCs w:val="24"/>
        </w:rPr>
        <w:t>a dummy, do you dip the dummy in anything</w:t>
      </w:r>
      <w:r w:rsidR="00445EA0">
        <w:rPr>
          <w:sz w:val="24"/>
          <w:szCs w:val="24"/>
        </w:rPr>
        <w:t>,</w:t>
      </w:r>
      <w:r w:rsidRPr="00C92BA5">
        <w:rPr>
          <w:sz w:val="24"/>
          <w:szCs w:val="24"/>
        </w:rPr>
        <w:t xml:space="preserve"> and if so what? …………………………</w:t>
      </w:r>
      <w:r w:rsidR="00841FB8">
        <w:rPr>
          <w:sz w:val="24"/>
          <w:szCs w:val="24"/>
        </w:rPr>
        <w:t>………………………</w:t>
      </w:r>
      <w:r w:rsidR="0078456F">
        <w:rPr>
          <w:sz w:val="24"/>
          <w:szCs w:val="24"/>
        </w:rPr>
        <w:t>…………</w:t>
      </w:r>
      <w:r w:rsidR="002E3B7F">
        <w:rPr>
          <w:sz w:val="24"/>
          <w:szCs w:val="24"/>
        </w:rPr>
        <w:t>…………………………………………………………</w:t>
      </w:r>
    </w:p>
    <w:p w14:paraId="40013746" w14:textId="3133847D" w:rsidR="00841FB8" w:rsidRDefault="00841FB8" w:rsidP="00841FB8">
      <w:pPr>
        <w:pStyle w:val="ListParagraph"/>
        <w:tabs>
          <w:tab w:val="left" w:pos="1418"/>
        </w:tabs>
        <w:rPr>
          <w:sz w:val="24"/>
          <w:szCs w:val="24"/>
        </w:rPr>
      </w:pPr>
      <w:r>
        <w:rPr>
          <w:sz w:val="24"/>
          <w:szCs w:val="24"/>
        </w:rPr>
        <w:t>………………………………………………………………………………………………………………………………….</w:t>
      </w:r>
    </w:p>
    <w:p w14:paraId="7BC335D2" w14:textId="77777777" w:rsidR="0078456F" w:rsidRPr="00841FB8" w:rsidRDefault="0078456F" w:rsidP="00841FB8">
      <w:pPr>
        <w:pStyle w:val="ListParagraph"/>
        <w:tabs>
          <w:tab w:val="left" w:pos="1418"/>
        </w:tabs>
        <w:rPr>
          <w:sz w:val="24"/>
          <w:szCs w:val="24"/>
        </w:rPr>
      </w:pPr>
    </w:p>
    <w:p w14:paraId="57CE3F55" w14:textId="72BF8106" w:rsidR="000E3038" w:rsidRDefault="000E3038" w:rsidP="000B6909">
      <w:pPr>
        <w:pStyle w:val="ListParagraph"/>
        <w:numPr>
          <w:ilvl w:val="1"/>
          <w:numId w:val="17"/>
        </w:numPr>
        <w:tabs>
          <w:tab w:val="left" w:pos="1418"/>
          <w:tab w:val="left" w:pos="5550"/>
        </w:tabs>
        <w:spacing w:after="0"/>
        <w:rPr>
          <w:sz w:val="24"/>
          <w:szCs w:val="24"/>
        </w:rPr>
      </w:pPr>
      <w:r w:rsidRPr="00C92BA5">
        <w:rPr>
          <w:sz w:val="24"/>
          <w:szCs w:val="24"/>
        </w:rPr>
        <w:t xml:space="preserve">At bedtime, what is your </w:t>
      </w:r>
      <w:r w:rsidR="00F25E43">
        <w:rPr>
          <w:sz w:val="24"/>
          <w:szCs w:val="24"/>
        </w:rPr>
        <w:t xml:space="preserve">child's </w:t>
      </w:r>
      <w:r w:rsidRPr="00C92BA5">
        <w:rPr>
          <w:sz w:val="24"/>
          <w:szCs w:val="24"/>
        </w:rPr>
        <w:t xml:space="preserve">routine? </w:t>
      </w:r>
      <w:r w:rsidR="00214CDC">
        <w:rPr>
          <w:sz w:val="24"/>
          <w:szCs w:val="24"/>
        </w:rPr>
        <w:t>For example, d</w:t>
      </w:r>
      <w:r w:rsidRPr="00C92BA5">
        <w:rPr>
          <w:sz w:val="24"/>
          <w:szCs w:val="24"/>
        </w:rPr>
        <w:t>o</w:t>
      </w:r>
      <w:r w:rsidR="00445EA0">
        <w:rPr>
          <w:sz w:val="24"/>
          <w:szCs w:val="24"/>
        </w:rPr>
        <w:t xml:space="preserve">es your child </w:t>
      </w:r>
      <w:r w:rsidRPr="00C92BA5">
        <w:rPr>
          <w:sz w:val="24"/>
          <w:szCs w:val="24"/>
        </w:rPr>
        <w:t>have a bedtime drink</w:t>
      </w:r>
      <w:r w:rsidR="00214CDC">
        <w:rPr>
          <w:sz w:val="24"/>
          <w:szCs w:val="24"/>
        </w:rPr>
        <w:t>,</w:t>
      </w:r>
      <w:r w:rsidRPr="00C92BA5">
        <w:rPr>
          <w:sz w:val="24"/>
          <w:szCs w:val="24"/>
        </w:rPr>
        <w:t xml:space="preserve"> and if so, what is in it? …………………..………</w:t>
      </w:r>
      <w:r w:rsidR="00841FB8">
        <w:rPr>
          <w:sz w:val="24"/>
          <w:szCs w:val="24"/>
        </w:rPr>
        <w:t>…………………………………………</w:t>
      </w:r>
    </w:p>
    <w:p w14:paraId="59D3A89F" w14:textId="0009CFD4" w:rsidR="00841FB8" w:rsidRDefault="00841FB8" w:rsidP="00841FB8">
      <w:pPr>
        <w:pStyle w:val="ListParagraph"/>
        <w:tabs>
          <w:tab w:val="left" w:pos="1418"/>
          <w:tab w:val="left" w:pos="5550"/>
        </w:tabs>
        <w:spacing w:after="0"/>
        <w:rPr>
          <w:sz w:val="24"/>
          <w:szCs w:val="24"/>
        </w:rPr>
      </w:pPr>
      <w:r>
        <w:rPr>
          <w:sz w:val="24"/>
          <w:szCs w:val="24"/>
        </w:rPr>
        <w:t>………………………………………………………………………………………………………………………………….</w:t>
      </w:r>
    </w:p>
    <w:p w14:paraId="13769551" w14:textId="0C5B573D" w:rsidR="00826A90" w:rsidRPr="00C92BA5" w:rsidRDefault="00826A90" w:rsidP="00841FB8">
      <w:pPr>
        <w:pStyle w:val="ListParagraph"/>
        <w:tabs>
          <w:tab w:val="left" w:pos="1418"/>
          <w:tab w:val="left" w:pos="5550"/>
        </w:tabs>
        <w:spacing w:after="0"/>
        <w:rPr>
          <w:sz w:val="24"/>
          <w:szCs w:val="24"/>
        </w:rPr>
      </w:pPr>
      <w:r>
        <w:rPr>
          <w:sz w:val="24"/>
          <w:szCs w:val="24"/>
        </w:rPr>
        <w:t>………………………………………………………………………………………………………………………………….</w:t>
      </w:r>
    </w:p>
    <w:p w14:paraId="76C87266" w14:textId="52555036" w:rsidR="00292FC8" w:rsidRDefault="00292FC8" w:rsidP="00292FC8">
      <w:pPr>
        <w:pStyle w:val="ListParagraph"/>
        <w:spacing w:before="100" w:beforeAutospacing="1"/>
        <w:rPr>
          <w:sz w:val="24"/>
          <w:szCs w:val="24"/>
        </w:rPr>
      </w:pPr>
    </w:p>
    <w:p w14:paraId="02D9B655" w14:textId="77777777" w:rsidR="00292FC8" w:rsidRDefault="00292FC8" w:rsidP="00292FC8">
      <w:pPr>
        <w:pStyle w:val="ListParagraph"/>
        <w:spacing w:before="100" w:beforeAutospacing="1"/>
        <w:rPr>
          <w:sz w:val="24"/>
          <w:szCs w:val="24"/>
        </w:rPr>
      </w:pPr>
    </w:p>
    <w:p w14:paraId="75349758" w14:textId="753ED04B" w:rsidR="00CA29EE" w:rsidRDefault="00A8207C" w:rsidP="000B6909">
      <w:pPr>
        <w:pStyle w:val="ListParagraph"/>
        <w:numPr>
          <w:ilvl w:val="0"/>
          <w:numId w:val="17"/>
        </w:numPr>
        <w:outlineLvl w:val="0"/>
        <w:rPr>
          <w:b/>
          <w:sz w:val="24"/>
          <w:szCs w:val="24"/>
        </w:rPr>
      </w:pPr>
      <w:r w:rsidRPr="00CA29EE">
        <w:rPr>
          <w:b/>
          <w:sz w:val="24"/>
          <w:szCs w:val="24"/>
        </w:rPr>
        <w:t xml:space="preserve">Looking after your </w:t>
      </w:r>
      <w:r w:rsidR="006F444C">
        <w:rPr>
          <w:b/>
          <w:sz w:val="24"/>
          <w:szCs w:val="24"/>
        </w:rPr>
        <w:t>child’s</w:t>
      </w:r>
      <w:r w:rsidRPr="00CA29EE">
        <w:rPr>
          <w:b/>
          <w:sz w:val="24"/>
          <w:szCs w:val="24"/>
        </w:rPr>
        <w:t xml:space="preserve"> teeth</w:t>
      </w:r>
    </w:p>
    <w:p w14:paraId="7D9EFB36" w14:textId="77777777" w:rsidR="00CA29EE" w:rsidRDefault="00CA29EE" w:rsidP="00CA29EE">
      <w:pPr>
        <w:pStyle w:val="ListParagraph"/>
        <w:outlineLvl w:val="0"/>
        <w:rPr>
          <w:b/>
          <w:sz w:val="24"/>
          <w:szCs w:val="24"/>
        </w:rPr>
      </w:pPr>
    </w:p>
    <w:p w14:paraId="57183B48" w14:textId="1D205E5A" w:rsidR="002C1833" w:rsidRPr="00CA29EE" w:rsidRDefault="002C1833" w:rsidP="000B6909">
      <w:pPr>
        <w:pStyle w:val="ListParagraph"/>
        <w:numPr>
          <w:ilvl w:val="1"/>
          <w:numId w:val="17"/>
        </w:numPr>
        <w:outlineLvl w:val="0"/>
        <w:rPr>
          <w:b/>
          <w:sz w:val="24"/>
          <w:szCs w:val="24"/>
        </w:rPr>
      </w:pPr>
      <w:r w:rsidRPr="00CA29EE">
        <w:rPr>
          <w:sz w:val="24"/>
          <w:szCs w:val="24"/>
        </w:rPr>
        <w:t xml:space="preserve">How many teeth does your </w:t>
      </w:r>
      <w:r w:rsidR="006F444C">
        <w:rPr>
          <w:sz w:val="24"/>
          <w:szCs w:val="24"/>
        </w:rPr>
        <w:t>child</w:t>
      </w:r>
      <w:r w:rsidR="006F444C" w:rsidRPr="00CA29EE">
        <w:rPr>
          <w:sz w:val="24"/>
          <w:szCs w:val="24"/>
        </w:rPr>
        <w:t xml:space="preserve"> </w:t>
      </w:r>
      <w:r w:rsidRPr="00CA29EE">
        <w:rPr>
          <w:sz w:val="24"/>
          <w:szCs w:val="24"/>
        </w:rPr>
        <w:t>have? …………………………..</w:t>
      </w:r>
    </w:p>
    <w:p w14:paraId="57A70BF3" w14:textId="77777777" w:rsidR="002C1833" w:rsidRPr="00CA29EE" w:rsidRDefault="002C1833" w:rsidP="00D31E10">
      <w:pPr>
        <w:pStyle w:val="ListParagraph"/>
        <w:rPr>
          <w:sz w:val="24"/>
          <w:szCs w:val="24"/>
        </w:rPr>
      </w:pPr>
    </w:p>
    <w:p w14:paraId="3E825E77" w14:textId="401E7E46" w:rsidR="0021612C" w:rsidRPr="00CA29EE" w:rsidRDefault="0021612C" w:rsidP="000B6909">
      <w:pPr>
        <w:pStyle w:val="ListParagraph"/>
        <w:numPr>
          <w:ilvl w:val="1"/>
          <w:numId w:val="17"/>
        </w:numPr>
        <w:rPr>
          <w:sz w:val="24"/>
          <w:szCs w:val="24"/>
        </w:rPr>
      </w:pPr>
      <w:r w:rsidRPr="00CA29EE">
        <w:rPr>
          <w:sz w:val="24"/>
          <w:szCs w:val="24"/>
        </w:rPr>
        <w:t>H</w:t>
      </w:r>
      <w:r w:rsidR="00043492" w:rsidRPr="00CA29EE">
        <w:rPr>
          <w:sz w:val="24"/>
          <w:szCs w:val="24"/>
        </w:rPr>
        <w:t xml:space="preserve">ave you started brushing your </w:t>
      </w:r>
      <w:r w:rsidR="006F444C">
        <w:rPr>
          <w:sz w:val="24"/>
          <w:szCs w:val="24"/>
        </w:rPr>
        <w:t>child’s</w:t>
      </w:r>
      <w:r w:rsidR="00043492" w:rsidRPr="00CA29EE">
        <w:rPr>
          <w:sz w:val="24"/>
          <w:szCs w:val="24"/>
        </w:rPr>
        <w:t xml:space="preserve"> teeth? </w:t>
      </w:r>
    </w:p>
    <w:p w14:paraId="2A6ED85E" w14:textId="519091F5" w:rsidR="0021612C" w:rsidRPr="00CA29EE" w:rsidRDefault="002E3B7F" w:rsidP="000B6909">
      <w:pPr>
        <w:pStyle w:val="ListParagraph"/>
        <w:numPr>
          <w:ilvl w:val="1"/>
          <w:numId w:val="3"/>
        </w:numPr>
        <w:rPr>
          <w:sz w:val="24"/>
          <w:szCs w:val="24"/>
        </w:rPr>
      </w:pPr>
      <w:r w:rsidRPr="002E3B7F">
        <w:rPr>
          <w:i/>
          <w:sz w:val="24"/>
          <w:szCs w:val="24"/>
        </w:rPr>
        <w:t>1.</w:t>
      </w:r>
      <w:r>
        <w:rPr>
          <w:sz w:val="24"/>
          <w:szCs w:val="24"/>
        </w:rPr>
        <w:t xml:space="preserve"> </w:t>
      </w:r>
      <w:r w:rsidR="00043492" w:rsidRPr="00CA29EE">
        <w:rPr>
          <w:sz w:val="24"/>
          <w:szCs w:val="24"/>
        </w:rPr>
        <w:t>Yes</w:t>
      </w:r>
    </w:p>
    <w:p w14:paraId="796F5F84" w14:textId="2A63B5EA" w:rsidR="008D47AB" w:rsidRPr="00CA29EE" w:rsidRDefault="002E3B7F" w:rsidP="000B6909">
      <w:pPr>
        <w:pStyle w:val="ListParagraph"/>
        <w:numPr>
          <w:ilvl w:val="1"/>
          <w:numId w:val="3"/>
        </w:numPr>
        <w:rPr>
          <w:sz w:val="24"/>
          <w:szCs w:val="24"/>
        </w:rPr>
      </w:pPr>
      <w:r w:rsidRPr="002E3B7F">
        <w:rPr>
          <w:i/>
          <w:sz w:val="24"/>
          <w:szCs w:val="24"/>
        </w:rPr>
        <w:t>2.</w:t>
      </w:r>
      <w:r>
        <w:rPr>
          <w:sz w:val="24"/>
          <w:szCs w:val="24"/>
        </w:rPr>
        <w:t xml:space="preserve"> </w:t>
      </w:r>
      <w:r w:rsidR="00043492" w:rsidRPr="00CA29EE">
        <w:rPr>
          <w:sz w:val="24"/>
          <w:szCs w:val="24"/>
        </w:rPr>
        <w:t>No</w:t>
      </w:r>
    </w:p>
    <w:p w14:paraId="40B05532" w14:textId="77777777" w:rsidR="003E5B0F" w:rsidRDefault="003E5B0F" w:rsidP="00D31E10"/>
    <w:p w14:paraId="47C13DF3" w14:textId="067FED87" w:rsidR="003E5B0F" w:rsidRPr="00292FC8" w:rsidRDefault="003E5B0F" w:rsidP="00D31E10">
      <w:pPr>
        <w:rPr>
          <w:b/>
          <w:sz w:val="24"/>
          <w:szCs w:val="24"/>
        </w:rPr>
      </w:pPr>
      <w:r w:rsidRPr="00292FC8">
        <w:rPr>
          <w:b/>
          <w:sz w:val="24"/>
          <w:szCs w:val="24"/>
        </w:rPr>
        <w:lastRenderedPageBreak/>
        <w:t xml:space="preserve">The following questions relate to thoughts and feelings around toothbrushing, and are relevant whether toothbrushing has commenced or not.  Parent may provide these answers without necessarily being asked each question.  </w:t>
      </w:r>
    </w:p>
    <w:p w14:paraId="5B726480" w14:textId="77777777" w:rsidR="003E5B0F" w:rsidRPr="00292FC8" w:rsidRDefault="003E5B0F" w:rsidP="000B6909">
      <w:pPr>
        <w:pStyle w:val="ListParagraph"/>
        <w:numPr>
          <w:ilvl w:val="0"/>
          <w:numId w:val="17"/>
        </w:numPr>
        <w:rPr>
          <w:sz w:val="24"/>
          <w:szCs w:val="24"/>
        </w:rPr>
      </w:pPr>
      <w:r w:rsidRPr="00292FC8">
        <w:rPr>
          <w:sz w:val="24"/>
          <w:szCs w:val="24"/>
        </w:rPr>
        <w:t>Please indicate you agreement with the following statements:</w:t>
      </w:r>
    </w:p>
    <w:tbl>
      <w:tblPr>
        <w:tblStyle w:val="TableGrid"/>
        <w:tblW w:w="0" w:type="auto"/>
        <w:tblInd w:w="709" w:type="dxa"/>
        <w:tblLook w:val="04A0" w:firstRow="1" w:lastRow="0" w:firstColumn="1" w:lastColumn="0" w:noHBand="0" w:noVBand="1"/>
      </w:tblPr>
      <w:tblGrid>
        <w:gridCol w:w="3255"/>
        <w:gridCol w:w="1010"/>
        <w:gridCol w:w="1010"/>
        <w:gridCol w:w="1011"/>
        <w:gridCol w:w="1010"/>
        <w:gridCol w:w="1011"/>
      </w:tblGrid>
      <w:tr w:rsidR="003E5B0F" w14:paraId="4EF4B4B6" w14:textId="77777777" w:rsidTr="00706127">
        <w:tc>
          <w:tcPr>
            <w:tcW w:w="3255" w:type="dxa"/>
          </w:tcPr>
          <w:p w14:paraId="4E865871" w14:textId="77777777" w:rsidR="003E5B0F" w:rsidRDefault="003E5B0F" w:rsidP="00706127">
            <w:pPr>
              <w:pStyle w:val="ListParagraph"/>
              <w:ind w:left="0"/>
            </w:pPr>
          </w:p>
        </w:tc>
        <w:tc>
          <w:tcPr>
            <w:tcW w:w="1010" w:type="dxa"/>
          </w:tcPr>
          <w:p w14:paraId="12FBCE01" w14:textId="77777777" w:rsidR="003E5B0F" w:rsidRPr="001D137F" w:rsidRDefault="003E5B0F" w:rsidP="00706127">
            <w:pPr>
              <w:pStyle w:val="ListParagraph"/>
              <w:ind w:left="0"/>
            </w:pPr>
            <w:r w:rsidRPr="001D137F">
              <w:t>Strongly disagree</w:t>
            </w:r>
          </w:p>
        </w:tc>
        <w:tc>
          <w:tcPr>
            <w:tcW w:w="1010" w:type="dxa"/>
          </w:tcPr>
          <w:p w14:paraId="611AC5DE" w14:textId="77777777" w:rsidR="003E5B0F" w:rsidRDefault="003E5B0F" w:rsidP="00706127">
            <w:pPr>
              <w:pStyle w:val="ListParagraph"/>
              <w:ind w:left="0"/>
            </w:pPr>
            <w:r>
              <w:t>Disagree</w:t>
            </w:r>
          </w:p>
        </w:tc>
        <w:tc>
          <w:tcPr>
            <w:tcW w:w="1011" w:type="dxa"/>
          </w:tcPr>
          <w:p w14:paraId="5B25B6C1" w14:textId="77777777" w:rsidR="003E5B0F" w:rsidRDefault="003E5B0F" w:rsidP="00706127">
            <w:pPr>
              <w:pStyle w:val="ListParagraph"/>
              <w:ind w:left="0"/>
            </w:pPr>
            <w:r>
              <w:t>Neither agree nor disagree</w:t>
            </w:r>
          </w:p>
        </w:tc>
        <w:tc>
          <w:tcPr>
            <w:tcW w:w="1010" w:type="dxa"/>
          </w:tcPr>
          <w:p w14:paraId="50E0F389" w14:textId="77777777" w:rsidR="003E5B0F" w:rsidRDefault="003E5B0F" w:rsidP="00706127">
            <w:pPr>
              <w:pStyle w:val="ListParagraph"/>
              <w:ind w:left="0"/>
            </w:pPr>
            <w:r>
              <w:t>Agree</w:t>
            </w:r>
          </w:p>
        </w:tc>
        <w:tc>
          <w:tcPr>
            <w:tcW w:w="1011" w:type="dxa"/>
          </w:tcPr>
          <w:p w14:paraId="60EBBE69" w14:textId="77777777" w:rsidR="003E5B0F" w:rsidRDefault="003E5B0F" w:rsidP="00706127">
            <w:pPr>
              <w:pStyle w:val="ListParagraph"/>
              <w:ind w:left="0"/>
            </w:pPr>
            <w:r>
              <w:t>Strongly agree</w:t>
            </w:r>
          </w:p>
        </w:tc>
      </w:tr>
      <w:tr w:rsidR="003E5B0F" w14:paraId="6C58A5C6" w14:textId="77777777" w:rsidTr="00706127">
        <w:tc>
          <w:tcPr>
            <w:tcW w:w="3255" w:type="dxa"/>
          </w:tcPr>
          <w:p w14:paraId="1CC5798B" w14:textId="6CDF0E6E" w:rsidR="003E5B0F" w:rsidRDefault="003E5B0F" w:rsidP="00706127">
            <w:pPr>
              <w:pStyle w:val="ListParagraph"/>
              <w:ind w:left="0"/>
            </w:pPr>
            <w:r>
              <w:t xml:space="preserve">I have the necessary knowledge and skills to be able to brush my </w:t>
            </w:r>
            <w:r w:rsidR="006F444C">
              <w:t>child’s</w:t>
            </w:r>
            <w:r>
              <w:t xml:space="preserve"> teeth</w:t>
            </w:r>
          </w:p>
        </w:tc>
        <w:tc>
          <w:tcPr>
            <w:tcW w:w="1010" w:type="dxa"/>
            <w:vAlign w:val="center"/>
          </w:tcPr>
          <w:p w14:paraId="5ED491A7" w14:textId="77777777" w:rsidR="003E5B0F" w:rsidRDefault="003E5B0F" w:rsidP="00706127">
            <w:pPr>
              <w:pStyle w:val="ListParagraph"/>
              <w:ind w:left="0"/>
              <w:jc w:val="center"/>
            </w:pPr>
            <w:r>
              <w:t>1</w:t>
            </w:r>
          </w:p>
        </w:tc>
        <w:tc>
          <w:tcPr>
            <w:tcW w:w="1010" w:type="dxa"/>
            <w:vAlign w:val="center"/>
          </w:tcPr>
          <w:p w14:paraId="1BE48A70" w14:textId="77777777" w:rsidR="003E5B0F" w:rsidRDefault="003E5B0F" w:rsidP="00706127">
            <w:pPr>
              <w:pStyle w:val="ListParagraph"/>
              <w:ind w:left="0"/>
              <w:jc w:val="center"/>
            </w:pPr>
            <w:r>
              <w:t>2</w:t>
            </w:r>
          </w:p>
        </w:tc>
        <w:tc>
          <w:tcPr>
            <w:tcW w:w="1011" w:type="dxa"/>
            <w:vAlign w:val="center"/>
          </w:tcPr>
          <w:p w14:paraId="299FAB34" w14:textId="77777777" w:rsidR="003E5B0F" w:rsidRDefault="003E5B0F" w:rsidP="00706127">
            <w:pPr>
              <w:pStyle w:val="ListParagraph"/>
              <w:ind w:left="0"/>
              <w:jc w:val="center"/>
            </w:pPr>
            <w:r>
              <w:t>3</w:t>
            </w:r>
          </w:p>
        </w:tc>
        <w:tc>
          <w:tcPr>
            <w:tcW w:w="1010" w:type="dxa"/>
            <w:vAlign w:val="center"/>
          </w:tcPr>
          <w:p w14:paraId="6D77AC6D" w14:textId="77777777" w:rsidR="003E5B0F" w:rsidRDefault="003E5B0F" w:rsidP="00706127">
            <w:pPr>
              <w:pStyle w:val="ListParagraph"/>
              <w:ind w:left="0"/>
              <w:jc w:val="center"/>
            </w:pPr>
            <w:r>
              <w:t>4</w:t>
            </w:r>
          </w:p>
        </w:tc>
        <w:tc>
          <w:tcPr>
            <w:tcW w:w="1011" w:type="dxa"/>
            <w:vAlign w:val="center"/>
          </w:tcPr>
          <w:p w14:paraId="231EB6D4" w14:textId="77777777" w:rsidR="003E5B0F" w:rsidRDefault="003E5B0F" w:rsidP="00706127">
            <w:pPr>
              <w:pStyle w:val="ListParagraph"/>
              <w:ind w:left="0"/>
              <w:jc w:val="center"/>
            </w:pPr>
            <w:r>
              <w:t>5</w:t>
            </w:r>
          </w:p>
        </w:tc>
      </w:tr>
      <w:tr w:rsidR="003E5B0F" w14:paraId="68885A45" w14:textId="77777777" w:rsidTr="00706127">
        <w:tc>
          <w:tcPr>
            <w:tcW w:w="3255" w:type="dxa"/>
          </w:tcPr>
          <w:p w14:paraId="1FDC9711" w14:textId="44398B58" w:rsidR="003E5B0F" w:rsidRDefault="003E5B0F" w:rsidP="00706127">
            <w:pPr>
              <w:pStyle w:val="ListParagraph"/>
              <w:ind w:left="0"/>
            </w:pPr>
            <w:r>
              <w:t xml:space="preserve">I am confident in my ability to brush my </w:t>
            </w:r>
            <w:r w:rsidR="006F444C">
              <w:t>child’s</w:t>
            </w:r>
            <w:r>
              <w:t xml:space="preserve"> teeth</w:t>
            </w:r>
          </w:p>
        </w:tc>
        <w:tc>
          <w:tcPr>
            <w:tcW w:w="1010" w:type="dxa"/>
            <w:vAlign w:val="center"/>
          </w:tcPr>
          <w:p w14:paraId="6C9C1DA5" w14:textId="77777777" w:rsidR="003E5B0F" w:rsidRDefault="003E5B0F" w:rsidP="00706127">
            <w:pPr>
              <w:pStyle w:val="ListParagraph"/>
              <w:ind w:left="0"/>
              <w:jc w:val="center"/>
            </w:pPr>
            <w:r>
              <w:t>1</w:t>
            </w:r>
          </w:p>
        </w:tc>
        <w:tc>
          <w:tcPr>
            <w:tcW w:w="1010" w:type="dxa"/>
            <w:vAlign w:val="center"/>
          </w:tcPr>
          <w:p w14:paraId="3C2A452B" w14:textId="77777777" w:rsidR="003E5B0F" w:rsidRDefault="003E5B0F" w:rsidP="00706127">
            <w:pPr>
              <w:pStyle w:val="ListParagraph"/>
              <w:ind w:left="0"/>
              <w:jc w:val="center"/>
            </w:pPr>
            <w:r>
              <w:t>2</w:t>
            </w:r>
          </w:p>
        </w:tc>
        <w:tc>
          <w:tcPr>
            <w:tcW w:w="1011" w:type="dxa"/>
            <w:vAlign w:val="center"/>
          </w:tcPr>
          <w:p w14:paraId="3CAC50C6" w14:textId="77777777" w:rsidR="003E5B0F" w:rsidRDefault="003E5B0F" w:rsidP="00706127">
            <w:pPr>
              <w:pStyle w:val="ListParagraph"/>
              <w:ind w:left="0"/>
              <w:jc w:val="center"/>
            </w:pPr>
            <w:r>
              <w:t>3</w:t>
            </w:r>
          </w:p>
        </w:tc>
        <w:tc>
          <w:tcPr>
            <w:tcW w:w="1010" w:type="dxa"/>
            <w:vAlign w:val="center"/>
          </w:tcPr>
          <w:p w14:paraId="39A380B7" w14:textId="77777777" w:rsidR="003E5B0F" w:rsidRDefault="003E5B0F" w:rsidP="00706127">
            <w:pPr>
              <w:pStyle w:val="ListParagraph"/>
              <w:ind w:left="0"/>
              <w:jc w:val="center"/>
            </w:pPr>
            <w:r>
              <w:t>4</w:t>
            </w:r>
          </w:p>
        </w:tc>
        <w:tc>
          <w:tcPr>
            <w:tcW w:w="1011" w:type="dxa"/>
            <w:vAlign w:val="center"/>
          </w:tcPr>
          <w:p w14:paraId="508DBC94" w14:textId="77777777" w:rsidR="003E5B0F" w:rsidRDefault="003E5B0F" w:rsidP="00706127">
            <w:pPr>
              <w:pStyle w:val="ListParagraph"/>
              <w:ind w:left="0"/>
              <w:jc w:val="center"/>
            </w:pPr>
            <w:r>
              <w:t>5</w:t>
            </w:r>
          </w:p>
        </w:tc>
      </w:tr>
      <w:tr w:rsidR="0078456F" w14:paraId="37DEFC47" w14:textId="77777777" w:rsidTr="00706127">
        <w:tc>
          <w:tcPr>
            <w:tcW w:w="3255" w:type="dxa"/>
          </w:tcPr>
          <w:p w14:paraId="51FC0778" w14:textId="6EA392B2" w:rsidR="0078456F" w:rsidRDefault="0078456F" w:rsidP="0078456F">
            <w:pPr>
              <w:pStyle w:val="ListParagraph"/>
              <w:ind w:left="0"/>
            </w:pPr>
            <w:r>
              <w:t>I can manage my child’s behaviours to allow me to brush their teeth</w:t>
            </w:r>
          </w:p>
        </w:tc>
        <w:tc>
          <w:tcPr>
            <w:tcW w:w="1010" w:type="dxa"/>
            <w:vAlign w:val="center"/>
          </w:tcPr>
          <w:p w14:paraId="4CB770D7" w14:textId="77777777" w:rsidR="0078456F" w:rsidRDefault="0078456F" w:rsidP="0078456F">
            <w:pPr>
              <w:pStyle w:val="ListParagraph"/>
              <w:ind w:left="0"/>
              <w:jc w:val="center"/>
            </w:pPr>
            <w:r>
              <w:t>1</w:t>
            </w:r>
          </w:p>
        </w:tc>
        <w:tc>
          <w:tcPr>
            <w:tcW w:w="1010" w:type="dxa"/>
            <w:vAlign w:val="center"/>
          </w:tcPr>
          <w:p w14:paraId="3470D7AD" w14:textId="77777777" w:rsidR="0078456F" w:rsidRDefault="0078456F" w:rsidP="0078456F">
            <w:pPr>
              <w:pStyle w:val="ListParagraph"/>
              <w:ind w:left="0"/>
              <w:jc w:val="center"/>
            </w:pPr>
            <w:r>
              <w:t>2</w:t>
            </w:r>
          </w:p>
        </w:tc>
        <w:tc>
          <w:tcPr>
            <w:tcW w:w="1011" w:type="dxa"/>
            <w:vAlign w:val="center"/>
          </w:tcPr>
          <w:p w14:paraId="680ECD14" w14:textId="77777777" w:rsidR="0078456F" w:rsidRDefault="0078456F" w:rsidP="0078456F">
            <w:pPr>
              <w:pStyle w:val="ListParagraph"/>
              <w:ind w:left="0"/>
              <w:jc w:val="center"/>
            </w:pPr>
            <w:r>
              <w:t>3</w:t>
            </w:r>
          </w:p>
        </w:tc>
        <w:tc>
          <w:tcPr>
            <w:tcW w:w="1010" w:type="dxa"/>
            <w:vAlign w:val="center"/>
          </w:tcPr>
          <w:p w14:paraId="1ADE722D" w14:textId="77777777" w:rsidR="0078456F" w:rsidRDefault="0078456F" w:rsidP="0078456F">
            <w:pPr>
              <w:pStyle w:val="ListParagraph"/>
              <w:ind w:left="0"/>
              <w:jc w:val="center"/>
            </w:pPr>
            <w:r>
              <w:t>4</w:t>
            </w:r>
          </w:p>
        </w:tc>
        <w:tc>
          <w:tcPr>
            <w:tcW w:w="1011" w:type="dxa"/>
            <w:vAlign w:val="center"/>
          </w:tcPr>
          <w:p w14:paraId="62CEF021" w14:textId="77777777" w:rsidR="0078456F" w:rsidRDefault="0078456F" w:rsidP="0078456F">
            <w:pPr>
              <w:pStyle w:val="ListParagraph"/>
              <w:ind w:left="0"/>
              <w:jc w:val="center"/>
            </w:pPr>
            <w:r>
              <w:t>5</w:t>
            </w:r>
          </w:p>
        </w:tc>
      </w:tr>
      <w:tr w:rsidR="0078456F" w14:paraId="5B378E8F" w14:textId="77777777" w:rsidTr="00706127">
        <w:tc>
          <w:tcPr>
            <w:tcW w:w="3255" w:type="dxa"/>
          </w:tcPr>
          <w:p w14:paraId="008104EA" w14:textId="143FADCE" w:rsidR="0078456F" w:rsidRDefault="0078456F" w:rsidP="0078456F">
            <w:pPr>
              <w:pStyle w:val="ListParagraph"/>
              <w:ind w:left="0"/>
            </w:pPr>
            <w:r>
              <w:t>I intend to brush my child’s teeth</w:t>
            </w:r>
          </w:p>
        </w:tc>
        <w:tc>
          <w:tcPr>
            <w:tcW w:w="1010" w:type="dxa"/>
            <w:vAlign w:val="center"/>
          </w:tcPr>
          <w:p w14:paraId="70A645AB" w14:textId="77777777" w:rsidR="0078456F" w:rsidRDefault="0078456F" w:rsidP="0078456F">
            <w:pPr>
              <w:pStyle w:val="ListParagraph"/>
              <w:ind w:left="0"/>
              <w:jc w:val="center"/>
            </w:pPr>
            <w:r>
              <w:t>1</w:t>
            </w:r>
          </w:p>
        </w:tc>
        <w:tc>
          <w:tcPr>
            <w:tcW w:w="1010" w:type="dxa"/>
            <w:vAlign w:val="center"/>
          </w:tcPr>
          <w:p w14:paraId="35CBA7F6" w14:textId="77777777" w:rsidR="0078456F" w:rsidRDefault="0078456F" w:rsidP="0078456F">
            <w:pPr>
              <w:pStyle w:val="ListParagraph"/>
              <w:ind w:left="0"/>
              <w:jc w:val="center"/>
            </w:pPr>
            <w:r>
              <w:t>2</w:t>
            </w:r>
          </w:p>
        </w:tc>
        <w:tc>
          <w:tcPr>
            <w:tcW w:w="1011" w:type="dxa"/>
            <w:vAlign w:val="center"/>
          </w:tcPr>
          <w:p w14:paraId="60F74A87" w14:textId="77777777" w:rsidR="0078456F" w:rsidRDefault="0078456F" w:rsidP="0078456F">
            <w:pPr>
              <w:pStyle w:val="ListParagraph"/>
              <w:ind w:left="0"/>
              <w:jc w:val="center"/>
            </w:pPr>
            <w:r>
              <w:t>3</w:t>
            </w:r>
          </w:p>
        </w:tc>
        <w:tc>
          <w:tcPr>
            <w:tcW w:w="1010" w:type="dxa"/>
            <w:vAlign w:val="center"/>
          </w:tcPr>
          <w:p w14:paraId="09F305CC" w14:textId="77777777" w:rsidR="0078456F" w:rsidRDefault="0078456F" w:rsidP="0078456F">
            <w:pPr>
              <w:pStyle w:val="ListParagraph"/>
              <w:ind w:left="0"/>
              <w:jc w:val="center"/>
            </w:pPr>
            <w:r>
              <w:t>4</w:t>
            </w:r>
          </w:p>
        </w:tc>
        <w:tc>
          <w:tcPr>
            <w:tcW w:w="1011" w:type="dxa"/>
            <w:vAlign w:val="center"/>
          </w:tcPr>
          <w:p w14:paraId="4B32140A" w14:textId="77777777" w:rsidR="0078456F" w:rsidRDefault="0078456F" w:rsidP="0078456F">
            <w:pPr>
              <w:pStyle w:val="ListParagraph"/>
              <w:ind w:left="0"/>
              <w:jc w:val="center"/>
            </w:pPr>
            <w:r>
              <w:t>5</w:t>
            </w:r>
          </w:p>
        </w:tc>
      </w:tr>
      <w:tr w:rsidR="0078456F" w14:paraId="2D37864E" w14:textId="77777777" w:rsidTr="00706127">
        <w:tc>
          <w:tcPr>
            <w:tcW w:w="3255" w:type="dxa"/>
          </w:tcPr>
          <w:p w14:paraId="7D64F65C" w14:textId="69FB63F7" w:rsidR="0078456F" w:rsidRDefault="0078456F" w:rsidP="0078456F">
            <w:pPr>
              <w:pStyle w:val="ListParagraph"/>
              <w:ind w:left="0"/>
            </w:pPr>
            <w:r>
              <w:t>As a parent, it is my responsibility to brush my child’s teeth</w:t>
            </w:r>
          </w:p>
        </w:tc>
        <w:tc>
          <w:tcPr>
            <w:tcW w:w="1010" w:type="dxa"/>
            <w:vAlign w:val="center"/>
          </w:tcPr>
          <w:p w14:paraId="254C35A3" w14:textId="77777777" w:rsidR="0078456F" w:rsidRDefault="0078456F" w:rsidP="0078456F">
            <w:pPr>
              <w:pStyle w:val="ListParagraph"/>
              <w:ind w:left="0"/>
              <w:jc w:val="center"/>
            </w:pPr>
            <w:r>
              <w:t>1</w:t>
            </w:r>
          </w:p>
        </w:tc>
        <w:tc>
          <w:tcPr>
            <w:tcW w:w="1010" w:type="dxa"/>
            <w:vAlign w:val="center"/>
          </w:tcPr>
          <w:p w14:paraId="77B27EC2" w14:textId="77777777" w:rsidR="0078456F" w:rsidRDefault="0078456F" w:rsidP="0078456F">
            <w:pPr>
              <w:pStyle w:val="ListParagraph"/>
              <w:ind w:left="0"/>
              <w:jc w:val="center"/>
            </w:pPr>
            <w:r>
              <w:t>2</w:t>
            </w:r>
          </w:p>
        </w:tc>
        <w:tc>
          <w:tcPr>
            <w:tcW w:w="1011" w:type="dxa"/>
            <w:vAlign w:val="center"/>
          </w:tcPr>
          <w:p w14:paraId="15B5E2CC" w14:textId="77777777" w:rsidR="0078456F" w:rsidRDefault="0078456F" w:rsidP="0078456F">
            <w:pPr>
              <w:pStyle w:val="ListParagraph"/>
              <w:ind w:left="0"/>
              <w:jc w:val="center"/>
            </w:pPr>
            <w:r>
              <w:t>3</w:t>
            </w:r>
          </w:p>
        </w:tc>
        <w:tc>
          <w:tcPr>
            <w:tcW w:w="1010" w:type="dxa"/>
            <w:vAlign w:val="center"/>
          </w:tcPr>
          <w:p w14:paraId="7DCA6B92" w14:textId="77777777" w:rsidR="0078456F" w:rsidRDefault="0078456F" w:rsidP="0078456F">
            <w:pPr>
              <w:pStyle w:val="ListParagraph"/>
              <w:ind w:left="0"/>
              <w:jc w:val="center"/>
            </w:pPr>
            <w:r>
              <w:t>4</w:t>
            </w:r>
          </w:p>
        </w:tc>
        <w:tc>
          <w:tcPr>
            <w:tcW w:w="1011" w:type="dxa"/>
            <w:vAlign w:val="center"/>
          </w:tcPr>
          <w:p w14:paraId="598DBA78" w14:textId="77777777" w:rsidR="0078456F" w:rsidRDefault="0078456F" w:rsidP="0078456F">
            <w:pPr>
              <w:pStyle w:val="ListParagraph"/>
              <w:ind w:left="0"/>
              <w:jc w:val="center"/>
            </w:pPr>
            <w:r>
              <w:t>5</w:t>
            </w:r>
          </w:p>
        </w:tc>
      </w:tr>
      <w:tr w:rsidR="0078456F" w14:paraId="742136D4" w14:textId="77777777" w:rsidTr="00706127">
        <w:tc>
          <w:tcPr>
            <w:tcW w:w="3255" w:type="dxa"/>
          </w:tcPr>
          <w:p w14:paraId="462829B7" w14:textId="6C36FA68" w:rsidR="0078456F" w:rsidRDefault="0078456F" w:rsidP="0078456F">
            <w:pPr>
              <w:pStyle w:val="ListParagraph"/>
              <w:ind w:left="0"/>
            </w:pPr>
            <w:r>
              <w:t>I have enough time to brush my child’s teeth</w:t>
            </w:r>
          </w:p>
        </w:tc>
        <w:tc>
          <w:tcPr>
            <w:tcW w:w="1010" w:type="dxa"/>
            <w:vAlign w:val="center"/>
          </w:tcPr>
          <w:p w14:paraId="0DD520FC" w14:textId="77777777" w:rsidR="0078456F" w:rsidRDefault="0078456F" w:rsidP="0078456F">
            <w:pPr>
              <w:pStyle w:val="ListParagraph"/>
              <w:ind w:left="0"/>
              <w:jc w:val="center"/>
            </w:pPr>
            <w:r>
              <w:t>1</w:t>
            </w:r>
          </w:p>
        </w:tc>
        <w:tc>
          <w:tcPr>
            <w:tcW w:w="1010" w:type="dxa"/>
            <w:vAlign w:val="center"/>
          </w:tcPr>
          <w:p w14:paraId="445F0C4F" w14:textId="77777777" w:rsidR="0078456F" w:rsidRDefault="0078456F" w:rsidP="0078456F">
            <w:pPr>
              <w:pStyle w:val="ListParagraph"/>
              <w:ind w:left="0"/>
              <w:jc w:val="center"/>
            </w:pPr>
            <w:r>
              <w:t>2</w:t>
            </w:r>
          </w:p>
        </w:tc>
        <w:tc>
          <w:tcPr>
            <w:tcW w:w="1011" w:type="dxa"/>
            <w:vAlign w:val="center"/>
          </w:tcPr>
          <w:p w14:paraId="0D680559" w14:textId="77777777" w:rsidR="0078456F" w:rsidRDefault="0078456F" w:rsidP="0078456F">
            <w:pPr>
              <w:pStyle w:val="ListParagraph"/>
              <w:ind w:left="0"/>
              <w:jc w:val="center"/>
            </w:pPr>
            <w:r>
              <w:t>3</w:t>
            </w:r>
          </w:p>
        </w:tc>
        <w:tc>
          <w:tcPr>
            <w:tcW w:w="1010" w:type="dxa"/>
            <w:vAlign w:val="center"/>
          </w:tcPr>
          <w:p w14:paraId="6AA1E838" w14:textId="77777777" w:rsidR="0078456F" w:rsidRDefault="0078456F" w:rsidP="0078456F">
            <w:pPr>
              <w:pStyle w:val="ListParagraph"/>
              <w:ind w:left="0"/>
              <w:jc w:val="center"/>
            </w:pPr>
            <w:r>
              <w:t>4</w:t>
            </w:r>
          </w:p>
        </w:tc>
        <w:tc>
          <w:tcPr>
            <w:tcW w:w="1011" w:type="dxa"/>
            <w:vAlign w:val="center"/>
          </w:tcPr>
          <w:p w14:paraId="605691B8" w14:textId="77777777" w:rsidR="0078456F" w:rsidRDefault="0078456F" w:rsidP="0078456F">
            <w:pPr>
              <w:pStyle w:val="ListParagraph"/>
              <w:ind w:left="0"/>
              <w:jc w:val="center"/>
            </w:pPr>
            <w:r>
              <w:t>5</w:t>
            </w:r>
          </w:p>
        </w:tc>
      </w:tr>
      <w:tr w:rsidR="0078456F" w14:paraId="4D4C4FC1" w14:textId="77777777" w:rsidTr="00706127">
        <w:tc>
          <w:tcPr>
            <w:tcW w:w="3255" w:type="dxa"/>
          </w:tcPr>
          <w:p w14:paraId="39414DF0" w14:textId="14315568" w:rsidR="0078456F" w:rsidRDefault="0078456F" w:rsidP="0078456F">
            <w:pPr>
              <w:pStyle w:val="ListParagraph"/>
              <w:ind w:left="0"/>
            </w:pPr>
            <w:r>
              <w:t>My financial situation enables me to buy a toothbrush and toothpaste for my child</w:t>
            </w:r>
          </w:p>
        </w:tc>
        <w:tc>
          <w:tcPr>
            <w:tcW w:w="1010" w:type="dxa"/>
            <w:vAlign w:val="center"/>
          </w:tcPr>
          <w:p w14:paraId="1957D1D2" w14:textId="77777777" w:rsidR="0078456F" w:rsidRDefault="0078456F" w:rsidP="0078456F">
            <w:pPr>
              <w:pStyle w:val="ListParagraph"/>
              <w:ind w:left="0"/>
              <w:jc w:val="center"/>
            </w:pPr>
            <w:r>
              <w:t>1</w:t>
            </w:r>
          </w:p>
        </w:tc>
        <w:tc>
          <w:tcPr>
            <w:tcW w:w="1010" w:type="dxa"/>
            <w:vAlign w:val="center"/>
          </w:tcPr>
          <w:p w14:paraId="591932C4" w14:textId="77777777" w:rsidR="0078456F" w:rsidRDefault="0078456F" w:rsidP="0078456F">
            <w:pPr>
              <w:pStyle w:val="ListParagraph"/>
              <w:ind w:left="0"/>
              <w:jc w:val="center"/>
            </w:pPr>
            <w:r>
              <w:t>2</w:t>
            </w:r>
          </w:p>
        </w:tc>
        <w:tc>
          <w:tcPr>
            <w:tcW w:w="1011" w:type="dxa"/>
            <w:vAlign w:val="center"/>
          </w:tcPr>
          <w:p w14:paraId="36BD5C00" w14:textId="77777777" w:rsidR="0078456F" w:rsidRDefault="0078456F" w:rsidP="0078456F">
            <w:pPr>
              <w:pStyle w:val="ListParagraph"/>
              <w:ind w:left="0"/>
              <w:jc w:val="center"/>
            </w:pPr>
            <w:r>
              <w:t>3</w:t>
            </w:r>
          </w:p>
        </w:tc>
        <w:tc>
          <w:tcPr>
            <w:tcW w:w="1010" w:type="dxa"/>
            <w:vAlign w:val="center"/>
          </w:tcPr>
          <w:p w14:paraId="197F3AD4" w14:textId="77777777" w:rsidR="0078456F" w:rsidRDefault="0078456F" w:rsidP="0078456F">
            <w:pPr>
              <w:pStyle w:val="ListParagraph"/>
              <w:ind w:left="0"/>
              <w:jc w:val="center"/>
            </w:pPr>
            <w:r>
              <w:t>4</w:t>
            </w:r>
          </w:p>
        </w:tc>
        <w:tc>
          <w:tcPr>
            <w:tcW w:w="1011" w:type="dxa"/>
            <w:vAlign w:val="center"/>
          </w:tcPr>
          <w:p w14:paraId="41008DCA" w14:textId="77777777" w:rsidR="0078456F" w:rsidRDefault="0078456F" w:rsidP="0078456F">
            <w:pPr>
              <w:pStyle w:val="ListParagraph"/>
              <w:ind w:left="0"/>
              <w:jc w:val="center"/>
            </w:pPr>
            <w:r>
              <w:t>5</w:t>
            </w:r>
          </w:p>
        </w:tc>
      </w:tr>
      <w:tr w:rsidR="0078456F" w14:paraId="388E97A2" w14:textId="77777777" w:rsidTr="00706127">
        <w:tc>
          <w:tcPr>
            <w:tcW w:w="3255" w:type="dxa"/>
          </w:tcPr>
          <w:p w14:paraId="039C82FF" w14:textId="43A6205E" w:rsidR="0078456F" w:rsidRDefault="0078456F" w:rsidP="0078456F">
            <w:pPr>
              <w:pStyle w:val="ListParagraph"/>
              <w:ind w:left="0"/>
            </w:pPr>
            <w:r>
              <w:t>Most people important to me think that my child should have their teeth brushed</w:t>
            </w:r>
          </w:p>
        </w:tc>
        <w:tc>
          <w:tcPr>
            <w:tcW w:w="1010" w:type="dxa"/>
            <w:vAlign w:val="center"/>
          </w:tcPr>
          <w:p w14:paraId="265A28FC" w14:textId="77777777" w:rsidR="0078456F" w:rsidRDefault="0078456F" w:rsidP="0078456F">
            <w:pPr>
              <w:pStyle w:val="ListParagraph"/>
              <w:ind w:left="0"/>
              <w:jc w:val="center"/>
            </w:pPr>
            <w:r>
              <w:t>1</w:t>
            </w:r>
          </w:p>
        </w:tc>
        <w:tc>
          <w:tcPr>
            <w:tcW w:w="1010" w:type="dxa"/>
            <w:vAlign w:val="center"/>
          </w:tcPr>
          <w:p w14:paraId="6BE315CC" w14:textId="77777777" w:rsidR="0078456F" w:rsidRDefault="0078456F" w:rsidP="0078456F">
            <w:pPr>
              <w:pStyle w:val="ListParagraph"/>
              <w:ind w:left="0"/>
              <w:jc w:val="center"/>
            </w:pPr>
            <w:r>
              <w:t>2</w:t>
            </w:r>
          </w:p>
        </w:tc>
        <w:tc>
          <w:tcPr>
            <w:tcW w:w="1011" w:type="dxa"/>
            <w:vAlign w:val="center"/>
          </w:tcPr>
          <w:p w14:paraId="01C8338A" w14:textId="77777777" w:rsidR="0078456F" w:rsidRDefault="0078456F" w:rsidP="0078456F">
            <w:pPr>
              <w:pStyle w:val="ListParagraph"/>
              <w:ind w:left="0"/>
              <w:jc w:val="center"/>
            </w:pPr>
            <w:r>
              <w:t>3</w:t>
            </w:r>
          </w:p>
        </w:tc>
        <w:tc>
          <w:tcPr>
            <w:tcW w:w="1010" w:type="dxa"/>
            <w:vAlign w:val="center"/>
          </w:tcPr>
          <w:p w14:paraId="786DF57E" w14:textId="77777777" w:rsidR="0078456F" w:rsidRDefault="0078456F" w:rsidP="0078456F">
            <w:pPr>
              <w:pStyle w:val="ListParagraph"/>
              <w:ind w:left="0"/>
              <w:jc w:val="center"/>
            </w:pPr>
            <w:r>
              <w:t>4</w:t>
            </w:r>
          </w:p>
        </w:tc>
        <w:tc>
          <w:tcPr>
            <w:tcW w:w="1011" w:type="dxa"/>
            <w:vAlign w:val="center"/>
          </w:tcPr>
          <w:p w14:paraId="2D6FE41A" w14:textId="77777777" w:rsidR="0078456F" w:rsidRDefault="0078456F" w:rsidP="0078456F">
            <w:pPr>
              <w:pStyle w:val="ListParagraph"/>
              <w:ind w:left="0"/>
              <w:jc w:val="center"/>
            </w:pPr>
            <w:r>
              <w:t>5</w:t>
            </w:r>
          </w:p>
        </w:tc>
      </w:tr>
      <w:tr w:rsidR="0078456F" w14:paraId="5422F702" w14:textId="77777777" w:rsidTr="00706127">
        <w:tc>
          <w:tcPr>
            <w:tcW w:w="3255" w:type="dxa"/>
          </w:tcPr>
          <w:p w14:paraId="515BE1B1" w14:textId="573488B8" w:rsidR="0078456F" w:rsidRDefault="0078456F" w:rsidP="0078456F">
            <w:pPr>
              <w:pStyle w:val="ListParagraph"/>
              <w:ind w:left="0"/>
            </w:pPr>
            <w:r>
              <w:t>I receive appropriate support from those around me to help me brush my child’s teeth</w:t>
            </w:r>
          </w:p>
        </w:tc>
        <w:tc>
          <w:tcPr>
            <w:tcW w:w="1010" w:type="dxa"/>
            <w:vAlign w:val="center"/>
          </w:tcPr>
          <w:p w14:paraId="4CEE13D9" w14:textId="77777777" w:rsidR="0078456F" w:rsidRDefault="0078456F" w:rsidP="0078456F">
            <w:pPr>
              <w:pStyle w:val="ListParagraph"/>
              <w:ind w:left="0"/>
              <w:jc w:val="center"/>
            </w:pPr>
            <w:r>
              <w:t>1</w:t>
            </w:r>
          </w:p>
        </w:tc>
        <w:tc>
          <w:tcPr>
            <w:tcW w:w="1010" w:type="dxa"/>
            <w:vAlign w:val="center"/>
          </w:tcPr>
          <w:p w14:paraId="647C4FC9" w14:textId="77777777" w:rsidR="0078456F" w:rsidRDefault="0078456F" w:rsidP="0078456F">
            <w:pPr>
              <w:pStyle w:val="ListParagraph"/>
              <w:ind w:left="0"/>
              <w:jc w:val="center"/>
            </w:pPr>
            <w:r>
              <w:t>2</w:t>
            </w:r>
          </w:p>
        </w:tc>
        <w:tc>
          <w:tcPr>
            <w:tcW w:w="1011" w:type="dxa"/>
            <w:vAlign w:val="center"/>
          </w:tcPr>
          <w:p w14:paraId="100DB7B3" w14:textId="77777777" w:rsidR="0078456F" w:rsidRDefault="0078456F" w:rsidP="0078456F">
            <w:pPr>
              <w:pStyle w:val="ListParagraph"/>
              <w:ind w:left="0"/>
              <w:jc w:val="center"/>
            </w:pPr>
            <w:r>
              <w:t>3</w:t>
            </w:r>
          </w:p>
        </w:tc>
        <w:tc>
          <w:tcPr>
            <w:tcW w:w="1010" w:type="dxa"/>
            <w:vAlign w:val="center"/>
          </w:tcPr>
          <w:p w14:paraId="794D1428" w14:textId="77777777" w:rsidR="0078456F" w:rsidRDefault="0078456F" w:rsidP="0078456F">
            <w:pPr>
              <w:pStyle w:val="ListParagraph"/>
              <w:ind w:left="0"/>
              <w:jc w:val="center"/>
            </w:pPr>
            <w:r>
              <w:t>4</w:t>
            </w:r>
          </w:p>
        </w:tc>
        <w:tc>
          <w:tcPr>
            <w:tcW w:w="1011" w:type="dxa"/>
            <w:vAlign w:val="center"/>
          </w:tcPr>
          <w:p w14:paraId="1D0B4356" w14:textId="77777777" w:rsidR="0078456F" w:rsidRDefault="0078456F" w:rsidP="0078456F">
            <w:pPr>
              <w:pStyle w:val="ListParagraph"/>
              <w:ind w:left="0"/>
              <w:jc w:val="center"/>
            </w:pPr>
            <w:r>
              <w:t>5</w:t>
            </w:r>
          </w:p>
        </w:tc>
      </w:tr>
      <w:tr w:rsidR="0078456F" w14:paraId="2607A1DB" w14:textId="77777777" w:rsidTr="00706127">
        <w:tc>
          <w:tcPr>
            <w:tcW w:w="3255" w:type="dxa"/>
          </w:tcPr>
          <w:p w14:paraId="5C6AED7A" w14:textId="156DDB21" w:rsidR="0078456F" w:rsidRDefault="0078456F" w:rsidP="0078456F">
            <w:pPr>
              <w:pStyle w:val="ListParagraph"/>
              <w:ind w:left="0"/>
            </w:pPr>
            <w:r>
              <w:t>Brushing my child’s teeth will prevent tooth decay</w:t>
            </w:r>
          </w:p>
        </w:tc>
        <w:tc>
          <w:tcPr>
            <w:tcW w:w="1010" w:type="dxa"/>
            <w:vAlign w:val="center"/>
          </w:tcPr>
          <w:p w14:paraId="0D2554CA" w14:textId="77777777" w:rsidR="0078456F" w:rsidRDefault="0078456F" w:rsidP="0078456F">
            <w:pPr>
              <w:pStyle w:val="ListParagraph"/>
              <w:ind w:left="0"/>
              <w:jc w:val="center"/>
            </w:pPr>
            <w:r>
              <w:t>1</w:t>
            </w:r>
          </w:p>
        </w:tc>
        <w:tc>
          <w:tcPr>
            <w:tcW w:w="1010" w:type="dxa"/>
            <w:vAlign w:val="center"/>
          </w:tcPr>
          <w:p w14:paraId="6C327956" w14:textId="77777777" w:rsidR="0078456F" w:rsidRDefault="0078456F" w:rsidP="0078456F">
            <w:pPr>
              <w:pStyle w:val="ListParagraph"/>
              <w:ind w:left="0"/>
              <w:jc w:val="center"/>
            </w:pPr>
            <w:r>
              <w:t>2</w:t>
            </w:r>
          </w:p>
        </w:tc>
        <w:tc>
          <w:tcPr>
            <w:tcW w:w="1011" w:type="dxa"/>
            <w:vAlign w:val="center"/>
          </w:tcPr>
          <w:p w14:paraId="6765BBAC" w14:textId="77777777" w:rsidR="0078456F" w:rsidRDefault="0078456F" w:rsidP="0078456F">
            <w:pPr>
              <w:pStyle w:val="ListParagraph"/>
              <w:ind w:left="0"/>
              <w:jc w:val="center"/>
            </w:pPr>
            <w:r>
              <w:t>3</w:t>
            </w:r>
          </w:p>
        </w:tc>
        <w:tc>
          <w:tcPr>
            <w:tcW w:w="1010" w:type="dxa"/>
            <w:vAlign w:val="center"/>
          </w:tcPr>
          <w:p w14:paraId="44DD90D2" w14:textId="77777777" w:rsidR="0078456F" w:rsidRDefault="0078456F" w:rsidP="0078456F">
            <w:pPr>
              <w:pStyle w:val="ListParagraph"/>
              <w:ind w:left="0"/>
              <w:jc w:val="center"/>
            </w:pPr>
            <w:r>
              <w:t>4</w:t>
            </w:r>
          </w:p>
        </w:tc>
        <w:tc>
          <w:tcPr>
            <w:tcW w:w="1011" w:type="dxa"/>
            <w:vAlign w:val="center"/>
          </w:tcPr>
          <w:p w14:paraId="0309B23E" w14:textId="77777777" w:rsidR="0078456F" w:rsidRDefault="0078456F" w:rsidP="0078456F">
            <w:pPr>
              <w:pStyle w:val="ListParagraph"/>
              <w:ind w:left="0"/>
              <w:jc w:val="center"/>
            </w:pPr>
            <w:r>
              <w:t>5</w:t>
            </w:r>
          </w:p>
        </w:tc>
      </w:tr>
    </w:tbl>
    <w:p w14:paraId="0DD92448" w14:textId="77777777" w:rsidR="003E5B0F" w:rsidRDefault="003E5B0F" w:rsidP="003E5B0F">
      <w:pPr>
        <w:pStyle w:val="ListParagraph"/>
        <w:ind w:left="709"/>
      </w:pPr>
    </w:p>
    <w:p w14:paraId="5E51A0D7" w14:textId="77777777" w:rsidR="003E5B0F" w:rsidRDefault="003E5B0F" w:rsidP="00D31E10">
      <w:pPr>
        <w:pStyle w:val="ListParagraph"/>
      </w:pPr>
    </w:p>
    <w:p w14:paraId="7C944B44" w14:textId="644E4FDF" w:rsidR="003E5B0F" w:rsidRPr="00292FC8" w:rsidRDefault="003E5B0F" w:rsidP="000B6909">
      <w:pPr>
        <w:pStyle w:val="ListParagraph"/>
        <w:numPr>
          <w:ilvl w:val="0"/>
          <w:numId w:val="17"/>
        </w:numPr>
        <w:rPr>
          <w:sz w:val="24"/>
          <w:szCs w:val="24"/>
        </w:rPr>
      </w:pPr>
      <w:r w:rsidRPr="00292FC8">
        <w:rPr>
          <w:sz w:val="24"/>
          <w:szCs w:val="24"/>
        </w:rPr>
        <w:t xml:space="preserve">Thinking of all the things you need to do to keep your </w:t>
      </w:r>
      <w:r w:rsidR="006F444C">
        <w:rPr>
          <w:sz w:val="24"/>
          <w:szCs w:val="24"/>
        </w:rPr>
        <w:t>child</w:t>
      </w:r>
      <w:r w:rsidR="006F444C" w:rsidRPr="00292FC8">
        <w:rPr>
          <w:sz w:val="24"/>
          <w:szCs w:val="24"/>
        </w:rPr>
        <w:t xml:space="preserve"> </w:t>
      </w:r>
      <w:r w:rsidRPr="00292FC8">
        <w:rPr>
          <w:sz w:val="24"/>
          <w:szCs w:val="24"/>
        </w:rPr>
        <w:t xml:space="preserve">healthy, how important is brushing your </w:t>
      </w:r>
      <w:r w:rsidR="006F444C">
        <w:rPr>
          <w:sz w:val="24"/>
          <w:szCs w:val="24"/>
        </w:rPr>
        <w:t>child’s</w:t>
      </w:r>
      <w:r w:rsidRPr="00292FC8">
        <w:rPr>
          <w:sz w:val="24"/>
          <w:szCs w:val="24"/>
        </w:rPr>
        <w:t xml:space="preserve"> teeth? </w:t>
      </w:r>
      <w:r w:rsidRPr="008423A7">
        <w:rPr>
          <w:i/>
          <w:sz w:val="24"/>
          <w:szCs w:val="24"/>
        </w:rPr>
        <w:t>(indicate on scale)</w:t>
      </w:r>
    </w:p>
    <w:p w14:paraId="601876DF" w14:textId="77777777" w:rsidR="003E5B0F" w:rsidRPr="00292FC8" w:rsidRDefault="003E5B0F" w:rsidP="003E5B0F">
      <w:pPr>
        <w:pStyle w:val="ListParagraph"/>
        <w:rPr>
          <w:sz w:val="24"/>
          <w:szCs w:val="24"/>
        </w:rPr>
      </w:pPr>
    </w:p>
    <w:p w14:paraId="25953CED" w14:textId="77777777" w:rsidR="003E5B0F" w:rsidRPr="00292FC8" w:rsidRDefault="003E5B0F" w:rsidP="003E5B0F">
      <w:pPr>
        <w:pStyle w:val="ListParagraph"/>
        <w:rPr>
          <w:sz w:val="24"/>
          <w:szCs w:val="24"/>
        </w:rPr>
      </w:pPr>
      <w:r w:rsidRPr="00292FC8">
        <w:rPr>
          <w:noProof/>
          <w:sz w:val="24"/>
          <w:szCs w:val="24"/>
          <w:lang w:eastAsia="en-GB"/>
        </w:rPr>
        <mc:AlternateContent>
          <mc:Choice Requires="wps">
            <w:drawing>
              <wp:anchor distT="45720" distB="45720" distL="114300" distR="114300" simplePos="0" relativeHeight="251670528" behindDoc="0" locked="0" layoutInCell="1" allowOverlap="1" wp14:anchorId="3DDB6BE5" wp14:editId="25C70DEE">
                <wp:simplePos x="0" y="0"/>
                <wp:positionH relativeFrom="column">
                  <wp:posOffset>1353134</wp:posOffset>
                </wp:positionH>
                <wp:positionV relativeFrom="paragraph">
                  <wp:posOffset>3784</wp:posOffset>
                </wp:positionV>
                <wp:extent cx="3364865" cy="746760"/>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746760"/>
                        </a:xfrm>
                        <a:prstGeom prst="rect">
                          <a:avLst/>
                        </a:prstGeom>
                        <a:solidFill>
                          <a:srgbClr val="FFFFFF"/>
                        </a:solidFill>
                        <a:ln w="9525">
                          <a:noFill/>
                          <a:miter lim="800000"/>
                          <a:headEnd/>
                          <a:tailEnd/>
                        </a:ln>
                      </wps:spPr>
                      <wps:txbx>
                        <w:txbxContent>
                          <w:p w14:paraId="39F1E77E" w14:textId="77777777" w:rsidR="00165D58" w:rsidRDefault="00165D58" w:rsidP="003E5B0F">
                            <w:r>
                              <w:t>Not important                                               Very important</w:t>
                            </w:r>
                          </w:p>
                          <w:p w14:paraId="104A9695" w14:textId="77777777" w:rsidR="00165D58" w:rsidRDefault="00165D58" w:rsidP="003E5B0F">
                            <w:r>
                              <w:t xml:space="preserve">            1               2               3               4               5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DB6BE5" id="_x0000_t202" coordsize="21600,21600" o:spt="202" path="m,l,21600r21600,l21600,xe">
                <v:stroke joinstyle="miter"/>
                <v:path gradientshapeok="t" o:connecttype="rect"/>
              </v:shapetype>
              <v:shape id="Text Box 2" o:spid="_x0000_s1026" type="#_x0000_t202" style="position:absolute;left:0;text-align:left;margin-left:106.55pt;margin-top:.3pt;width:264.95pt;height:58.8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" stroked="f">
                <v:textbox style="mso-fit-shape-to-text:t">
                  <w:txbxContent>
                    <w:p w14:paraId="39F1E77E" w14:textId="77777777" w:rsidR="00165D58" w:rsidRDefault="00165D58" w:rsidP="003E5B0F">
                      <w:r>
                        <w:t>Not important                                               Very important</w:t>
                      </w:r>
                    </w:p>
                    <w:p w14:paraId="104A9695" w14:textId="77777777" w:rsidR="00165D58" w:rsidRDefault="00165D58" w:rsidP="003E5B0F">
                      <w:r>
                        <w:t xml:space="preserve">            1               2               3               4               5</w:t>
                      </w:r>
                    </w:p>
                  </w:txbxContent>
                </v:textbox>
                <w10:wrap type="square"/>
              </v:shape>
            </w:pict>
          </mc:Fallback>
        </mc:AlternateContent>
      </w:r>
    </w:p>
    <w:p w14:paraId="694F29DC" w14:textId="77777777" w:rsidR="003E5B0F" w:rsidRPr="00292FC8" w:rsidRDefault="003E5B0F" w:rsidP="003E5B0F">
      <w:pPr>
        <w:pStyle w:val="ListParagraph"/>
        <w:rPr>
          <w:sz w:val="24"/>
          <w:szCs w:val="24"/>
        </w:rPr>
      </w:pPr>
    </w:p>
    <w:p w14:paraId="1D05CDFE" w14:textId="77777777" w:rsidR="00514C0C" w:rsidRPr="00292FC8" w:rsidRDefault="00514C0C" w:rsidP="00514C0C">
      <w:pPr>
        <w:rPr>
          <w:sz w:val="24"/>
          <w:szCs w:val="24"/>
        </w:rPr>
      </w:pPr>
    </w:p>
    <w:p w14:paraId="02BC406D" w14:textId="2E6209F9" w:rsidR="003E5B0F" w:rsidRPr="00292FC8" w:rsidRDefault="003E5B0F" w:rsidP="003E5B0F">
      <w:pPr>
        <w:rPr>
          <w:b/>
          <w:bCs/>
          <w:i/>
          <w:sz w:val="24"/>
          <w:szCs w:val="24"/>
        </w:rPr>
      </w:pPr>
      <w:r w:rsidRPr="00292FC8">
        <w:rPr>
          <w:b/>
          <w:bCs/>
          <w:i/>
          <w:sz w:val="24"/>
          <w:szCs w:val="24"/>
        </w:rPr>
        <w:t>If toothbrushing has not commenced then this is the end of the questionnaire</w:t>
      </w:r>
      <w:r w:rsidR="002E3B7F">
        <w:rPr>
          <w:b/>
          <w:bCs/>
          <w:i/>
          <w:sz w:val="24"/>
          <w:szCs w:val="24"/>
        </w:rPr>
        <w:t>.</w:t>
      </w:r>
    </w:p>
    <w:p w14:paraId="0B003D17" w14:textId="77777777" w:rsidR="003E5B0F" w:rsidRPr="00292FC8" w:rsidRDefault="003E5B0F" w:rsidP="003E5B0F">
      <w:pPr>
        <w:rPr>
          <w:b/>
          <w:bCs/>
          <w:i/>
          <w:sz w:val="24"/>
          <w:szCs w:val="24"/>
        </w:rPr>
      </w:pPr>
    </w:p>
    <w:p w14:paraId="469EE996" w14:textId="77777777" w:rsidR="00E00E0A" w:rsidRDefault="00E00E0A">
      <w:pPr>
        <w:rPr>
          <w:sz w:val="24"/>
          <w:szCs w:val="24"/>
        </w:rPr>
      </w:pPr>
    </w:p>
    <w:p w14:paraId="3AE45691" w14:textId="7CAEAB00" w:rsidR="002A60CF" w:rsidRPr="00292FC8" w:rsidRDefault="002A60CF" w:rsidP="002A60CF">
      <w:pPr>
        <w:rPr>
          <w:b/>
          <w:bCs/>
          <w:i/>
          <w:sz w:val="24"/>
          <w:szCs w:val="24"/>
        </w:rPr>
      </w:pPr>
      <w:r w:rsidRPr="00292FC8">
        <w:rPr>
          <w:b/>
          <w:bCs/>
          <w:i/>
          <w:sz w:val="24"/>
          <w:szCs w:val="24"/>
        </w:rPr>
        <w:lastRenderedPageBreak/>
        <w:t xml:space="preserve">The following questions relate to current tooth brushing practices where brushing </w:t>
      </w:r>
      <w:r w:rsidR="002C1833" w:rsidRPr="00292FC8">
        <w:rPr>
          <w:b/>
          <w:bCs/>
          <w:i/>
          <w:sz w:val="24"/>
          <w:szCs w:val="24"/>
        </w:rPr>
        <w:t>HAS</w:t>
      </w:r>
      <w:r w:rsidRPr="00292FC8">
        <w:rPr>
          <w:b/>
          <w:bCs/>
          <w:i/>
          <w:sz w:val="24"/>
          <w:szCs w:val="24"/>
        </w:rPr>
        <w:t xml:space="preserve"> started. Parent may provide these answers without necessarily </w:t>
      </w:r>
      <w:r w:rsidR="003E5B0F" w:rsidRPr="00292FC8">
        <w:rPr>
          <w:b/>
          <w:bCs/>
          <w:i/>
          <w:sz w:val="24"/>
          <w:szCs w:val="24"/>
        </w:rPr>
        <w:t>being asked</w:t>
      </w:r>
      <w:r w:rsidRPr="00292FC8">
        <w:rPr>
          <w:b/>
          <w:bCs/>
          <w:i/>
          <w:sz w:val="24"/>
          <w:szCs w:val="24"/>
        </w:rPr>
        <w:t xml:space="preserve"> each question. </w:t>
      </w:r>
    </w:p>
    <w:p w14:paraId="64D9D49C" w14:textId="2C86D8F9" w:rsidR="002A60CF" w:rsidRPr="00292FC8" w:rsidRDefault="002A60CF" w:rsidP="000B6909">
      <w:pPr>
        <w:pStyle w:val="ListParagraph"/>
        <w:numPr>
          <w:ilvl w:val="0"/>
          <w:numId w:val="17"/>
        </w:numPr>
        <w:rPr>
          <w:sz w:val="24"/>
          <w:szCs w:val="24"/>
        </w:rPr>
      </w:pPr>
      <w:r w:rsidRPr="00292FC8">
        <w:rPr>
          <w:sz w:val="24"/>
          <w:szCs w:val="24"/>
        </w:rPr>
        <w:t xml:space="preserve">Can you describe how you brush your </w:t>
      </w:r>
      <w:r w:rsidR="006F444C">
        <w:rPr>
          <w:sz w:val="24"/>
          <w:szCs w:val="24"/>
        </w:rPr>
        <w:t>child’s</w:t>
      </w:r>
      <w:r w:rsidRPr="00292FC8">
        <w:rPr>
          <w:sz w:val="24"/>
          <w:szCs w:val="24"/>
        </w:rPr>
        <w:t xml:space="preserve"> teeth?</w:t>
      </w:r>
    </w:p>
    <w:p w14:paraId="13BE6002" w14:textId="77777777" w:rsidR="002A60CF" w:rsidRDefault="002A60CF" w:rsidP="002A60CF">
      <w:pPr>
        <w:pStyle w:val="ListParagraph"/>
        <w:rPr>
          <w:sz w:val="24"/>
          <w:szCs w:val="24"/>
        </w:rPr>
      </w:pPr>
      <w:r w:rsidRPr="00292FC8">
        <w:rPr>
          <w:sz w:val="24"/>
          <w:szCs w:val="24"/>
        </w:rPr>
        <w:t>……………………………………………………………………………………………………………………………………………………………………………………………………………………………………………………………………………………………………………………………………………………………………………………………………………………………………………</w:t>
      </w:r>
      <w:r w:rsidR="00292FC8">
        <w:rPr>
          <w:sz w:val="24"/>
          <w:szCs w:val="24"/>
        </w:rPr>
        <w:t>……………………………………………………………………………………………………</w:t>
      </w:r>
      <w:r w:rsidRPr="00292FC8">
        <w:rPr>
          <w:sz w:val="24"/>
          <w:szCs w:val="24"/>
        </w:rPr>
        <w:t>…</w:t>
      </w:r>
    </w:p>
    <w:p w14:paraId="4FBFAEAE" w14:textId="77777777" w:rsidR="0078456F" w:rsidRPr="00292FC8" w:rsidRDefault="0078456F" w:rsidP="002A60CF">
      <w:pPr>
        <w:pStyle w:val="ListParagraph"/>
        <w:rPr>
          <w:sz w:val="24"/>
          <w:szCs w:val="24"/>
        </w:rPr>
      </w:pPr>
    </w:p>
    <w:p w14:paraId="0975DF75" w14:textId="693E52C3" w:rsidR="002A60CF" w:rsidRPr="003673FF" w:rsidRDefault="002A60CF" w:rsidP="000B6909">
      <w:pPr>
        <w:pStyle w:val="ListParagraph"/>
        <w:numPr>
          <w:ilvl w:val="0"/>
          <w:numId w:val="17"/>
        </w:numPr>
        <w:rPr>
          <w:sz w:val="24"/>
          <w:szCs w:val="24"/>
        </w:rPr>
      </w:pPr>
      <w:r w:rsidRPr="00292FC8">
        <w:rPr>
          <w:sz w:val="24"/>
          <w:szCs w:val="24"/>
        </w:rPr>
        <w:t>What kind of toothbrush do you use</w:t>
      </w:r>
      <w:r w:rsidRPr="008423A7">
        <w:rPr>
          <w:i/>
          <w:sz w:val="24"/>
          <w:szCs w:val="24"/>
        </w:rPr>
        <w:t>?</w:t>
      </w:r>
      <w:r w:rsidR="00D116D9" w:rsidRPr="008423A7">
        <w:rPr>
          <w:i/>
          <w:sz w:val="24"/>
          <w:szCs w:val="24"/>
        </w:rPr>
        <w:t xml:space="preserve"> (</w:t>
      </w:r>
      <w:r w:rsidR="00D116D9" w:rsidRPr="008423A7">
        <w:rPr>
          <w:i/>
        </w:rPr>
        <w:t>R</w:t>
      </w:r>
      <w:r w:rsidR="00D116D9" w:rsidRPr="008423A7">
        <w:rPr>
          <w:i/>
          <w:sz w:val="24"/>
          <w:szCs w:val="24"/>
        </w:rPr>
        <w:t>esearcher to ask as an open question and populate one of the boxes as appropriate)</w:t>
      </w:r>
    </w:p>
    <w:tbl>
      <w:tblPr>
        <w:tblStyle w:val="TableGrid"/>
        <w:tblW w:w="0" w:type="auto"/>
        <w:tblInd w:w="704" w:type="dxa"/>
        <w:tblLook w:val="04A0" w:firstRow="1" w:lastRow="0" w:firstColumn="1" w:lastColumn="0" w:noHBand="0" w:noVBand="1"/>
      </w:tblPr>
      <w:tblGrid>
        <w:gridCol w:w="992"/>
        <w:gridCol w:w="3119"/>
      </w:tblGrid>
      <w:tr w:rsidR="003673FF" w14:paraId="049D8191" w14:textId="77777777" w:rsidTr="003673FF">
        <w:tc>
          <w:tcPr>
            <w:tcW w:w="992" w:type="dxa"/>
          </w:tcPr>
          <w:p w14:paraId="0E7C23E1"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16960" behindDoc="0" locked="0" layoutInCell="1" allowOverlap="1" wp14:anchorId="7BEF62A6" wp14:editId="29A881DA">
                      <wp:simplePos x="0" y="0"/>
                      <wp:positionH relativeFrom="column">
                        <wp:posOffset>147320</wp:posOffset>
                      </wp:positionH>
                      <wp:positionV relativeFrom="paragraph">
                        <wp:posOffset>56515</wp:posOffset>
                      </wp:positionV>
                      <wp:extent cx="180975" cy="114300"/>
                      <wp:effectExtent l="0" t="0" r="28575" b="19050"/>
                      <wp:wrapNone/>
                      <wp:docPr id="260" name="Rectangle 260"/>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D665A" id="Rectangle 260" o:spid="_x0000_s1026" style="position:absolute;margin-left:11.6pt;margin-top:4.45pt;width:14.25pt;height:9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B/v7lxfwIAAFUF&#10;AAAOAAAAAAAAAAAAAAAAAC4CAABkcnMvZTJvRG9jLnhtbFBLAQItABQABgAIAAAAIQCIaJ8f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3119" w:type="dxa"/>
          </w:tcPr>
          <w:p w14:paraId="4B793971" w14:textId="6409086A" w:rsidR="003673FF" w:rsidRDefault="003673FF" w:rsidP="00165D58">
            <w:pPr>
              <w:pStyle w:val="Default"/>
              <w:spacing w:line="276" w:lineRule="auto"/>
              <w:rPr>
                <w:rFonts w:asciiTheme="minorHAnsi" w:hAnsiTheme="minorHAnsi" w:cs="Arial"/>
                <w:color w:val="auto"/>
              </w:rPr>
            </w:pPr>
            <w:r w:rsidRPr="00292FC8">
              <w:t>Regular child’s toothbrush</w:t>
            </w:r>
          </w:p>
        </w:tc>
      </w:tr>
      <w:tr w:rsidR="003673FF" w14:paraId="0C222AFE" w14:textId="77777777" w:rsidTr="003673FF">
        <w:tc>
          <w:tcPr>
            <w:tcW w:w="992" w:type="dxa"/>
          </w:tcPr>
          <w:p w14:paraId="29803F2A"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17984" behindDoc="0" locked="0" layoutInCell="1" allowOverlap="1" wp14:anchorId="408A524D" wp14:editId="1584201A">
                      <wp:simplePos x="0" y="0"/>
                      <wp:positionH relativeFrom="column">
                        <wp:posOffset>136525</wp:posOffset>
                      </wp:positionH>
                      <wp:positionV relativeFrom="paragraph">
                        <wp:posOffset>63500</wp:posOffset>
                      </wp:positionV>
                      <wp:extent cx="180975" cy="114300"/>
                      <wp:effectExtent l="0" t="0" r="28575" b="19050"/>
                      <wp:wrapNone/>
                      <wp:docPr id="261" name="Rectangle 261"/>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AF535" id="Rectangle 261" o:spid="_x0000_s1026" style="position:absolute;margin-left:10.75pt;margin-top:5pt;width:14.25pt;height:9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" fillcolor="white [3201]" strokecolor="black [3213]" strokeweight="2pt"/>
                  </w:pict>
                </mc:Fallback>
              </mc:AlternateContent>
            </w:r>
            <w:r>
              <w:rPr>
                <w:rFonts w:asciiTheme="minorHAnsi" w:hAnsiTheme="minorHAnsi" w:cs="Arial"/>
                <w:color w:val="auto"/>
              </w:rPr>
              <w:t xml:space="preserve">2 </w:t>
            </w:r>
          </w:p>
        </w:tc>
        <w:tc>
          <w:tcPr>
            <w:tcW w:w="3119" w:type="dxa"/>
          </w:tcPr>
          <w:p w14:paraId="3803FD88" w14:textId="1E0E64F2" w:rsidR="003673FF" w:rsidRDefault="003673FF" w:rsidP="00165D58">
            <w:pPr>
              <w:pStyle w:val="Default"/>
              <w:spacing w:line="276" w:lineRule="auto"/>
              <w:rPr>
                <w:rFonts w:asciiTheme="minorHAnsi" w:hAnsiTheme="minorHAnsi" w:cs="Arial"/>
                <w:color w:val="auto"/>
              </w:rPr>
            </w:pPr>
            <w:r w:rsidRPr="00292FC8">
              <w:t>Finger toothbrush</w:t>
            </w:r>
          </w:p>
        </w:tc>
      </w:tr>
      <w:tr w:rsidR="003673FF" w14:paraId="3BEA5B15" w14:textId="77777777" w:rsidTr="003673FF">
        <w:tc>
          <w:tcPr>
            <w:tcW w:w="992" w:type="dxa"/>
          </w:tcPr>
          <w:p w14:paraId="15D80AEC"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19008" behindDoc="0" locked="0" layoutInCell="1" allowOverlap="1" wp14:anchorId="08D04DE8" wp14:editId="3A496332">
                      <wp:simplePos x="0" y="0"/>
                      <wp:positionH relativeFrom="column">
                        <wp:posOffset>136525</wp:posOffset>
                      </wp:positionH>
                      <wp:positionV relativeFrom="paragraph">
                        <wp:posOffset>43180</wp:posOffset>
                      </wp:positionV>
                      <wp:extent cx="180975" cy="114300"/>
                      <wp:effectExtent l="0" t="0" r="28575" b="19050"/>
                      <wp:wrapNone/>
                      <wp:docPr id="262" name="Rectangle 26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620E54" id="Rectangle 262" o:spid="_x0000_s1026" style="position:absolute;margin-left:10.75pt;margin-top:3.4pt;width:14.25pt;height:9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xH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Rp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LBZ8R38CAABV&#10;BQAADgAAAAAAAAAAAAAAAAAuAgAAZHJzL2Uyb0RvYy54bWxQSwECLQAUAAYACAAAACEAIwtE+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3 </w:t>
            </w:r>
          </w:p>
        </w:tc>
        <w:tc>
          <w:tcPr>
            <w:tcW w:w="3119" w:type="dxa"/>
          </w:tcPr>
          <w:p w14:paraId="1C27BF80" w14:textId="6A3CC8C6" w:rsidR="003673FF" w:rsidRDefault="003673FF" w:rsidP="00165D58">
            <w:pPr>
              <w:pStyle w:val="Default"/>
              <w:spacing w:line="276" w:lineRule="auto"/>
              <w:rPr>
                <w:rFonts w:asciiTheme="minorHAnsi" w:hAnsiTheme="minorHAnsi" w:cs="Arial"/>
                <w:color w:val="auto"/>
              </w:rPr>
            </w:pPr>
            <w:r w:rsidRPr="00292FC8">
              <w:t>Adult toothbrush</w:t>
            </w:r>
          </w:p>
        </w:tc>
      </w:tr>
      <w:tr w:rsidR="003673FF" w:rsidRPr="00CA29EE" w14:paraId="66A2504C" w14:textId="77777777" w:rsidTr="003673FF">
        <w:tc>
          <w:tcPr>
            <w:tcW w:w="992" w:type="dxa"/>
          </w:tcPr>
          <w:p w14:paraId="28B4F658" w14:textId="687D28E5" w:rsidR="003673FF" w:rsidRDefault="003673FF" w:rsidP="00165D58">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821056" behindDoc="0" locked="0" layoutInCell="1" allowOverlap="1" wp14:anchorId="65226A56" wp14:editId="46311C6D">
                      <wp:simplePos x="0" y="0"/>
                      <wp:positionH relativeFrom="column">
                        <wp:posOffset>137160</wp:posOffset>
                      </wp:positionH>
                      <wp:positionV relativeFrom="paragraph">
                        <wp:posOffset>51435</wp:posOffset>
                      </wp:positionV>
                      <wp:extent cx="180975" cy="114300"/>
                      <wp:effectExtent l="0" t="0" r="28575" b="19050"/>
                      <wp:wrapNone/>
                      <wp:docPr id="263" name="Rectangle 26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9BEA48" id="Rectangle 263" o:spid="_x0000_s1026" style="position:absolute;margin-left:10.8pt;margin-top:4.05pt;width:14.25pt;height:9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ax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" fillcolor="white [3201]" strokecolor="black [3213]" strokeweight="2pt"/>
                  </w:pict>
                </mc:Fallback>
              </mc:AlternateContent>
            </w:r>
            <w:r>
              <w:rPr>
                <w:rFonts w:asciiTheme="minorHAnsi" w:hAnsiTheme="minorHAnsi" w:cs="Arial"/>
                <w:noProof/>
                <w:color w:val="auto"/>
                <w:lang w:eastAsia="en-GB"/>
              </w:rPr>
              <w:t xml:space="preserve">4 </w:t>
            </w:r>
          </w:p>
        </w:tc>
        <w:tc>
          <w:tcPr>
            <w:tcW w:w="3119" w:type="dxa"/>
          </w:tcPr>
          <w:p w14:paraId="415B4CE9" w14:textId="5A444416" w:rsidR="003673FF" w:rsidRPr="00CA29EE" w:rsidRDefault="003673FF" w:rsidP="00165D58">
            <w:pPr>
              <w:pStyle w:val="Default"/>
              <w:spacing w:line="276" w:lineRule="auto"/>
              <w:rPr>
                <w:rFonts w:asciiTheme="minorHAnsi" w:hAnsiTheme="minorHAnsi"/>
              </w:rPr>
            </w:pPr>
            <w:r w:rsidRPr="00292FC8">
              <w:t>Electric toothbrush</w:t>
            </w:r>
          </w:p>
        </w:tc>
      </w:tr>
    </w:tbl>
    <w:p w14:paraId="16F9F6C2" w14:textId="77777777" w:rsidR="003673FF" w:rsidRPr="00292FC8" w:rsidRDefault="003673FF" w:rsidP="003673FF">
      <w:pPr>
        <w:pStyle w:val="ListParagraph"/>
        <w:rPr>
          <w:sz w:val="24"/>
          <w:szCs w:val="24"/>
        </w:rPr>
      </w:pPr>
    </w:p>
    <w:p w14:paraId="079D33C3" w14:textId="77777777" w:rsidR="0078456F" w:rsidRPr="00292FC8" w:rsidRDefault="0078456F" w:rsidP="0078456F">
      <w:pPr>
        <w:pStyle w:val="ListParagraph"/>
        <w:ind w:left="1440"/>
        <w:rPr>
          <w:sz w:val="24"/>
          <w:szCs w:val="24"/>
        </w:rPr>
      </w:pPr>
    </w:p>
    <w:p w14:paraId="737C1814" w14:textId="60598D9E" w:rsidR="002A60CF" w:rsidRDefault="002A60CF" w:rsidP="000B6909">
      <w:pPr>
        <w:pStyle w:val="ListParagraph"/>
        <w:numPr>
          <w:ilvl w:val="0"/>
          <w:numId w:val="17"/>
        </w:numPr>
        <w:rPr>
          <w:sz w:val="24"/>
          <w:szCs w:val="24"/>
        </w:rPr>
      </w:pPr>
      <w:r w:rsidRPr="00292FC8">
        <w:rPr>
          <w:sz w:val="24"/>
          <w:szCs w:val="24"/>
        </w:rPr>
        <w:t xml:space="preserve">Do you use any other oral health products for your </w:t>
      </w:r>
      <w:r w:rsidR="006F444C">
        <w:rPr>
          <w:sz w:val="24"/>
          <w:szCs w:val="24"/>
        </w:rPr>
        <w:t>child</w:t>
      </w:r>
      <w:r w:rsidR="00104248">
        <w:rPr>
          <w:sz w:val="24"/>
          <w:szCs w:val="24"/>
        </w:rPr>
        <w:t xml:space="preserve"> (e.g. mouthwash, teething gel etc.)</w:t>
      </w:r>
      <w:r w:rsidRPr="00292FC8">
        <w:rPr>
          <w:sz w:val="24"/>
          <w:szCs w:val="24"/>
        </w:rPr>
        <w:t>?</w:t>
      </w:r>
      <w:r w:rsidR="00D116D9">
        <w:rPr>
          <w:sz w:val="24"/>
          <w:szCs w:val="24"/>
        </w:rPr>
        <w:t xml:space="preserve"> </w:t>
      </w:r>
      <w:r w:rsidR="002E3B7F">
        <w:rPr>
          <w:sz w:val="24"/>
          <w:szCs w:val="24"/>
        </w:rPr>
        <w:t>1=Yes/ 2=No</w:t>
      </w:r>
    </w:p>
    <w:p w14:paraId="669AD331" w14:textId="06D459E9" w:rsidR="003673FF" w:rsidRPr="00292FC8" w:rsidRDefault="003673FF" w:rsidP="003673FF">
      <w:pPr>
        <w:pStyle w:val="ListParagraph"/>
        <w:rPr>
          <w:sz w:val="24"/>
          <w:szCs w:val="24"/>
        </w:rPr>
      </w:pPr>
      <w:r>
        <w:rPr>
          <w:sz w:val="24"/>
          <w:szCs w:val="24"/>
        </w:rPr>
        <w:t>If yes, please state which</w:t>
      </w:r>
    </w:p>
    <w:p w14:paraId="7AB4ABC7" w14:textId="77777777" w:rsidR="002A60CF" w:rsidRDefault="002A60CF" w:rsidP="002A60CF">
      <w:pPr>
        <w:pStyle w:val="ListParagraph"/>
        <w:rPr>
          <w:sz w:val="24"/>
          <w:szCs w:val="24"/>
        </w:rPr>
      </w:pPr>
      <w:r w:rsidRPr="00292FC8">
        <w:rPr>
          <w:sz w:val="24"/>
          <w:szCs w:val="24"/>
        </w:rPr>
        <w:t>……………………………………………………………………………………………………………………………………………………………………………………………………………………………………………………………………………………………………………………………………………………………………………………………………………………………………</w:t>
      </w:r>
      <w:r w:rsidR="00292FC8">
        <w:rPr>
          <w:sz w:val="24"/>
          <w:szCs w:val="24"/>
        </w:rPr>
        <w:t>……………………………………………………………………………………………………</w:t>
      </w:r>
      <w:r w:rsidRPr="00292FC8">
        <w:rPr>
          <w:sz w:val="24"/>
          <w:szCs w:val="24"/>
        </w:rPr>
        <w:t>…………</w:t>
      </w:r>
    </w:p>
    <w:p w14:paraId="34D77E8E" w14:textId="77777777" w:rsidR="0078456F" w:rsidRPr="00292FC8" w:rsidRDefault="0078456F" w:rsidP="002A60CF">
      <w:pPr>
        <w:pStyle w:val="ListParagraph"/>
        <w:rPr>
          <w:sz w:val="24"/>
          <w:szCs w:val="24"/>
        </w:rPr>
      </w:pPr>
    </w:p>
    <w:p w14:paraId="002EDC85" w14:textId="1658B827" w:rsidR="002A60CF" w:rsidRPr="008423A7" w:rsidRDefault="002A60CF" w:rsidP="000B6909">
      <w:pPr>
        <w:pStyle w:val="ListParagraph"/>
        <w:numPr>
          <w:ilvl w:val="0"/>
          <w:numId w:val="17"/>
        </w:numPr>
        <w:rPr>
          <w:i/>
          <w:sz w:val="24"/>
          <w:szCs w:val="24"/>
        </w:rPr>
      </w:pPr>
      <w:r w:rsidRPr="00292FC8">
        <w:rPr>
          <w:sz w:val="24"/>
          <w:szCs w:val="24"/>
        </w:rPr>
        <w:t xml:space="preserve">Who usually brushes your </w:t>
      </w:r>
      <w:r w:rsidR="006F444C">
        <w:rPr>
          <w:sz w:val="24"/>
          <w:szCs w:val="24"/>
        </w:rPr>
        <w:t>child’s</w:t>
      </w:r>
      <w:r w:rsidRPr="00292FC8">
        <w:rPr>
          <w:sz w:val="24"/>
          <w:szCs w:val="24"/>
        </w:rPr>
        <w:t xml:space="preserve"> teeth?</w:t>
      </w:r>
      <w:r w:rsidR="00D116D9">
        <w:rPr>
          <w:sz w:val="24"/>
          <w:szCs w:val="24"/>
        </w:rPr>
        <w:t xml:space="preserve"> </w:t>
      </w:r>
      <w:r w:rsidR="00D116D9" w:rsidRPr="008423A7">
        <w:rPr>
          <w:i/>
          <w:sz w:val="24"/>
          <w:szCs w:val="24"/>
        </w:rPr>
        <w:t>(</w:t>
      </w:r>
      <w:r w:rsidR="00D116D9" w:rsidRPr="008423A7">
        <w:rPr>
          <w:i/>
        </w:rPr>
        <w:t>R</w:t>
      </w:r>
      <w:r w:rsidR="00D116D9" w:rsidRPr="008423A7">
        <w:rPr>
          <w:i/>
          <w:sz w:val="24"/>
          <w:szCs w:val="24"/>
        </w:rPr>
        <w:t>esearcher to ask as an open question and populate one of the boxes as appropriate)</w:t>
      </w:r>
    </w:p>
    <w:p w14:paraId="20CE8B19" w14:textId="7D607521" w:rsidR="002A60CF" w:rsidRPr="00292FC8" w:rsidRDefault="00155A8E" w:rsidP="000B6909">
      <w:pPr>
        <w:pStyle w:val="ListParagraph"/>
        <w:numPr>
          <w:ilvl w:val="0"/>
          <w:numId w:val="5"/>
        </w:numPr>
        <w:rPr>
          <w:sz w:val="24"/>
          <w:szCs w:val="24"/>
        </w:rPr>
      </w:pPr>
      <w:r w:rsidRPr="00826A90">
        <w:rPr>
          <w:i/>
          <w:sz w:val="24"/>
          <w:szCs w:val="24"/>
        </w:rPr>
        <w:t>1.</w:t>
      </w:r>
      <w:r>
        <w:rPr>
          <w:sz w:val="24"/>
          <w:szCs w:val="24"/>
        </w:rPr>
        <w:t xml:space="preserve"> </w:t>
      </w:r>
      <w:r w:rsidR="002A60CF" w:rsidRPr="00292FC8">
        <w:rPr>
          <w:sz w:val="24"/>
          <w:szCs w:val="24"/>
        </w:rPr>
        <w:t>Your child</w:t>
      </w:r>
    </w:p>
    <w:p w14:paraId="2EBAFB14" w14:textId="51492014" w:rsidR="002A60CF" w:rsidRPr="00292FC8" w:rsidRDefault="00155A8E" w:rsidP="000B6909">
      <w:pPr>
        <w:pStyle w:val="ListParagraph"/>
        <w:numPr>
          <w:ilvl w:val="0"/>
          <w:numId w:val="5"/>
        </w:numPr>
        <w:rPr>
          <w:sz w:val="24"/>
          <w:szCs w:val="24"/>
        </w:rPr>
      </w:pPr>
      <w:r w:rsidRPr="00826A90">
        <w:rPr>
          <w:i/>
          <w:sz w:val="24"/>
          <w:szCs w:val="24"/>
        </w:rPr>
        <w:t>2.</w:t>
      </w:r>
      <w:r>
        <w:rPr>
          <w:sz w:val="24"/>
          <w:szCs w:val="24"/>
        </w:rPr>
        <w:t xml:space="preserve"> </w:t>
      </w:r>
      <w:r w:rsidR="002A60CF" w:rsidRPr="00292FC8">
        <w:rPr>
          <w:sz w:val="24"/>
          <w:szCs w:val="24"/>
        </w:rPr>
        <w:t>You</w:t>
      </w:r>
    </w:p>
    <w:p w14:paraId="563EEA95" w14:textId="561CA1B7" w:rsidR="002A60CF" w:rsidRDefault="00155A8E" w:rsidP="000B6909">
      <w:pPr>
        <w:pStyle w:val="ListParagraph"/>
        <w:numPr>
          <w:ilvl w:val="0"/>
          <w:numId w:val="5"/>
        </w:numPr>
        <w:rPr>
          <w:sz w:val="24"/>
          <w:szCs w:val="24"/>
        </w:rPr>
      </w:pPr>
      <w:r w:rsidRPr="00826A90">
        <w:rPr>
          <w:i/>
          <w:sz w:val="24"/>
          <w:szCs w:val="24"/>
        </w:rPr>
        <w:t>3.</w:t>
      </w:r>
      <w:r>
        <w:rPr>
          <w:sz w:val="24"/>
          <w:szCs w:val="24"/>
        </w:rPr>
        <w:t xml:space="preserve"> </w:t>
      </w:r>
      <w:r w:rsidR="002A60CF" w:rsidRPr="00292FC8">
        <w:rPr>
          <w:sz w:val="24"/>
          <w:szCs w:val="24"/>
        </w:rPr>
        <w:t>Another adult (identify who) ………………………</w:t>
      </w:r>
      <w:r w:rsidR="00292FC8">
        <w:rPr>
          <w:sz w:val="24"/>
          <w:szCs w:val="24"/>
        </w:rPr>
        <w:t>………………….</w:t>
      </w:r>
      <w:r w:rsidR="002A60CF" w:rsidRPr="00292FC8">
        <w:rPr>
          <w:sz w:val="24"/>
          <w:szCs w:val="24"/>
        </w:rPr>
        <w:t>………………………………</w:t>
      </w:r>
      <w:r w:rsidR="00826A90">
        <w:rPr>
          <w:sz w:val="24"/>
          <w:szCs w:val="24"/>
        </w:rPr>
        <w:t>…………………………………..</w:t>
      </w:r>
    </w:p>
    <w:tbl>
      <w:tblPr>
        <w:tblStyle w:val="TableGrid"/>
        <w:tblW w:w="0" w:type="auto"/>
        <w:tblInd w:w="1080" w:type="dxa"/>
        <w:tblLook w:val="04A0" w:firstRow="1" w:lastRow="0" w:firstColumn="1" w:lastColumn="0" w:noHBand="0" w:noVBand="1"/>
      </w:tblPr>
      <w:tblGrid>
        <w:gridCol w:w="340"/>
        <w:gridCol w:w="920"/>
        <w:gridCol w:w="338"/>
        <w:gridCol w:w="970"/>
        <w:gridCol w:w="338"/>
        <w:gridCol w:w="1053"/>
        <w:gridCol w:w="338"/>
        <w:gridCol w:w="1016"/>
        <w:gridCol w:w="379"/>
        <w:gridCol w:w="831"/>
        <w:gridCol w:w="338"/>
        <w:gridCol w:w="1075"/>
      </w:tblGrid>
      <w:tr w:rsidR="00826A90" w14:paraId="668F58B5" w14:textId="71E47501" w:rsidTr="00826A90">
        <w:tc>
          <w:tcPr>
            <w:tcW w:w="340" w:type="dxa"/>
          </w:tcPr>
          <w:p w14:paraId="4DBB03B3" w14:textId="787A7955" w:rsidR="00826A90" w:rsidRDefault="00826A90" w:rsidP="00155A8E">
            <w:pPr>
              <w:rPr>
                <w:sz w:val="24"/>
                <w:szCs w:val="24"/>
              </w:rPr>
            </w:pPr>
            <w:r>
              <w:rPr>
                <w:sz w:val="24"/>
                <w:szCs w:val="24"/>
              </w:rPr>
              <w:t>4</w:t>
            </w:r>
          </w:p>
        </w:tc>
        <w:tc>
          <w:tcPr>
            <w:tcW w:w="925" w:type="dxa"/>
          </w:tcPr>
          <w:p w14:paraId="1A89CA63" w14:textId="08408486" w:rsidR="00826A90" w:rsidRDefault="00826A90" w:rsidP="00F55AA3">
            <w:pPr>
              <w:rPr>
                <w:sz w:val="24"/>
                <w:szCs w:val="24"/>
              </w:rPr>
            </w:pPr>
            <w:r>
              <w:rPr>
                <w:sz w:val="24"/>
                <w:szCs w:val="24"/>
              </w:rPr>
              <w:t>Mum and Dad</w:t>
            </w:r>
          </w:p>
        </w:tc>
        <w:tc>
          <w:tcPr>
            <w:tcW w:w="338" w:type="dxa"/>
          </w:tcPr>
          <w:p w14:paraId="33260212" w14:textId="5232F14F" w:rsidR="00826A90" w:rsidRDefault="00826A90" w:rsidP="00155A8E">
            <w:pPr>
              <w:rPr>
                <w:sz w:val="24"/>
                <w:szCs w:val="24"/>
              </w:rPr>
            </w:pPr>
            <w:r>
              <w:rPr>
                <w:sz w:val="24"/>
                <w:szCs w:val="24"/>
              </w:rPr>
              <w:t xml:space="preserve">5 </w:t>
            </w:r>
          </w:p>
        </w:tc>
        <w:tc>
          <w:tcPr>
            <w:tcW w:w="977" w:type="dxa"/>
          </w:tcPr>
          <w:p w14:paraId="542A38AA" w14:textId="6DBE2592" w:rsidR="00826A90" w:rsidRDefault="00826A90" w:rsidP="00F55AA3">
            <w:pPr>
              <w:rPr>
                <w:sz w:val="24"/>
                <w:szCs w:val="24"/>
              </w:rPr>
            </w:pPr>
            <w:r>
              <w:rPr>
                <w:sz w:val="24"/>
                <w:szCs w:val="24"/>
              </w:rPr>
              <w:t>Child and Mum</w:t>
            </w:r>
          </w:p>
        </w:tc>
        <w:tc>
          <w:tcPr>
            <w:tcW w:w="338" w:type="dxa"/>
          </w:tcPr>
          <w:p w14:paraId="72CCC093" w14:textId="7375B9E6" w:rsidR="00826A90" w:rsidRDefault="00826A90" w:rsidP="00155A8E">
            <w:pPr>
              <w:rPr>
                <w:sz w:val="24"/>
                <w:szCs w:val="24"/>
              </w:rPr>
            </w:pPr>
            <w:r>
              <w:rPr>
                <w:sz w:val="24"/>
                <w:szCs w:val="24"/>
              </w:rPr>
              <w:t>6</w:t>
            </w:r>
          </w:p>
        </w:tc>
        <w:tc>
          <w:tcPr>
            <w:tcW w:w="1062" w:type="dxa"/>
          </w:tcPr>
          <w:p w14:paraId="3404BA0B" w14:textId="7900FB35" w:rsidR="00826A90" w:rsidRDefault="00826A90" w:rsidP="00155A8E">
            <w:pPr>
              <w:rPr>
                <w:sz w:val="24"/>
                <w:szCs w:val="24"/>
              </w:rPr>
            </w:pPr>
            <w:r>
              <w:rPr>
                <w:sz w:val="24"/>
                <w:szCs w:val="24"/>
              </w:rPr>
              <w:t>Mum and other adult</w:t>
            </w:r>
          </w:p>
        </w:tc>
        <w:tc>
          <w:tcPr>
            <w:tcW w:w="338" w:type="dxa"/>
          </w:tcPr>
          <w:p w14:paraId="34620E8A" w14:textId="4A1D7217" w:rsidR="00826A90" w:rsidRDefault="00826A90" w:rsidP="00155A8E">
            <w:pPr>
              <w:rPr>
                <w:sz w:val="24"/>
                <w:szCs w:val="24"/>
              </w:rPr>
            </w:pPr>
            <w:r>
              <w:rPr>
                <w:sz w:val="24"/>
                <w:szCs w:val="24"/>
              </w:rPr>
              <w:t>7</w:t>
            </w:r>
          </w:p>
        </w:tc>
        <w:tc>
          <w:tcPr>
            <w:tcW w:w="1022" w:type="dxa"/>
          </w:tcPr>
          <w:p w14:paraId="30D4961B" w14:textId="296A1449" w:rsidR="00826A90" w:rsidRDefault="00826A90" w:rsidP="00155A8E">
            <w:pPr>
              <w:rPr>
                <w:sz w:val="24"/>
                <w:szCs w:val="24"/>
              </w:rPr>
            </w:pPr>
            <w:r>
              <w:rPr>
                <w:sz w:val="24"/>
                <w:szCs w:val="24"/>
              </w:rPr>
              <w:t>Mum, Dad and other adult</w:t>
            </w:r>
          </w:p>
        </w:tc>
        <w:tc>
          <w:tcPr>
            <w:tcW w:w="380" w:type="dxa"/>
          </w:tcPr>
          <w:p w14:paraId="231806AB" w14:textId="7B0EFCBA" w:rsidR="00826A90" w:rsidRDefault="00826A90" w:rsidP="00155A8E">
            <w:pPr>
              <w:rPr>
                <w:sz w:val="24"/>
                <w:szCs w:val="24"/>
              </w:rPr>
            </w:pPr>
            <w:r>
              <w:rPr>
                <w:sz w:val="24"/>
                <w:szCs w:val="24"/>
              </w:rPr>
              <w:t>8</w:t>
            </w:r>
          </w:p>
        </w:tc>
        <w:tc>
          <w:tcPr>
            <w:tcW w:w="832" w:type="dxa"/>
          </w:tcPr>
          <w:p w14:paraId="4EED2771" w14:textId="261E4AAE" w:rsidR="00826A90" w:rsidRDefault="00826A90" w:rsidP="00826A90">
            <w:pPr>
              <w:rPr>
                <w:sz w:val="24"/>
                <w:szCs w:val="24"/>
              </w:rPr>
            </w:pPr>
            <w:r>
              <w:rPr>
                <w:sz w:val="24"/>
                <w:szCs w:val="24"/>
              </w:rPr>
              <w:t>Mum, Dad and child</w:t>
            </w:r>
          </w:p>
        </w:tc>
        <w:tc>
          <w:tcPr>
            <w:tcW w:w="301" w:type="dxa"/>
          </w:tcPr>
          <w:p w14:paraId="0C4B8516" w14:textId="483D569D" w:rsidR="00826A90" w:rsidRDefault="00826A90" w:rsidP="00826A90">
            <w:pPr>
              <w:rPr>
                <w:sz w:val="24"/>
                <w:szCs w:val="24"/>
              </w:rPr>
            </w:pPr>
            <w:r>
              <w:rPr>
                <w:sz w:val="24"/>
                <w:szCs w:val="24"/>
              </w:rPr>
              <w:t>9</w:t>
            </w:r>
          </w:p>
        </w:tc>
        <w:tc>
          <w:tcPr>
            <w:tcW w:w="1083" w:type="dxa"/>
          </w:tcPr>
          <w:p w14:paraId="64698ED6" w14:textId="289BCDAC" w:rsidR="00826A90" w:rsidRDefault="00826A90" w:rsidP="00826A90">
            <w:pPr>
              <w:rPr>
                <w:sz w:val="24"/>
                <w:szCs w:val="24"/>
              </w:rPr>
            </w:pPr>
            <w:r>
              <w:rPr>
                <w:sz w:val="24"/>
                <w:szCs w:val="24"/>
              </w:rPr>
              <w:t>Mum, other adult</w:t>
            </w:r>
            <w:r w:rsidR="00000206">
              <w:rPr>
                <w:sz w:val="24"/>
                <w:szCs w:val="24"/>
              </w:rPr>
              <w:t>,</w:t>
            </w:r>
            <w:r>
              <w:rPr>
                <w:sz w:val="24"/>
                <w:szCs w:val="24"/>
              </w:rPr>
              <w:t xml:space="preserve"> and child</w:t>
            </w:r>
          </w:p>
        </w:tc>
      </w:tr>
    </w:tbl>
    <w:p w14:paraId="0402A985" w14:textId="77777777" w:rsidR="00000206" w:rsidRDefault="00000206" w:rsidP="00155A8E">
      <w:pPr>
        <w:ind w:left="1080"/>
        <w:rPr>
          <w:i/>
          <w:sz w:val="24"/>
          <w:szCs w:val="24"/>
        </w:rPr>
      </w:pPr>
    </w:p>
    <w:p w14:paraId="7C4CFC1A" w14:textId="3CE6F99C" w:rsidR="00155A8E" w:rsidRPr="00155A8E" w:rsidRDefault="00000206" w:rsidP="00155A8E">
      <w:pPr>
        <w:ind w:left="1080"/>
        <w:rPr>
          <w:sz w:val="24"/>
          <w:szCs w:val="24"/>
        </w:rPr>
      </w:pPr>
      <w:r w:rsidRPr="00000206">
        <w:rPr>
          <w:i/>
          <w:sz w:val="24"/>
          <w:szCs w:val="24"/>
        </w:rPr>
        <w:t>10.</w:t>
      </w:r>
      <w:r>
        <w:rPr>
          <w:sz w:val="24"/>
          <w:szCs w:val="24"/>
        </w:rPr>
        <w:t xml:space="preserve"> other………………………………………………………………………………………………………………</w:t>
      </w:r>
    </w:p>
    <w:p w14:paraId="4A1EE8B3" w14:textId="77777777" w:rsidR="0078456F" w:rsidRPr="00292FC8" w:rsidRDefault="0078456F" w:rsidP="0078456F">
      <w:pPr>
        <w:pStyle w:val="ListParagraph"/>
        <w:ind w:left="1440"/>
        <w:rPr>
          <w:sz w:val="24"/>
          <w:szCs w:val="24"/>
        </w:rPr>
      </w:pPr>
    </w:p>
    <w:p w14:paraId="46BA386F" w14:textId="0404A61F" w:rsidR="002A60CF" w:rsidRDefault="002A60CF" w:rsidP="000B6909">
      <w:pPr>
        <w:pStyle w:val="ListParagraph"/>
        <w:numPr>
          <w:ilvl w:val="0"/>
          <w:numId w:val="17"/>
        </w:numPr>
        <w:rPr>
          <w:sz w:val="24"/>
          <w:szCs w:val="24"/>
        </w:rPr>
      </w:pPr>
      <w:r w:rsidRPr="00292FC8">
        <w:rPr>
          <w:sz w:val="24"/>
          <w:szCs w:val="24"/>
        </w:rPr>
        <w:t>Do you use toothpaste?</w:t>
      </w:r>
      <w:r w:rsidR="00292FC8">
        <w:rPr>
          <w:sz w:val="24"/>
          <w:szCs w:val="24"/>
        </w:rPr>
        <w:t xml:space="preserve"> </w:t>
      </w:r>
      <w:r w:rsidR="00155A8E">
        <w:rPr>
          <w:sz w:val="24"/>
          <w:szCs w:val="24"/>
        </w:rPr>
        <w:t>1-</w:t>
      </w:r>
      <w:r w:rsidR="00292FC8">
        <w:rPr>
          <w:sz w:val="24"/>
          <w:szCs w:val="24"/>
        </w:rPr>
        <w:t xml:space="preserve">Yes/ </w:t>
      </w:r>
      <w:r w:rsidR="00155A8E">
        <w:rPr>
          <w:sz w:val="24"/>
          <w:szCs w:val="24"/>
        </w:rPr>
        <w:t>2-</w:t>
      </w:r>
      <w:r w:rsidR="00292FC8">
        <w:rPr>
          <w:sz w:val="24"/>
          <w:szCs w:val="24"/>
        </w:rPr>
        <w:t>No</w:t>
      </w:r>
      <w:r w:rsidR="00000206">
        <w:rPr>
          <w:sz w:val="24"/>
          <w:szCs w:val="24"/>
        </w:rPr>
        <w:t xml:space="preserve"> (go to 16)</w:t>
      </w:r>
    </w:p>
    <w:p w14:paraId="1ED1F013" w14:textId="77777777" w:rsidR="0078456F" w:rsidRPr="00292FC8" w:rsidRDefault="0078456F" w:rsidP="0078456F">
      <w:pPr>
        <w:pStyle w:val="ListParagraph"/>
        <w:rPr>
          <w:sz w:val="24"/>
          <w:szCs w:val="24"/>
        </w:rPr>
      </w:pPr>
    </w:p>
    <w:p w14:paraId="60E4EDD8" w14:textId="7971A70F" w:rsidR="003673FF" w:rsidRPr="003673FF" w:rsidRDefault="002A60CF" w:rsidP="003673FF">
      <w:pPr>
        <w:pStyle w:val="ListParagraph"/>
        <w:numPr>
          <w:ilvl w:val="0"/>
          <w:numId w:val="17"/>
        </w:numPr>
        <w:rPr>
          <w:i/>
          <w:sz w:val="24"/>
          <w:szCs w:val="24"/>
        </w:rPr>
      </w:pPr>
      <w:r w:rsidRPr="00292FC8">
        <w:rPr>
          <w:sz w:val="24"/>
          <w:szCs w:val="24"/>
        </w:rPr>
        <w:t xml:space="preserve">If you use toothpaste, at the end of brushing </w:t>
      </w:r>
      <w:r w:rsidR="004863EF" w:rsidRPr="00292FC8">
        <w:rPr>
          <w:sz w:val="24"/>
          <w:szCs w:val="24"/>
        </w:rPr>
        <w:t xml:space="preserve">your </w:t>
      </w:r>
      <w:r w:rsidR="006F444C">
        <w:rPr>
          <w:sz w:val="24"/>
          <w:szCs w:val="24"/>
        </w:rPr>
        <w:t>child’s</w:t>
      </w:r>
      <w:r w:rsidRPr="00292FC8">
        <w:rPr>
          <w:sz w:val="24"/>
          <w:szCs w:val="24"/>
        </w:rPr>
        <w:t xml:space="preserve"> teeth, do you encourage your </w:t>
      </w:r>
      <w:r w:rsidR="006F444C">
        <w:rPr>
          <w:sz w:val="24"/>
          <w:szCs w:val="24"/>
        </w:rPr>
        <w:t>child</w:t>
      </w:r>
      <w:r w:rsidRPr="00292FC8">
        <w:rPr>
          <w:sz w:val="24"/>
          <w:szCs w:val="24"/>
        </w:rPr>
        <w:t xml:space="preserve"> to</w:t>
      </w:r>
      <w:r w:rsidR="003E5B0F" w:rsidRPr="00292FC8">
        <w:rPr>
          <w:sz w:val="24"/>
          <w:szCs w:val="24"/>
        </w:rPr>
        <w:t>:</w:t>
      </w:r>
      <w:r w:rsidR="00D116D9">
        <w:rPr>
          <w:sz w:val="24"/>
          <w:szCs w:val="24"/>
        </w:rPr>
        <w:t xml:space="preserve"> </w:t>
      </w:r>
      <w:r w:rsidR="00D116D9" w:rsidRPr="008423A7">
        <w:rPr>
          <w:i/>
          <w:sz w:val="24"/>
          <w:szCs w:val="24"/>
        </w:rPr>
        <w:t>(</w:t>
      </w:r>
      <w:r w:rsidR="00D116D9" w:rsidRPr="008423A7">
        <w:rPr>
          <w:i/>
        </w:rPr>
        <w:t>R</w:t>
      </w:r>
      <w:r w:rsidR="00D116D9" w:rsidRPr="008423A7">
        <w:rPr>
          <w:i/>
          <w:sz w:val="24"/>
          <w:szCs w:val="24"/>
        </w:rPr>
        <w:t xml:space="preserve">esearcher to ask as an open question and populate </w:t>
      </w:r>
      <w:r w:rsidR="00D116D9" w:rsidRPr="00000206">
        <w:rPr>
          <w:b/>
          <w:i/>
          <w:sz w:val="24"/>
          <w:szCs w:val="24"/>
        </w:rPr>
        <w:t>one</w:t>
      </w:r>
      <w:r w:rsidR="00D116D9" w:rsidRPr="008423A7">
        <w:rPr>
          <w:i/>
          <w:sz w:val="24"/>
          <w:szCs w:val="24"/>
        </w:rPr>
        <w:t xml:space="preserve"> of the boxes as appropriate)</w:t>
      </w:r>
    </w:p>
    <w:tbl>
      <w:tblPr>
        <w:tblStyle w:val="TableGrid"/>
        <w:tblW w:w="0" w:type="auto"/>
        <w:tblInd w:w="704" w:type="dxa"/>
        <w:tblLook w:val="04A0" w:firstRow="1" w:lastRow="0" w:firstColumn="1" w:lastColumn="0" w:noHBand="0" w:noVBand="1"/>
      </w:tblPr>
      <w:tblGrid>
        <w:gridCol w:w="992"/>
        <w:gridCol w:w="4820"/>
      </w:tblGrid>
      <w:tr w:rsidR="003673FF" w14:paraId="7C9A2439" w14:textId="77777777" w:rsidTr="003673FF">
        <w:tc>
          <w:tcPr>
            <w:tcW w:w="992" w:type="dxa"/>
          </w:tcPr>
          <w:p w14:paraId="3A0069DD"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23104" behindDoc="0" locked="0" layoutInCell="1" allowOverlap="1" wp14:anchorId="721E63D9" wp14:editId="12E96ACE">
                      <wp:simplePos x="0" y="0"/>
                      <wp:positionH relativeFrom="column">
                        <wp:posOffset>147320</wp:posOffset>
                      </wp:positionH>
                      <wp:positionV relativeFrom="paragraph">
                        <wp:posOffset>56515</wp:posOffset>
                      </wp:positionV>
                      <wp:extent cx="180975" cy="114300"/>
                      <wp:effectExtent l="0" t="0" r="28575" b="19050"/>
                      <wp:wrapNone/>
                      <wp:docPr id="264" name="Rectangle 26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1C2DB5" id="Rectangle 264" o:spid="_x0000_s1026" style="position:absolute;margin-left:11.6pt;margin-top:4.45pt;width:14.25pt;height:9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Ic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xp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DZ7TIcfwIAAFUF&#10;AAAOAAAAAAAAAAAAAAAAAC4CAABkcnMvZTJvRG9jLnhtbFBLAQItABQABgAIAAAAIQCIaJ8f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4820" w:type="dxa"/>
          </w:tcPr>
          <w:p w14:paraId="3CEA1E53" w14:textId="78D14A62" w:rsidR="003673FF" w:rsidRDefault="003673FF" w:rsidP="00165D58">
            <w:pPr>
              <w:pStyle w:val="Default"/>
              <w:spacing w:line="276" w:lineRule="auto"/>
              <w:rPr>
                <w:rFonts w:asciiTheme="minorHAnsi" w:hAnsiTheme="minorHAnsi" w:cs="Arial"/>
                <w:color w:val="auto"/>
              </w:rPr>
            </w:pPr>
            <w:r w:rsidRPr="00292FC8">
              <w:t>Rinse their mouth after brushing (e.g. water)</w:t>
            </w:r>
          </w:p>
        </w:tc>
      </w:tr>
      <w:tr w:rsidR="003673FF" w14:paraId="2B3E4B99" w14:textId="77777777" w:rsidTr="003673FF">
        <w:tc>
          <w:tcPr>
            <w:tcW w:w="992" w:type="dxa"/>
          </w:tcPr>
          <w:p w14:paraId="406CA940"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24128" behindDoc="0" locked="0" layoutInCell="1" allowOverlap="1" wp14:anchorId="1FB314C3" wp14:editId="343051F6">
                      <wp:simplePos x="0" y="0"/>
                      <wp:positionH relativeFrom="column">
                        <wp:posOffset>136525</wp:posOffset>
                      </wp:positionH>
                      <wp:positionV relativeFrom="paragraph">
                        <wp:posOffset>63500</wp:posOffset>
                      </wp:positionV>
                      <wp:extent cx="180975" cy="114300"/>
                      <wp:effectExtent l="0" t="0" r="28575" b="19050"/>
                      <wp:wrapNone/>
                      <wp:docPr id="265" name="Rectangle 265"/>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97DCA" id="Rectangle 265" o:spid="_x0000_s1026" style="position:absolute;margin-left:10.75pt;margin-top:5pt;width:14.25pt;height:9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2 </w:t>
            </w:r>
          </w:p>
        </w:tc>
        <w:tc>
          <w:tcPr>
            <w:tcW w:w="4820" w:type="dxa"/>
          </w:tcPr>
          <w:p w14:paraId="23A5D08C" w14:textId="0D39C7D5" w:rsidR="003673FF" w:rsidRDefault="003673FF" w:rsidP="00165D58">
            <w:pPr>
              <w:pStyle w:val="Default"/>
              <w:spacing w:line="276" w:lineRule="auto"/>
              <w:rPr>
                <w:rFonts w:asciiTheme="minorHAnsi" w:hAnsiTheme="minorHAnsi" w:cs="Arial"/>
                <w:color w:val="auto"/>
              </w:rPr>
            </w:pPr>
            <w:r w:rsidRPr="00292FC8">
              <w:t>Just spit out the toothpaste residue</w:t>
            </w:r>
          </w:p>
        </w:tc>
      </w:tr>
      <w:tr w:rsidR="003673FF" w14:paraId="7FBD172A" w14:textId="77777777" w:rsidTr="003673FF">
        <w:tc>
          <w:tcPr>
            <w:tcW w:w="992" w:type="dxa"/>
          </w:tcPr>
          <w:p w14:paraId="0FE70407"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25152" behindDoc="0" locked="0" layoutInCell="1" allowOverlap="1" wp14:anchorId="3CC50B08" wp14:editId="6E450260">
                      <wp:simplePos x="0" y="0"/>
                      <wp:positionH relativeFrom="column">
                        <wp:posOffset>136525</wp:posOffset>
                      </wp:positionH>
                      <wp:positionV relativeFrom="paragraph">
                        <wp:posOffset>43180</wp:posOffset>
                      </wp:positionV>
                      <wp:extent cx="180975" cy="114300"/>
                      <wp:effectExtent l="0" t="0" r="28575" b="19050"/>
                      <wp:wrapNone/>
                      <wp:docPr id="266" name="Rectangle 26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8EDD5" id="Rectangle 266" o:spid="_x0000_s1026" style="position:absolute;margin-left:10.75pt;margin-top:3.4pt;width:14.25pt;height:9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cq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ikT3Kn8CAABV&#10;BQAADgAAAAAAAAAAAAAAAAAuAgAAZHJzL2Uyb0RvYy54bWxQSwECLQAUAAYACAAAACEAIwtE+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3 </w:t>
            </w:r>
          </w:p>
        </w:tc>
        <w:tc>
          <w:tcPr>
            <w:tcW w:w="4820" w:type="dxa"/>
          </w:tcPr>
          <w:p w14:paraId="2C92330C" w14:textId="1770AD40" w:rsidR="003673FF" w:rsidRDefault="003673FF" w:rsidP="00165D58">
            <w:pPr>
              <w:pStyle w:val="Default"/>
              <w:spacing w:line="276" w:lineRule="auto"/>
              <w:rPr>
                <w:rFonts w:asciiTheme="minorHAnsi" w:hAnsiTheme="minorHAnsi" w:cs="Arial"/>
                <w:color w:val="auto"/>
              </w:rPr>
            </w:pPr>
            <w:r w:rsidRPr="00292FC8">
              <w:t>Wipe away the excess toothpaste</w:t>
            </w:r>
          </w:p>
        </w:tc>
      </w:tr>
      <w:tr w:rsidR="003673FF" w:rsidRPr="00CA29EE" w14:paraId="7B93D9FB" w14:textId="77777777" w:rsidTr="003673FF">
        <w:tc>
          <w:tcPr>
            <w:tcW w:w="992" w:type="dxa"/>
          </w:tcPr>
          <w:p w14:paraId="142EB539" w14:textId="77777777" w:rsidR="003673FF" w:rsidRDefault="003673FF" w:rsidP="00165D58">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826176" behindDoc="0" locked="0" layoutInCell="1" allowOverlap="1" wp14:anchorId="68792039" wp14:editId="09D61496">
                      <wp:simplePos x="0" y="0"/>
                      <wp:positionH relativeFrom="column">
                        <wp:posOffset>137160</wp:posOffset>
                      </wp:positionH>
                      <wp:positionV relativeFrom="paragraph">
                        <wp:posOffset>51435</wp:posOffset>
                      </wp:positionV>
                      <wp:extent cx="180975" cy="114300"/>
                      <wp:effectExtent l="0" t="0" r="28575" b="19050"/>
                      <wp:wrapNone/>
                      <wp:docPr id="267" name="Rectangle 26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D07B7" id="Rectangle 267" o:spid="_x0000_s1026" style="position:absolute;margin-left:10.8pt;margin-top:4.05pt;width:14.25pt;height:9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3c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" fillcolor="white [3201]" strokecolor="black [3213]" strokeweight="2pt"/>
                  </w:pict>
                </mc:Fallback>
              </mc:AlternateContent>
            </w:r>
            <w:r>
              <w:rPr>
                <w:rFonts w:asciiTheme="minorHAnsi" w:hAnsiTheme="minorHAnsi" w:cs="Arial"/>
                <w:noProof/>
                <w:color w:val="auto"/>
                <w:lang w:eastAsia="en-GB"/>
              </w:rPr>
              <w:t xml:space="preserve">4 </w:t>
            </w:r>
          </w:p>
        </w:tc>
        <w:tc>
          <w:tcPr>
            <w:tcW w:w="4820" w:type="dxa"/>
          </w:tcPr>
          <w:p w14:paraId="5EEB150F" w14:textId="6271A4F0" w:rsidR="003673FF" w:rsidRPr="00CA29EE" w:rsidRDefault="003673FF" w:rsidP="00165D58">
            <w:pPr>
              <w:pStyle w:val="Default"/>
              <w:spacing w:line="276" w:lineRule="auto"/>
              <w:rPr>
                <w:rFonts w:asciiTheme="minorHAnsi" w:hAnsiTheme="minorHAnsi"/>
              </w:rPr>
            </w:pPr>
            <w:r w:rsidRPr="00292FC8">
              <w:t>Eats and or swallows the toothpaste</w:t>
            </w:r>
          </w:p>
        </w:tc>
      </w:tr>
    </w:tbl>
    <w:p w14:paraId="4194A966" w14:textId="68DDBBB4" w:rsidR="00424445" w:rsidRPr="003673FF" w:rsidRDefault="00424445" w:rsidP="003673FF">
      <w:pPr>
        <w:rPr>
          <w:sz w:val="24"/>
          <w:szCs w:val="24"/>
        </w:rPr>
      </w:pPr>
    </w:p>
    <w:p w14:paraId="7F3387BE" w14:textId="43558F98" w:rsidR="002A60CF" w:rsidRPr="00292FC8" w:rsidRDefault="00424445" w:rsidP="000B6909">
      <w:pPr>
        <w:pStyle w:val="ListParagraph"/>
        <w:numPr>
          <w:ilvl w:val="0"/>
          <w:numId w:val="17"/>
        </w:numPr>
        <w:rPr>
          <w:sz w:val="24"/>
          <w:szCs w:val="24"/>
        </w:rPr>
      </w:pPr>
      <w:r w:rsidRPr="00292FC8">
        <w:rPr>
          <w:sz w:val="24"/>
          <w:szCs w:val="24"/>
        </w:rPr>
        <w:t>If</w:t>
      </w:r>
      <w:r w:rsidR="002A60CF" w:rsidRPr="00292FC8">
        <w:rPr>
          <w:sz w:val="24"/>
          <w:szCs w:val="24"/>
        </w:rPr>
        <w:t xml:space="preserve"> you use toothpaste</w:t>
      </w:r>
      <w:r w:rsidR="00445EA0">
        <w:rPr>
          <w:sz w:val="24"/>
          <w:szCs w:val="24"/>
        </w:rPr>
        <w:t xml:space="preserve"> with your child</w:t>
      </w:r>
      <w:r w:rsidR="002A60CF" w:rsidRPr="00292FC8">
        <w:rPr>
          <w:sz w:val="24"/>
          <w:szCs w:val="24"/>
        </w:rPr>
        <w:t xml:space="preserve">, what is the name of the toothpaste you are currently using to brush your </w:t>
      </w:r>
      <w:r w:rsidR="006F444C">
        <w:rPr>
          <w:sz w:val="24"/>
          <w:szCs w:val="24"/>
        </w:rPr>
        <w:t>child’s</w:t>
      </w:r>
      <w:r w:rsidR="002A60CF" w:rsidRPr="00292FC8">
        <w:rPr>
          <w:sz w:val="24"/>
          <w:szCs w:val="24"/>
        </w:rPr>
        <w:t xml:space="preserve"> teeth? </w:t>
      </w:r>
      <w:r w:rsidR="002A60CF" w:rsidRPr="00F25E43">
        <w:rPr>
          <w:i/>
          <w:sz w:val="24"/>
          <w:szCs w:val="24"/>
        </w:rPr>
        <w:t>Please write the full name of toothpaste</w:t>
      </w:r>
      <w:r w:rsidR="002A60CF" w:rsidRPr="00292FC8">
        <w:rPr>
          <w:sz w:val="24"/>
          <w:szCs w:val="24"/>
        </w:rPr>
        <w:t xml:space="preserve">: </w:t>
      </w:r>
    </w:p>
    <w:p w14:paraId="76EB6E1E" w14:textId="77777777" w:rsidR="002A60CF" w:rsidRPr="00292FC8" w:rsidRDefault="002A60CF" w:rsidP="002A60CF">
      <w:pPr>
        <w:pStyle w:val="ListParagraph"/>
        <w:rPr>
          <w:sz w:val="24"/>
          <w:szCs w:val="24"/>
        </w:rPr>
      </w:pPr>
      <w:r w:rsidRPr="00292FC8">
        <w:rPr>
          <w:sz w:val="24"/>
          <w:szCs w:val="24"/>
        </w:rPr>
        <w:t>(e.g. Colgate Total Care, Tesco Steps Toothpaste, Green People Organic Children Mandarin and Aloe Vera, Booths Fluoride Free, etc.).</w:t>
      </w:r>
    </w:p>
    <w:p w14:paraId="6A4D3FAC" w14:textId="4FBDBEBB" w:rsidR="00826A90" w:rsidRDefault="002A60CF" w:rsidP="00826A90">
      <w:pPr>
        <w:pStyle w:val="ListParagraph"/>
        <w:rPr>
          <w:sz w:val="24"/>
          <w:szCs w:val="24"/>
        </w:rPr>
      </w:pPr>
      <w:r w:rsidRPr="00292FC8">
        <w:rPr>
          <w:sz w:val="24"/>
          <w:szCs w:val="24"/>
        </w:rPr>
        <w:t xml:space="preserve"> …………………………………………………………………………………………………………………………………………….………………………………………………………………………………………………………………………………………</w:t>
      </w:r>
      <w:r w:rsidR="00292FC8">
        <w:rPr>
          <w:sz w:val="24"/>
          <w:szCs w:val="24"/>
        </w:rPr>
        <w:t>…………………………………………………………………………………………………………..</w:t>
      </w:r>
      <w:r w:rsidRPr="00292FC8">
        <w:rPr>
          <w:sz w:val="24"/>
          <w:szCs w:val="24"/>
        </w:rPr>
        <w:t xml:space="preserve">…….. </w:t>
      </w:r>
    </w:p>
    <w:p w14:paraId="3D4AF79B" w14:textId="77777777" w:rsidR="00826A90" w:rsidRPr="00826A90" w:rsidRDefault="00826A90" w:rsidP="00826A90">
      <w:pPr>
        <w:pStyle w:val="ListParagraph"/>
        <w:rPr>
          <w:sz w:val="24"/>
          <w:szCs w:val="24"/>
        </w:rPr>
      </w:pPr>
    </w:p>
    <w:p w14:paraId="4B802ABE" w14:textId="1B8882B0" w:rsidR="002A60CF" w:rsidRDefault="002A60CF" w:rsidP="000B6909">
      <w:pPr>
        <w:pStyle w:val="ListParagraph"/>
        <w:numPr>
          <w:ilvl w:val="0"/>
          <w:numId w:val="17"/>
        </w:numPr>
        <w:rPr>
          <w:i/>
          <w:sz w:val="24"/>
          <w:szCs w:val="24"/>
        </w:rPr>
      </w:pPr>
      <w:r w:rsidRPr="00292FC8">
        <w:rPr>
          <w:sz w:val="24"/>
          <w:szCs w:val="24"/>
        </w:rPr>
        <w:t xml:space="preserve">If you use toothpaste, how much toothpaste do you use? </w:t>
      </w:r>
      <w:r w:rsidR="00292FC8" w:rsidRPr="008423A7">
        <w:rPr>
          <w:i/>
          <w:sz w:val="24"/>
          <w:szCs w:val="24"/>
        </w:rPr>
        <w:t>(</w:t>
      </w:r>
      <w:r w:rsidR="00104248" w:rsidRPr="008423A7">
        <w:rPr>
          <w:i/>
        </w:rPr>
        <w:t>Researcher will ask parent to describe amount used</w:t>
      </w:r>
      <w:r w:rsidR="00292FC8" w:rsidRPr="008423A7">
        <w:rPr>
          <w:i/>
          <w:sz w:val="24"/>
          <w:szCs w:val="24"/>
        </w:rPr>
        <w:t>)</w:t>
      </w:r>
      <w:r w:rsidR="00826A90">
        <w:rPr>
          <w:i/>
          <w:sz w:val="24"/>
          <w:szCs w:val="24"/>
        </w:rPr>
        <w:t xml:space="preserve"> …………………………………………………………………………………………………</w:t>
      </w:r>
    </w:p>
    <w:p w14:paraId="5F0A6B75" w14:textId="7225DE13" w:rsidR="00826A90" w:rsidRPr="008423A7" w:rsidRDefault="00826A90" w:rsidP="00826A90">
      <w:pPr>
        <w:pStyle w:val="ListParagraph"/>
        <w:rPr>
          <w:i/>
          <w:sz w:val="24"/>
          <w:szCs w:val="24"/>
        </w:rPr>
      </w:pPr>
      <w:r>
        <w:rPr>
          <w:i/>
          <w:sz w:val="24"/>
          <w:szCs w:val="24"/>
        </w:rPr>
        <w:t>…………………………………………………………………………………………………………………………………..</w:t>
      </w:r>
    </w:p>
    <w:p w14:paraId="0EF494CA" w14:textId="5A4D877A" w:rsidR="002A60CF" w:rsidRDefault="002A60CF" w:rsidP="002A60CF">
      <w:pPr>
        <w:pStyle w:val="ListParagraph"/>
        <w:rPr>
          <w:sz w:val="24"/>
          <w:szCs w:val="24"/>
        </w:rPr>
      </w:pPr>
    </w:p>
    <w:p w14:paraId="6B532A29" w14:textId="5076A6AE" w:rsidR="00000206" w:rsidRDefault="00000206" w:rsidP="002A60CF">
      <w:pPr>
        <w:pStyle w:val="ListParagraph"/>
        <w:rPr>
          <w:sz w:val="24"/>
          <w:szCs w:val="24"/>
        </w:rPr>
      </w:pPr>
    </w:p>
    <w:p w14:paraId="72E53F3E" w14:textId="77777777" w:rsidR="005B44EF" w:rsidRPr="00292FC8" w:rsidRDefault="005B44EF" w:rsidP="002A60CF">
      <w:pPr>
        <w:pStyle w:val="ListParagraph"/>
        <w:rPr>
          <w:sz w:val="24"/>
          <w:szCs w:val="24"/>
        </w:rPr>
      </w:pPr>
    </w:p>
    <w:p w14:paraId="57FCD416" w14:textId="5BD3DB7D" w:rsidR="002A60CF" w:rsidRDefault="002A60CF" w:rsidP="000B6909">
      <w:pPr>
        <w:pStyle w:val="ListParagraph"/>
        <w:numPr>
          <w:ilvl w:val="0"/>
          <w:numId w:val="17"/>
        </w:numPr>
        <w:rPr>
          <w:i/>
          <w:sz w:val="24"/>
          <w:szCs w:val="24"/>
        </w:rPr>
      </w:pPr>
      <w:r w:rsidRPr="00292FC8">
        <w:rPr>
          <w:sz w:val="24"/>
          <w:szCs w:val="24"/>
        </w:rPr>
        <w:t xml:space="preserve">How often do you brush your </w:t>
      </w:r>
      <w:r w:rsidR="006F444C">
        <w:rPr>
          <w:sz w:val="24"/>
          <w:szCs w:val="24"/>
        </w:rPr>
        <w:t>child’s</w:t>
      </w:r>
      <w:r w:rsidRPr="00292FC8">
        <w:rPr>
          <w:sz w:val="24"/>
          <w:szCs w:val="24"/>
        </w:rPr>
        <w:t xml:space="preserve"> teeth? </w:t>
      </w:r>
      <w:r w:rsidRPr="008423A7">
        <w:rPr>
          <w:i/>
          <w:sz w:val="24"/>
          <w:szCs w:val="24"/>
        </w:rPr>
        <w:t>(</w:t>
      </w:r>
      <w:r w:rsidR="00D116D9" w:rsidRPr="008423A7">
        <w:rPr>
          <w:i/>
          <w:sz w:val="24"/>
          <w:szCs w:val="24"/>
        </w:rPr>
        <w:t>R</w:t>
      </w:r>
      <w:r w:rsidR="003E5B0F" w:rsidRPr="008423A7">
        <w:rPr>
          <w:i/>
          <w:sz w:val="24"/>
          <w:szCs w:val="24"/>
        </w:rPr>
        <w:t xml:space="preserve">esearcher to </w:t>
      </w:r>
      <w:r w:rsidRPr="008423A7">
        <w:rPr>
          <w:i/>
          <w:sz w:val="24"/>
          <w:szCs w:val="24"/>
        </w:rPr>
        <w:t>ask as an open question and populate one of the boxes as appropriate)</w:t>
      </w:r>
    </w:p>
    <w:tbl>
      <w:tblPr>
        <w:tblStyle w:val="TableGrid"/>
        <w:tblW w:w="0" w:type="auto"/>
        <w:tblInd w:w="562" w:type="dxa"/>
        <w:tblLook w:val="04A0" w:firstRow="1" w:lastRow="0" w:firstColumn="1" w:lastColumn="0" w:noHBand="0" w:noVBand="1"/>
      </w:tblPr>
      <w:tblGrid>
        <w:gridCol w:w="851"/>
        <w:gridCol w:w="3126"/>
        <w:gridCol w:w="728"/>
        <w:gridCol w:w="3749"/>
      </w:tblGrid>
      <w:tr w:rsidR="005B44EF" w14:paraId="54CCFAE5" w14:textId="77777777" w:rsidTr="005B44EF">
        <w:tc>
          <w:tcPr>
            <w:tcW w:w="851" w:type="dxa"/>
          </w:tcPr>
          <w:p w14:paraId="0F627E04"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3344" behindDoc="0" locked="0" layoutInCell="1" allowOverlap="1" wp14:anchorId="159A6693" wp14:editId="5F5DD0F8">
                      <wp:simplePos x="0" y="0"/>
                      <wp:positionH relativeFrom="column">
                        <wp:posOffset>147320</wp:posOffset>
                      </wp:positionH>
                      <wp:positionV relativeFrom="paragraph">
                        <wp:posOffset>56515</wp:posOffset>
                      </wp:positionV>
                      <wp:extent cx="180975" cy="114300"/>
                      <wp:effectExtent l="0" t="0" r="28575" b="19050"/>
                      <wp:wrapNone/>
                      <wp:docPr id="272" name="Rectangle 272"/>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4DE45" id="Rectangle 272" o:spid="_x0000_s1026" style="position:absolute;margin-left:11.6pt;margin-top:4.45pt;width:14.25pt;height:9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T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R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D/9+7TfwIAAFUF&#10;AAAOAAAAAAAAAAAAAAAAAC4CAABkcnMvZTJvRG9jLnhtbFBLAQItABQABgAIAAAAIQCIaJ8f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3126" w:type="dxa"/>
          </w:tcPr>
          <w:p w14:paraId="50891EFE" w14:textId="6F41FC3D" w:rsidR="005B44EF" w:rsidRDefault="005B44EF" w:rsidP="00165D58">
            <w:pPr>
              <w:pStyle w:val="Default"/>
              <w:spacing w:line="276" w:lineRule="auto"/>
              <w:rPr>
                <w:rFonts w:asciiTheme="minorHAnsi" w:hAnsiTheme="minorHAnsi" w:cs="Arial"/>
                <w:color w:val="auto"/>
              </w:rPr>
            </w:pPr>
            <w:r w:rsidRPr="00292FC8">
              <w:t>More than three times a day</w:t>
            </w:r>
          </w:p>
        </w:tc>
        <w:tc>
          <w:tcPr>
            <w:tcW w:w="728" w:type="dxa"/>
          </w:tcPr>
          <w:p w14:paraId="3776D150"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4368" behindDoc="0" locked="0" layoutInCell="1" allowOverlap="1" wp14:anchorId="2D26A372" wp14:editId="3E590EBA">
                      <wp:simplePos x="0" y="0"/>
                      <wp:positionH relativeFrom="column">
                        <wp:posOffset>102870</wp:posOffset>
                      </wp:positionH>
                      <wp:positionV relativeFrom="paragraph">
                        <wp:posOffset>45720</wp:posOffset>
                      </wp:positionV>
                      <wp:extent cx="180975" cy="114300"/>
                      <wp:effectExtent l="0" t="0" r="28575" b="19050"/>
                      <wp:wrapNone/>
                      <wp:docPr id="273" name="Rectangle 273"/>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66AA6" id="Rectangle 273" o:spid="_x0000_s1026" style="position:absolute;margin-left:8.1pt;margin-top:3.6pt;width:14.25pt;height:9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5  </w:t>
            </w:r>
          </w:p>
        </w:tc>
        <w:tc>
          <w:tcPr>
            <w:tcW w:w="3749" w:type="dxa"/>
          </w:tcPr>
          <w:p w14:paraId="6448B823" w14:textId="2626D4C6" w:rsidR="005B44EF" w:rsidRDefault="005B44EF" w:rsidP="00165D58">
            <w:pPr>
              <w:pStyle w:val="Default"/>
              <w:spacing w:line="276" w:lineRule="auto"/>
              <w:rPr>
                <w:rFonts w:asciiTheme="minorHAnsi" w:hAnsiTheme="minorHAnsi" w:cs="Arial"/>
                <w:color w:val="auto"/>
              </w:rPr>
            </w:pPr>
            <w:r w:rsidRPr="00292FC8">
              <w:t>Less than once a day</w:t>
            </w:r>
          </w:p>
        </w:tc>
      </w:tr>
      <w:tr w:rsidR="005B44EF" w14:paraId="7563018D" w14:textId="77777777" w:rsidTr="005B44EF">
        <w:tc>
          <w:tcPr>
            <w:tcW w:w="851" w:type="dxa"/>
          </w:tcPr>
          <w:p w14:paraId="56C1F769"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5392" behindDoc="0" locked="0" layoutInCell="1" allowOverlap="1" wp14:anchorId="7996C5E4" wp14:editId="2832B13E">
                      <wp:simplePos x="0" y="0"/>
                      <wp:positionH relativeFrom="column">
                        <wp:posOffset>136525</wp:posOffset>
                      </wp:positionH>
                      <wp:positionV relativeFrom="paragraph">
                        <wp:posOffset>63500</wp:posOffset>
                      </wp:positionV>
                      <wp:extent cx="180975" cy="114300"/>
                      <wp:effectExtent l="0" t="0" r="28575" b="19050"/>
                      <wp:wrapNone/>
                      <wp:docPr id="274" name="Rectangle 274"/>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82665" id="Rectangle 274" o:spid="_x0000_s1026" style="position:absolute;margin-left:10.75pt;margin-top:5pt;width:14.25pt;height:9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CI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2 </w:t>
            </w:r>
          </w:p>
        </w:tc>
        <w:tc>
          <w:tcPr>
            <w:tcW w:w="3126" w:type="dxa"/>
          </w:tcPr>
          <w:p w14:paraId="6A3D5746" w14:textId="46C252C0" w:rsidR="005B44EF" w:rsidRDefault="005B44EF" w:rsidP="00165D58">
            <w:pPr>
              <w:pStyle w:val="Default"/>
              <w:spacing w:line="276" w:lineRule="auto"/>
              <w:rPr>
                <w:rFonts w:asciiTheme="minorHAnsi" w:hAnsiTheme="minorHAnsi" w:cs="Arial"/>
                <w:color w:val="auto"/>
              </w:rPr>
            </w:pPr>
            <w:r w:rsidRPr="00292FC8">
              <w:t>Three times a day</w:t>
            </w:r>
          </w:p>
        </w:tc>
        <w:tc>
          <w:tcPr>
            <w:tcW w:w="728" w:type="dxa"/>
          </w:tcPr>
          <w:p w14:paraId="4E4A1A5B"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6416" behindDoc="0" locked="0" layoutInCell="1" allowOverlap="1" wp14:anchorId="3BC66347" wp14:editId="44DB66C5">
                      <wp:simplePos x="0" y="0"/>
                      <wp:positionH relativeFrom="column">
                        <wp:posOffset>102870</wp:posOffset>
                      </wp:positionH>
                      <wp:positionV relativeFrom="paragraph">
                        <wp:posOffset>34925</wp:posOffset>
                      </wp:positionV>
                      <wp:extent cx="180975" cy="114300"/>
                      <wp:effectExtent l="0" t="0" r="28575" b="19050"/>
                      <wp:wrapNone/>
                      <wp:docPr id="275" name="Rectangle 275"/>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B51831" id="Rectangle 275" o:spid="_x0000_s1026" style="position:absolute;margin-left:8.1pt;margin-top:2.75pt;width:14.25pt;height:9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" fillcolor="white [3201]" strokecolor="black [3213]" strokeweight="2pt"/>
                  </w:pict>
                </mc:Fallback>
              </mc:AlternateContent>
            </w:r>
            <w:r>
              <w:rPr>
                <w:rFonts w:asciiTheme="minorHAnsi" w:hAnsiTheme="minorHAnsi" w:cs="Arial"/>
                <w:color w:val="auto"/>
              </w:rPr>
              <w:t xml:space="preserve">6  </w:t>
            </w:r>
          </w:p>
        </w:tc>
        <w:tc>
          <w:tcPr>
            <w:tcW w:w="3749" w:type="dxa"/>
          </w:tcPr>
          <w:p w14:paraId="0BE1ED8D" w14:textId="0401843A" w:rsidR="005B44EF" w:rsidRDefault="005B44EF" w:rsidP="00165D58">
            <w:pPr>
              <w:pStyle w:val="Default"/>
              <w:spacing w:line="276" w:lineRule="auto"/>
              <w:rPr>
                <w:rFonts w:asciiTheme="minorHAnsi" w:hAnsiTheme="minorHAnsi" w:cs="Arial"/>
                <w:color w:val="auto"/>
              </w:rPr>
            </w:pPr>
            <w:r w:rsidRPr="00292FC8">
              <w:t>A few times a month</w:t>
            </w:r>
          </w:p>
        </w:tc>
      </w:tr>
      <w:tr w:rsidR="005B44EF" w14:paraId="16997406" w14:textId="77777777" w:rsidTr="005B44EF">
        <w:tc>
          <w:tcPr>
            <w:tcW w:w="851" w:type="dxa"/>
          </w:tcPr>
          <w:p w14:paraId="723F7B6D"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7440" behindDoc="0" locked="0" layoutInCell="1" allowOverlap="1" wp14:anchorId="30027473" wp14:editId="693A344B">
                      <wp:simplePos x="0" y="0"/>
                      <wp:positionH relativeFrom="column">
                        <wp:posOffset>136525</wp:posOffset>
                      </wp:positionH>
                      <wp:positionV relativeFrom="paragraph">
                        <wp:posOffset>43180</wp:posOffset>
                      </wp:positionV>
                      <wp:extent cx="180975" cy="114300"/>
                      <wp:effectExtent l="0" t="0" r="28575" b="19050"/>
                      <wp:wrapNone/>
                      <wp:docPr id="276" name="Rectangle 276"/>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863ECD" id="Rectangle 276" o:spid="_x0000_s1026" style="position:absolute;margin-left:10.75pt;margin-top:3.4pt;width:14.25pt;height:9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W+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WaVlvn8CAABV&#10;BQAADgAAAAAAAAAAAAAAAAAuAgAAZHJzL2Uyb0RvYy54bWxQSwECLQAUAAYACAAAACEAIwtE+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3 </w:t>
            </w:r>
          </w:p>
        </w:tc>
        <w:tc>
          <w:tcPr>
            <w:tcW w:w="3126" w:type="dxa"/>
          </w:tcPr>
          <w:p w14:paraId="086EF285" w14:textId="1697A813" w:rsidR="005B44EF" w:rsidRDefault="005B44EF" w:rsidP="00165D58">
            <w:pPr>
              <w:pStyle w:val="Default"/>
              <w:spacing w:line="276" w:lineRule="auto"/>
              <w:rPr>
                <w:rFonts w:asciiTheme="minorHAnsi" w:hAnsiTheme="minorHAnsi" w:cs="Arial"/>
                <w:color w:val="auto"/>
              </w:rPr>
            </w:pPr>
            <w:r w:rsidRPr="00292FC8">
              <w:t>Twice a day</w:t>
            </w:r>
          </w:p>
        </w:tc>
        <w:tc>
          <w:tcPr>
            <w:tcW w:w="728" w:type="dxa"/>
          </w:tcPr>
          <w:p w14:paraId="235A9DC7"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8464" behindDoc="0" locked="0" layoutInCell="1" allowOverlap="1" wp14:anchorId="78F51D40" wp14:editId="6E7011B0">
                      <wp:simplePos x="0" y="0"/>
                      <wp:positionH relativeFrom="column">
                        <wp:posOffset>102870</wp:posOffset>
                      </wp:positionH>
                      <wp:positionV relativeFrom="paragraph">
                        <wp:posOffset>43180</wp:posOffset>
                      </wp:positionV>
                      <wp:extent cx="180975" cy="114300"/>
                      <wp:effectExtent l="0" t="0" r="28575" b="19050"/>
                      <wp:wrapNone/>
                      <wp:docPr id="277" name="Rectangle 277"/>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D113D3" id="Rectangle 277" o:spid="_x0000_s1026" style="position:absolute;margin-left:8.1pt;margin-top:3.4pt;width:14.25pt;height: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7  </w:t>
            </w:r>
          </w:p>
        </w:tc>
        <w:tc>
          <w:tcPr>
            <w:tcW w:w="3749" w:type="dxa"/>
          </w:tcPr>
          <w:p w14:paraId="66639D61" w14:textId="427567E1" w:rsidR="005B44EF" w:rsidRDefault="005B44EF" w:rsidP="00165D58">
            <w:pPr>
              <w:pStyle w:val="Default"/>
              <w:spacing w:line="276" w:lineRule="auto"/>
              <w:rPr>
                <w:rFonts w:asciiTheme="minorHAnsi" w:hAnsiTheme="minorHAnsi" w:cs="Arial"/>
                <w:color w:val="auto"/>
              </w:rPr>
            </w:pPr>
            <w:r w:rsidRPr="00292FC8">
              <w:t xml:space="preserve">Occasionally, when my </w:t>
            </w:r>
            <w:r>
              <w:t>child</w:t>
            </w:r>
            <w:r w:rsidRPr="00292FC8">
              <w:t xml:space="preserve"> is calm</w:t>
            </w:r>
          </w:p>
        </w:tc>
      </w:tr>
      <w:tr w:rsidR="005B44EF" w14:paraId="78B3679A" w14:textId="77777777" w:rsidTr="005B44EF">
        <w:tc>
          <w:tcPr>
            <w:tcW w:w="851" w:type="dxa"/>
          </w:tcPr>
          <w:p w14:paraId="1804BF3B" w14:textId="77777777"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9488" behindDoc="0" locked="0" layoutInCell="1" allowOverlap="1" wp14:anchorId="5C638D70" wp14:editId="7235EF4E">
                      <wp:simplePos x="0" y="0"/>
                      <wp:positionH relativeFrom="column">
                        <wp:posOffset>146050</wp:posOffset>
                      </wp:positionH>
                      <wp:positionV relativeFrom="paragraph">
                        <wp:posOffset>60960</wp:posOffset>
                      </wp:positionV>
                      <wp:extent cx="180975" cy="114300"/>
                      <wp:effectExtent l="0" t="0" r="28575" b="19050"/>
                      <wp:wrapNone/>
                      <wp:docPr id="278" name="Rectangle 27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7C23D6" id="Rectangle 278" o:spid="_x0000_s1026" style="position:absolute;margin-left:11.5pt;margin-top:4.8pt;width:14.25pt;height:9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0+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" fillcolor="white [3201]" strokecolor="black [3213]" strokeweight="2pt"/>
                  </w:pict>
                </mc:Fallback>
              </mc:AlternateContent>
            </w:r>
            <w:r>
              <w:rPr>
                <w:rFonts w:asciiTheme="minorHAnsi" w:hAnsiTheme="minorHAnsi" w:cs="Arial"/>
                <w:color w:val="auto"/>
              </w:rPr>
              <w:t xml:space="preserve">4 </w:t>
            </w:r>
          </w:p>
        </w:tc>
        <w:tc>
          <w:tcPr>
            <w:tcW w:w="3126" w:type="dxa"/>
          </w:tcPr>
          <w:p w14:paraId="092904FE" w14:textId="654CC8C1" w:rsidR="005B44EF" w:rsidRDefault="005B44EF" w:rsidP="00165D58">
            <w:pPr>
              <w:pStyle w:val="Default"/>
              <w:spacing w:line="276" w:lineRule="auto"/>
              <w:rPr>
                <w:rFonts w:asciiTheme="minorHAnsi" w:hAnsiTheme="minorHAnsi" w:cs="Arial"/>
                <w:color w:val="auto"/>
              </w:rPr>
            </w:pPr>
            <w:r w:rsidRPr="00292FC8">
              <w:t>Once a day</w:t>
            </w:r>
          </w:p>
        </w:tc>
        <w:tc>
          <w:tcPr>
            <w:tcW w:w="728" w:type="dxa"/>
          </w:tcPr>
          <w:p w14:paraId="05B12D7D" w14:textId="12AA3FCC" w:rsidR="005B44EF" w:rsidRDefault="005B44E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40512" behindDoc="0" locked="0" layoutInCell="1" allowOverlap="1" wp14:anchorId="1A2A7993" wp14:editId="6A86C827">
                      <wp:simplePos x="0" y="0"/>
                      <wp:positionH relativeFrom="column">
                        <wp:posOffset>93345</wp:posOffset>
                      </wp:positionH>
                      <wp:positionV relativeFrom="paragraph">
                        <wp:posOffset>32385</wp:posOffset>
                      </wp:positionV>
                      <wp:extent cx="180975" cy="114300"/>
                      <wp:effectExtent l="0" t="0" r="28575" b="19050"/>
                      <wp:wrapNone/>
                      <wp:docPr id="279" name="Rectangle 27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17362C" id="Rectangle 279" o:spid="_x0000_s1026" style="position:absolute;margin-left:7.35pt;margin-top:2.55pt;width:14.25pt;height:9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fI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0  </w:t>
            </w:r>
          </w:p>
        </w:tc>
        <w:tc>
          <w:tcPr>
            <w:tcW w:w="3749" w:type="dxa"/>
          </w:tcPr>
          <w:p w14:paraId="792AC423" w14:textId="43A19796" w:rsidR="005B44EF" w:rsidRDefault="005B44EF" w:rsidP="00165D58">
            <w:pPr>
              <w:pStyle w:val="Default"/>
              <w:spacing w:line="276" w:lineRule="auto"/>
              <w:rPr>
                <w:rFonts w:asciiTheme="minorHAnsi" w:hAnsiTheme="minorHAnsi" w:cs="Arial"/>
                <w:color w:val="auto"/>
              </w:rPr>
            </w:pPr>
            <w:r w:rsidRPr="00292FC8">
              <w:t>Never</w:t>
            </w:r>
          </w:p>
        </w:tc>
      </w:tr>
    </w:tbl>
    <w:p w14:paraId="65E79ED8" w14:textId="5C15EECA" w:rsidR="002A60CF" w:rsidRPr="005B44EF" w:rsidRDefault="002A60CF" w:rsidP="005B44EF">
      <w:pPr>
        <w:rPr>
          <w:sz w:val="24"/>
          <w:szCs w:val="24"/>
        </w:rPr>
      </w:pPr>
    </w:p>
    <w:p w14:paraId="4610BB97" w14:textId="77777777" w:rsidR="00000206" w:rsidRPr="00292FC8" w:rsidRDefault="00000206" w:rsidP="001E722C">
      <w:pPr>
        <w:pStyle w:val="ListParagraph"/>
        <w:ind w:left="0"/>
        <w:rPr>
          <w:sz w:val="24"/>
          <w:szCs w:val="24"/>
        </w:rPr>
      </w:pPr>
    </w:p>
    <w:p w14:paraId="01C59FE3" w14:textId="19CF7DF1" w:rsidR="00424445" w:rsidRPr="00292FC8" w:rsidRDefault="00424445" w:rsidP="000B6909">
      <w:pPr>
        <w:pStyle w:val="ListParagraph"/>
        <w:numPr>
          <w:ilvl w:val="0"/>
          <w:numId w:val="17"/>
        </w:numPr>
        <w:rPr>
          <w:sz w:val="24"/>
          <w:szCs w:val="24"/>
        </w:rPr>
      </w:pPr>
      <w:r w:rsidRPr="00292FC8">
        <w:rPr>
          <w:sz w:val="24"/>
          <w:szCs w:val="24"/>
        </w:rPr>
        <w:t>H</w:t>
      </w:r>
      <w:r w:rsidR="001E722C" w:rsidRPr="00292FC8">
        <w:rPr>
          <w:sz w:val="24"/>
          <w:szCs w:val="24"/>
        </w:rPr>
        <w:t>ow would you describe the</w:t>
      </w:r>
      <w:r w:rsidRPr="00292FC8">
        <w:rPr>
          <w:sz w:val="24"/>
          <w:szCs w:val="24"/>
        </w:rPr>
        <w:t xml:space="preserve"> </w:t>
      </w:r>
      <w:r w:rsidR="001E722C" w:rsidRPr="00292FC8">
        <w:rPr>
          <w:sz w:val="24"/>
          <w:szCs w:val="24"/>
        </w:rPr>
        <w:t>experience</w:t>
      </w:r>
      <w:r w:rsidRPr="00292FC8">
        <w:rPr>
          <w:sz w:val="24"/>
          <w:szCs w:val="24"/>
        </w:rPr>
        <w:t xml:space="preserve"> of brushing your </w:t>
      </w:r>
      <w:r w:rsidR="006F444C">
        <w:rPr>
          <w:sz w:val="24"/>
          <w:szCs w:val="24"/>
        </w:rPr>
        <w:t>child’s</w:t>
      </w:r>
      <w:r w:rsidRPr="00292FC8">
        <w:rPr>
          <w:sz w:val="24"/>
          <w:szCs w:val="24"/>
        </w:rPr>
        <w:t xml:space="preserve"> teeth</w:t>
      </w:r>
      <w:r w:rsidR="001E722C" w:rsidRPr="00292FC8">
        <w:rPr>
          <w:sz w:val="24"/>
          <w:szCs w:val="24"/>
        </w:rPr>
        <w:t xml:space="preserve">? </w:t>
      </w:r>
    </w:p>
    <w:p w14:paraId="15936BA8" w14:textId="77777777" w:rsidR="001E722C" w:rsidRPr="00292FC8" w:rsidRDefault="001E722C" w:rsidP="00D31E10">
      <w:pPr>
        <w:pStyle w:val="ListParagraph"/>
        <w:rPr>
          <w:sz w:val="24"/>
          <w:szCs w:val="24"/>
        </w:rPr>
      </w:pPr>
      <w:r w:rsidRPr="00292FC8">
        <w:rPr>
          <w:sz w:val="24"/>
          <w:szCs w:val="24"/>
        </w:rPr>
        <w:t>……………………………………………………………………………………………………………………………………………………………………………………………………………………………………………………………………………………………………………………………………………………………………………………………………………………………………………</w:t>
      </w:r>
      <w:r w:rsidR="00292FC8">
        <w:rPr>
          <w:sz w:val="24"/>
          <w:szCs w:val="24"/>
        </w:rPr>
        <w:t>……………………………………………………………………………………………………</w:t>
      </w:r>
      <w:r w:rsidRPr="00292FC8">
        <w:rPr>
          <w:sz w:val="24"/>
          <w:szCs w:val="24"/>
        </w:rPr>
        <w:t>…</w:t>
      </w:r>
    </w:p>
    <w:p w14:paraId="5395DB9B" w14:textId="4290F6E7" w:rsidR="00424445" w:rsidRDefault="00424445" w:rsidP="00D31E10">
      <w:pPr>
        <w:pStyle w:val="ListParagraph"/>
        <w:rPr>
          <w:sz w:val="24"/>
          <w:szCs w:val="24"/>
        </w:rPr>
      </w:pPr>
      <w:r w:rsidRPr="00292FC8">
        <w:rPr>
          <w:sz w:val="24"/>
          <w:szCs w:val="24"/>
        </w:rPr>
        <w:t>………………………………………………………………………………………………………………………………………</w:t>
      </w:r>
      <w:r w:rsidR="00292FC8">
        <w:rPr>
          <w:sz w:val="24"/>
          <w:szCs w:val="24"/>
        </w:rPr>
        <w:t>…………………………………………………………………………………………………………………………</w:t>
      </w:r>
      <w:r w:rsidRPr="00292FC8">
        <w:rPr>
          <w:sz w:val="24"/>
          <w:szCs w:val="24"/>
        </w:rPr>
        <w:t>………</w:t>
      </w:r>
    </w:p>
    <w:p w14:paraId="4E5CD468" w14:textId="77777777" w:rsidR="00000206" w:rsidRPr="00292FC8" w:rsidRDefault="00000206" w:rsidP="00D31E10">
      <w:pPr>
        <w:pStyle w:val="ListParagraph"/>
        <w:rPr>
          <w:sz w:val="24"/>
          <w:szCs w:val="24"/>
        </w:rPr>
      </w:pPr>
    </w:p>
    <w:p w14:paraId="3716B668" w14:textId="481F4E1B" w:rsidR="001E722C" w:rsidRPr="00292FC8" w:rsidRDefault="00424445" w:rsidP="000B6909">
      <w:pPr>
        <w:pStyle w:val="ListParagraph"/>
        <w:numPr>
          <w:ilvl w:val="0"/>
          <w:numId w:val="17"/>
        </w:numPr>
        <w:rPr>
          <w:sz w:val="24"/>
          <w:szCs w:val="24"/>
        </w:rPr>
      </w:pPr>
      <w:r w:rsidRPr="00292FC8">
        <w:rPr>
          <w:iCs/>
          <w:sz w:val="24"/>
          <w:szCs w:val="24"/>
        </w:rPr>
        <w:lastRenderedPageBreak/>
        <w:t>How do you feel</w:t>
      </w:r>
      <w:r w:rsidR="001E722C" w:rsidRPr="00292FC8">
        <w:rPr>
          <w:sz w:val="24"/>
          <w:szCs w:val="24"/>
        </w:rPr>
        <w:t xml:space="preserve"> when you brush your </w:t>
      </w:r>
      <w:r w:rsidR="006F444C">
        <w:rPr>
          <w:sz w:val="24"/>
          <w:szCs w:val="24"/>
        </w:rPr>
        <w:t>child’s</w:t>
      </w:r>
      <w:r w:rsidR="001E722C" w:rsidRPr="00292FC8">
        <w:rPr>
          <w:sz w:val="24"/>
          <w:szCs w:val="24"/>
        </w:rPr>
        <w:t xml:space="preserve"> teeth?</w:t>
      </w:r>
    </w:p>
    <w:p w14:paraId="7D60793D" w14:textId="77777777" w:rsidR="001E722C" w:rsidRPr="00292FC8" w:rsidRDefault="001E722C" w:rsidP="001E722C">
      <w:pPr>
        <w:pStyle w:val="ListParagraph"/>
        <w:rPr>
          <w:sz w:val="24"/>
          <w:szCs w:val="24"/>
        </w:rPr>
      </w:pPr>
      <w:r w:rsidRPr="00292FC8">
        <w:rPr>
          <w:sz w:val="24"/>
          <w:szCs w:val="24"/>
        </w:rPr>
        <w:t>………………………………………………………………………………………………………………………………………………………………………………………………………………………………………………………………………………………………</w:t>
      </w:r>
      <w:r w:rsidR="00292FC8">
        <w:rPr>
          <w:sz w:val="24"/>
          <w:szCs w:val="24"/>
        </w:rPr>
        <w:t>………………………………………………………………………………………………………………</w:t>
      </w:r>
    </w:p>
    <w:p w14:paraId="7918019B" w14:textId="0AF95D1C" w:rsidR="00424445" w:rsidRDefault="00424445">
      <w:pPr>
        <w:pStyle w:val="ListParagraph"/>
        <w:rPr>
          <w:sz w:val="24"/>
          <w:szCs w:val="24"/>
        </w:rPr>
      </w:pPr>
      <w:r w:rsidRPr="00292FC8">
        <w:rPr>
          <w:sz w:val="24"/>
          <w:szCs w:val="24"/>
        </w:rPr>
        <w:t>………………………………………………………………………………………………………………………………………………………………………………………………………………………………………………………………………………………</w:t>
      </w:r>
      <w:r w:rsidR="00292FC8">
        <w:rPr>
          <w:sz w:val="24"/>
          <w:szCs w:val="24"/>
        </w:rPr>
        <w:t>………………………………………………………………………………………………………………..</w:t>
      </w:r>
      <w:r w:rsidRPr="00292FC8">
        <w:rPr>
          <w:sz w:val="24"/>
          <w:szCs w:val="24"/>
        </w:rPr>
        <w:t>……</w:t>
      </w:r>
      <w:r w:rsidR="003E5B0F" w:rsidRPr="00292FC8">
        <w:rPr>
          <w:sz w:val="24"/>
          <w:szCs w:val="24"/>
        </w:rPr>
        <w:t>.</w:t>
      </w:r>
    </w:p>
    <w:p w14:paraId="1B75B911" w14:textId="77777777" w:rsidR="00000206" w:rsidRPr="00292FC8" w:rsidRDefault="00000206">
      <w:pPr>
        <w:pStyle w:val="ListParagraph"/>
        <w:rPr>
          <w:sz w:val="24"/>
          <w:szCs w:val="24"/>
        </w:rPr>
      </w:pPr>
    </w:p>
    <w:p w14:paraId="29029F9B" w14:textId="74044D8D" w:rsidR="00424445" w:rsidRPr="00292FC8" w:rsidRDefault="00DC0CE3" w:rsidP="000B6909">
      <w:pPr>
        <w:pStyle w:val="ListParagraph"/>
        <w:numPr>
          <w:ilvl w:val="0"/>
          <w:numId w:val="17"/>
        </w:numPr>
        <w:rPr>
          <w:sz w:val="24"/>
          <w:szCs w:val="24"/>
        </w:rPr>
      </w:pPr>
      <w:r w:rsidRPr="00292FC8">
        <w:rPr>
          <w:sz w:val="24"/>
          <w:szCs w:val="24"/>
        </w:rPr>
        <w:t xml:space="preserve">Do you ever forget to brush your </w:t>
      </w:r>
      <w:r w:rsidR="006F444C">
        <w:rPr>
          <w:sz w:val="24"/>
          <w:szCs w:val="24"/>
        </w:rPr>
        <w:t>child’s</w:t>
      </w:r>
      <w:r w:rsidRPr="00292FC8">
        <w:rPr>
          <w:sz w:val="24"/>
          <w:szCs w:val="24"/>
        </w:rPr>
        <w:t xml:space="preserve"> teeth?</w:t>
      </w:r>
    </w:p>
    <w:p w14:paraId="64B1C05E" w14:textId="374EAAB7" w:rsidR="00DC0CE3" w:rsidRPr="00292FC8" w:rsidRDefault="00155A8E" w:rsidP="000B6909">
      <w:pPr>
        <w:pStyle w:val="ListParagraph"/>
        <w:numPr>
          <w:ilvl w:val="0"/>
          <w:numId w:val="10"/>
        </w:numPr>
        <w:ind w:left="1560"/>
        <w:rPr>
          <w:sz w:val="24"/>
          <w:szCs w:val="24"/>
        </w:rPr>
      </w:pPr>
      <w:r w:rsidRPr="00155A8E">
        <w:rPr>
          <w:i/>
          <w:sz w:val="24"/>
          <w:szCs w:val="24"/>
        </w:rPr>
        <w:t>1.</w:t>
      </w:r>
      <w:r>
        <w:rPr>
          <w:sz w:val="24"/>
          <w:szCs w:val="24"/>
        </w:rPr>
        <w:t xml:space="preserve"> </w:t>
      </w:r>
      <w:r w:rsidR="00DC0CE3" w:rsidRPr="00292FC8">
        <w:rPr>
          <w:sz w:val="24"/>
          <w:szCs w:val="24"/>
        </w:rPr>
        <w:t>Yes</w:t>
      </w:r>
    </w:p>
    <w:p w14:paraId="122DC5CB" w14:textId="635466F4" w:rsidR="00DC0CE3" w:rsidRPr="00292FC8" w:rsidRDefault="00155A8E" w:rsidP="000B6909">
      <w:pPr>
        <w:pStyle w:val="ListParagraph"/>
        <w:numPr>
          <w:ilvl w:val="0"/>
          <w:numId w:val="10"/>
        </w:numPr>
        <w:ind w:left="1560"/>
        <w:rPr>
          <w:sz w:val="24"/>
          <w:szCs w:val="24"/>
        </w:rPr>
      </w:pPr>
      <w:r w:rsidRPr="00155A8E">
        <w:rPr>
          <w:i/>
          <w:sz w:val="24"/>
          <w:szCs w:val="24"/>
        </w:rPr>
        <w:t>2.</w:t>
      </w:r>
      <w:r>
        <w:rPr>
          <w:sz w:val="24"/>
          <w:szCs w:val="24"/>
        </w:rPr>
        <w:t xml:space="preserve"> </w:t>
      </w:r>
      <w:r w:rsidR="00DC0CE3" w:rsidRPr="00292FC8">
        <w:rPr>
          <w:sz w:val="24"/>
          <w:szCs w:val="24"/>
        </w:rPr>
        <w:t>No</w:t>
      </w:r>
    </w:p>
    <w:p w14:paraId="0109C8F4" w14:textId="77777777" w:rsidR="00DC0CE3" w:rsidRPr="00292FC8" w:rsidRDefault="00DC0CE3" w:rsidP="00D31E10">
      <w:pPr>
        <w:pStyle w:val="ListParagraph"/>
        <w:ind w:left="1560"/>
        <w:rPr>
          <w:sz w:val="24"/>
          <w:szCs w:val="24"/>
        </w:rPr>
      </w:pPr>
    </w:p>
    <w:p w14:paraId="6F6EE1B3" w14:textId="64202211" w:rsidR="00424445" w:rsidRPr="00292FC8" w:rsidRDefault="00DC0CE3" w:rsidP="000B6909">
      <w:pPr>
        <w:pStyle w:val="ListParagraph"/>
        <w:numPr>
          <w:ilvl w:val="0"/>
          <w:numId w:val="17"/>
        </w:numPr>
        <w:rPr>
          <w:sz w:val="24"/>
          <w:szCs w:val="24"/>
        </w:rPr>
      </w:pPr>
      <w:r w:rsidRPr="00292FC8">
        <w:rPr>
          <w:sz w:val="24"/>
          <w:szCs w:val="24"/>
        </w:rPr>
        <w:t xml:space="preserve">What prompts you to brush your </w:t>
      </w:r>
      <w:r w:rsidR="006F444C">
        <w:rPr>
          <w:sz w:val="24"/>
          <w:szCs w:val="24"/>
        </w:rPr>
        <w:t>child’s</w:t>
      </w:r>
      <w:r w:rsidRPr="00292FC8">
        <w:rPr>
          <w:sz w:val="24"/>
          <w:szCs w:val="24"/>
        </w:rPr>
        <w:t xml:space="preserve"> teeth?</w:t>
      </w:r>
    </w:p>
    <w:p w14:paraId="0BD57E8D" w14:textId="77777777" w:rsidR="00DC0CE3" w:rsidRPr="00292FC8" w:rsidRDefault="00DC0CE3" w:rsidP="00D31E10">
      <w:pPr>
        <w:ind w:left="851"/>
        <w:rPr>
          <w:sz w:val="24"/>
          <w:szCs w:val="24"/>
        </w:rPr>
      </w:pPr>
      <w:r w:rsidRPr="00292FC8">
        <w:rPr>
          <w:sz w:val="24"/>
          <w:szCs w:val="24"/>
        </w:rPr>
        <w:t>……………………………………………………………………………………………………………………………………………………………………………………………………………………………………………………………………………………………………………………………………………………………………………………………………………………………………………………………………………………………………………………………………………………………………</w:t>
      </w:r>
      <w:r w:rsidR="00292FC8">
        <w:rPr>
          <w:sz w:val="24"/>
          <w:szCs w:val="24"/>
        </w:rPr>
        <w:t>………………………………………………………………………………………</w:t>
      </w:r>
      <w:r w:rsidRPr="00292FC8">
        <w:rPr>
          <w:sz w:val="24"/>
          <w:szCs w:val="24"/>
        </w:rPr>
        <w:t>………………</w:t>
      </w:r>
    </w:p>
    <w:p w14:paraId="1864A33E" w14:textId="77777777" w:rsidR="006754E2" w:rsidRPr="00292FC8" w:rsidRDefault="006754E2" w:rsidP="00F1525B">
      <w:pPr>
        <w:rPr>
          <w:b/>
          <w:bCs/>
          <w:i/>
          <w:sz w:val="24"/>
          <w:szCs w:val="24"/>
        </w:rPr>
      </w:pPr>
    </w:p>
    <w:p w14:paraId="67D747F4" w14:textId="53E31F0D" w:rsidR="003A3704" w:rsidRPr="00292FC8" w:rsidRDefault="003A3704" w:rsidP="003A3704">
      <w:pPr>
        <w:rPr>
          <w:b/>
          <w:bCs/>
          <w:i/>
          <w:sz w:val="24"/>
          <w:szCs w:val="24"/>
        </w:rPr>
      </w:pPr>
      <w:r w:rsidRPr="00292FC8">
        <w:rPr>
          <w:b/>
          <w:bCs/>
          <w:i/>
          <w:sz w:val="24"/>
          <w:szCs w:val="24"/>
        </w:rPr>
        <w:t xml:space="preserve">The following questions relate to initial tooth brushing practices, parent may provide these answers without necessarily asking each question. </w:t>
      </w:r>
    </w:p>
    <w:p w14:paraId="48F051F4" w14:textId="3FC7CC27" w:rsidR="00A8207C" w:rsidRPr="00292FC8" w:rsidRDefault="004F4F4B" w:rsidP="000B6909">
      <w:pPr>
        <w:pStyle w:val="ListParagraph"/>
        <w:numPr>
          <w:ilvl w:val="0"/>
          <w:numId w:val="17"/>
        </w:numPr>
        <w:rPr>
          <w:sz w:val="24"/>
          <w:szCs w:val="24"/>
        </w:rPr>
      </w:pPr>
      <w:r w:rsidRPr="00DB202D">
        <w:rPr>
          <w:sz w:val="24"/>
          <w:szCs w:val="24"/>
        </w:rPr>
        <w:t>W</w:t>
      </w:r>
      <w:r w:rsidR="00043492" w:rsidRPr="00292FC8">
        <w:rPr>
          <w:sz w:val="24"/>
          <w:szCs w:val="24"/>
        </w:rPr>
        <w:t xml:space="preserve">hen did you start </w:t>
      </w:r>
      <w:r w:rsidR="00A8207C" w:rsidRPr="00292FC8">
        <w:rPr>
          <w:sz w:val="24"/>
          <w:szCs w:val="24"/>
        </w:rPr>
        <w:t xml:space="preserve">brushing </w:t>
      </w:r>
      <w:r w:rsidR="003E5B0F" w:rsidRPr="00292FC8">
        <w:rPr>
          <w:sz w:val="24"/>
          <w:szCs w:val="24"/>
        </w:rPr>
        <w:t xml:space="preserve">your </w:t>
      </w:r>
      <w:r w:rsidR="006F444C">
        <w:rPr>
          <w:sz w:val="24"/>
          <w:szCs w:val="24"/>
        </w:rPr>
        <w:t>child’s</w:t>
      </w:r>
      <w:r w:rsidR="003E5B0F" w:rsidRPr="00292FC8">
        <w:rPr>
          <w:sz w:val="24"/>
          <w:szCs w:val="24"/>
        </w:rPr>
        <w:t xml:space="preserve"> </w:t>
      </w:r>
      <w:r w:rsidR="00A8207C" w:rsidRPr="00292FC8">
        <w:rPr>
          <w:sz w:val="24"/>
          <w:szCs w:val="24"/>
        </w:rPr>
        <w:t>teeth?</w:t>
      </w:r>
      <w:r w:rsidR="00D116D9">
        <w:rPr>
          <w:sz w:val="24"/>
          <w:szCs w:val="24"/>
        </w:rPr>
        <w:t xml:space="preserve"> </w:t>
      </w:r>
      <w:r w:rsidR="00D116D9" w:rsidRPr="008423A7">
        <w:rPr>
          <w:i/>
          <w:sz w:val="24"/>
          <w:szCs w:val="24"/>
        </w:rPr>
        <w:t>(</w:t>
      </w:r>
      <w:r w:rsidR="00D116D9" w:rsidRPr="008423A7">
        <w:rPr>
          <w:i/>
        </w:rPr>
        <w:t>R</w:t>
      </w:r>
      <w:r w:rsidR="00D116D9" w:rsidRPr="008423A7">
        <w:rPr>
          <w:i/>
          <w:sz w:val="24"/>
          <w:szCs w:val="24"/>
        </w:rPr>
        <w:t>esearcher to ask as an open question and populate one of the boxes as appropriate)</w:t>
      </w:r>
    </w:p>
    <w:tbl>
      <w:tblPr>
        <w:tblStyle w:val="TableGrid"/>
        <w:tblW w:w="0" w:type="auto"/>
        <w:tblInd w:w="704" w:type="dxa"/>
        <w:tblLook w:val="04A0" w:firstRow="1" w:lastRow="0" w:firstColumn="1" w:lastColumn="0" w:noHBand="0" w:noVBand="1"/>
      </w:tblPr>
      <w:tblGrid>
        <w:gridCol w:w="992"/>
        <w:gridCol w:w="3119"/>
      </w:tblGrid>
      <w:tr w:rsidR="003673FF" w14:paraId="0131BCC4" w14:textId="77777777" w:rsidTr="00165D58">
        <w:tc>
          <w:tcPr>
            <w:tcW w:w="992" w:type="dxa"/>
          </w:tcPr>
          <w:p w14:paraId="1D76C754"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28224" behindDoc="0" locked="0" layoutInCell="1" allowOverlap="1" wp14:anchorId="02B5764D" wp14:editId="06881217">
                      <wp:simplePos x="0" y="0"/>
                      <wp:positionH relativeFrom="column">
                        <wp:posOffset>147320</wp:posOffset>
                      </wp:positionH>
                      <wp:positionV relativeFrom="paragraph">
                        <wp:posOffset>56515</wp:posOffset>
                      </wp:positionV>
                      <wp:extent cx="180975" cy="114300"/>
                      <wp:effectExtent l="0" t="0" r="28575" b="19050"/>
                      <wp:wrapNone/>
                      <wp:docPr id="268" name="Rectangle 268"/>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382C27" id="Rectangle 268" o:spid="_x0000_s1026" style="position:absolute;margin-left:11.6pt;margin-top:4.45pt;width:14.25pt;height:9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1 </w:t>
            </w:r>
          </w:p>
        </w:tc>
        <w:tc>
          <w:tcPr>
            <w:tcW w:w="3119" w:type="dxa"/>
          </w:tcPr>
          <w:p w14:paraId="70C99A4F" w14:textId="21E2444E" w:rsidR="003673FF" w:rsidRDefault="003673FF" w:rsidP="00165D58">
            <w:pPr>
              <w:pStyle w:val="Default"/>
              <w:spacing w:line="276" w:lineRule="auto"/>
              <w:rPr>
                <w:rFonts w:asciiTheme="minorHAnsi" w:hAnsiTheme="minorHAnsi" w:cs="Arial"/>
                <w:color w:val="auto"/>
              </w:rPr>
            </w:pPr>
            <w:r w:rsidRPr="00292FC8">
              <w:t>Under 3 months</w:t>
            </w:r>
          </w:p>
        </w:tc>
      </w:tr>
      <w:tr w:rsidR="003673FF" w14:paraId="037B54B3" w14:textId="77777777" w:rsidTr="00165D58">
        <w:tc>
          <w:tcPr>
            <w:tcW w:w="992" w:type="dxa"/>
          </w:tcPr>
          <w:p w14:paraId="6C236C9D"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29248" behindDoc="0" locked="0" layoutInCell="1" allowOverlap="1" wp14:anchorId="2D2AA39D" wp14:editId="57D39723">
                      <wp:simplePos x="0" y="0"/>
                      <wp:positionH relativeFrom="column">
                        <wp:posOffset>136525</wp:posOffset>
                      </wp:positionH>
                      <wp:positionV relativeFrom="paragraph">
                        <wp:posOffset>63500</wp:posOffset>
                      </wp:positionV>
                      <wp:extent cx="180975" cy="114300"/>
                      <wp:effectExtent l="0" t="0" r="28575" b="19050"/>
                      <wp:wrapNone/>
                      <wp:docPr id="269" name="Rectangle 269"/>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94CCB7" id="Rectangle 269" o:spid="_x0000_s1026" style="position:absolute;margin-left:10.75pt;margin-top:5pt;width:14.25pt;height:9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" fillcolor="white [3201]" strokecolor="black [3213]" strokeweight="2pt"/>
                  </w:pict>
                </mc:Fallback>
              </mc:AlternateContent>
            </w:r>
            <w:r>
              <w:rPr>
                <w:rFonts w:asciiTheme="minorHAnsi" w:hAnsiTheme="minorHAnsi" w:cs="Arial"/>
                <w:color w:val="auto"/>
              </w:rPr>
              <w:t xml:space="preserve">2 </w:t>
            </w:r>
          </w:p>
        </w:tc>
        <w:tc>
          <w:tcPr>
            <w:tcW w:w="3119" w:type="dxa"/>
          </w:tcPr>
          <w:p w14:paraId="260AB2D5" w14:textId="40A79771" w:rsidR="003673FF" w:rsidRDefault="003673FF" w:rsidP="00165D58">
            <w:pPr>
              <w:pStyle w:val="Default"/>
              <w:spacing w:line="276" w:lineRule="auto"/>
              <w:rPr>
                <w:rFonts w:asciiTheme="minorHAnsi" w:hAnsiTheme="minorHAnsi" w:cs="Arial"/>
                <w:color w:val="auto"/>
              </w:rPr>
            </w:pPr>
            <w:r w:rsidRPr="00292FC8">
              <w:t>Under 6 months</w:t>
            </w:r>
          </w:p>
        </w:tc>
      </w:tr>
      <w:tr w:rsidR="003673FF" w14:paraId="121B3FEB" w14:textId="77777777" w:rsidTr="00165D58">
        <w:tc>
          <w:tcPr>
            <w:tcW w:w="992" w:type="dxa"/>
          </w:tcPr>
          <w:p w14:paraId="2D6CF6CC" w14:textId="77777777" w:rsidR="003673FF" w:rsidRDefault="003673FF" w:rsidP="00165D58">
            <w:pPr>
              <w:pStyle w:val="Default"/>
              <w:spacing w:line="276" w:lineRule="auto"/>
              <w:rPr>
                <w:rFonts w:asciiTheme="minorHAnsi" w:hAnsiTheme="minorHAnsi" w:cs="Arial"/>
                <w:color w:val="auto"/>
              </w:rPr>
            </w:pPr>
            <w:r>
              <w:rPr>
                <w:rFonts w:asciiTheme="minorHAnsi" w:hAnsiTheme="minorHAnsi" w:cs="Arial"/>
                <w:noProof/>
                <w:color w:val="auto"/>
                <w:lang w:eastAsia="en-GB"/>
              </w:rPr>
              <mc:AlternateContent>
                <mc:Choice Requires="wps">
                  <w:drawing>
                    <wp:anchor distT="0" distB="0" distL="114300" distR="114300" simplePos="0" relativeHeight="251830272" behindDoc="0" locked="0" layoutInCell="1" allowOverlap="1" wp14:anchorId="6B5A0951" wp14:editId="78246AA6">
                      <wp:simplePos x="0" y="0"/>
                      <wp:positionH relativeFrom="column">
                        <wp:posOffset>136525</wp:posOffset>
                      </wp:positionH>
                      <wp:positionV relativeFrom="paragraph">
                        <wp:posOffset>43180</wp:posOffset>
                      </wp:positionV>
                      <wp:extent cx="180975" cy="114300"/>
                      <wp:effectExtent l="0" t="0" r="28575" b="19050"/>
                      <wp:wrapNone/>
                      <wp:docPr id="270" name="Rectangle 270"/>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4515B" id="Rectangle 270" o:spid="_x0000_s1026" style="position:absolute;margin-left:10.75pt;margin-top:3.4pt;width:14.25pt;height:9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" fillcolor="white [3201]" strokecolor="black [3213]" strokeweight="2pt"/>
                  </w:pict>
                </mc:Fallback>
              </mc:AlternateContent>
            </w:r>
            <w:r>
              <w:rPr>
                <w:rFonts w:asciiTheme="minorHAnsi" w:hAnsiTheme="minorHAnsi" w:cs="Arial"/>
                <w:color w:val="auto"/>
              </w:rPr>
              <w:t xml:space="preserve">3 </w:t>
            </w:r>
          </w:p>
        </w:tc>
        <w:tc>
          <w:tcPr>
            <w:tcW w:w="3119" w:type="dxa"/>
          </w:tcPr>
          <w:p w14:paraId="4844CA8C" w14:textId="788E52CF" w:rsidR="003673FF" w:rsidRDefault="003673FF" w:rsidP="00165D58">
            <w:pPr>
              <w:pStyle w:val="Default"/>
              <w:spacing w:line="276" w:lineRule="auto"/>
              <w:rPr>
                <w:rFonts w:asciiTheme="minorHAnsi" w:hAnsiTheme="minorHAnsi" w:cs="Arial"/>
                <w:color w:val="auto"/>
              </w:rPr>
            </w:pPr>
            <w:r w:rsidRPr="00292FC8">
              <w:t>Under 9 months</w:t>
            </w:r>
          </w:p>
        </w:tc>
      </w:tr>
      <w:tr w:rsidR="003673FF" w:rsidRPr="00CA29EE" w14:paraId="02A4AE0A" w14:textId="77777777" w:rsidTr="00165D58">
        <w:tc>
          <w:tcPr>
            <w:tcW w:w="992" w:type="dxa"/>
          </w:tcPr>
          <w:p w14:paraId="3A6FD2CB" w14:textId="77777777" w:rsidR="003673FF" w:rsidRDefault="003673FF" w:rsidP="00165D58">
            <w:pPr>
              <w:pStyle w:val="Default"/>
              <w:spacing w:line="276" w:lineRule="auto"/>
              <w:rPr>
                <w:rFonts w:asciiTheme="minorHAnsi" w:hAnsiTheme="minorHAnsi" w:cs="Arial"/>
                <w:noProof/>
                <w:color w:val="auto"/>
                <w:lang w:eastAsia="en-GB"/>
              </w:rPr>
            </w:pPr>
            <w:r>
              <w:rPr>
                <w:rFonts w:asciiTheme="minorHAnsi" w:hAnsiTheme="minorHAnsi" w:cs="Arial"/>
                <w:noProof/>
                <w:color w:val="auto"/>
                <w:lang w:eastAsia="en-GB"/>
              </w:rPr>
              <mc:AlternateContent>
                <mc:Choice Requires="wps">
                  <w:drawing>
                    <wp:anchor distT="0" distB="0" distL="114300" distR="114300" simplePos="0" relativeHeight="251831296" behindDoc="0" locked="0" layoutInCell="1" allowOverlap="1" wp14:anchorId="281C56D2" wp14:editId="623B7B25">
                      <wp:simplePos x="0" y="0"/>
                      <wp:positionH relativeFrom="column">
                        <wp:posOffset>137160</wp:posOffset>
                      </wp:positionH>
                      <wp:positionV relativeFrom="paragraph">
                        <wp:posOffset>51435</wp:posOffset>
                      </wp:positionV>
                      <wp:extent cx="180975" cy="114300"/>
                      <wp:effectExtent l="0" t="0" r="28575" b="19050"/>
                      <wp:wrapNone/>
                      <wp:docPr id="271" name="Rectangle 271"/>
                      <wp:cNvGraphicFramePr/>
                      <a:graphic xmlns:a="http://schemas.openxmlformats.org/drawingml/2006/main">
                        <a:graphicData uri="http://schemas.microsoft.com/office/word/2010/wordprocessingShape">
                          <wps:wsp>
                            <wps:cNvSpPr/>
                            <wps:spPr>
                              <a:xfrm>
                                <a:off x="0" y="0"/>
                                <a:ext cx="18097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E8771E" id="Rectangle 271" o:spid="_x0000_s1026" style="position:absolute;margin-left:10.8pt;margin-top:4.05pt;width:14.25pt;height:9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" fillcolor="white [3201]" strokecolor="black [3213]" strokeweight="2pt"/>
                  </w:pict>
                </mc:Fallback>
              </mc:AlternateContent>
            </w:r>
            <w:r>
              <w:rPr>
                <w:rFonts w:asciiTheme="minorHAnsi" w:hAnsiTheme="minorHAnsi" w:cs="Arial"/>
                <w:noProof/>
                <w:color w:val="auto"/>
                <w:lang w:eastAsia="en-GB"/>
              </w:rPr>
              <w:t xml:space="preserve">4 </w:t>
            </w:r>
          </w:p>
        </w:tc>
        <w:tc>
          <w:tcPr>
            <w:tcW w:w="3119" w:type="dxa"/>
          </w:tcPr>
          <w:p w14:paraId="6EF686F7" w14:textId="35D38D0B" w:rsidR="003673FF" w:rsidRPr="00CA29EE" w:rsidRDefault="003673FF" w:rsidP="00165D58">
            <w:pPr>
              <w:pStyle w:val="Default"/>
              <w:spacing w:line="276" w:lineRule="auto"/>
              <w:rPr>
                <w:rFonts w:asciiTheme="minorHAnsi" w:hAnsiTheme="minorHAnsi"/>
              </w:rPr>
            </w:pPr>
            <w:r w:rsidRPr="00292FC8">
              <w:t>Under 12 months</w:t>
            </w:r>
          </w:p>
        </w:tc>
      </w:tr>
    </w:tbl>
    <w:p w14:paraId="57691C52" w14:textId="77777777" w:rsidR="00292FC8" w:rsidRPr="00292FC8" w:rsidRDefault="00292FC8" w:rsidP="00292FC8">
      <w:pPr>
        <w:rPr>
          <w:sz w:val="24"/>
          <w:szCs w:val="24"/>
        </w:rPr>
      </w:pPr>
    </w:p>
    <w:p w14:paraId="76706BF3" w14:textId="2CADDC9A" w:rsidR="003F4EB2" w:rsidRPr="00292FC8" w:rsidRDefault="003F4EB2" w:rsidP="000B6909">
      <w:pPr>
        <w:pStyle w:val="ListParagraph"/>
        <w:numPr>
          <w:ilvl w:val="0"/>
          <w:numId w:val="17"/>
        </w:numPr>
        <w:rPr>
          <w:sz w:val="24"/>
          <w:szCs w:val="24"/>
        </w:rPr>
      </w:pPr>
      <w:r w:rsidRPr="00292FC8">
        <w:rPr>
          <w:sz w:val="24"/>
          <w:szCs w:val="24"/>
        </w:rPr>
        <w:t xml:space="preserve">In comparison to now – how </w:t>
      </w:r>
      <w:r w:rsidR="00ED6B23" w:rsidRPr="00292FC8">
        <w:rPr>
          <w:sz w:val="24"/>
          <w:szCs w:val="24"/>
        </w:rPr>
        <w:t xml:space="preserve">did you initially </w:t>
      </w:r>
      <w:r w:rsidR="00A71C03" w:rsidRPr="00292FC8">
        <w:rPr>
          <w:sz w:val="24"/>
          <w:szCs w:val="24"/>
        </w:rPr>
        <w:t xml:space="preserve">carry out </w:t>
      </w:r>
      <w:r w:rsidR="00ED6B23" w:rsidRPr="00292FC8">
        <w:rPr>
          <w:sz w:val="24"/>
          <w:szCs w:val="24"/>
        </w:rPr>
        <w:t>brushi</w:t>
      </w:r>
      <w:r w:rsidR="00A71C03" w:rsidRPr="00292FC8">
        <w:rPr>
          <w:sz w:val="24"/>
          <w:szCs w:val="24"/>
        </w:rPr>
        <w:t xml:space="preserve">ng your </w:t>
      </w:r>
      <w:r w:rsidR="006F444C">
        <w:rPr>
          <w:sz w:val="24"/>
          <w:szCs w:val="24"/>
        </w:rPr>
        <w:t>child’s</w:t>
      </w:r>
      <w:r w:rsidR="00E56880" w:rsidRPr="00292FC8">
        <w:rPr>
          <w:sz w:val="24"/>
          <w:szCs w:val="24"/>
        </w:rPr>
        <w:t xml:space="preserve"> teeth?</w:t>
      </w:r>
    </w:p>
    <w:p w14:paraId="51EA3446" w14:textId="77777777" w:rsidR="00DB6C2F" w:rsidRPr="00292FC8" w:rsidRDefault="00DB6C2F" w:rsidP="00292FC8">
      <w:pPr>
        <w:spacing w:after="0"/>
        <w:ind w:left="360"/>
        <w:rPr>
          <w:sz w:val="24"/>
          <w:szCs w:val="24"/>
        </w:rPr>
      </w:pPr>
      <w:r w:rsidRPr="00292FC8">
        <w:rPr>
          <w:sz w:val="24"/>
          <w:szCs w:val="24"/>
        </w:rPr>
        <w:t>…………………………………………………………………………………………………………………………………………………</w:t>
      </w:r>
      <w:r w:rsidR="00292FC8">
        <w:rPr>
          <w:sz w:val="24"/>
          <w:szCs w:val="24"/>
        </w:rPr>
        <w:t>…………………………………………………………………………………………………………………………………</w:t>
      </w:r>
      <w:r w:rsidRPr="00292FC8">
        <w:rPr>
          <w:sz w:val="24"/>
          <w:szCs w:val="24"/>
        </w:rPr>
        <w:t>……………………………………………………………………………………………………………………………………………</w:t>
      </w:r>
      <w:r w:rsidR="00292FC8">
        <w:rPr>
          <w:sz w:val="24"/>
          <w:szCs w:val="24"/>
        </w:rPr>
        <w:t>……………………………………………………………………………………………………………………………………</w:t>
      </w:r>
      <w:r w:rsidRPr="00292FC8">
        <w:rPr>
          <w:sz w:val="24"/>
          <w:szCs w:val="24"/>
        </w:rPr>
        <w:t>…</w:t>
      </w:r>
    </w:p>
    <w:p w14:paraId="20E449F5" w14:textId="0E497601" w:rsidR="00E56880" w:rsidRDefault="00E56880" w:rsidP="003F4EB2">
      <w:pPr>
        <w:rPr>
          <w:sz w:val="24"/>
          <w:szCs w:val="24"/>
        </w:rPr>
      </w:pPr>
    </w:p>
    <w:p w14:paraId="3340BA03" w14:textId="77777777" w:rsidR="00000206" w:rsidRPr="00292FC8" w:rsidRDefault="00000206" w:rsidP="003F4EB2">
      <w:pPr>
        <w:rPr>
          <w:sz w:val="24"/>
          <w:szCs w:val="24"/>
        </w:rPr>
      </w:pPr>
    </w:p>
    <w:p w14:paraId="70F5FE63" w14:textId="3171E575" w:rsidR="00E56880" w:rsidRPr="00292FC8" w:rsidRDefault="00E56880" w:rsidP="000B6909">
      <w:pPr>
        <w:pStyle w:val="ListParagraph"/>
        <w:numPr>
          <w:ilvl w:val="0"/>
          <w:numId w:val="17"/>
        </w:numPr>
        <w:rPr>
          <w:sz w:val="24"/>
          <w:szCs w:val="24"/>
        </w:rPr>
      </w:pPr>
      <w:r w:rsidRPr="00292FC8">
        <w:rPr>
          <w:sz w:val="24"/>
          <w:szCs w:val="24"/>
        </w:rPr>
        <w:lastRenderedPageBreak/>
        <w:t xml:space="preserve">In comparison to </w:t>
      </w:r>
      <w:proofErr w:type="spellStart"/>
      <w:r w:rsidRPr="00292FC8">
        <w:rPr>
          <w:sz w:val="24"/>
          <w:szCs w:val="24"/>
        </w:rPr>
        <w:t>now</w:t>
      </w:r>
      <w:proofErr w:type="spellEnd"/>
      <w:r w:rsidRPr="00292FC8">
        <w:rPr>
          <w:sz w:val="24"/>
          <w:szCs w:val="24"/>
        </w:rPr>
        <w:t xml:space="preserve"> – what method did you use</w:t>
      </w:r>
      <w:r w:rsidR="00F25E43">
        <w:rPr>
          <w:sz w:val="24"/>
          <w:szCs w:val="24"/>
        </w:rPr>
        <w:t xml:space="preserve"> (</w:t>
      </w:r>
      <w:r w:rsidRPr="00F25E43">
        <w:rPr>
          <w:i/>
          <w:sz w:val="24"/>
          <w:szCs w:val="24"/>
        </w:rPr>
        <w:t>we can explore type of toothbrush, type of toothpaste, how much, how often, why did they start brushing, who normally brushes</w:t>
      </w:r>
      <w:r w:rsidR="00F25E43">
        <w:rPr>
          <w:i/>
          <w:sz w:val="24"/>
          <w:szCs w:val="24"/>
        </w:rPr>
        <w:t>)</w:t>
      </w:r>
      <w:r w:rsidRPr="00292FC8">
        <w:rPr>
          <w:sz w:val="24"/>
          <w:szCs w:val="24"/>
        </w:rPr>
        <w:t>?</w:t>
      </w:r>
    </w:p>
    <w:p w14:paraId="282D199F" w14:textId="77777777" w:rsidR="00DB6C2F" w:rsidRPr="00292FC8" w:rsidRDefault="00DB6C2F" w:rsidP="00292FC8">
      <w:pPr>
        <w:spacing w:after="0"/>
        <w:ind w:left="360"/>
        <w:rPr>
          <w:sz w:val="24"/>
          <w:szCs w:val="24"/>
        </w:rPr>
      </w:pPr>
      <w:r w:rsidRPr="00292FC8">
        <w:rPr>
          <w:sz w:val="24"/>
          <w:szCs w:val="24"/>
        </w:rPr>
        <w:t>………………………………………………………………………………………………………………………………………………</w:t>
      </w:r>
      <w:r w:rsidR="00292FC8">
        <w:rPr>
          <w:sz w:val="24"/>
          <w:szCs w:val="24"/>
        </w:rPr>
        <w:t>……………………………………………………………………………………………………………………………………</w:t>
      </w:r>
      <w:r w:rsidRPr="00292FC8">
        <w:rPr>
          <w:sz w:val="24"/>
          <w:szCs w:val="24"/>
        </w:rPr>
        <w:t>……………………………………………………………………………………………………………………………………………</w:t>
      </w:r>
      <w:r w:rsidR="00292FC8">
        <w:rPr>
          <w:sz w:val="24"/>
          <w:szCs w:val="24"/>
        </w:rPr>
        <w:t>……………………………………………………………………………………………………………………………………</w:t>
      </w:r>
      <w:r w:rsidRPr="00292FC8">
        <w:rPr>
          <w:sz w:val="24"/>
          <w:szCs w:val="24"/>
        </w:rPr>
        <w:t>…</w:t>
      </w:r>
    </w:p>
    <w:p w14:paraId="653CB3C3" w14:textId="77777777" w:rsidR="00DB6C2F" w:rsidRPr="00292FC8" w:rsidRDefault="00DB6C2F">
      <w:pPr>
        <w:rPr>
          <w:b/>
          <w:i/>
          <w:sz w:val="24"/>
          <w:szCs w:val="24"/>
        </w:rPr>
      </w:pPr>
    </w:p>
    <w:sectPr w:rsidR="00DB6C2F" w:rsidRPr="00292FC8" w:rsidSect="000E303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C0C54" w14:textId="77777777" w:rsidR="003E7384" w:rsidRDefault="003E7384" w:rsidP="00C249F9">
      <w:pPr>
        <w:spacing w:after="0" w:line="240" w:lineRule="auto"/>
      </w:pPr>
      <w:r>
        <w:separator/>
      </w:r>
    </w:p>
  </w:endnote>
  <w:endnote w:type="continuationSeparator" w:id="0">
    <w:p w14:paraId="1E3F54CD" w14:textId="77777777" w:rsidR="003E7384" w:rsidRDefault="003E7384" w:rsidP="00C249F9">
      <w:pPr>
        <w:spacing w:after="0" w:line="240" w:lineRule="auto"/>
      </w:pPr>
      <w:r>
        <w:continuationSeparator/>
      </w:r>
    </w:p>
  </w:endnote>
  <w:endnote w:id="1">
    <w:p w14:paraId="5E8DAED5" w14:textId="77777777" w:rsidR="00165D58" w:rsidRDefault="00165D58">
      <w:pPr>
        <w:pStyle w:val="EndnoteText"/>
      </w:pPr>
      <w:r>
        <w:t xml:space="preserve">Dental questions </w:t>
      </w:r>
      <w:r>
        <w:rPr>
          <w:rStyle w:val="EndnoteReference"/>
        </w:rPr>
        <w:endnoteRef/>
      </w:r>
      <w:r>
        <w:t xml:space="preserve"> Adapted from the 2013 Dental Health Survey of Children and Young People. Questionnaire for parents and guardians. Health and Social Care Information Centre</w:t>
      </w:r>
    </w:p>
    <w:p w14:paraId="4883E26E" w14:textId="5F3243F0" w:rsidR="00165D58" w:rsidRDefault="00165D58">
      <w:pPr>
        <w:pStyle w:val="EndnoteText"/>
      </w:pPr>
      <w:r>
        <w:t>Demographic, background and diet questions adapted from the Born in Bradford Better Start (2017) Questionnaire for Pregnant Women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A7E3F" w14:textId="70549AFF" w:rsidR="00165D58" w:rsidRDefault="00165D58" w:rsidP="00864742">
    <w:pPr>
      <w:pStyle w:val="Footer"/>
    </w:pPr>
    <w:r>
      <w:t xml:space="preserve">“Strong Teeth” </w:t>
    </w:r>
    <w:proofErr w:type="spellStart"/>
    <w:r>
      <w:t>Self_Reported_PSB</w:t>
    </w:r>
    <w:proofErr w:type="spellEnd"/>
    <w:r>
      <w:t>_</w:t>
    </w:r>
    <w:r w:rsidDel="003A28DC">
      <w:t xml:space="preserve"> </w:t>
    </w:r>
    <w:r>
      <w:t>Structured_Interview_Parent_v1_</w:t>
    </w:r>
    <w:r w:rsidRPr="00864742">
      <w:t xml:space="preserve"> </w:t>
    </w:r>
    <w:r>
      <w:t>170718_1BASELINE</w:t>
    </w:r>
  </w:p>
  <w:p w14:paraId="10E7D26D" w14:textId="77777777" w:rsidR="00165D58" w:rsidRDefault="00165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6F13B" w14:textId="77777777" w:rsidR="003E7384" w:rsidRDefault="003E7384" w:rsidP="00C249F9">
      <w:pPr>
        <w:spacing w:after="0" w:line="240" w:lineRule="auto"/>
      </w:pPr>
      <w:r>
        <w:separator/>
      </w:r>
    </w:p>
  </w:footnote>
  <w:footnote w:type="continuationSeparator" w:id="0">
    <w:p w14:paraId="54F93AB8" w14:textId="77777777" w:rsidR="003E7384" w:rsidRDefault="003E7384" w:rsidP="00C24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6D0733"/>
    <w:multiLevelType w:val="hybridMultilevel"/>
    <w:tmpl w:val="FED49F74"/>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8405F"/>
    <w:multiLevelType w:val="hybridMultilevel"/>
    <w:tmpl w:val="139CA6A2"/>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10B49"/>
    <w:multiLevelType w:val="hybridMultilevel"/>
    <w:tmpl w:val="E3EC4F8E"/>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D12BFC"/>
    <w:multiLevelType w:val="hybridMultilevel"/>
    <w:tmpl w:val="4222919E"/>
    <w:lvl w:ilvl="0" w:tplc="139CAE2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196E51"/>
    <w:multiLevelType w:val="hybridMultilevel"/>
    <w:tmpl w:val="8F22B4FC"/>
    <w:lvl w:ilvl="0" w:tplc="139CAE2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B2490C"/>
    <w:multiLevelType w:val="hybridMultilevel"/>
    <w:tmpl w:val="A45AC0AE"/>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10FF5"/>
    <w:multiLevelType w:val="multilevel"/>
    <w:tmpl w:val="10E0BE3C"/>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7413FF5"/>
    <w:multiLevelType w:val="multilevel"/>
    <w:tmpl w:val="8174C9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C512AF"/>
    <w:multiLevelType w:val="hybridMultilevel"/>
    <w:tmpl w:val="17904350"/>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CC24A4"/>
    <w:multiLevelType w:val="hybridMultilevel"/>
    <w:tmpl w:val="D9DEC03A"/>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1F379A"/>
    <w:multiLevelType w:val="hybridMultilevel"/>
    <w:tmpl w:val="945CFE0A"/>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EC55E5"/>
    <w:multiLevelType w:val="hybridMultilevel"/>
    <w:tmpl w:val="13DC4910"/>
    <w:lvl w:ilvl="0" w:tplc="139CAE2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06A5D34"/>
    <w:multiLevelType w:val="hybridMultilevel"/>
    <w:tmpl w:val="A686168C"/>
    <w:lvl w:ilvl="0" w:tplc="139CAE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326EC2"/>
    <w:multiLevelType w:val="hybridMultilevel"/>
    <w:tmpl w:val="90988F00"/>
    <w:lvl w:ilvl="0" w:tplc="08090001">
      <w:start w:val="1"/>
      <w:numFmt w:val="bullet"/>
      <w:lvlText w:val=""/>
      <w:lvlJc w:val="left"/>
      <w:pPr>
        <w:ind w:left="720" w:hanging="360"/>
      </w:pPr>
      <w:rPr>
        <w:rFonts w:ascii="Symbol" w:hAnsi="Symbol" w:hint="default"/>
      </w:rPr>
    </w:lvl>
    <w:lvl w:ilvl="1" w:tplc="139CAE2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0357BA"/>
    <w:multiLevelType w:val="hybridMultilevel"/>
    <w:tmpl w:val="81482130"/>
    <w:lvl w:ilvl="0" w:tplc="139CAE2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6"/>
  </w:num>
  <w:num w:numId="5">
    <w:abstractNumId w:val="13"/>
  </w:num>
  <w:num w:numId="6">
    <w:abstractNumId w:val="5"/>
  </w:num>
  <w:num w:numId="7">
    <w:abstractNumId w:val="16"/>
  </w:num>
  <w:num w:numId="8">
    <w:abstractNumId w:val="7"/>
  </w:num>
  <w:num w:numId="9">
    <w:abstractNumId w:val="12"/>
  </w:num>
  <w:num w:numId="10">
    <w:abstractNumId w:val="14"/>
  </w:num>
  <w:num w:numId="11">
    <w:abstractNumId w:val="9"/>
  </w:num>
  <w:num w:numId="12">
    <w:abstractNumId w:val="3"/>
  </w:num>
  <w:num w:numId="13">
    <w:abstractNumId w:val="2"/>
  </w:num>
  <w:num w:numId="14">
    <w:abstractNumId w:val="10"/>
  </w:num>
  <w:num w:numId="15">
    <w:abstractNumId w:val="4"/>
  </w:num>
  <w:num w:numId="16">
    <w:abstractNumId w:val="11"/>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07C"/>
    <w:rsid w:val="00000206"/>
    <w:rsid w:val="000052A1"/>
    <w:rsid w:val="0001270E"/>
    <w:rsid w:val="00017DEC"/>
    <w:rsid w:val="00043492"/>
    <w:rsid w:val="0005095B"/>
    <w:rsid w:val="00094703"/>
    <w:rsid w:val="000951A9"/>
    <w:rsid w:val="000A395C"/>
    <w:rsid w:val="000B60CC"/>
    <w:rsid w:val="000B6909"/>
    <w:rsid w:val="000D5757"/>
    <w:rsid w:val="000E3038"/>
    <w:rsid w:val="000F6508"/>
    <w:rsid w:val="00104248"/>
    <w:rsid w:val="0012027F"/>
    <w:rsid w:val="0013221D"/>
    <w:rsid w:val="0013545C"/>
    <w:rsid w:val="00145083"/>
    <w:rsid w:val="00155A8E"/>
    <w:rsid w:val="0015722F"/>
    <w:rsid w:val="00165071"/>
    <w:rsid w:val="001655A0"/>
    <w:rsid w:val="00165D58"/>
    <w:rsid w:val="00171067"/>
    <w:rsid w:val="00177446"/>
    <w:rsid w:val="00180D13"/>
    <w:rsid w:val="0018639C"/>
    <w:rsid w:val="0018666B"/>
    <w:rsid w:val="0019111E"/>
    <w:rsid w:val="001A18F6"/>
    <w:rsid w:val="001B09CB"/>
    <w:rsid w:val="001C2F45"/>
    <w:rsid w:val="001C32A0"/>
    <w:rsid w:val="001C6A98"/>
    <w:rsid w:val="001D1540"/>
    <w:rsid w:val="001D57DA"/>
    <w:rsid w:val="001E04D4"/>
    <w:rsid w:val="001E44C7"/>
    <w:rsid w:val="001E722C"/>
    <w:rsid w:val="001F5BBB"/>
    <w:rsid w:val="001F70C1"/>
    <w:rsid w:val="00210C1D"/>
    <w:rsid w:val="00214CDC"/>
    <w:rsid w:val="0021612C"/>
    <w:rsid w:val="00216BA2"/>
    <w:rsid w:val="00220954"/>
    <w:rsid w:val="00233E2C"/>
    <w:rsid w:val="00235D0E"/>
    <w:rsid w:val="00241A91"/>
    <w:rsid w:val="002553E6"/>
    <w:rsid w:val="00265278"/>
    <w:rsid w:val="00266F2D"/>
    <w:rsid w:val="00273123"/>
    <w:rsid w:val="0027531D"/>
    <w:rsid w:val="00283081"/>
    <w:rsid w:val="002840C8"/>
    <w:rsid w:val="00292515"/>
    <w:rsid w:val="00292FC8"/>
    <w:rsid w:val="002A237B"/>
    <w:rsid w:val="002A2505"/>
    <w:rsid w:val="002A60CF"/>
    <w:rsid w:val="002C1833"/>
    <w:rsid w:val="002C43CB"/>
    <w:rsid w:val="002C72F9"/>
    <w:rsid w:val="002D4B7E"/>
    <w:rsid w:val="002E3B7F"/>
    <w:rsid w:val="002E4DA6"/>
    <w:rsid w:val="003029C4"/>
    <w:rsid w:val="0031672C"/>
    <w:rsid w:val="00330467"/>
    <w:rsid w:val="00330641"/>
    <w:rsid w:val="00331765"/>
    <w:rsid w:val="003400F1"/>
    <w:rsid w:val="00357BD7"/>
    <w:rsid w:val="003645F5"/>
    <w:rsid w:val="00366BB2"/>
    <w:rsid w:val="003673FF"/>
    <w:rsid w:val="00373B3A"/>
    <w:rsid w:val="00384D35"/>
    <w:rsid w:val="0039033B"/>
    <w:rsid w:val="00391BE2"/>
    <w:rsid w:val="00393876"/>
    <w:rsid w:val="003A0213"/>
    <w:rsid w:val="003A28DC"/>
    <w:rsid w:val="003A3704"/>
    <w:rsid w:val="003B302A"/>
    <w:rsid w:val="003D473A"/>
    <w:rsid w:val="003D621C"/>
    <w:rsid w:val="003E5B0F"/>
    <w:rsid w:val="003E7384"/>
    <w:rsid w:val="003F0ED9"/>
    <w:rsid w:val="003F4EB2"/>
    <w:rsid w:val="0040519F"/>
    <w:rsid w:val="00412F3C"/>
    <w:rsid w:val="00416AA0"/>
    <w:rsid w:val="004211E5"/>
    <w:rsid w:val="00424445"/>
    <w:rsid w:val="00445EA0"/>
    <w:rsid w:val="00460DE1"/>
    <w:rsid w:val="004615CF"/>
    <w:rsid w:val="004801AE"/>
    <w:rsid w:val="004863EF"/>
    <w:rsid w:val="00490734"/>
    <w:rsid w:val="00493D57"/>
    <w:rsid w:val="004A0259"/>
    <w:rsid w:val="004A2875"/>
    <w:rsid w:val="004B0797"/>
    <w:rsid w:val="004B23D0"/>
    <w:rsid w:val="004D1DD3"/>
    <w:rsid w:val="004D3F0C"/>
    <w:rsid w:val="004D577D"/>
    <w:rsid w:val="004D741B"/>
    <w:rsid w:val="004E09A7"/>
    <w:rsid w:val="004E11C3"/>
    <w:rsid w:val="004F2CDA"/>
    <w:rsid w:val="004F450E"/>
    <w:rsid w:val="004F4F4B"/>
    <w:rsid w:val="005018E6"/>
    <w:rsid w:val="005038CB"/>
    <w:rsid w:val="005077FE"/>
    <w:rsid w:val="00514C0C"/>
    <w:rsid w:val="00527088"/>
    <w:rsid w:val="0053753D"/>
    <w:rsid w:val="00541EBE"/>
    <w:rsid w:val="00545738"/>
    <w:rsid w:val="005519D4"/>
    <w:rsid w:val="0056196C"/>
    <w:rsid w:val="0056264E"/>
    <w:rsid w:val="00572D85"/>
    <w:rsid w:val="00575D46"/>
    <w:rsid w:val="00586AFA"/>
    <w:rsid w:val="0059509D"/>
    <w:rsid w:val="0059787A"/>
    <w:rsid w:val="005A793E"/>
    <w:rsid w:val="005B0D14"/>
    <w:rsid w:val="005B18A5"/>
    <w:rsid w:val="005B44EF"/>
    <w:rsid w:val="005C161B"/>
    <w:rsid w:val="005D2893"/>
    <w:rsid w:val="005E7923"/>
    <w:rsid w:val="005E7EAC"/>
    <w:rsid w:val="006151DA"/>
    <w:rsid w:val="006422C8"/>
    <w:rsid w:val="00643E53"/>
    <w:rsid w:val="006754E2"/>
    <w:rsid w:val="00685143"/>
    <w:rsid w:val="00687685"/>
    <w:rsid w:val="006A11F7"/>
    <w:rsid w:val="006C22C4"/>
    <w:rsid w:val="006C46FA"/>
    <w:rsid w:val="006D272C"/>
    <w:rsid w:val="006E04FE"/>
    <w:rsid w:val="006E31DF"/>
    <w:rsid w:val="006E7D4A"/>
    <w:rsid w:val="006F163E"/>
    <w:rsid w:val="006F444C"/>
    <w:rsid w:val="006F49D5"/>
    <w:rsid w:val="007024A7"/>
    <w:rsid w:val="00706127"/>
    <w:rsid w:val="0071204D"/>
    <w:rsid w:val="007249D8"/>
    <w:rsid w:val="00734487"/>
    <w:rsid w:val="00736C0B"/>
    <w:rsid w:val="007461B2"/>
    <w:rsid w:val="0075024E"/>
    <w:rsid w:val="00751DBB"/>
    <w:rsid w:val="007754B1"/>
    <w:rsid w:val="0078456F"/>
    <w:rsid w:val="0078500F"/>
    <w:rsid w:val="00792CF2"/>
    <w:rsid w:val="007B3C74"/>
    <w:rsid w:val="007C23C4"/>
    <w:rsid w:val="007C6DB7"/>
    <w:rsid w:val="007D1765"/>
    <w:rsid w:val="007D5BCE"/>
    <w:rsid w:val="007D7272"/>
    <w:rsid w:val="00826A90"/>
    <w:rsid w:val="00835345"/>
    <w:rsid w:val="008401DC"/>
    <w:rsid w:val="00841FB8"/>
    <w:rsid w:val="008423A7"/>
    <w:rsid w:val="00864742"/>
    <w:rsid w:val="00867237"/>
    <w:rsid w:val="0087312D"/>
    <w:rsid w:val="00873D7B"/>
    <w:rsid w:val="00880119"/>
    <w:rsid w:val="00885A62"/>
    <w:rsid w:val="00890E90"/>
    <w:rsid w:val="008A2C11"/>
    <w:rsid w:val="008B28EF"/>
    <w:rsid w:val="008B6537"/>
    <w:rsid w:val="008C6F39"/>
    <w:rsid w:val="008D47AB"/>
    <w:rsid w:val="008D6DCC"/>
    <w:rsid w:val="008E5DCF"/>
    <w:rsid w:val="008F2383"/>
    <w:rsid w:val="0091059B"/>
    <w:rsid w:val="009157BA"/>
    <w:rsid w:val="0092376D"/>
    <w:rsid w:val="00930117"/>
    <w:rsid w:val="00940229"/>
    <w:rsid w:val="00954845"/>
    <w:rsid w:val="009562F4"/>
    <w:rsid w:val="00960897"/>
    <w:rsid w:val="0096732F"/>
    <w:rsid w:val="00972C2D"/>
    <w:rsid w:val="0097538C"/>
    <w:rsid w:val="0098681B"/>
    <w:rsid w:val="009A44F1"/>
    <w:rsid w:val="009A732A"/>
    <w:rsid w:val="009C75DE"/>
    <w:rsid w:val="009D2A85"/>
    <w:rsid w:val="009E5A39"/>
    <w:rsid w:val="009F284C"/>
    <w:rsid w:val="00A1510F"/>
    <w:rsid w:val="00A324AA"/>
    <w:rsid w:val="00A36CF5"/>
    <w:rsid w:val="00A36E8F"/>
    <w:rsid w:val="00A4281E"/>
    <w:rsid w:val="00A61A8C"/>
    <w:rsid w:val="00A71C03"/>
    <w:rsid w:val="00A80962"/>
    <w:rsid w:val="00A8207C"/>
    <w:rsid w:val="00A8661D"/>
    <w:rsid w:val="00A86E2D"/>
    <w:rsid w:val="00A87F3D"/>
    <w:rsid w:val="00A94293"/>
    <w:rsid w:val="00AB58BE"/>
    <w:rsid w:val="00AC332E"/>
    <w:rsid w:val="00AD1B4C"/>
    <w:rsid w:val="00AD3173"/>
    <w:rsid w:val="00AD6A39"/>
    <w:rsid w:val="00AE0145"/>
    <w:rsid w:val="00AE2338"/>
    <w:rsid w:val="00B02287"/>
    <w:rsid w:val="00B0453D"/>
    <w:rsid w:val="00B15CCB"/>
    <w:rsid w:val="00B23E4E"/>
    <w:rsid w:val="00B24DDE"/>
    <w:rsid w:val="00B3250C"/>
    <w:rsid w:val="00B3772F"/>
    <w:rsid w:val="00B6557A"/>
    <w:rsid w:val="00B715E4"/>
    <w:rsid w:val="00B73992"/>
    <w:rsid w:val="00B7564E"/>
    <w:rsid w:val="00B75ECB"/>
    <w:rsid w:val="00B87D56"/>
    <w:rsid w:val="00BA4107"/>
    <w:rsid w:val="00BB3E31"/>
    <w:rsid w:val="00BF7C01"/>
    <w:rsid w:val="00C00E99"/>
    <w:rsid w:val="00C06CDB"/>
    <w:rsid w:val="00C06E58"/>
    <w:rsid w:val="00C13AFA"/>
    <w:rsid w:val="00C202E1"/>
    <w:rsid w:val="00C23B44"/>
    <w:rsid w:val="00C249F9"/>
    <w:rsid w:val="00C267D7"/>
    <w:rsid w:val="00C31B72"/>
    <w:rsid w:val="00C43089"/>
    <w:rsid w:val="00C4653C"/>
    <w:rsid w:val="00C515EC"/>
    <w:rsid w:val="00C52F2F"/>
    <w:rsid w:val="00C77E3E"/>
    <w:rsid w:val="00C82EF9"/>
    <w:rsid w:val="00C91382"/>
    <w:rsid w:val="00C92BA5"/>
    <w:rsid w:val="00CA19CD"/>
    <w:rsid w:val="00CA29EE"/>
    <w:rsid w:val="00CB1941"/>
    <w:rsid w:val="00CB2F9F"/>
    <w:rsid w:val="00CC02CF"/>
    <w:rsid w:val="00CC1C6C"/>
    <w:rsid w:val="00D00D33"/>
    <w:rsid w:val="00D116D9"/>
    <w:rsid w:val="00D2275B"/>
    <w:rsid w:val="00D237B5"/>
    <w:rsid w:val="00D31E10"/>
    <w:rsid w:val="00D45A20"/>
    <w:rsid w:val="00D563ED"/>
    <w:rsid w:val="00D56B12"/>
    <w:rsid w:val="00D619D5"/>
    <w:rsid w:val="00D646A0"/>
    <w:rsid w:val="00D76B6F"/>
    <w:rsid w:val="00D81041"/>
    <w:rsid w:val="00D919C0"/>
    <w:rsid w:val="00D93A86"/>
    <w:rsid w:val="00D93F5B"/>
    <w:rsid w:val="00DB202D"/>
    <w:rsid w:val="00DB54EA"/>
    <w:rsid w:val="00DB6C2F"/>
    <w:rsid w:val="00DC0CE3"/>
    <w:rsid w:val="00DC53CF"/>
    <w:rsid w:val="00DD12F4"/>
    <w:rsid w:val="00DD19A5"/>
    <w:rsid w:val="00DD7504"/>
    <w:rsid w:val="00DE318A"/>
    <w:rsid w:val="00DF61D2"/>
    <w:rsid w:val="00E00E0A"/>
    <w:rsid w:val="00E0566E"/>
    <w:rsid w:val="00E057DF"/>
    <w:rsid w:val="00E17CF3"/>
    <w:rsid w:val="00E209F2"/>
    <w:rsid w:val="00E222BD"/>
    <w:rsid w:val="00E24644"/>
    <w:rsid w:val="00E36803"/>
    <w:rsid w:val="00E467ED"/>
    <w:rsid w:val="00E56880"/>
    <w:rsid w:val="00E6145C"/>
    <w:rsid w:val="00E75ED0"/>
    <w:rsid w:val="00E839B8"/>
    <w:rsid w:val="00EA2B8D"/>
    <w:rsid w:val="00EB45F4"/>
    <w:rsid w:val="00EB50F1"/>
    <w:rsid w:val="00EB5B2E"/>
    <w:rsid w:val="00EB66B1"/>
    <w:rsid w:val="00EC295A"/>
    <w:rsid w:val="00ED6B23"/>
    <w:rsid w:val="00ED6F24"/>
    <w:rsid w:val="00EE2AFC"/>
    <w:rsid w:val="00EF3DB0"/>
    <w:rsid w:val="00F0158A"/>
    <w:rsid w:val="00F0626F"/>
    <w:rsid w:val="00F145CD"/>
    <w:rsid w:val="00F14793"/>
    <w:rsid w:val="00F1525B"/>
    <w:rsid w:val="00F248F8"/>
    <w:rsid w:val="00F25E43"/>
    <w:rsid w:val="00F266E9"/>
    <w:rsid w:val="00F317F2"/>
    <w:rsid w:val="00F36012"/>
    <w:rsid w:val="00F367F1"/>
    <w:rsid w:val="00F36E86"/>
    <w:rsid w:val="00F419B2"/>
    <w:rsid w:val="00F42DA1"/>
    <w:rsid w:val="00F44DCF"/>
    <w:rsid w:val="00F45965"/>
    <w:rsid w:val="00F45C90"/>
    <w:rsid w:val="00F55AA3"/>
    <w:rsid w:val="00F857BE"/>
    <w:rsid w:val="00F93788"/>
    <w:rsid w:val="00FD3A9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F516B"/>
  <w15:docId w15:val="{B176E5C4-DA18-4D42-B817-D26F16EF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7C"/>
    <w:rPr>
      <w:rFonts w:asciiTheme="minorHAnsi" w:eastAsiaTheme="minorEastAsia" w:hAnsiTheme="minorHAnsi" w:cstheme="minorBidi"/>
      <w:sz w:val="22"/>
      <w:szCs w:val="22"/>
      <w:lang w:eastAsia="zh-CN"/>
    </w:r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customStyle="1" w:styleId="Default">
    <w:name w:val="Default"/>
    <w:rsid w:val="00A8207C"/>
    <w:pPr>
      <w:autoSpaceDE w:val="0"/>
      <w:autoSpaceDN w:val="0"/>
      <w:adjustRightInd w:val="0"/>
      <w:spacing w:after="0" w:line="240" w:lineRule="auto"/>
    </w:pPr>
    <w:rPr>
      <w:rFonts w:ascii="Corbel" w:eastAsiaTheme="minorEastAsia" w:hAnsi="Corbel" w:cs="Corbel"/>
      <w:color w:val="000000"/>
      <w:lang w:eastAsia="zh-CN"/>
    </w:rPr>
  </w:style>
  <w:style w:type="paragraph" w:styleId="ListParagraph">
    <w:name w:val="List Paragraph"/>
    <w:basedOn w:val="Normal"/>
    <w:uiPriority w:val="34"/>
    <w:qFormat/>
    <w:rsid w:val="00A8207C"/>
    <w:pPr>
      <w:ind w:left="720"/>
      <w:contextualSpacing/>
    </w:pPr>
  </w:style>
  <w:style w:type="paragraph" w:styleId="Footer">
    <w:name w:val="footer"/>
    <w:basedOn w:val="Normal"/>
    <w:link w:val="FooterChar"/>
    <w:uiPriority w:val="99"/>
    <w:unhideWhenUsed/>
    <w:rsid w:val="00A82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07C"/>
    <w:rPr>
      <w:rFonts w:asciiTheme="minorHAnsi" w:eastAsiaTheme="minorEastAsia" w:hAnsiTheme="minorHAnsi" w:cstheme="minorBidi"/>
      <w:sz w:val="22"/>
      <w:szCs w:val="22"/>
      <w:lang w:eastAsia="zh-CN"/>
    </w:rPr>
  </w:style>
  <w:style w:type="table" w:customStyle="1" w:styleId="PlainTable21">
    <w:name w:val="Plain Table 21"/>
    <w:basedOn w:val="TableNormal"/>
    <w:uiPriority w:val="42"/>
    <w:rsid w:val="00A8207C"/>
    <w:pPr>
      <w:spacing w:after="0" w:line="240" w:lineRule="auto"/>
    </w:pPr>
    <w:rPr>
      <w:rFonts w:asciiTheme="minorHAnsi" w:eastAsiaTheme="minorEastAsia" w:hAnsiTheme="minorHAnsi" w:cstheme="minorBidi"/>
      <w:sz w:val="22"/>
      <w:szCs w:val="22"/>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249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9F9"/>
    <w:rPr>
      <w:rFonts w:asciiTheme="minorHAnsi" w:eastAsiaTheme="minorEastAsia" w:hAnsiTheme="minorHAnsi" w:cstheme="minorBidi"/>
      <w:sz w:val="22"/>
      <w:szCs w:val="22"/>
      <w:lang w:eastAsia="zh-CN"/>
    </w:rPr>
  </w:style>
  <w:style w:type="character" w:styleId="CommentReference">
    <w:name w:val="annotation reference"/>
    <w:basedOn w:val="DefaultParagraphFont"/>
    <w:uiPriority w:val="99"/>
    <w:semiHidden/>
    <w:unhideWhenUsed/>
    <w:rsid w:val="009E5A39"/>
    <w:rPr>
      <w:sz w:val="18"/>
      <w:szCs w:val="18"/>
    </w:rPr>
  </w:style>
  <w:style w:type="paragraph" w:styleId="CommentText">
    <w:name w:val="annotation text"/>
    <w:basedOn w:val="Normal"/>
    <w:link w:val="CommentTextChar"/>
    <w:uiPriority w:val="99"/>
    <w:semiHidden/>
    <w:unhideWhenUsed/>
    <w:rsid w:val="009E5A39"/>
    <w:pPr>
      <w:spacing w:line="240" w:lineRule="auto"/>
    </w:pPr>
    <w:rPr>
      <w:sz w:val="24"/>
      <w:szCs w:val="24"/>
    </w:rPr>
  </w:style>
  <w:style w:type="character" w:customStyle="1" w:styleId="CommentTextChar">
    <w:name w:val="Comment Text Char"/>
    <w:basedOn w:val="DefaultParagraphFont"/>
    <w:link w:val="CommentText"/>
    <w:uiPriority w:val="99"/>
    <w:semiHidden/>
    <w:rsid w:val="009E5A39"/>
    <w:rPr>
      <w:rFonts w:asciiTheme="minorHAnsi" w:eastAsiaTheme="minorEastAsia" w:hAnsiTheme="minorHAnsi" w:cstheme="minorBidi"/>
      <w:lang w:eastAsia="zh-CN"/>
    </w:rPr>
  </w:style>
  <w:style w:type="paragraph" w:styleId="CommentSubject">
    <w:name w:val="annotation subject"/>
    <w:basedOn w:val="CommentText"/>
    <w:next w:val="CommentText"/>
    <w:link w:val="CommentSubjectChar"/>
    <w:uiPriority w:val="99"/>
    <w:semiHidden/>
    <w:unhideWhenUsed/>
    <w:rsid w:val="009E5A39"/>
    <w:rPr>
      <w:b/>
      <w:bCs/>
      <w:sz w:val="20"/>
      <w:szCs w:val="20"/>
    </w:rPr>
  </w:style>
  <w:style w:type="character" w:customStyle="1" w:styleId="CommentSubjectChar">
    <w:name w:val="Comment Subject Char"/>
    <w:basedOn w:val="CommentTextChar"/>
    <w:link w:val="CommentSubject"/>
    <w:uiPriority w:val="99"/>
    <w:semiHidden/>
    <w:rsid w:val="009E5A39"/>
    <w:rPr>
      <w:rFonts w:asciiTheme="minorHAnsi" w:eastAsiaTheme="minorEastAsia" w:hAnsiTheme="minorHAnsi" w:cstheme="minorBidi"/>
      <w:b/>
      <w:bCs/>
      <w:sz w:val="20"/>
      <w:szCs w:val="20"/>
      <w:lang w:eastAsia="zh-CN"/>
    </w:rPr>
  </w:style>
  <w:style w:type="paragraph" w:styleId="BalloonText">
    <w:name w:val="Balloon Text"/>
    <w:basedOn w:val="Normal"/>
    <w:link w:val="BalloonTextChar"/>
    <w:uiPriority w:val="99"/>
    <w:semiHidden/>
    <w:unhideWhenUsed/>
    <w:rsid w:val="009E5A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5A39"/>
    <w:rPr>
      <w:rFonts w:ascii="Times New Roman" w:eastAsiaTheme="minorEastAsia" w:hAnsi="Times New Roman" w:cs="Times New Roman"/>
      <w:sz w:val="18"/>
      <w:szCs w:val="18"/>
      <w:lang w:eastAsia="zh-CN"/>
    </w:rPr>
  </w:style>
  <w:style w:type="character" w:styleId="EndnoteReference">
    <w:name w:val="endnote reference"/>
    <w:basedOn w:val="DefaultParagraphFont"/>
    <w:uiPriority w:val="99"/>
    <w:semiHidden/>
    <w:unhideWhenUsed/>
    <w:rsid w:val="00572D85"/>
    <w:rPr>
      <w:vertAlign w:val="superscript"/>
    </w:rPr>
  </w:style>
  <w:style w:type="table" w:styleId="TableGrid">
    <w:name w:val="Table Grid"/>
    <w:basedOn w:val="TableNormal"/>
    <w:uiPriority w:val="59"/>
    <w:rsid w:val="00C82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29285">
      <w:bodyDiv w:val="1"/>
      <w:marLeft w:val="0"/>
      <w:marRight w:val="0"/>
      <w:marTop w:val="0"/>
      <w:marBottom w:val="0"/>
      <w:divBdr>
        <w:top w:val="none" w:sz="0" w:space="0" w:color="auto"/>
        <w:left w:val="none" w:sz="0" w:space="0" w:color="auto"/>
        <w:bottom w:val="none" w:sz="0" w:space="0" w:color="auto"/>
        <w:right w:val="none" w:sz="0" w:space="0" w:color="auto"/>
      </w:divBdr>
    </w:div>
    <w:div w:id="432360675">
      <w:bodyDiv w:val="1"/>
      <w:marLeft w:val="0"/>
      <w:marRight w:val="0"/>
      <w:marTop w:val="0"/>
      <w:marBottom w:val="0"/>
      <w:divBdr>
        <w:top w:val="none" w:sz="0" w:space="0" w:color="auto"/>
        <w:left w:val="none" w:sz="0" w:space="0" w:color="auto"/>
        <w:bottom w:val="none" w:sz="0" w:space="0" w:color="auto"/>
        <w:right w:val="none" w:sz="0" w:space="0" w:color="auto"/>
      </w:divBdr>
    </w:div>
    <w:div w:id="166805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C6D7342-8E48-324A-BC8E-C66EC904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2216</Words>
  <Characters>12635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Eskyte</dc:creator>
  <cp:lastModifiedBy>Erin Giles</cp:lastModifiedBy>
  <cp:revision>2</cp:revision>
  <dcterms:created xsi:type="dcterms:W3CDTF">2020-10-09T10:11:00Z</dcterms:created>
  <dcterms:modified xsi:type="dcterms:W3CDTF">2020-10-09T10:11:00Z</dcterms:modified>
</cp:coreProperties>
</file>