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D8CFC" w14:textId="77777777" w:rsidR="00590438" w:rsidRPr="00590438" w:rsidRDefault="00590438" w:rsidP="00590438">
      <w:pPr>
        <w:widowControl w:val="0"/>
        <w:spacing w:after="400" w:line="360" w:lineRule="auto"/>
        <w:ind w:firstLine="120"/>
        <w:jc w:val="center"/>
      </w:pPr>
      <w:r w:rsidRPr="00590438">
        <w:rPr>
          <w:b/>
          <w:sz w:val="32"/>
        </w:rPr>
        <w:t>Parents' questionnaire</w:t>
      </w:r>
    </w:p>
    <w:p w14:paraId="48B686CC" w14:textId="77777777" w:rsidR="00590438" w:rsidRPr="00590438" w:rsidRDefault="00590438" w:rsidP="00590438">
      <w:pPr>
        <w:spacing w:line="360" w:lineRule="auto"/>
        <w:rPr>
          <w:b/>
          <w:bCs/>
          <w:color w:val="000000" w:themeColor="text1"/>
        </w:rPr>
      </w:pPr>
      <w:r w:rsidRPr="00590438">
        <w:rPr>
          <w:b/>
          <w:bCs/>
          <w:color w:val="000000" w:themeColor="text1"/>
        </w:rPr>
        <w:t>Dear parents:</w:t>
      </w:r>
    </w:p>
    <w:p w14:paraId="1D5E257D" w14:textId="77777777" w:rsidR="00590438" w:rsidRPr="00590438" w:rsidRDefault="00590438" w:rsidP="00590438">
      <w:pPr>
        <w:spacing w:line="360" w:lineRule="auto"/>
        <w:ind w:firstLineChars="200" w:firstLine="480"/>
        <w:jc w:val="both"/>
        <w:rPr>
          <w:color w:val="000000" w:themeColor="text1"/>
        </w:rPr>
      </w:pPr>
      <w:r w:rsidRPr="00590438">
        <w:rPr>
          <w:color w:val="000000" w:themeColor="text1"/>
        </w:rPr>
        <w:t>This questionnaire is mainly to understand you and your family about children's oral health some of the daily situation, please answer according to the truth! The use and analysis of the results of this questionnaire will not involve the personal privacy of children and their families! Thank you for your understanding and support!</w:t>
      </w:r>
    </w:p>
    <w:p w14:paraId="3FD0FD09" w14:textId="77777777" w:rsidR="00590438" w:rsidRPr="00590438" w:rsidRDefault="00590438" w:rsidP="00590438">
      <w:pPr>
        <w:spacing w:line="360" w:lineRule="auto"/>
        <w:rPr>
          <w:color w:val="666666"/>
        </w:rPr>
      </w:pPr>
    </w:p>
    <w:p w14:paraId="4F8806D4" w14:textId="77777777" w:rsidR="00590438" w:rsidRPr="00590438" w:rsidRDefault="00590438" w:rsidP="00590438">
      <w:pPr>
        <w:spacing w:line="360" w:lineRule="auto"/>
      </w:pPr>
      <w:r w:rsidRPr="00590438">
        <w:t xml:space="preserve">Kindergarten name: [Fill in the </w:t>
      </w:r>
      <w:proofErr w:type="gramStart"/>
      <w:r w:rsidRPr="00590438">
        <w:t xml:space="preserve">blank]  </w:t>
      </w:r>
      <w:r w:rsidRPr="00590438">
        <w:rPr>
          <w:color w:val="FF0000"/>
        </w:rPr>
        <w:t>*</w:t>
      </w:r>
      <w:proofErr w:type="gramEnd"/>
      <w:r w:rsidRPr="00590438">
        <w:t>_________________________________</w:t>
      </w:r>
    </w:p>
    <w:p w14:paraId="307AD493" w14:textId="77777777" w:rsidR="00590438" w:rsidRPr="00590438" w:rsidRDefault="00590438" w:rsidP="00590438">
      <w:pPr>
        <w:spacing w:line="360" w:lineRule="auto"/>
      </w:pPr>
      <w:r w:rsidRPr="00590438">
        <w:t xml:space="preserve">kindergarten class [fill in the blank] </w:t>
      </w:r>
      <w:r w:rsidRPr="00590438">
        <w:rPr>
          <w:color w:val="FF0000"/>
        </w:rPr>
        <w:t>*</w:t>
      </w:r>
      <w:r w:rsidRPr="00590438">
        <w:t xml:space="preserve">_________________________________     </w:t>
      </w:r>
    </w:p>
    <w:p w14:paraId="7339D1E8" w14:textId="77777777" w:rsidR="00590438" w:rsidRPr="00590438" w:rsidRDefault="00590438" w:rsidP="00590438">
      <w:bookmarkStart w:id="0" w:name="_Hlk170914500"/>
      <w:r w:rsidRPr="00590438">
        <w:t xml:space="preserve">Child's name [fill in the blank] </w:t>
      </w:r>
      <w:r w:rsidRPr="00590438">
        <w:rPr>
          <w:color w:val="FF0000"/>
        </w:rPr>
        <w:t>*</w:t>
      </w:r>
      <w:r w:rsidRPr="00590438">
        <w:t xml:space="preserve">_________________________________ </w:t>
      </w:r>
    </w:p>
    <w:bookmarkEnd w:id="0"/>
    <w:p w14:paraId="0C36AE91" w14:textId="77777777" w:rsidR="00590438" w:rsidRPr="00590438" w:rsidRDefault="00590438" w:rsidP="00590438">
      <w:r w:rsidRPr="00590438">
        <w:t xml:space="preserve">Child's age [fill in the blank] </w:t>
      </w:r>
      <w:r w:rsidRPr="00590438">
        <w:rPr>
          <w:color w:val="FF0000"/>
        </w:rPr>
        <w:t>*</w:t>
      </w:r>
      <w:r w:rsidRPr="00590438">
        <w:t xml:space="preserve">_________________________________ </w:t>
      </w:r>
    </w:p>
    <w:p w14:paraId="28D398C4" w14:textId="77777777" w:rsidR="00590438" w:rsidRPr="00590438" w:rsidRDefault="00590438" w:rsidP="00590438"/>
    <w:p w14:paraId="5898517F" w14:textId="77777777" w:rsidR="00590438" w:rsidRPr="00590438" w:rsidRDefault="00590438" w:rsidP="00590438">
      <w:pPr>
        <w:rPr>
          <w:b/>
          <w:bCs/>
        </w:rPr>
      </w:pPr>
      <w:r w:rsidRPr="00590438">
        <w:rPr>
          <w:b/>
          <w:bCs/>
        </w:rPr>
        <w:t>Part 1:</w:t>
      </w:r>
      <w:r w:rsidRPr="00590438">
        <w:t xml:space="preserve"> </w:t>
      </w:r>
      <w:r w:rsidRPr="00590438">
        <w:rPr>
          <w:b/>
          <w:bCs/>
        </w:rPr>
        <w:t xml:space="preserve">Describe your and your child's oral health related behaviors [Matrix single </w:t>
      </w:r>
      <w:proofErr w:type="gramStart"/>
      <w:r w:rsidRPr="00590438">
        <w:rPr>
          <w:b/>
          <w:bCs/>
        </w:rPr>
        <w:t>choice]</w:t>
      </w:r>
      <w:r w:rsidRPr="00590438">
        <w:rPr>
          <w:b/>
          <w:bCs/>
          <w:color w:val="FF0000"/>
        </w:rPr>
        <w:t>*</w:t>
      </w:r>
      <w:proofErr w:type="gramEnd"/>
    </w:p>
    <w:p w14:paraId="667B5B1D" w14:textId="77777777" w:rsidR="00590438" w:rsidRPr="00590438" w:rsidRDefault="00590438" w:rsidP="00590438"/>
    <w:tbl>
      <w:tblPr>
        <w:tblW w:w="4977" w:type="pct"/>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Layout w:type="fixed"/>
        <w:tblCellMar>
          <w:top w:w="140" w:type="dxa"/>
        </w:tblCellMar>
        <w:tblLook w:val="04A0" w:firstRow="1" w:lastRow="0" w:firstColumn="1" w:lastColumn="0" w:noHBand="0" w:noVBand="1"/>
      </w:tblPr>
      <w:tblGrid>
        <w:gridCol w:w="5227"/>
        <w:gridCol w:w="1900"/>
        <w:gridCol w:w="1688"/>
      </w:tblGrid>
      <w:tr w:rsidR="00590438" w:rsidRPr="00590438" w14:paraId="65CEA8B9" w14:textId="77777777" w:rsidTr="000A0CBD">
        <w:trPr>
          <w:trHeight w:val="383"/>
        </w:trPr>
        <w:tc>
          <w:tcPr>
            <w:tcW w:w="5227" w:type="dxa"/>
            <w:shd w:val="clear" w:color="auto" w:fill="D9E5ED"/>
            <w:vAlign w:val="center"/>
          </w:tcPr>
          <w:p w14:paraId="2563498B" w14:textId="77777777" w:rsidR="00590438" w:rsidRPr="00590438" w:rsidRDefault="00590438" w:rsidP="00590438">
            <w:pPr>
              <w:jc w:val="center"/>
            </w:pPr>
            <w:r w:rsidRPr="00590438">
              <w:t>Question</w:t>
            </w:r>
          </w:p>
        </w:tc>
        <w:tc>
          <w:tcPr>
            <w:tcW w:w="1900" w:type="dxa"/>
            <w:shd w:val="clear" w:color="auto" w:fill="D9E5ED"/>
            <w:vAlign w:val="center"/>
          </w:tcPr>
          <w:p w14:paraId="6D092373" w14:textId="77777777" w:rsidR="00590438" w:rsidRPr="00590438" w:rsidRDefault="00590438" w:rsidP="00590438">
            <w:pPr>
              <w:spacing w:line="360" w:lineRule="auto"/>
              <w:jc w:val="center"/>
            </w:pPr>
            <w:r w:rsidRPr="00590438">
              <w:t>Yes</w:t>
            </w:r>
          </w:p>
        </w:tc>
        <w:tc>
          <w:tcPr>
            <w:tcW w:w="1688" w:type="dxa"/>
            <w:shd w:val="clear" w:color="auto" w:fill="D9E5ED"/>
            <w:vAlign w:val="center"/>
          </w:tcPr>
          <w:p w14:paraId="12A1D756" w14:textId="77777777" w:rsidR="00590438" w:rsidRPr="00590438" w:rsidRDefault="00590438" w:rsidP="00590438">
            <w:pPr>
              <w:spacing w:line="360" w:lineRule="auto"/>
              <w:jc w:val="center"/>
            </w:pPr>
            <w:r w:rsidRPr="00590438">
              <w:t>No</w:t>
            </w:r>
          </w:p>
        </w:tc>
      </w:tr>
      <w:tr w:rsidR="00590438" w:rsidRPr="00590438" w14:paraId="1F2F79A4" w14:textId="77777777" w:rsidTr="000A0CBD">
        <w:trPr>
          <w:trHeight w:val="383"/>
        </w:trPr>
        <w:tc>
          <w:tcPr>
            <w:tcW w:w="5227" w:type="dxa"/>
            <w:shd w:val="clear" w:color="auto" w:fill="FFFFFF"/>
            <w:vAlign w:val="center"/>
          </w:tcPr>
          <w:p w14:paraId="442BC109" w14:textId="77777777" w:rsidR="00590438" w:rsidRPr="00590438" w:rsidRDefault="00590438" w:rsidP="00590438">
            <w:pPr>
              <w:spacing w:line="360" w:lineRule="auto"/>
            </w:pPr>
            <w:r w:rsidRPr="00590438">
              <w:rPr>
                <w:rFonts w:ascii="宋体" w:eastAsia="宋体" w:hAnsi="宋体" w:hint="eastAsia"/>
                <w:bCs/>
              </w:rPr>
              <w:t>①</w:t>
            </w:r>
            <w:r w:rsidRPr="00590438">
              <w:rPr>
                <w:rFonts w:eastAsia="Times New Roman"/>
                <w:bCs/>
              </w:rPr>
              <w:t>Do you help your child brush their teeth?</w:t>
            </w:r>
          </w:p>
        </w:tc>
        <w:tc>
          <w:tcPr>
            <w:tcW w:w="1900" w:type="dxa"/>
            <w:shd w:val="clear" w:color="auto" w:fill="FFFFFF"/>
            <w:vAlign w:val="center"/>
          </w:tcPr>
          <w:p w14:paraId="5D994B76" w14:textId="77777777" w:rsidR="00590438" w:rsidRPr="00590438" w:rsidRDefault="00590438" w:rsidP="00590438">
            <w:pPr>
              <w:spacing w:line="360" w:lineRule="auto"/>
              <w:jc w:val="center"/>
              <w:rPr>
                <w:color w:val="333333"/>
              </w:rPr>
            </w:pPr>
            <w:r w:rsidRPr="00590438">
              <w:rPr>
                <w:color w:val="333333"/>
              </w:rPr>
              <w:t>○</w:t>
            </w:r>
          </w:p>
        </w:tc>
        <w:tc>
          <w:tcPr>
            <w:tcW w:w="1688" w:type="dxa"/>
            <w:shd w:val="clear" w:color="auto" w:fill="FFFFFF"/>
            <w:vAlign w:val="center"/>
          </w:tcPr>
          <w:p w14:paraId="5CF0DBDC" w14:textId="77777777" w:rsidR="00590438" w:rsidRPr="00590438" w:rsidRDefault="00590438" w:rsidP="00590438">
            <w:pPr>
              <w:spacing w:line="360" w:lineRule="auto"/>
              <w:jc w:val="center"/>
              <w:rPr>
                <w:color w:val="333333"/>
              </w:rPr>
            </w:pPr>
            <w:r w:rsidRPr="00590438">
              <w:rPr>
                <w:color w:val="333333"/>
              </w:rPr>
              <w:t>○</w:t>
            </w:r>
          </w:p>
        </w:tc>
      </w:tr>
      <w:tr w:rsidR="00590438" w:rsidRPr="00590438" w14:paraId="006AF147" w14:textId="77777777" w:rsidTr="000A0CBD">
        <w:trPr>
          <w:trHeight w:val="383"/>
        </w:trPr>
        <w:tc>
          <w:tcPr>
            <w:tcW w:w="5227" w:type="dxa"/>
            <w:shd w:val="clear" w:color="auto" w:fill="EFF6FB"/>
            <w:vAlign w:val="center"/>
          </w:tcPr>
          <w:p w14:paraId="7B5A3F92" w14:textId="77777777" w:rsidR="00590438" w:rsidRPr="00590438" w:rsidRDefault="00590438" w:rsidP="00590438">
            <w:pPr>
              <w:spacing w:line="360" w:lineRule="auto"/>
              <w:rPr>
                <w:color w:val="333333"/>
              </w:rPr>
            </w:pPr>
            <w:r w:rsidRPr="00590438">
              <w:rPr>
                <w:rFonts w:ascii="宋体" w:eastAsia="宋体" w:hAnsi="宋体" w:hint="eastAsia"/>
                <w:bCs/>
              </w:rPr>
              <w:t>②</w:t>
            </w:r>
            <w:r w:rsidRPr="00590438">
              <w:rPr>
                <w:rFonts w:eastAsia="Times New Roman"/>
                <w:bCs/>
              </w:rPr>
              <w:t>Do you provide a fluoride toothpaste?</w:t>
            </w:r>
          </w:p>
        </w:tc>
        <w:tc>
          <w:tcPr>
            <w:tcW w:w="1900" w:type="dxa"/>
            <w:shd w:val="clear" w:color="auto" w:fill="EFF6FB"/>
            <w:vAlign w:val="center"/>
          </w:tcPr>
          <w:p w14:paraId="5045D0AE" w14:textId="77777777" w:rsidR="00590438" w:rsidRPr="00590438" w:rsidRDefault="00590438" w:rsidP="00590438">
            <w:pPr>
              <w:spacing w:line="360" w:lineRule="auto"/>
              <w:jc w:val="center"/>
              <w:rPr>
                <w:color w:val="333333"/>
              </w:rPr>
            </w:pPr>
            <w:r w:rsidRPr="00590438">
              <w:rPr>
                <w:color w:val="333333"/>
              </w:rPr>
              <w:t>○</w:t>
            </w:r>
          </w:p>
        </w:tc>
        <w:tc>
          <w:tcPr>
            <w:tcW w:w="1688" w:type="dxa"/>
            <w:shd w:val="clear" w:color="auto" w:fill="EFF6FB"/>
            <w:vAlign w:val="center"/>
          </w:tcPr>
          <w:p w14:paraId="21637ACE" w14:textId="77777777" w:rsidR="00590438" w:rsidRPr="00590438" w:rsidRDefault="00590438" w:rsidP="00590438">
            <w:pPr>
              <w:spacing w:line="360" w:lineRule="auto"/>
              <w:jc w:val="center"/>
              <w:rPr>
                <w:color w:val="333333"/>
              </w:rPr>
            </w:pPr>
            <w:r w:rsidRPr="00590438">
              <w:rPr>
                <w:color w:val="333333"/>
              </w:rPr>
              <w:t>○</w:t>
            </w:r>
          </w:p>
        </w:tc>
      </w:tr>
      <w:tr w:rsidR="00590438" w:rsidRPr="00590438" w14:paraId="27DFAAFF" w14:textId="77777777" w:rsidTr="000A0CBD">
        <w:trPr>
          <w:trHeight w:val="383"/>
        </w:trPr>
        <w:tc>
          <w:tcPr>
            <w:tcW w:w="5227" w:type="dxa"/>
            <w:shd w:val="clear" w:color="auto" w:fill="FFFFFF"/>
            <w:vAlign w:val="center"/>
          </w:tcPr>
          <w:p w14:paraId="21B6EC5D" w14:textId="77777777" w:rsidR="00590438" w:rsidRPr="00590438" w:rsidRDefault="00590438" w:rsidP="00590438">
            <w:pPr>
              <w:spacing w:line="360" w:lineRule="auto"/>
              <w:rPr>
                <w:color w:val="333333"/>
              </w:rPr>
            </w:pPr>
            <w:r w:rsidRPr="00590438">
              <w:rPr>
                <w:rFonts w:ascii="宋体" w:eastAsia="宋体" w:hAnsi="宋体" w:hint="eastAsia"/>
                <w:bCs/>
              </w:rPr>
              <w:t>③</w:t>
            </w:r>
            <w:r w:rsidRPr="00590438">
              <w:rPr>
                <w:rFonts w:eastAsia="Times New Roman"/>
                <w:bCs/>
              </w:rPr>
              <w:t>Do you teach your child to floss?</w:t>
            </w:r>
          </w:p>
        </w:tc>
        <w:tc>
          <w:tcPr>
            <w:tcW w:w="1900" w:type="dxa"/>
            <w:shd w:val="clear" w:color="auto" w:fill="FFFFFF"/>
            <w:vAlign w:val="center"/>
          </w:tcPr>
          <w:p w14:paraId="01966EC7" w14:textId="77777777" w:rsidR="00590438" w:rsidRPr="00590438" w:rsidRDefault="00590438" w:rsidP="00590438">
            <w:pPr>
              <w:spacing w:line="360" w:lineRule="auto"/>
              <w:jc w:val="center"/>
              <w:rPr>
                <w:color w:val="333333"/>
              </w:rPr>
            </w:pPr>
            <w:r w:rsidRPr="00590438">
              <w:rPr>
                <w:color w:val="333333"/>
              </w:rPr>
              <w:t>○</w:t>
            </w:r>
          </w:p>
        </w:tc>
        <w:tc>
          <w:tcPr>
            <w:tcW w:w="1688" w:type="dxa"/>
            <w:shd w:val="clear" w:color="auto" w:fill="FFFFFF"/>
            <w:vAlign w:val="center"/>
          </w:tcPr>
          <w:p w14:paraId="03246FBF" w14:textId="77777777" w:rsidR="00590438" w:rsidRPr="00590438" w:rsidRDefault="00590438" w:rsidP="00590438">
            <w:pPr>
              <w:spacing w:line="360" w:lineRule="auto"/>
              <w:jc w:val="center"/>
              <w:rPr>
                <w:color w:val="333333"/>
              </w:rPr>
            </w:pPr>
            <w:r w:rsidRPr="00590438">
              <w:rPr>
                <w:color w:val="333333"/>
              </w:rPr>
              <w:t>○</w:t>
            </w:r>
          </w:p>
        </w:tc>
      </w:tr>
      <w:tr w:rsidR="00590438" w:rsidRPr="00590438" w14:paraId="4DA15E97" w14:textId="77777777" w:rsidTr="000A0CBD">
        <w:trPr>
          <w:trHeight w:val="383"/>
        </w:trPr>
        <w:tc>
          <w:tcPr>
            <w:tcW w:w="5227" w:type="dxa"/>
            <w:shd w:val="clear" w:color="auto" w:fill="EFF6FB"/>
            <w:vAlign w:val="center"/>
          </w:tcPr>
          <w:p w14:paraId="4AAFD399" w14:textId="77777777" w:rsidR="00590438" w:rsidRPr="00590438" w:rsidRDefault="00590438" w:rsidP="00590438">
            <w:pPr>
              <w:spacing w:line="360" w:lineRule="auto"/>
              <w:rPr>
                <w:color w:val="333333"/>
              </w:rPr>
            </w:pPr>
            <w:r w:rsidRPr="00590438">
              <w:rPr>
                <w:rFonts w:ascii="宋体" w:eastAsia="宋体" w:hAnsi="宋体" w:hint="eastAsia"/>
                <w:bCs/>
              </w:rPr>
              <w:t>④</w:t>
            </w:r>
            <w:r w:rsidRPr="00590438">
              <w:rPr>
                <w:rFonts w:eastAsia="Times New Roman"/>
                <w:bCs/>
              </w:rPr>
              <w:t>Do you develop a habit of rinsing your child's mouth with water after meals?</w:t>
            </w:r>
          </w:p>
        </w:tc>
        <w:tc>
          <w:tcPr>
            <w:tcW w:w="1900" w:type="dxa"/>
            <w:shd w:val="clear" w:color="auto" w:fill="EFF6FB"/>
            <w:vAlign w:val="center"/>
          </w:tcPr>
          <w:p w14:paraId="56556B0C" w14:textId="77777777" w:rsidR="00590438" w:rsidRPr="00590438" w:rsidRDefault="00590438" w:rsidP="00590438">
            <w:pPr>
              <w:spacing w:line="360" w:lineRule="auto"/>
              <w:jc w:val="center"/>
              <w:rPr>
                <w:color w:val="333333"/>
              </w:rPr>
            </w:pPr>
            <w:r w:rsidRPr="00590438">
              <w:rPr>
                <w:color w:val="333333"/>
              </w:rPr>
              <w:t>○</w:t>
            </w:r>
          </w:p>
        </w:tc>
        <w:tc>
          <w:tcPr>
            <w:tcW w:w="1688" w:type="dxa"/>
            <w:shd w:val="clear" w:color="auto" w:fill="EFF6FB"/>
            <w:vAlign w:val="center"/>
          </w:tcPr>
          <w:p w14:paraId="25F89CBA" w14:textId="77777777" w:rsidR="00590438" w:rsidRPr="00590438" w:rsidRDefault="00590438" w:rsidP="00590438">
            <w:pPr>
              <w:spacing w:line="360" w:lineRule="auto"/>
              <w:jc w:val="center"/>
              <w:rPr>
                <w:color w:val="333333"/>
              </w:rPr>
            </w:pPr>
            <w:r w:rsidRPr="00590438">
              <w:rPr>
                <w:color w:val="333333"/>
              </w:rPr>
              <w:t>○</w:t>
            </w:r>
          </w:p>
        </w:tc>
      </w:tr>
      <w:tr w:rsidR="00590438" w:rsidRPr="00590438" w14:paraId="4F58C9EB" w14:textId="77777777" w:rsidTr="000A0CBD">
        <w:trPr>
          <w:trHeight w:val="383"/>
        </w:trPr>
        <w:tc>
          <w:tcPr>
            <w:tcW w:w="5227" w:type="dxa"/>
            <w:shd w:val="clear" w:color="auto" w:fill="FFFFFF"/>
            <w:vAlign w:val="center"/>
          </w:tcPr>
          <w:p w14:paraId="42B6AA96" w14:textId="77777777" w:rsidR="00590438" w:rsidRPr="00590438" w:rsidRDefault="00590438" w:rsidP="00590438">
            <w:pPr>
              <w:spacing w:line="360" w:lineRule="auto"/>
              <w:rPr>
                <w:color w:val="333333"/>
              </w:rPr>
            </w:pPr>
            <w:r w:rsidRPr="00590438">
              <w:rPr>
                <w:rFonts w:ascii="仿宋" w:eastAsia="仿宋" w:hAnsi="仿宋" w:hint="eastAsia"/>
                <w:bCs/>
              </w:rPr>
              <w:t>⑤</w:t>
            </w:r>
            <w:r w:rsidRPr="00590438">
              <w:rPr>
                <w:rFonts w:eastAsia="Times New Roman"/>
                <w:bCs/>
              </w:rPr>
              <w:t>Do you take your child to the dentist regularly?</w:t>
            </w:r>
          </w:p>
        </w:tc>
        <w:tc>
          <w:tcPr>
            <w:tcW w:w="1900" w:type="dxa"/>
            <w:shd w:val="clear" w:color="auto" w:fill="FFFFFF"/>
            <w:vAlign w:val="center"/>
          </w:tcPr>
          <w:p w14:paraId="74BB0D43" w14:textId="77777777" w:rsidR="00590438" w:rsidRPr="00590438" w:rsidRDefault="00590438" w:rsidP="00590438">
            <w:pPr>
              <w:spacing w:line="360" w:lineRule="auto"/>
              <w:jc w:val="center"/>
              <w:rPr>
                <w:color w:val="333333"/>
              </w:rPr>
            </w:pPr>
            <w:r w:rsidRPr="00590438">
              <w:rPr>
                <w:color w:val="333333"/>
              </w:rPr>
              <w:t>○</w:t>
            </w:r>
          </w:p>
        </w:tc>
        <w:tc>
          <w:tcPr>
            <w:tcW w:w="1688" w:type="dxa"/>
            <w:shd w:val="clear" w:color="auto" w:fill="FFFFFF"/>
            <w:vAlign w:val="center"/>
          </w:tcPr>
          <w:p w14:paraId="46F8BC33" w14:textId="77777777" w:rsidR="00590438" w:rsidRPr="00590438" w:rsidRDefault="00590438" w:rsidP="00590438">
            <w:pPr>
              <w:spacing w:line="360" w:lineRule="auto"/>
              <w:jc w:val="center"/>
              <w:rPr>
                <w:color w:val="333333"/>
              </w:rPr>
            </w:pPr>
            <w:r w:rsidRPr="00590438">
              <w:rPr>
                <w:color w:val="333333"/>
              </w:rPr>
              <w:t>○</w:t>
            </w:r>
          </w:p>
        </w:tc>
      </w:tr>
      <w:tr w:rsidR="00590438" w:rsidRPr="00590438" w14:paraId="6C6E5B55" w14:textId="77777777" w:rsidTr="000A0CBD">
        <w:trPr>
          <w:trHeight w:val="383"/>
        </w:trPr>
        <w:tc>
          <w:tcPr>
            <w:tcW w:w="8815" w:type="dxa"/>
            <w:gridSpan w:val="3"/>
            <w:shd w:val="clear" w:color="auto" w:fill="FFFFFF"/>
            <w:vAlign w:val="center"/>
          </w:tcPr>
          <w:p w14:paraId="1C470A99" w14:textId="77777777" w:rsidR="00590438" w:rsidRPr="00590438" w:rsidRDefault="00590438" w:rsidP="00590438">
            <w:pPr>
              <w:spacing w:line="360" w:lineRule="auto"/>
              <w:rPr>
                <w:color w:val="333333"/>
              </w:rPr>
            </w:pPr>
            <w:r w:rsidRPr="00590438">
              <w:rPr>
                <w:color w:val="333333"/>
              </w:rPr>
              <w:t xml:space="preserve">Your child's oral health </w:t>
            </w:r>
            <w:proofErr w:type="gramStart"/>
            <w:r w:rsidRPr="00590438">
              <w:rPr>
                <w:color w:val="333333"/>
              </w:rPr>
              <w:t>behavior(</w:t>
            </w:r>
            <w:proofErr w:type="gramEnd"/>
            <w:r w:rsidRPr="00590438">
              <w:rPr>
                <w:color w:val="333333"/>
              </w:rPr>
              <w:t>You help the child answer)</w:t>
            </w:r>
          </w:p>
        </w:tc>
      </w:tr>
      <w:tr w:rsidR="00590438" w:rsidRPr="00590438" w14:paraId="14D17E48" w14:textId="77777777" w:rsidTr="000A0CBD">
        <w:trPr>
          <w:trHeight w:val="383"/>
        </w:trPr>
        <w:tc>
          <w:tcPr>
            <w:tcW w:w="5227" w:type="dxa"/>
            <w:shd w:val="clear" w:color="auto" w:fill="FFFFFF"/>
            <w:vAlign w:val="center"/>
          </w:tcPr>
          <w:p w14:paraId="60B2BE38" w14:textId="77777777" w:rsidR="00590438" w:rsidRPr="00590438" w:rsidRDefault="00590438" w:rsidP="00590438">
            <w:pPr>
              <w:spacing w:line="360" w:lineRule="auto"/>
              <w:rPr>
                <w:rFonts w:eastAsia="Times New Roman"/>
                <w:bCs/>
              </w:rPr>
            </w:pPr>
            <w:r w:rsidRPr="00590438">
              <w:rPr>
                <w:rFonts w:ascii="宋体" w:eastAsia="宋体" w:hAnsi="宋体" w:hint="eastAsia"/>
                <w:bCs/>
              </w:rPr>
              <w:t>①</w:t>
            </w:r>
            <w:r w:rsidRPr="00590438">
              <w:rPr>
                <w:rFonts w:eastAsia="Times New Roman"/>
                <w:bCs/>
              </w:rPr>
              <w:t>Do you brush your teeth more than two times a day?</w:t>
            </w:r>
          </w:p>
        </w:tc>
        <w:tc>
          <w:tcPr>
            <w:tcW w:w="1900" w:type="dxa"/>
            <w:shd w:val="clear" w:color="auto" w:fill="EFF6FB"/>
            <w:vAlign w:val="center"/>
          </w:tcPr>
          <w:p w14:paraId="44384B60" w14:textId="77777777" w:rsidR="00590438" w:rsidRPr="00590438" w:rsidRDefault="00590438" w:rsidP="00590438">
            <w:pPr>
              <w:spacing w:line="360" w:lineRule="auto"/>
              <w:jc w:val="center"/>
              <w:rPr>
                <w:rFonts w:eastAsia="Times New Roman"/>
                <w:bCs/>
              </w:rPr>
            </w:pPr>
            <w:r w:rsidRPr="00590438">
              <w:rPr>
                <w:color w:val="333333"/>
              </w:rPr>
              <w:t>○</w:t>
            </w:r>
          </w:p>
        </w:tc>
        <w:tc>
          <w:tcPr>
            <w:tcW w:w="1688" w:type="dxa"/>
            <w:shd w:val="clear" w:color="auto" w:fill="EFF6FB"/>
            <w:vAlign w:val="center"/>
          </w:tcPr>
          <w:p w14:paraId="3EB08455" w14:textId="77777777" w:rsidR="00590438" w:rsidRPr="00590438" w:rsidRDefault="00590438" w:rsidP="00590438">
            <w:pPr>
              <w:spacing w:line="360" w:lineRule="auto"/>
              <w:jc w:val="center"/>
              <w:rPr>
                <w:rFonts w:eastAsia="Times New Roman"/>
                <w:bCs/>
              </w:rPr>
            </w:pPr>
            <w:r w:rsidRPr="00590438">
              <w:rPr>
                <w:color w:val="333333"/>
              </w:rPr>
              <w:t>○</w:t>
            </w:r>
          </w:p>
        </w:tc>
      </w:tr>
      <w:tr w:rsidR="00590438" w:rsidRPr="00590438" w14:paraId="14EAEFD1" w14:textId="77777777" w:rsidTr="000A0CBD">
        <w:trPr>
          <w:trHeight w:val="383"/>
        </w:trPr>
        <w:tc>
          <w:tcPr>
            <w:tcW w:w="5227" w:type="dxa"/>
            <w:shd w:val="clear" w:color="auto" w:fill="FFFFFF"/>
            <w:vAlign w:val="center"/>
          </w:tcPr>
          <w:p w14:paraId="43E65BFC" w14:textId="77777777" w:rsidR="00590438" w:rsidRPr="00590438" w:rsidRDefault="00590438" w:rsidP="00590438">
            <w:pPr>
              <w:spacing w:line="360" w:lineRule="auto"/>
              <w:rPr>
                <w:rFonts w:eastAsia="Times New Roman"/>
                <w:bCs/>
              </w:rPr>
            </w:pPr>
            <w:r w:rsidRPr="00590438">
              <w:rPr>
                <w:rFonts w:ascii="等线" w:eastAsia="等线" w:hAnsi="等线" w:hint="eastAsia"/>
                <w:bCs/>
              </w:rPr>
              <w:t>②</w:t>
            </w:r>
            <w:r w:rsidRPr="00590438">
              <w:rPr>
                <w:bCs/>
              </w:rPr>
              <w:t>Do you eat sugary snacks more than three times a day?</w:t>
            </w:r>
          </w:p>
        </w:tc>
        <w:tc>
          <w:tcPr>
            <w:tcW w:w="1900" w:type="dxa"/>
            <w:shd w:val="clear" w:color="auto" w:fill="FFFFFF"/>
            <w:vAlign w:val="center"/>
          </w:tcPr>
          <w:p w14:paraId="7763A57D" w14:textId="77777777" w:rsidR="00590438" w:rsidRPr="00590438" w:rsidRDefault="00590438" w:rsidP="00590438">
            <w:pPr>
              <w:spacing w:line="360" w:lineRule="auto"/>
              <w:jc w:val="center"/>
              <w:rPr>
                <w:color w:val="333333"/>
              </w:rPr>
            </w:pPr>
            <w:r w:rsidRPr="00590438">
              <w:rPr>
                <w:color w:val="333333"/>
              </w:rPr>
              <w:t>○</w:t>
            </w:r>
          </w:p>
        </w:tc>
        <w:tc>
          <w:tcPr>
            <w:tcW w:w="1688" w:type="dxa"/>
            <w:shd w:val="clear" w:color="auto" w:fill="FFFFFF"/>
            <w:vAlign w:val="center"/>
          </w:tcPr>
          <w:p w14:paraId="44D0AF89" w14:textId="77777777" w:rsidR="00590438" w:rsidRPr="00590438" w:rsidRDefault="00590438" w:rsidP="00590438">
            <w:pPr>
              <w:spacing w:line="360" w:lineRule="auto"/>
              <w:jc w:val="center"/>
              <w:rPr>
                <w:color w:val="333333"/>
              </w:rPr>
            </w:pPr>
            <w:r w:rsidRPr="00590438">
              <w:rPr>
                <w:color w:val="333333"/>
              </w:rPr>
              <w:t>○</w:t>
            </w:r>
          </w:p>
        </w:tc>
      </w:tr>
      <w:tr w:rsidR="00590438" w:rsidRPr="00590438" w14:paraId="15DAEE72" w14:textId="77777777" w:rsidTr="000A0CBD">
        <w:trPr>
          <w:trHeight w:val="383"/>
        </w:trPr>
        <w:tc>
          <w:tcPr>
            <w:tcW w:w="5227" w:type="dxa"/>
            <w:shd w:val="clear" w:color="auto" w:fill="FFFFFF"/>
            <w:vAlign w:val="center"/>
          </w:tcPr>
          <w:p w14:paraId="13FEDEA0" w14:textId="77777777" w:rsidR="00590438" w:rsidRPr="00590438" w:rsidRDefault="00590438" w:rsidP="00590438">
            <w:pPr>
              <w:spacing w:line="360" w:lineRule="auto"/>
              <w:rPr>
                <w:rFonts w:eastAsia="Times New Roman"/>
                <w:bCs/>
              </w:rPr>
            </w:pPr>
            <w:r w:rsidRPr="00590438">
              <w:rPr>
                <w:rFonts w:ascii="等线" w:eastAsia="等线" w:hAnsi="等线" w:hint="eastAsia"/>
                <w:bCs/>
              </w:rPr>
              <w:lastRenderedPageBreak/>
              <w:t>③</w:t>
            </w:r>
            <w:r w:rsidRPr="00590438">
              <w:rPr>
                <w:bCs/>
              </w:rPr>
              <w:t>Does your child not clean their mouth after eating before bed?</w:t>
            </w:r>
          </w:p>
        </w:tc>
        <w:tc>
          <w:tcPr>
            <w:tcW w:w="1900" w:type="dxa"/>
            <w:shd w:val="clear" w:color="auto" w:fill="EFF6FB"/>
            <w:vAlign w:val="center"/>
          </w:tcPr>
          <w:p w14:paraId="33AF4E5B" w14:textId="77777777" w:rsidR="00590438" w:rsidRPr="00590438" w:rsidRDefault="00590438" w:rsidP="00590438">
            <w:pPr>
              <w:spacing w:line="360" w:lineRule="auto"/>
              <w:jc w:val="center"/>
              <w:rPr>
                <w:color w:val="333333"/>
              </w:rPr>
            </w:pPr>
            <w:r w:rsidRPr="00590438">
              <w:rPr>
                <w:color w:val="333333"/>
              </w:rPr>
              <w:t>○</w:t>
            </w:r>
          </w:p>
        </w:tc>
        <w:tc>
          <w:tcPr>
            <w:tcW w:w="1688" w:type="dxa"/>
            <w:shd w:val="clear" w:color="auto" w:fill="EFF6FB"/>
            <w:vAlign w:val="center"/>
          </w:tcPr>
          <w:p w14:paraId="675DD5AB" w14:textId="77777777" w:rsidR="00590438" w:rsidRPr="00590438" w:rsidRDefault="00590438" w:rsidP="00590438">
            <w:pPr>
              <w:spacing w:line="360" w:lineRule="auto"/>
              <w:jc w:val="center"/>
              <w:rPr>
                <w:color w:val="333333"/>
              </w:rPr>
            </w:pPr>
            <w:r w:rsidRPr="00590438">
              <w:rPr>
                <w:color w:val="333333"/>
              </w:rPr>
              <w:t>○</w:t>
            </w:r>
          </w:p>
        </w:tc>
      </w:tr>
      <w:tr w:rsidR="00590438" w:rsidRPr="00590438" w14:paraId="2B34C779" w14:textId="77777777" w:rsidTr="000A0CBD">
        <w:trPr>
          <w:trHeight w:val="383"/>
        </w:trPr>
        <w:tc>
          <w:tcPr>
            <w:tcW w:w="5227" w:type="dxa"/>
            <w:shd w:val="clear" w:color="auto" w:fill="FFFFFF"/>
            <w:vAlign w:val="center"/>
          </w:tcPr>
          <w:p w14:paraId="0AFA3F6B" w14:textId="77777777" w:rsidR="00590438" w:rsidRPr="00590438" w:rsidRDefault="00590438" w:rsidP="00590438">
            <w:pPr>
              <w:spacing w:line="360" w:lineRule="auto"/>
              <w:rPr>
                <w:bCs/>
              </w:rPr>
            </w:pPr>
            <w:r w:rsidRPr="00590438">
              <w:rPr>
                <w:rFonts w:ascii="等线" w:eastAsia="等线" w:hAnsi="等线" w:hint="eastAsia"/>
                <w:bCs/>
              </w:rPr>
              <w:t>④</w:t>
            </w:r>
            <w:r w:rsidRPr="00590438">
              <w:rPr>
                <w:bCs/>
              </w:rPr>
              <w:t>Does your child chew hard objects often?</w:t>
            </w:r>
          </w:p>
        </w:tc>
        <w:tc>
          <w:tcPr>
            <w:tcW w:w="1900" w:type="dxa"/>
            <w:shd w:val="clear" w:color="auto" w:fill="FFFFFF"/>
            <w:vAlign w:val="center"/>
          </w:tcPr>
          <w:p w14:paraId="3D5FA198" w14:textId="77777777" w:rsidR="00590438" w:rsidRPr="00590438" w:rsidRDefault="00590438" w:rsidP="00590438">
            <w:pPr>
              <w:spacing w:line="360" w:lineRule="auto"/>
              <w:jc w:val="center"/>
              <w:rPr>
                <w:color w:val="333333"/>
              </w:rPr>
            </w:pPr>
            <w:r w:rsidRPr="00590438">
              <w:rPr>
                <w:color w:val="333333"/>
              </w:rPr>
              <w:t>○</w:t>
            </w:r>
          </w:p>
        </w:tc>
        <w:tc>
          <w:tcPr>
            <w:tcW w:w="1688" w:type="dxa"/>
            <w:shd w:val="clear" w:color="auto" w:fill="FFFFFF"/>
            <w:vAlign w:val="center"/>
          </w:tcPr>
          <w:p w14:paraId="18C72720" w14:textId="77777777" w:rsidR="00590438" w:rsidRPr="00590438" w:rsidRDefault="00590438" w:rsidP="00590438">
            <w:pPr>
              <w:spacing w:line="360" w:lineRule="auto"/>
              <w:jc w:val="center"/>
              <w:rPr>
                <w:color w:val="333333"/>
              </w:rPr>
            </w:pPr>
            <w:r w:rsidRPr="00590438">
              <w:rPr>
                <w:color w:val="333333"/>
              </w:rPr>
              <w:t>○</w:t>
            </w:r>
          </w:p>
        </w:tc>
      </w:tr>
    </w:tbl>
    <w:p w14:paraId="22D5466C" w14:textId="77777777" w:rsidR="00590438" w:rsidRPr="00590438" w:rsidRDefault="00590438" w:rsidP="00590438"/>
    <w:p w14:paraId="6AFB726D" w14:textId="77777777" w:rsidR="00590438" w:rsidRPr="00590438" w:rsidRDefault="00590438" w:rsidP="00590438">
      <w:pPr>
        <w:spacing w:line="360" w:lineRule="auto"/>
      </w:pPr>
      <w:r w:rsidRPr="00590438">
        <w:rPr>
          <w:b/>
          <w:bCs/>
        </w:rPr>
        <w:t xml:space="preserve">Part </w:t>
      </w:r>
      <w:proofErr w:type="gramStart"/>
      <w:r w:rsidRPr="00590438">
        <w:rPr>
          <w:b/>
          <w:bCs/>
        </w:rPr>
        <w:t>2:What</w:t>
      </w:r>
      <w:proofErr w:type="gramEnd"/>
      <w:r w:rsidRPr="00590438">
        <w:rPr>
          <w:b/>
          <w:bCs/>
        </w:rPr>
        <w:t xml:space="preserve"> do you think of the following statement? [Matrix single </w:t>
      </w:r>
      <w:proofErr w:type="gramStart"/>
      <w:r w:rsidRPr="00590438">
        <w:rPr>
          <w:b/>
          <w:bCs/>
        </w:rPr>
        <w:t>choice]</w:t>
      </w:r>
      <w:r w:rsidRPr="00590438">
        <w:rPr>
          <w:b/>
          <w:bCs/>
          <w:color w:val="FF0000"/>
        </w:rPr>
        <w:t>*</w:t>
      </w:r>
      <w:proofErr w:type="gramEnd"/>
    </w:p>
    <w:tbl>
      <w:tblPr>
        <w:tblW w:w="5000" w:type="pct"/>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Layout w:type="fixed"/>
        <w:tblCellMar>
          <w:top w:w="140" w:type="dxa"/>
        </w:tblCellMar>
        <w:tblLook w:val="04A0" w:firstRow="1" w:lastRow="0" w:firstColumn="1" w:lastColumn="0" w:noHBand="0" w:noVBand="1"/>
      </w:tblPr>
      <w:tblGrid>
        <w:gridCol w:w="3510"/>
        <w:gridCol w:w="1276"/>
        <w:gridCol w:w="1134"/>
        <w:gridCol w:w="1418"/>
        <w:gridCol w:w="1518"/>
      </w:tblGrid>
      <w:tr w:rsidR="00590438" w:rsidRPr="00590438" w14:paraId="7D86634D" w14:textId="77777777" w:rsidTr="000A0CBD">
        <w:trPr>
          <w:trHeight w:val="360"/>
        </w:trPr>
        <w:tc>
          <w:tcPr>
            <w:tcW w:w="3510" w:type="dxa"/>
            <w:shd w:val="clear" w:color="auto" w:fill="D9E5ED"/>
            <w:vAlign w:val="center"/>
          </w:tcPr>
          <w:p w14:paraId="4B61AD98" w14:textId="77777777" w:rsidR="00590438" w:rsidRPr="00590438" w:rsidRDefault="00590438" w:rsidP="00590438">
            <w:pPr>
              <w:jc w:val="center"/>
            </w:pPr>
          </w:p>
        </w:tc>
        <w:tc>
          <w:tcPr>
            <w:tcW w:w="1276" w:type="dxa"/>
            <w:shd w:val="clear" w:color="auto" w:fill="D9E5ED"/>
            <w:vAlign w:val="center"/>
          </w:tcPr>
          <w:p w14:paraId="7D4D6C91" w14:textId="77777777" w:rsidR="00590438" w:rsidRPr="00590438" w:rsidRDefault="00590438" w:rsidP="00590438">
            <w:pPr>
              <w:spacing w:line="360" w:lineRule="auto"/>
              <w:jc w:val="center"/>
            </w:pPr>
            <w:r w:rsidRPr="00590438">
              <w:t>Agree</w:t>
            </w:r>
          </w:p>
        </w:tc>
        <w:tc>
          <w:tcPr>
            <w:tcW w:w="1134" w:type="dxa"/>
            <w:shd w:val="clear" w:color="auto" w:fill="D9E5ED"/>
            <w:vAlign w:val="center"/>
          </w:tcPr>
          <w:p w14:paraId="1E4AFA67" w14:textId="77777777" w:rsidR="00590438" w:rsidRPr="00590438" w:rsidRDefault="00590438" w:rsidP="00590438">
            <w:pPr>
              <w:spacing w:line="360" w:lineRule="auto"/>
              <w:jc w:val="center"/>
            </w:pPr>
            <w:r w:rsidRPr="00590438">
              <w:t>Disagree</w:t>
            </w:r>
          </w:p>
        </w:tc>
        <w:tc>
          <w:tcPr>
            <w:tcW w:w="1418" w:type="dxa"/>
            <w:shd w:val="clear" w:color="auto" w:fill="D9E5ED"/>
            <w:vAlign w:val="center"/>
          </w:tcPr>
          <w:p w14:paraId="3D75017B" w14:textId="77777777" w:rsidR="00590438" w:rsidRPr="00590438" w:rsidRDefault="00590438" w:rsidP="00590438">
            <w:pPr>
              <w:spacing w:line="360" w:lineRule="auto"/>
              <w:jc w:val="center"/>
            </w:pPr>
            <w:r w:rsidRPr="00590438">
              <w:t>Don't Care</w:t>
            </w:r>
          </w:p>
        </w:tc>
        <w:tc>
          <w:tcPr>
            <w:tcW w:w="1518" w:type="dxa"/>
            <w:shd w:val="clear" w:color="auto" w:fill="D9E5ED"/>
            <w:vAlign w:val="center"/>
          </w:tcPr>
          <w:p w14:paraId="4CC6B123" w14:textId="77777777" w:rsidR="00590438" w:rsidRPr="00590438" w:rsidRDefault="00590438" w:rsidP="00590438">
            <w:pPr>
              <w:spacing w:line="360" w:lineRule="auto"/>
              <w:jc w:val="center"/>
            </w:pPr>
            <w:r w:rsidRPr="00590438">
              <w:t>Don't Know</w:t>
            </w:r>
          </w:p>
        </w:tc>
      </w:tr>
      <w:tr w:rsidR="00590438" w:rsidRPr="00590438" w14:paraId="1ECDCE7B" w14:textId="77777777" w:rsidTr="000A0CBD">
        <w:trPr>
          <w:trHeight w:val="360"/>
        </w:trPr>
        <w:tc>
          <w:tcPr>
            <w:tcW w:w="3510" w:type="dxa"/>
            <w:shd w:val="clear" w:color="auto" w:fill="FFFFFF"/>
            <w:vAlign w:val="center"/>
          </w:tcPr>
          <w:p w14:paraId="279C8E24" w14:textId="77777777" w:rsidR="00590438" w:rsidRPr="00590438" w:rsidRDefault="00590438" w:rsidP="00590438">
            <w:pPr>
              <w:spacing w:line="360" w:lineRule="auto"/>
              <w:jc w:val="center"/>
            </w:pPr>
            <w:r w:rsidRPr="00590438">
              <w:rPr>
                <w:rFonts w:eastAsia="Times New Roman"/>
                <w:bCs/>
              </w:rPr>
              <w:t>Is it important to protect children's teeth at 6 years of age?</w:t>
            </w:r>
          </w:p>
        </w:tc>
        <w:tc>
          <w:tcPr>
            <w:tcW w:w="1276" w:type="dxa"/>
            <w:shd w:val="clear" w:color="auto" w:fill="FFFFFF"/>
            <w:vAlign w:val="center"/>
          </w:tcPr>
          <w:p w14:paraId="3C05B6A6" w14:textId="77777777" w:rsidR="00590438" w:rsidRPr="00590438" w:rsidRDefault="00590438" w:rsidP="00590438">
            <w:pPr>
              <w:spacing w:line="360" w:lineRule="auto"/>
              <w:jc w:val="center"/>
              <w:rPr>
                <w:color w:val="333333"/>
              </w:rPr>
            </w:pPr>
            <w:r w:rsidRPr="00590438">
              <w:rPr>
                <w:color w:val="333333"/>
              </w:rPr>
              <w:t>○</w:t>
            </w:r>
          </w:p>
        </w:tc>
        <w:tc>
          <w:tcPr>
            <w:tcW w:w="1134" w:type="dxa"/>
            <w:shd w:val="clear" w:color="auto" w:fill="FFFFFF"/>
            <w:vAlign w:val="center"/>
          </w:tcPr>
          <w:p w14:paraId="423CC14A" w14:textId="77777777" w:rsidR="00590438" w:rsidRPr="00590438" w:rsidRDefault="00590438" w:rsidP="00590438">
            <w:pPr>
              <w:spacing w:line="360" w:lineRule="auto"/>
              <w:jc w:val="center"/>
              <w:rPr>
                <w:color w:val="333333"/>
              </w:rPr>
            </w:pPr>
            <w:r w:rsidRPr="00590438">
              <w:rPr>
                <w:color w:val="333333"/>
              </w:rPr>
              <w:t>○</w:t>
            </w:r>
          </w:p>
        </w:tc>
        <w:tc>
          <w:tcPr>
            <w:tcW w:w="1418" w:type="dxa"/>
            <w:shd w:val="clear" w:color="auto" w:fill="FFFFFF"/>
            <w:vAlign w:val="center"/>
          </w:tcPr>
          <w:p w14:paraId="2FD01C8F" w14:textId="77777777" w:rsidR="00590438" w:rsidRPr="00590438" w:rsidRDefault="00590438" w:rsidP="00590438">
            <w:pPr>
              <w:spacing w:line="360" w:lineRule="auto"/>
              <w:jc w:val="center"/>
              <w:rPr>
                <w:color w:val="333333"/>
              </w:rPr>
            </w:pPr>
            <w:r w:rsidRPr="00590438">
              <w:rPr>
                <w:color w:val="333333"/>
              </w:rPr>
              <w:t>○</w:t>
            </w:r>
          </w:p>
        </w:tc>
        <w:tc>
          <w:tcPr>
            <w:tcW w:w="1518" w:type="dxa"/>
            <w:shd w:val="clear" w:color="auto" w:fill="FFFFFF"/>
            <w:vAlign w:val="center"/>
          </w:tcPr>
          <w:p w14:paraId="5DE46A45" w14:textId="77777777" w:rsidR="00590438" w:rsidRPr="00590438" w:rsidRDefault="00590438" w:rsidP="00590438">
            <w:pPr>
              <w:spacing w:line="360" w:lineRule="auto"/>
              <w:jc w:val="center"/>
              <w:rPr>
                <w:color w:val="333333"/>
              </w:rPr>
            </w:pPr>
            <w:r w:rsidRPr="00590438">
              <w:rPr>
                <w:color w:val="333333"/>
              </w:rPr>
              <w:t>○</w:t>
            </w:r>
          </w:p>
        </w:tc>
      </w:tr>
      <w:tr w:rsidR="00590438" w:rsidRPr="00590438" w14:paraId="0FA239BF" w14:textId="77777777" w:rsidTr="000A0CBD">
        <w:trPr>
          <w:trHeight w:val="360"/>
        </w:trPr>
        <w:tc>
          <w:tcPr>
            <w:tcW w:w="3510" w:type="dxa"/>
            <w:shd w:val="clear" w:color="auto" w:fill="EFF6FB"/>
            <w:vAlign w:val="center"/>
          </w:tcPr>
          <w:p w14:paraId="5877105C" w14:textId="77777777" w:rsidR="00590438" w:rsidRPr="00590438" w:rsidRDefault="00590438" w:rsidP="00590438">
            <w:pPr>
              <w:spacing w:line="360" w:lineRule="auto"/>
              <w:jc w:val="center"/>
              <w:rPr>
                <w:color w:val="333333"/>
              </w:rPr>
            </w:pPr>
            <w:r w:rsidRPr="00590438">
              <w:rPr>
                <w:rFonts w:eastAsia="Times New Roman"/>
                <w:bCs/>
              </w:rPr>
              <w:t>The bag day must be corrected, and will be inherited?</w:t>
            </w:r>
          </w:p>
        </w:tc>
        <w:tc>
          <w:tcPr>
            <w:tcW w:w="1276" w:type="dxa"/>
            <w:shd w:val="clear" w:color="auto" w:fill="EFF6FB"/>
            <w:vAlign w:val="center"/>
          </w:tcPr>
          <w:p w14:paraId="6ABB84CB" w14:textId="77777777" w:rsidR="00590438" w:rsidRPr="00590438" w:rsidRDefault="00590438" w:rsidP="00590438">
            <w:pPr>
              <w:spacing w:line="360" w:lineRule="auto"/>
              <w:jc w:val="center"/>
              <w:rPr>
                <w:color w:val="333333"/>
              </w:rPr>
            </w:pPr>
            <w:r w:rsidRPr="00590438">
              <w:rPr>
                <w:color w:val="333333"/>
              </w:rPr>
              <w:t>○</w:t>
            </w:r>
          </w:p>
        </w:tc>
        <w:tc>
          <w:tcPr>
            <w:tcW w:w="1134" w:type="dxa"/>
            <w:shd w:val="clear" w:color="auto" w:fill="EFF6FB"/>
            <w:vAlign w:val="center"/>
          </w:tcPr>
          <w:p w14:paraId="36E244C0" w14:textId="77777777" w:rsidR="00590438" w:rsidRPr="00590438" w:rsidRDefault="00590438" w:rsidP="00590438">
            <w:pPr>
              <w:spacing w:line="360" w:lineRule="auto"/>
              <w:jc w:val="center"/>
              <w:rPr>
                <w:color w:val="333333"/>
              </w:rPr>
            </w:pPr>
            <w:r w:rsidRPr="00590438">
              <w:rPr>
                <w:color w:val="333333"/>
              </w:rPr>
              <w:t>○</w:t>
            </w:r>
          </w:p>
        </w:tc>
        <w:tc>
          <w:tcPr>
            <w:tcW w:w="1418" w:type="dxa"/>
            <w:shd w:val="clear" w:color="auto" w:fill="EFF6FB"/>
            <w:vAlign w:val="center"/>
          </w:tcPr>
          <w:p w14:paraId="21744DE6" w14:textId="77777777" w:rsidR="00590438" w:rsidRPr="00590438" w:rsidRDefault="00590438" w:rsidP="00590438">
            <w:pPr>
              <w:spacing w:line="360" w:lineRule="auto"/>
              <w:jc w:val="center"/>
              <w:rPr>
                <w:color w:val="333333"/>
              </w:rPr>
            </w:pPr>
            <w:r w:rsidRPr="00590438">
              <w:rPr>
                <w:color w:val="333333"/>
              </w:rPr>
              <w:t>○</w:t>
            </w:r>
          </w:p>
        </w:tc>
        <w:tc>
          <w:tcPr>
            <w:tcW w:w="1518" w:type="dxa"/>
            <w:shd w:val="clear" w:color="auto" w:fill="EFF6FB"/>
            <w:vAlign w:val="center"/>
          </w:tcPr>
          <w:p w14:paraId="05DD235C" w14:textId="77777777" w:rsidR="00590438" w:rsidRPr="00590438" w:rsidRDefault="00590438" w:rsidP="00590438">
            <w:pPr>
              <w:spacing w:line="360" w:lineRule="auto"/>
              <w:jc w:val="center"/>
              <w:rPr>
                <w:color w:val="333333"/>
              </w:rPr>
            </w:pPr>
            <w:r w:rsidRPr="00590438">
              <w:rPr>
                <w:color w:val="333333"/>
              </w:rPr>
              <w:t>○</w:t>
            </w:r>
          </w:p>
        </w:tc>
      </w:tr>
      <w:tr w:rsidR="00590438" w:rsidRPr="00590438" w14:paraId="3BA865A0" w14:textId="77777777" w:rsidTr="000A0CBD">
        <w:trPr>
          <w:trHeight w:val="360"/>
        </w:trPr>
        <w:tc>
          <w:tcPr>
            <w:tcW w:w="3510" w:type="dxa"/>
            <w:shd w:val="clear" w:color="auto" w:fill="FFFFFF"/>
            <w:vAlign w:val="center"/>
          </w:tcPr>
          <w:p w14:paraId="5D8E0623" w14:textId="77777777" w:rsidR="00590438" w:rsidRPr="00590438" w:rsidRDefault="00590438" w:rsidP="00590438">
            <w:pPr>
              <w:spacing w:line="360" w:lineRule="auto"/>
              <w:jc w:val="center"/>
              <w:rPr>
                <w:color w:val="333333"/>
              </w:rPr>
            </w:pPr>
            <w:r w:rsidRPr="00590438">
              <w:rPr>
                <w:rFonts w:eastAsia="Times New Roman"/>
                <w:bCs/>
              </w:rPr>
              <w:t>Can untreated bad baby teeth become good later?</w:t>
            </w:r>
          </w:p>
        </w:tc>
        <w:tc>
          <w:tcPr>
            <w:tcW w:w="1276" w:type="dxa"/>
            <w:shd w:val="clear" w:color="auto" w:fill="FFFFFF"/>
            <w:vAlign w:val="center"/>
          </w:tcPr>
          <w:p w14:paraId="2C8E5DEF" w14:textId="77777777" w:rsidR="00590438" w:rsidRPr="00590438" w:rsidRDefault="00590438" w:rsidP="00590438">
            <w:pPr>
              <w:spacing w:line="360" w:lineRule="auto"/>
              <w:jc w:val="center"/>
              <w:rPr>
                <w:color w:val="333333"/>
              </w:rPr>
            </w:pPr>
            <w:r w:rsidRPr="00590438">
              <w:rPr>
                <w:color w:val="333333"/>
              </w:rPr>
              <w:t>○</w:t>
            </w:r>
          </w:p>
        </w:tc>
        <w:tc>
          <w:tcPr>
            <w:tcW w:w="1134" w:type="dxa"/>
            <w:shd w:val="clear" w:color="auto" w:fill="FFFFFF"/>
            <w:vAlign w:val="center"/>
          </w:tcPr>
          <w:p w14:paraId="6CB65EE8" w14:textId="77777777" w:rsidR="00590438" w:rsidRPr="00590438" w:rsidRDefault="00590438" w:rsidP="00590438">
            <w:pPr>
              <w:spacing w:line="360" w:lineRule="auto"/>
              <w:jc w:val="center"/>
              <w:rPr>
                <w:color w:val="333333"/>
              </w:rPr>
            </w:pPr>
            <w:r w:rsidRPr="00590438">
              <w:rPr>
                <w:color w:val="333333"/>
              </w:rPr>
              <w:t>○</w:t>
            </w:r>
          </w:p>
        </w:tc>
        <w:tc>
          <w:tcPr>
            <w:tcW w:w="1418" w:type="dxa"/>
            <w:shd w:val="clear" w:color="auto" w:fill="FFFFFF"/>
            <w:vAlign w:val="center"/>
          </w:tcPr>
          <w:p w14:paraId="2B63D641" w14:textId="77777777" w:rsidR="00590438" w:rsidRPr="00590438" w:rsidRDefault="00590438" w:rsidP="00590438">
            <w:pPr>
              <w:spacing w:line="360" w:lineRule="auto"/>
              <w:jc w:val="center"/>
              <w:rPr>
                <w:color w:val="333333"/>
              </w:rPr>
            </w:pPr>
            <w:r w:rsidRPr="00590438">
              <w:rPr>
                <w:color w:val="333333"/>
              </w:rPr>
              <w:t>○</w:t>
            </w:r>
          </w:p>
        </w:tc>
        <w:tc>
          <w:tcPr>
            <w:tcW w:w="1518" w:type="dxa"/>
            <w:shd w:val="clear" w:color="auto" w:fill="FFFFFF"/>
            <w:vAlign w:val="center"/>
          </w:tcPr>
          <w:p w14:paraId="301F4BB7" w14:textId="77777777" w:rsidR="00590438" w:rsidRPr="00590438" w:rsidRDefault="00590438" w:rsidP="00590438">
            <w:pPr>
              <w:spacing w:line="360" w:lineRule="auto"/>
              <w:jc w:val="center"/>
              <w:rPr>
                <w:color w:val="333333"/>
              </w:rPr>
            </w:pPr>
            <w:r w:rsidRPr="00590438">
              <w:rPr>
                <w:color w:val="333333"/>
              </w:rPr>
              <w:t>○</w:t>
            </w:r>
          </w:p>
        </w:tc>
      </w:tr>
      <w:tr w:rsidR="00590438" w:rsidRPr="00590438" w14:paraId="163475AF" w14:textId="77777777" w:rsidTr="000A0CBD">
        <w:trPr>
          <w:trHeight w:val="360"/>
        </w:trPr>
        <w:tc>
          <w:tcPr>
            <w:tcW w:w="3510" w:type="dxa"/>
            <w:shd w:val="clear" w:color="auto" w:fill="EFF6FB"/>
            <w:vAlign w:val="center"/>
          </w:tcPr>
          <w:p w14:paraId="464F832A" w14:textId="77777777" w:rsidR="00590438" w:rsidRPr="00590438" w:rsidRDefault="00590438" w:rsidP="00590438">
            <w:pPr>
              <w:spacing w:line="360" w:lineRule="auto"/>
              <w:jc w:val="center"/>
              <w:rPr>
                <w:color w:val="333333"/>
              </w:rPr>
            </w:pPr>
            <w:r w:rsidRPr="00590438">
              <w:rPr>
                <w:rFonts w:eastAsia="Times New Roman"/>
                <w:bCs/>
              </w:rPr>
              <w:t>Can cavity and groove sealing prevent caries in children?</w:t>
            </w:r>
          </w:p>
        </w:tc>
        <w:tc>
          <w:tcPr>
            <w:tcW w:w="1276" w:type="dxa"/>
            <w:shd w:val="clear" w:color="auto" w:fill="EFF6FB"/>
            <w:vAlign w:val="center"/>
          </w:tcPr>
          <w:p w14:paraId="7367CC81" w14:textId="77777777" w:rsidR="00590438" w:rsidRPr="00590438" w:rsidRDefault="00590438" w:rsidP="00590438">
            <w:pPr>
              <w:spacing w:line="360" w:lineRule="auto"/>
              <w:jc w:val="center"/>
              <w:rPr>
                <w:color w:val="333333"/>
              </w:rPr>
            </w:pPr>
            <w:r w:rsidRPr="00590438">
              <w:rPr>
                <w:color w:val="333333"/>
              </w:rPr>
              <w:t>○</w:t>
            </w:r>
          </w:p>
        </w:tc>
        <w:tc>
          <w:tcPr>
            <w:tcW w:w="1134" w:type="dxa"/>
            <w:shd w:val="clear" w:color="auto" w:fill="EFF6FB"/>
            <w:vAlign w:val="center"/>
          </w:tcPr>
          <w:p w14:paraId="701D606E" w14:textId="77777777" w:rsidR="00590438" w:rsidRPr="00590438" w:rsidRDefault="00590438" w:rsidP="00590438">
            <w:pPr>
              <w:spacing w:line="360" w:lineRule="auto"/>
              <w:jc w:val="center"/>
              <w:rPr>
                <w:color w:val="333333"/>
              </w:rPr>
            </w:pPr>
            <w:r w:rsidRPr="00590438">
              <w:rPr>
                <w:color w:val="333333"/>
              </w:rPr>
              <w:t>○</w:t>
            </w:r>
          </w:p>
        </w:tc>
        <w:tc>
          <w:tcPr>
            <w:tcW w:w="1418" w:type="dxa"/>
            <w:shd w:val="clear" w:color="auto" w:fill="EFF6FB"/>
            <w:vAlign w:val="center"/>
          </w:tcPr>
          <w:p w14:paraId="320947A2" w14:textId="77777777" w:rsidR="00590438" w:rsidRPr="00590438" w:rsidRDefault="00590438" w:rsidP="00590438">
            <w:pPr>
              <w:spacing w:line="360" w:lineRule="auto"/>
              <w:jc w:val="center"/>
              <w:rPr>
                <w:color w:val="333333"/>
              </w:rPr>
            </w:pPr>
            <w:r w:rsidRPr="00590438">
              <w:rPr>
                <w:color w:val="333333"/>
              </w:rPr>
              <w:t>○</w:t>
            </w:r>
          </w:p>
        </w:tc>
        <w:tc>
          <w:tcPr>
            <w:tcW w:w="1518" w:type="dxa"/>
            <w:shd w:val="clear" w:color="auto" w:fill="EFF6FB"/>
            <w:vAlign w:val="center"/>
          </w:tcPr>
          <w:p w14:paraId="290DEC71" w14:textId="77777777" w:rsidR="00590438" w:rsidRPr="00590438" w:rsidRDefault="00590438" w:rsidP="00590438">
            <w:pPr>
              <w:spacing w:line="360" w:lineRule="auto"/>
              <w:jc w:val="center"/>
              <w:rPr>
                <w:color w:val="333333"/>
              </w:rPr>
            </w:pPr>
            <w:r w:rsidRPr="00590438">
              <w:rPr>
                <w:color w:val="333333"/>
              </w:rPr>
              <w:t>○</w:t>
            </w:r>
          </w:p>
        </w:tc>
      </w:tr>
      <w:tr w:rsidR="00590438" w:rsidRPr="00590438" w14:paraId="2A858390" w14:textId="77777777" w:rsidTr="000A0CBD">
        <w:trPr>
          <w:trHeight w:val="360"/>
        </w:trPr>
        <w:tc>
          <w:tcPr>
            <w:tcW w:w="3510" w:type="dxa"/>
            <w:shd w:val="clear" w:color="auto" w:fill="FFFFFF"/>
            <w:vAlign w:val="center"/>
          </w:tcPr>
          <w:p w14:paraId="75936AC0" w14:textId="77777777" w:rsidR="00590438" w:rsidRPr="00590438" w:rsidRDefault="00590438" w:rsidP="00590438">
            <w:pPr>
              <w:spacing w:line="360" w:lineRule="auto"/>
              <w:jc w:val="center"/>
              <w:rPr>
                <w:color w:val="333333"/>
              </w:rPr>
            </w:pPr>
            <w:r w:rsidRPr="00590438">
              <w:rPr>
                <w:rFonts w:eastAsia="Times New Roman"/>
                <w:bCs/>
              </w:rPr>
              <w:t>Does fluoride not protect teeth?</w:t>
            </w:r>
          </w:p>
        </w:tc>
        <w:tc>
          <w:tcPr>
            <w:tcW w:w="1276" w:type="dxa"/>
            <w:shd w:val="clear" w:color="auto" w:fill="FFFFFF"/>
            <w:vAlign w:val="center"/>
          </w:tcPr>
          <w:p w14:paraId="33734016" w14:textId="77777777" w:rsidR="00590438" w:rsidRPr="00590438" w:rsidRDefault="00590438" w:rsidP="00590438">
            <w:pPr>
              <w:spacing w:line="360" w:lineRule="auto"/>
              <w:jc w:val="center"/>
              <w:rPr>
                <w:color w:val="333333"/>
              </w:rPr>
            </w:pPr>
            <w:r w:rsidRPr="00590438">
              <w:rPr>
                <w:color w:val="333333"/>
              </w:rPr>
              <w:t>○</w:t>
            </w:r>
          </w:p>
        </w:tc>
        <w:tc>
          <w:tcPr>
            <w:tcW w:w="1134" w:type="dxa"/>
            <w:shd w:val="clear" w:color="auto" w:fill="FFFFFF"/>
            <w:vAlign w:val="center"/>
          </w:tcPr>
          <w:p w14:paraId="676E5B0A" w14:textId="77777777" w:rsidR="00590438" w:rsidRPr="00590438" w:rsidRDefault="00590438" w:rsidP="00590438">
            <w:pPr>
              <w:spacing w:line="360" w:lineRule="auto"/>
              <w:jc w:val="center"/>
              <w:rPr>
                <w:color w:val="333333"/>
              </w:rPr>
            </w:pPr>
            <w:r w:rsidRPr="00590438">
              <w:rPr>
                <w:color w:val="333333"/>
              </w:rPr>
              <w:t>○</w:t>
            </w:r>
          </w:p>
        </w:tc>
        <w:tc>
          <w:tcPr>
            <w:tcW w:w="1418" w:type="dxa"/>
            <w:shd w:val="clear" w:color="auto" w:fill="FFFFFF"/>
            <w:vAlign w:val="center"/>
          </w:tcPr>
          <w:p w14:paraId="0FA780AD" w14:textId="77777777" w:rsidR="00590438" w:rsidRPr="00590438" w:rsidRDefault="00590438" w:rsidP="00590438">
            <w:pPr>
              <w:spacing w:line="360" w:lineRule="auto"/>
              <w:jc w:val="center"/>
              <w:rPr>
                <w:color w:val="333333"/>
              </w:rPr>
            </w:pPr>
            <w:r w:rsidRPr="00590438">
              <w:rPr>
                <w:color w:val="333333"/>
              </w:rPr>
              <w:t>○</w:t>
            </w:r>
          </w:p>
        </w:tc>
        <w:tc>
          <w:tcPr>
            <w:tcW w:w="1518" w:type="dxa"/>
            <w:shd w:val="clear" w:color="auto" w:fill="FFFFFF"/>
            <w:vAlign w:val="center"/>
          </w:tcPr>
          <w:p w14:paraId="280031DC" w14:textId="77777777" w:rsidR="00590438" w:rsidRPr="00590438" w:rsidRDefault="00590438" w:rsidP="00590438">
            <w:pPr>
              <w:spacing w:line="360" w:lineRule="auto"/>
              <w:jc w:val="center"/>
              <w:rPr>
                <w:color w:val="333333"/>
              </w:rPr>
            </w:pPr>
            <w:r w:rsidRPr="00590438">
              <w:rPr>
                <w:color w:val="333333"/>
              </w:rPr>
              <w:t>○</w:t>
            </w:r>
          </w:p>
        </w:tc>
      </w:tr>
    </w:tbl>
    <w:p w14:paraId="5F14FF75" w14:textId="77777777" w:rsidR="00590438" w:rsidRPr="00590438" w:rsidRDefault="00590438" w:rsidP="00590438"/>
    <w:p w14:paraId="439904AB" w14:textId="77777777" w:rsidR="00590438" w:rsidRPr="00590438" w:rsidRDefault="00590438" w:rsidP="00590438"/>
    <w:p w14:paraId="6054F3CE" w14:textId="77777777" w:rsidR="00590438" w:rsidRPr="00590438" w:rsidRDefault="00590438" w:rsidP="00590438">
      <w:r w:rsidRPr="00590438">
        <w:t>Thank you for your cooperation!!!</w:t>
      </w:r>
    </w:p>
    <w:p w14:paraId="3619FDF4" w14:textId="77777777" w:rsidR="00590438" w:rsidRPr="00590438" w:rsidRDefault="00590438" w:rsidP="00590438">
      <w:pPr>
        <w:widowControl w:val="0"/>
        <w:spacing w:line="360" w:lineRule="auto"/>
        <w:jc w:val="both"/>
        <w:rPr>
          <w:rFonts w:eastAsia="宋体"/>
          <w:kern w:val="2"/>
          <w:bdr w:val="none" w:sz="0" w:space="0" w:color="auto"/>
        </w:rPr>
      </w:pPr>
    </w:p>
    <w:p w14:paraId="061976BD" w14:textId="65567042" w:rsidR="00A63F08" w:rsidRPr="00590438" w:rsidRDefault="00A63F08" w:rsidP="00590438"/>
    <w:sectPr w:rsidR="00A63F08" w:rsidRPr="0059043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7853E" w14:textId="77777777" w:rsidR="00E9450E" w:rsidRDefault="00E9450E" w:rsidP="005F218A">
      <w:r>
        <w:separator/>
      </w:r>
    </w:p>
  </w:endnote>
  <w:endnote w:type="continuationSeparator" w:id="0">
    <w:p w14:paraId="2C9A3C32" w14:textId="77777777" w:rsidR="00E9450E" w:rsidRDefault="00E9450E" w:rsidP="005F2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
    <w:altName w:val="FangSong"/>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57284" w14:textId="77777777" w:rsidR="00E9450E" w:rsidRDefault="00E9450E" w:rsidP="005F218A">
      <w:r>
        <w:separator/>
      </w:r>
    </w:p>
  </w:footnote>
  <w:footnote w:type="continuationSeparator" w:id="0">
    <w:p w14:paraId="6ABDBC1B" w14:textId="77777777" w:rsidR="00E9450E" w:rsidRDefault="00E9450E" w:rsidP="005F21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405E15"/>
    <w:multiLevelType w:val="hybridMultilevel"/>
    <w:tmpl w:val="9E34C3A4"/>
    <w:lvl w:ilvl="0" w:tplc="AAA87E30">
      <w:start w:val="1"/>
      <w:numFmt w:val="decimalEnclosedCircle"/>
      <w:lvlText w:val="%1"/>
      <w:lvlJc w:val="left"/>
      <w:pPr>
        <w:ind w:left="360" w:hanging="360"/>
      </w:pPr>
      <w:rPr>
        <w:rFonts w:ascii="宋体" w:eastAsia="宋体" w:hAnsi="宋体"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666905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917564"/>
    <w:rsid w:val="00104633"/>
    <w:rsid w:val="00143595"/>
    <w:rsid w:val="00197610"/>
    <w:rsid w:val="001B6919"/>
    <w:rsid w:val="00405593"/>
    <w:rsid w:val="00462F12"/>
    <w:rsid w:val="00490CFD"/>
    <w:rsid w:val="00590438"/>
    <w:rsid w:val="005A18AD"/>
    <w:rsid w:val="005F218A"/>
    <w:rsid w:val="00777402"/>
    <w:rsid w:val="00917564"/>
    <w:rsid w:val="00A63F08"/>
    <w:rsid w:val="00BB7A07"/>
    <w:rsid w:val="00C839F4"/>
    <w:rsid w:val="00E945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29AA5A"/>
  <w15:docId w15:val="{EA1BB18C-E844-4DE8-A983-B64E40874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bdr w:val="nil"/>
    </w:rPr>
  </w:style>
  <w:style w:type="paragraph" w:styleId="1">
    <w:name w:val="heading 1"/>
    <w:basedOn w:val="a"/>
    <w:next w:val="a"/>
    <w:qFormat/>
    <w:rsid w:val="00EF7B96"/>
    <w:pPr>
      <w:keepNext/>
      <w:spacing w:before="240" w:after="60"/>
      <w:outlineLvl w:val="0"/>
    </w:pPr>
    <w:rPr>
      <w:rFonts w:eastAsia="Times New Roman"/>
      <w:b/>
      <w:bCs/>
      <w:kern w:val="32"/>
      <w:sz w:val="48"/>
      <w:szCs w:val="48"/>
    </w:rPr>
  </w:style>
  <w:style w:type="paragraph" w:styleId="2">
    <w:name w:val="heading 2"/>
    <w:basedOn w:val="a"/>
    <w:next w:val="a"/>
    <w:qFormat/>
    <w:rsid w:val="00EF7B96"/>
    <w:pPr>
      <w:keepNext/>
      <w:spacing w:before="240" w:after="60"/>
      <w:outlineLvl w:val="1"/>
    </w:pPr>
    <w:rPr>
      <w:rFonts w:eastAsia="Times New Roman"/>
      <w:b/>
      <w:bCs/>
      <w:iCs/>
      <w:sz w:val="36"/>
      <w:szCs w:val="36"/>
    </w:rPr>
  </w:style>
  <w:style w:type="paragraph" w:styleId="3">
    <w:name w:val="heading 3"/>
    <w:basedOn w:val="a"/>
    <w:next w:val="a"/>
    <w:qFormat/>
    <w:rsid w:val="00EF7B96"/>
    <w:pPr>
      <w:keepNext/>
      <w:spacing w:before="240" w:after="60"/>
      <w:outlineLvl w:val="2"/>
    </w:pPr>
    <w:rPr>
      <w:rFonts w:eastAsia="Times New Roman"/>
      <w:b/>
      <w:bCs/>
      <w:sz w:val="28"/>
      <w:szCs w:val="28"/>
    </w:rPr>
  </w:style>
  <w:style w:type="paragraph" w:styleId="4">
    <w:name w:val="heading 4"/>
    <w:basedOn w:val="a"/>
    <w:next w:val="a"/>
    <w:qFormat/>
    <w:rsid w:val="00EF7B96"/>
    <w:pPr>
      <w:keepNext/>
      <w:spacing w:before="240" w:after="60"/>
      <w:outlineLvl w:val="3"/>
    </w:pPr>
    <w:rPr>
      <w:rFonts w:eastAsia="Times New Roman"/>
      <w:b/>
      <w:bCs/>
    </w:rPr>
  </w:style>
  <w:style w:type="paragraph" w:styleId="5">
    <w:name w:val="heading 5"/>
    <w:basedOn w:val="a"/>
    <w:next w:val="a"/>
    <w:qFormat/>
    <w:rsid w:val="00EF7B96"/>
    <w:pPr>
      <w:spacing w:before="240" w:after="60"/>
      <w:outlineLvl w:val="4"/>
    </w:pPr>
    <w:rPr>
      <w:rFonts w:eastAsia="Times New Roman"/>
      <w:b/>
      <w:bCs/>
      <w:iCs/>
      <w:sz w:val="20"/>
      <w:szCs w:val="20"/>
    </w:rPr>
  </w:style>
  <w:style w:type="paragraph" w:styleId="6">
    <w:name w:val="heading 6"/>
    <w:basedOn w:val="a"/>
    <w:next w:val="a"/>
    <w:qFormat/>
    <w:rsid w:val="00EF7B96"/>
    <w:pPr>
      <w:spacing w:before="240" w:after="60"/>
      <w:outlineLvl w:val="5"/>
    </w:pPr>
    <w:rPr>
      <w:rFonts w:eastAsia="Times New Roman"/>
      <w:b/>
      <w:bCs/>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5F218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5F218A"/>
    <w:rPr>
      <w:sz w:val="18"/>
      <w:szCs w:val="18"/>
      <w:bdr w:val="nil"/>
    </w:rPr>
  </w:style>
  <w:style w:type="paragraph" w:styleId="a5">
    <w:name w:val="footer"/>
    <w:basedOn w:val="a"/>
    <w:link w:val="a6"/>
    <w:unhideWhenUsed/>
    <w:rsid w:val="005F218A"/>
    <w:pPr>
      <w:tabs>
        <w:tab w:val="center" w:pos="4153"/>
        <w:tab w:val="right" w:pos="8306"/>
      </w:tabs>
      <w:snapToGrid w:val="0"/>
    </w:pPr>
    <w:rPr>
      <w:sz w:val="18"/>
      <w:szCs w:val="18"/>
    </w:rPr>
  </w:style>
  <w:style w:type="character" w:customStyle="1" w:styleId="a6">
    <w:name w:val="页脚 字符"/>
    <w:basedOn w:val="a0"/>
    <w:link w:val="a5"/>
    <w:rsid w:val="005F218A"/>
    <w:rPr>
      <w:sz w:val="18"/>
      <w:szCs w:val="18"/>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2</Pages>
  <Words>267</Words>
  <Characters>1528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侃 吴</cp:lastModifiedBy>
  <cp:revision>10</cp:revision>
  <dcterms:created xsi:type="dcterms:W3CDTF">2023-08-23T07:55:00Z</dcterms:created>
  <dcterms:modified xsi:type="dcterms:W3CDTF">2024-08-23T02:13:00Z</dcterms:modified>
</cp:coreProperties>
</file>