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F2A9A" w14:textId="3BDA9268" w:rsidR="00A77B3E" w:rsidRPr="007F3937" w:rsidRDefault="005E04AD">
      <w:pPr>
        <w:spacing w:after="400" w:line="360" w:lineRule="auto"/>
        <w:ind w:firstLine="120"/>
        <w:jc w:val="center"/>
        <w:rPr>
          <w:b/>
        </w:rPr>
      </w:pPr>
      <w:r w:rsidRPr="007F3937">
        <w:rPr>
          <w:b/>
        </w:rPr>
        <w:t xml:space="preserve">Questionnaire </w:t>
      </w:r>
      <w:r w:rsidR="00B6436D">
        <w:rPr>
          <w:b/>
        </w:rPr>
        <w:t>2</w:t>
      </w:r>
      <w:r w:rsidRPr="007F3937">
        <w:rPr>
          <w:b/>
        </w:rPr>
        <w:t xml:space="preserve"> (for graduate students)</w:t>
      </w:r>
    </w:p>
    <w:p w14:paraId="07F6E474" w14:textId="77777777" w:rsidR="005E5C59" w:rsidRPr="005956AD" w:rsidRDefault="005E5C59">
      <w:pPr>
        <w:spacing w:line="360" w:lineRule="auto"/>
      </w:pPr>
    </w:p>
    <w:p w14:paraId="25A6F3F5" w14:textId="588C7312" w:rsidR="005E5C59" w:rsidRDefault="006E24E7">
      <w:pPr>
        <w:spacing w:line="360" w:lineRule="auto"/>
        <w:rPr>
          <w:rFonts w:ascii="Microsoft YaHei" w:eastAsia="Microsoft YaHei" w:hAnsi="Microsoft YaHei" w:cs="Microsoft YaHei"/>
          <w:sz w:val="28"/>
        </w:rPr>
      </w:pPr>
      <w:r>
        <w:t xml:space="preserve">1. </w:t>
      </w:r>
      <w:r w:rsidR="005956AD">
        <w:t xml:space="preserve">Gender: </w:t>
      </w:r>
      <w:r>
        <w:t>[</w:t>
      </w:r>
      <w:r w:rsidR="005956AD">
        <w:t>Single-choice</w:t>
      </w:r>
      <w:r>
        <w:t xml:space="preserve">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7532B4D6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0E9D23A" w14:textId="0271E8F3" w:rsidR="005E5C59" w:rsidRDefault="006E24E7" w:rsidP="005956AD">
            <w:r>
              <w:t>○</w:t>
            </w:r>
            <w:r w:rsidR="0041026A">
              <w:t xml:space="preserve"> </w:t>
            </w:r>
            <w:r w:rsidR="005956AD">
              <w:t>Male</w:t>
            </w:r>
          </w:p>
        </w:tc>
      </w:tr>
      <w:tr w:rsidR="005E5C59" w14:paraId="6B0BB3C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355077AB" w14:textId="67025EA2" w:rsidR="005E5C59" w:rsidRDefault="006E24E7" w:rsidP="005956AD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41026A">
              <w:t xml:space="preserve"> </w:t>
            </w:r>
            <w:r w:rsidR="005956AD">
              <w:t>Female</w:t>
            </w:r>
          </w:p>
        </w:tc>
      </w:tr>
    </w:tbl>
    <w:p w14:paraId="3AFC151C" w14:textId="77777777" w:rsidR="005E5C59" w:rsidRDefault="005E5C59"/>
    <w:p w14:paraId="2CA64D9A" w14:textId="7F346609" w:rsidR="00B6436D" w:rsidRDefault="00B6436D" w:rsidP="00B6436D">
      <w:pPr>
        <w:spacing w:line="360" w:lineRule="auto"/>
        <w:rPr>
          <w:rFonts w:ascii="Microsoft YaHei" w:eastAsia="Microsoft YaHei" w:hAnsi="Microsoft YaHei" w:cs="Microsoft YaHei"/>
          <w:sz w:val="28"/>
        </w:rPr>
      </w:pPr>
      <w:r>
        <w:t>2.</w:t>
      </w:r>
      <w:r w:rsidR="00DF6235">
        <w:t>Status</w:t>
      </w:r>
      <w:r>
        <w:t xml:space="preserve">: [Single-choice]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B6436D" w14:paraId="10E08C17" w14:textId="77777777" w:rsidTr="001A0CB1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2FBCC7D" w14:textId="77BD101B" w:rsidR="00B6436D" w:rsidRDefault="00B6436D" w:rsidP="0038234C">
            <w:r>
              <w:t>○ M</w:t>
            </w:r>
            <w:r w:rsidR="0038234C">
              <w:t>aster student</w:t>
            </w:r>
          </w:p>
        </w:tc>
      </w:tr>
      <w:tr w:rsidR="00B6436D" w14:paraId="4F6EE55B" w14:textId="77777777" w:rsidTr="0038234C">
        <w:trPr>
          <w:trHeight w:val="461"/>
        </w:trPr>
        <w:tc>
          <w:tcPr>
            <w:tcW w:w="7400" w:type="dxa"/>
            <w:shd w:val="clear" w:color="auto" w:fill="FFFFFF"/>
            <w:vAlign w:val="center"/>
          </w:tcPr>
          <w:p w14:paraId="116AF613" w14:textId="2B1FDA5D" w:rsidR="00B6436D" w:rsidRDefault="00B6436D" w:rsidP="00E35AEB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 xml:space="preserve">○ </w:t>
            </w:r>
            <w:r w:rsidR="0038234C">
              <w:t>MD student</w:t>
            </w:r>
          </w:p>
        </w:tc>
      </w:tr>
    </w:tbl>
    <w:p w14:paraId="417CDDAA" w14:textId="77777777" w:rsidR="00B6436D" w:rsidRDefault="00B6436D"/>
    <w:p w14:paraId="73C2A1EB" w14:textId="02ACFD44" w:rsidR="005E5C59" w:rsidRDefault="00B6436D">
      <w:pPr>
        <w:spacing w:line="360" w:lineRule="auto"/>
      </w:pPr>
      <w:r>
        <w:t>3</w:t>
      </w:r>
      <w:r w:rsidR="006E24E7">
        <w:t xml:space="preserve">. </w:t>
      </w:r>
      <w:r w:rsidR="005956AD">
        <w:t xml:space="preserve">Why </w:t>
      </w:r>
      <w:r w:rsidR="0041026A">
        <w:t xml:space="preserve">do you </w:t>
      </w:r>
      <w:r w:rsidR="005956AD">
        <w:t xml:space="preserve">learn Medicine? </w:t>
      </w:r>
      <w:r w:rsidR="006E24E7">
        <w:t xml:space="preserve"> [</w:t>
      </w:r>
      <w:r w:rsidR="005956AD">
        <w:t>Multiple-choice</w:t>
      </w:r>
      <w:r w:rsidR="006E24E7">
        <w:t>]</w:t>
      </w:r>
      <w:r w:rsidR="006E24E7">
        <w:rPr>
          <w:color w:val="FF0000"/>
        </w:rPr>
        <w:t xml:space="preserve">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56F1638F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CCAB0E8" w14:textId="61A6D5C0" w:rsidR="005E5C59" w:rsidRDefault="006E24E7" w:rsidP="005956AD">
            <w:r>
              <w:t>□</w:t>
            </w:r>
            <w:r w:rsidR="0041026A">
              <w:t xml:space="preserve"> </w:t>
            </w:r>
            <w:r w:rsidR="005956AD">
              <w:t>Interesting</w:t>
            </w:r>
          </w:p>
        </w:tc>
      </w:tr>
      <w:tr w:rsidR="005E5C59" w14:paraId="67501451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5855665" w14:textId="58630A54" w:rsidR="005E5C59" w:rsidRDefault="006E24E7" w:rsidP="005956AD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41026A">
              <w:t xml:space="preserve"> </w:t>
            </w:r>
            <w:r w:rsidR="005956AD">
              <w:t>Employment status</w:t>
            </w:r>
          </w:p>
        </w:tc>
      </w:tr>
      <w:tr w:rsidR="005E5C59" w14:paraId="5239F56B" w14:textId="77777777" w:rsidTr="0065437B">
        <w:trPr>
          <w:trHeight w:val="531"/>
        </w:trPr>
        <w:tc>
          <w:tcPr>
            <w:tcW w:w="7400" w:type="dxa"/>
            <w:shd w:val="clear" w:color="auto" w:fill="FFFFFF"/>
            <w:vAlign w:val="center"/>
          </w:tcPr>
          <w:p w14:paraId="0628470A" w14:textId="6A9021B6" w:rsidR="005E5C59" w:rsidRDefault="006E24E7" w:rsidP="005956AD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41026A">
              <w:t xml:space="preserve"> </w:t>
            </w:r>
            <w:r w:rsidR="005956AD">
              <w:t>Viewpoints of parents</w:t>
            </w:r>
          </w:p>
        </w:tc>
      </w:tr>
      <w:tr w:rsidR="005E5C59" w14:paraId="60F3C18A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488D8D9" w14:textId="366A4438" w:rsidR="005E5C59" w:rsidRDefault="006E24E7" w:rsidP="0029567A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41026A">
              <w:t xml:space="preserve"> </w:t>
            </w:r>
            <w:r w:rsidR="0029567A">
              <w:t>Major switching</w:t>
            </w:r>
          </w:p>
        </w:tc>
      </w:tr>
      <w:tr w:rsidR="005E5C59" w14:paraId="078870C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254BAA1" w14:textId="25C7F0E9" w:rsidR="005E5C59" w:rsidRDefault="006E24E7" w:rsidP="005956AD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41026A">
              <w:t xml:space="preserve"> </w:t>
            </w:r>
            <w:r w:rsidR="005956AD">
              <w:t>Others</w:t>
            </w:r>
            <w:r>
              <w:t xml:space="preserve"> _________________</w:t>
            </w:r>
          </w:p>
        </w:tc>
      </w:tr>
    </w:tbl>
    <w:p w14:paraId="185A73C9" w14:textId="77777777" w:rsidR="005E5C59" w:rsidRDefault="005E5C59"/>
    <w:p w14:paraId="61189E0E" w14:textId="38CF8C5C" w:rsidR="005E5C59" w:rsidRDefault="00DF6235">
      <w:pPr>
        <w:spacing w:line="360" w:lineRule="auto"/>
      </w:pPr>
      <w:r>
        <w:t>4</w:t>
      </w:r>
      <w:r w:rsidR="006E24E7">
        <w:t xml:space="preserve">. </w:t>
      </w:r>
      <w:r w:rsidR="0029567A">
        <w:t>Have you ever heard about Pathology or pathologist</w:t>
      </w:r>
      <w:r w:rsidR="0041026A">
        <w:t>s</w:t>
      </w:r>
      <w:r w:rsidR="0029567A">
        <w:t xml:space="preserve">? </w:t>
      </w:r>
      <w:r w:rsidR="006E24E7">
        <w:t>[</w:t>
      </w:r>
      <w:r w:rsidR="00A36C83">
        <w:t>Single-choice</w:t>
      </w:r>
      <w:r w:rsidR="0041026A">
        <w:t>]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75379EA0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8746AF3" w14:textId="3E0D3EE5" w:rsidR="005E5C59" w:rsidRDefault="006E24E7" w:rsidP="00A36C83">
            <w:r>
              <w:t>○</w:t>
            </w:r>
            <w:r w:rsidR="0041026A">
              <w:t xml:space="preserve"> </w:t>
            </w:r>
            <w:r w:rsidR="00A36C83">
              <w:t>Yes</w:t>
            </w:r>
          </w:p>
        </w:tc>
      </w:tr>
      <w:tr w:rsidR="005E5C59" w14:paraId="6F51441F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1CD62B9" w14:textId="1D329F93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41026A">
              <w:t xml:space="preserve"> </w:t>
            </w:r>
            <w:r w:rsidR="00A36C83">
              <w:t>No</w:t>
            </w:r>
          </w:p>
        </w:tc>
      </w:tr>
      <w:tr w:rsidR="005E5C59" w14:paraId="2F810D91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BAF4F47" w14:textId="4B9BF183" w:rsidR="005E5C59" w:rsidRDefault="006E24E7" w:rsidP="0041026A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A36C83">
              <w:t>If yes</w:t>
            </w:r>
            <w:r w:rsidR="0041026A">
              <w:t xml:space="preserve">, </w:t>
            </w:r>
            <w:r w:rsidR="00A36C83">
              <w:t>what do you know about Pathology or pathologist</w:t>
            </w:r>
            <w:r w:rsidR="0041026A">
              <w:t>s</w:t>
            </w:r>
            <w:r w:rsidR="00A36C83">
              <w:t xml:space="preserve">? </w:t>
            </w:r>
            <w:r>
              <w:t xml:space="preserve"> _________________</w:t>
            </w:r>
          </w:p>
        </w:tc>
      </w:tr>
    </w:tbl>
    <w:p w14:paraId="04F2450D" w14:textId="77777777" w:rsidR="005E5C59" w:rsidRDefault="005E5C59"/>
    <w:p w14:paraId="5D4FC13D" w14:textId="2F27B775" w:rsidR="005E5C59" w:rsidRDefault="00DF6235">
      <w:pPr>
        <w:spacing w:line="360" w:lineRule="auto"/>
      </w:pPr>
      <w:r>
        <w:t>5</w:t>
      </w:r>
      <w:r w:rsidR="006E24E7">
        <w:t xml:space="preserve">. </w:t>
      </w:r>
      <w:r w:rsidR="00A36C83">
        <w:t>How much do you like Pathology subject?</w:t>
      </w:r>
      <w:r w:rsidR="006E24E7">
        <w:t xml:space="preserve"> [</w:t>
      </w:r>
      <w:r w:rsidR="00A36C83">
        <w:t>Single-choice</w:t>
      </w:r>
      <w:r w:rsidR="006E24E7">
        <w:t xml:space="preserve">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5A947844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7B51FDE" w14:textId="6605805D" w:rsidR="005E5C59" w:rsidRDefault="006E24E7">
            <w:r>
              <w:t>○</w:t>
            </w:r>
            <w:r w:rsidR="00A36C83">
              <w:t xml:space="preserve"> To a great extent</w:t>
            </w:r>
          </w:p>
        </w:tc>
      </w:tr>
      <w:tr w:rsidR="005E5C59" w14:paraId="212F1FC8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CD6A2C5" w14:textId="23537B09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A36C83">
              <w:t xml:space="preserve"> To some extent</w:t>
            </w:r>
          </w:p>
        </w:tc>
      </w:tr>
      <w:tr w:rsidR="005E5C59" w14:paraId="4BD0F0EC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27E308AF" w14:textId="4B9E47BA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A36C83">
              <w:t xml:space="preserve"> Not at all</w:t>
            </w:r>
          </w:p>
        </w:tc>
      </w:tr>
    </w:tbl>
    <w:p w14:paraId="29B77549" w14:textId="77777777" w:rsidR="005E5C59" w:rsidRDefault="005E5C59"/>
    <w:p w14:paraId="7E1B4C67" w14:textId="54E5D996" w:rsidR="005E5C59" w:rsidRDefault="00DF6235">
      <w:pPr>
        <w:spacing w:line="360" w:lineRule="auto"/>
      </w:pPr>
      <w:r>
        <w:t>6</w:t>
      </w:r>
      <w:r w:rsidR="006E24E7">
        <w:t xml:space="preserve">. </w:t>
      </w:r>
      <w:r w:rsidR="00A36C83">
        <w:t>What is the overall quality of traditional Pathology courses?</w:t>
      </w:r>
      <w:r w:rsidR="006E24E7">
        <w:t xml:space="preserve"> [</w:t>
      </w:r>
      <w:r w:rsidR="00A36C83">
        <w:t>Single-choice</w:t>
      </w:r>
      <w:r w:rsidR="006E24E7">
        <w:t xml:space="preserve">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0D636E95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84F1848" w14:textId="11C83E96" w:rsidR="005E5C59" w:rsidRDefault="006E24E7" w:rsidP="00A36C83">
            <w:r>
              <w:lastRenderedPageBreak/>
              <w:t>○</w:t>
            </w:r>
            <w:r w:rsidR="0041026A">
              <w:t xml:space="preserve"> </w:t>
            </w:r>
            <w:r w:rsidR="00A36C83">
              <w:t>Excellent</w:t>
            </w:r>
            <w:r w:rsidR="0041026A">
              <w:t xml:space="preserve"> (9-10 points)</w:t>
            </w:r>
          </w:p>
        </w:tc>
      </w:tr>
      <w:tr w:rsidR="005E5C59" w14:paraId="263D7FD9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3A95F750" w14:textId="3FA88B9E" w:rsidR="005E5C59" w:rsidRDefault="006E24E7" w:rsidP="00A36C83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41026A">
              <w:t xml:space="preserve"> </w:t>
            </w:r>
            <w:r w:rsidR="00A36C83">
              <w:t>Good</w:t>
            </w:r>
            <w:r w:rsidR="0041026A">
              <w:t xml:space="preserve"> (7-9 points)</w:t>
            </w:r>
          </w:p>
        </w:tc>
      </w:tr>
      <w:tr w:rsidR="005E5C59" w14:paraId="5EF2F698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205E5BC2" w14:textId="00F793BE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41026A">
              <w:t xml:space="preserve"> </w:t>
            </w:r>
            <w:r w:rsidR="00A36C83">
              <w:t>Pass</w:t>
            </w:r>
            <w:r w:rsidR="0041026A">
              <w:t xml:space="preserve"> (6-7 points)</w:t>
            </w:r>
          </w:p>
        </w:tc>
      </w:tr>
      <w:tr w:rsidR="005E5C59" w14:paraId="39419D5C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29EB0C3F" w14:textId="3985829D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41026A">
              <w:t xml:space="preserve"> </w:t>
            </w:r>
            <w:r w:rsidR="00A36C83">
              <w:t>Fail</w:t>
            </w:r>
            <w:r w:rsidR="0041026A">
              <w:t xml:space="preserve"> (&lt; 6 points)</w:t>
            </w:r>
          </w:p>
        </w:tc>
      </w:tr>
    </w:tbl>
    <w:p w14:paraId="253EAF69" w14:textId="77777777" w:rsidR="005E5C59" w:rsidRDefault="005E5C59"/>
    <w:p w14:paraId="70DC1294" w14:textId="75F994B6" w:rsidR="005E5C59" w:rsidRDefault="00DF6235">
      <w:pPr>
        <w:spacing w:line="360" w:lineRule="auto"/>
      </w:pPr>
      <w:r>
        <w:t>7</w:t>
      </w:r>
      <w:r w:rsidR="006E24E7">
        <w:t xml:space="preserve">. </w:t>
      </w:r>
      <w:r w:rsidR="00A36C83">
        <w:t>What do you suggest to optimize traditional Pathology courses?</w:t>
      </w:r>
      <w:r w:rsidR="006E24E7">
        <w:t xml:space="preserve"> [</w:t>
      </w:r>
      <w:r w:rsidR="00A36C83">
        <w:t>Multiple-choice</w:t>
      </w:r>
      <w:r w:rsidR="006E24E7">
        <w:t>]</w:t>
      </w:r>
      <w:r w:rsidR="006E24E7">
        <w:rPr>
          <w:color w:val="FF0000"/>
        </w:rPr>
        <w:t xml:space="preserve">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30B91980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5C1A3E3" w14:textId="3845135B" w:rsidR="005E5C59" w:rsidRDefault="006E24E7" w:rsidP="00A36C83">
            <w:r>
              <w:t>□</w:t>
            </w:r>
            <w:r w:rsidR="00081D50">
              <w:t xml:space="preserve"> </w:t>
            </w:r>
            <w:r w:rsidR="00A36C83">
              <w:t>Explain knowledge points deeply</w:t>
            </w:r>
          </w:p>
        </w:tc>
      </w:tr>
      <w:tr w:rsidR="005E5C59" w14:paraId="467A06FE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8141BC4" w14:textId="4D046EC3" w:rsidR="005E5C59" w:rsidRDefault="006E24E7" w:rsidP="00A36C83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081D50">
              <w:t xml:space="preserve"> </w:t>
            </w:r>
            <w:r w:rsidR="00A36C83">
              <w:t>Make the class more interesting</w:t>
            </w:r>
          </w:p>
        </w:tc>
      </w:tr>
      <w:tr w:rsidR="005E5C59" w14:paraId="72F0320A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26B217A" w14:textId="3E1A0D7A" w:rsidR="005E5C59" w:rsidRDefault="006E24E7" w:rsidP="00A36C83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081D50">
              <w:t xml:space="preserve"> </w:t>
            </w:r>
            <w:r w:rsidR="00A36C83">
              <w:t>Set more interaction</w:t>
            </w:r>
          </w:p>
        </w:tc>
      </w:tr>
      <w:tr w:rsidR="005E5C59" w14:paraId="754585A9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3BC98FB" w14:textId="44122DC9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A36C83">
              <w:t xml:space="preserve"> Apply more clinical cases</w:t>
            </w:r>
          </w:p>
        </w:tc>
      </w:tr>
      <w:tr w:rsidR="005E5C59" w14:paraId="47681317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725923E" w14:textId="0883C49C" w:rsidR="005E5C59" w:rsidRDefault="006E24E7" w:rsidP="00A36C83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081D50">
              <w:t xml:space="preserve"> </w:t>
            </w:r>
            <w:r w:rsidR="00A36C83">
              <w:t>Others</w:t>
            </w:r>
            <w:r>
              <w:t xml:space="preserve"> _________________</w:t>
            </w:r>
          </w:p>
        </w:tc>
      </w:tr>
    </w:tbl>
    <w:p w14:paraId="7EB12687" w14:textId="77777777" w:rsidR="005E5C59" w:rsidRDefault="005E5C59"/>
    <w:p w14:paraId="6D200CB1" w14:textId="4215A070" w:rsidR="005E5C59" w:rsidRDefault="00DF6235">
      <w:pPr>
        <w:spacing w:line="360" w:lineRule="auto"/>
      </w:pPr>
      <w:r>
        <w:t>8</w:t>
      </w:r>
      <w:r w:rsidR="006E24E7">
        <w:t xml:space="preserve">. </w:t>
      </w:r>
      <w:r w:rsidR="003D2E8F">
        <w:t>Which of the following online courses have you ever attended?</w:t>
      </w:r>
      <w:r w:rsidR="006E24E7">
        <w:t xml:space="preserve"> [</w:t>
      </w:r>
      <w:r w:rsidR="00A36C83">
        <w:t>Single-choice</w:t>
      </w:r>
      <w:r w:rsidR="006E24E7">
        <w:t xml:space="preserve">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1C7A394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193C1B0" w14:textId="51D5ABC9" w:rsidR="005E5C59" w:rsidRDefault="006E24E7">
            <w:r>
              <w:t>○</w:t>
            </w:r>
            <w:r w:rsidR="003D2E8F">
              <w:t xml:space="preserve"> I have attended online study of both specialized courses and unspecialized courses.</w:t>
            </w:r>
          </w:p>
        </w:tc>
      </w:tr>
      <w:tr w:rsidR="005E5C59" w14:paraId="6D0DACB3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7F354EC" w14:textId="1A3C4D4C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3D2E8F">
              <w:t xml:space="preserve"> I just have attended online study of specialized courses.</w:t>
            </w:r>
          </w:p>
        </w:tc>
      </w:tr>
      <w:tr w:rsidR="005E5C59" w14:paraId="692C3F08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0A731BF" w14:textId="4FEF83DF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3D2E8F">
              <w:t xml:space="preserve"> I just have attended online study of unspecialized courses.</w:t>
            </w:r>
          </w:p>
        </w:tc>
      </w:tr>
      <w:tr w:rsidR="005E5C59" w14:paraId="464ECCE9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17AFD28" w14:textId="309E6ED6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3D2E8F">
              <w:t xml:space="preserve"> I have not attended online study of specialized courses or unspecialized courses</w:t>
            </w:r>
          </w:p>
        </w:tc>
      </w:tr>
    </w:tbl>
    <w:p w14:paraId="5817D744" w14:textId="77777777" w:rsidR="005E5C59" w:rsidRDefault="005E5C59"/>
    <w:p w14:paraId="25AA36A1" w14:textId="3C41112F" w:rsidR="005E5C59" w:rsidRDefault="00DF6235">
      <w:pPr>
        <w:spacing w:line="360" w:lineRule="auto"/>
      </w:pPr>
      <w:r>
        <w:t>9</w:t>
      </w:r>
      <w:r w:rsidR="006E24E7">
        <w:t xml:space="preserve">. </w:t>
      </w:r>
      <w:r w:rsidR="003D2E8F">
        <w:t xml:space="preserve">If you have attended the study of </w:t>
      </w:r>
      <w:r>
        <w:t>specialized courses</w:t>
      </w:r>
      <w:r w:rsidR="00191FDB">
        <w:t xml:space="preserve">, do you think it is helpful? </w:t>
      </w:r>
      <w:r w:rsidR="006E24E7">
        <w:t xml:space="preserve"> [</w:t>
      </w:r>
      <w:r w:rsidR="00A36C83">
        <w:t>Single-choice</w:t>
      </w:r>
      <w:r w:rsidR="006E24E7">
        <w:t xml:space="preserve">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768EF514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DFE79AF" w14:textId="284458F5" w:rsidR="005E5C59" w:rsidRDefault="006E24E7">
            <w:r>
              <w:t>○</w:t>
            </w:r>
            <w:r w:rsidR="003D2E8F">
              <w:t xml:space="preserve"> </w:t>
            </w:r>
            <w:r w:rsidR="00191FDB">
              <w:t>Yes, t</w:t>
            </w:r>
            <w:r w:rsidR="003D2E8F">
              <w:t>o a great extent</w:t>
            </w:r>
          </w:p>
        </w:tc>
      </w:tr>
      <w:tr w:rsidR="005E5C59" w14:paraId="3B77B24F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55CFD8B" w14:textId="569A1767" w:rsidR="005E5C59" w:rsidRDefault="006E24E7" w:rsidP="00191FDB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3D2E8F">
              <w:t xml:space="preserve"> </w:t>
            </w:r>
            <w:r w:rsidR="00191FDB">
              <w:t xml:space="preserve">Yes, to </w:t>
            </w:r>
            <w:r w:rsidR="003D2E8F">
              <w:t>some extent</w:t>
            </w:r>
          </w:p>
        </w:tc>
      </w:tr>
      <w:tr w:rsidR="005E5C59" w14:paraId="7BA3C608" w14:textId="77777777" w:rsidTr="003D2E8F">
        <w:trPr>
          <w:trHeight w:val="516"/>
        </w:trPr>
        <w:tc>
          <w:tcPr>
            <w:tcW w:w="7400" w:type="dxa"/>
            <w:shd w:val="clear" w:color="auto" w:fill="FFFFFF"/>
            <w:vAlign w:val="center"/>
          </w:tcPr>
          <w:p w14:paraId="7A00615A" w14:textId="5D99BEAA" w:rsidR="005E5C59" w:rsidRDefault="006E24E7" w:rsidP="003D2E8F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191FDB">
              <w:t xml:space="preserve"> Yes, t</w:t>
            </w:r>
            <w:r w:rsidR="003D2E8F">
              <w:t>o a little extent</w:t>
            </w:r>
          </w:p>
        </w:tc>
      </w:tr>
      <w:tr w:rsidR="005E5C59" w14:paraId="42CC32B1" w14:textId="77777777" w:rsidTr="00DF6235">
        <w:trPr>
          <w:trHeight w:val="530"/>
        </w:trPr>
        <w:tc>
          <w:tcPr>
            <w:tcW w:w="7400" w:type="dxa"/>
            <w:shd w:val="clear" w:color="auto" w:fill="FFFFFF"/>
            <w:vAlign w:val="center"/>
          </w:tcPr>
          <w:p w14:paraId="54F1295A" w14:textId="6E347731" w:rsidR="005E5C59" w:rsidRDefault="006E24E7" w:rsidP="003D2E8F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191FDB">
              <w:t xml:space="preserve"> </w:t>
            </w:r>
            <w:r w:rsidR="003D2E8F">
              <w:t>Not at all</w:t>
            </w:r>
          </w:p>
        </w:tc>
      </w:tr>
      <w:tr w:rsidR="005E5C59" w14:paraId="53E5A157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2EC197B4" w14:textId="6B1A9957" w:rsidR="005E5C59" w:rsidRDefault="005E5C59" w:rsidP="003D2E8F">
            <w:pPr>
              <w:rPr>
                <w:rFonts w:ascii="Microsoft YaHei" w:eastAsia="Microsoft YaHei" w:hAnsi="Microsoft YaHei" w:cs="Microsoft YaHei"/>
                <w:sz w:val="28"/>
              </w:rPr>
            </w:pPr>
          </w:p>
        </w:tc>
      </w:tr>
    </w:tbl>
    <w:p w14:paraId="0D22A3CD" w14:textId="111EF145" w:rsidR="00DF6235" w:rsidRDefault="00DF6235" w:rsidP="00DF6235">
      <w:pPr>
        <w:spacing w:line="360" w:lineRule="auto"/>
      </w:pPr>
      <w:r>
        <w:t xml:space="preserve">10. If you have attended the study of online courses </w:t>
      </w:r>
      <w:r w:rsidRPr="003D2E8F">
        <w:rPr>
          <w:i/>
        </w:rPr>
        <w:t>Pathology and Health</w:t>
      </w:r>
      <w:r>
        <w:t xml:space="preserve">, and/or </w:t>
      </w:r>
      <w:r w:rsidRPr="003D2E8F">
        <w:rPr>
          <w:i/>
        </w:rPr>
        <w:t>Practical Pathology</w:t>
      </w:r>
      <w:r>
        <w:t xml:space="preserve">, do you think it is helpful?  [Single-choice] 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DF6235" w14:paraId="6D0E62AD" w14:textId="77777777" w:rsidTr="001A0CB1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4F2AE1E" w14:textId="77777777" w:rsidR="00DF6235" w:rsidRDefault="00DF6235" w:rsidP="001A0CB1">
            <w:r>
              <w:t>○ Yes, to a great extent</w:t>
            </w:r>
          </w:p>
        </w:tc>
      </w:tr>
      <w:tr w:rsidR="00DF6235" w14:paraId="1BEBF0B6" w14:textId="77777777" w:rsidTr="001A0CB1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BEC8660" w14:textId="77777777" w:rsidR="00DF6235" w:rsidRDefault="00DF6235" w:rsidP="001A0C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lastRenderedPageBreak/>
              <w:t>○ Yes, to some extent</w:t>
            </w:r>
          </w:p>
        </w:tc>
      </w:tr>
      <w:tr w:rsidR="00DF6235" w14:paraId="15E308D0" w14:textId="77777777" w:rsidTr="001A0CB1">
        <w:trPr>
          <w:trHeight w:val="516"/>
        </w:trPr>
        <w:tc>
          <w:tcPr>
            <w:tcW w:w="7400" w:type="dxa"/>
            <w:shd w:val="clear" w:color="auto" w:fill="FFFFFF"/>
            <w:vAlign w:val="center"/>
          </w:tcPr>
          <w:p w14:paraId="457E35CE" w14:textId="77777777" w:rsidR="00DF6235" w:rsidRDefault="00DF6235" w:rsidP="001A0C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 Yes, to a little extent</w:t>
            </w:r>
          </w:p>
        </w:tc>
      </w:tr>
      <w:tr w:rsidR="00DF6235" w14:paraId="4401DC9F" w14:textId="77777777" w:rsidTr="001A0CB1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1D5D965" w14:textId="77777777" w:rsidR="00DF6235" w:rsidRDefault="00DF6235" w:rsidP="001A0C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 Not at all</w:t>
            </w:r>
          </w:p>
        </w:tc>
      </w:tr>
      <w:tr w:rsidR="00DF6235" w14:paraId="5020B079" w14:textId="77777777" w:rsidTr="001A0CB1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6798CF1" w14:textId="77777777" w:rsidR="00DF6235" w:rsidRDefault="00DF6235" w:rsidP="001A0C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 I have not attended the study.</w:t>
            </w:r>
          </w:p>
        </w:tc>
      </w:tr>
    </w:tbl>
    <w:p w14:paraId="6B8C1F32" w14:textId="77777777" w:rsidR="00DF6235" w:rsidRDefault="00DF6235"/>
    <w:p w14:paraId="5481C301" w14:textId="2DE6158A" w:rsidR="005E5C59" w:rsidRDefault="00DF6235">
      <w:pPr>
        <w:spacing w:line="360" w:lineRule="auto"/>
      </w:pPr>
      <w:r>
        <w:t>11</w:t>
      </w:r>
      <w:r w:rsidR="006E24E7">
        <w:t xml:space="preserve">. </w:t>
      </w:r>
      <w:r w:rsidR="0051463D">
        <w:t>If contents of online Pathology courses and offline/traditional Pathology courses are the same, which learning model do you prefer?</w:t>
      </w:r>
      <w:r w:rsidR="006E24E7">
        <w:t xml:space="preserve"> [</w:t>
      </w:r>
      <w:r w:rsidR="00A36C83">
        <w:t>Single-choice</w:t>
      </w:r>
      <w:r w:rsidR="00081D50">
        <w:t>]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00C09667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122D7E1" w14:textId="7FED8696" w:rsidR="005E5C59" w:rsidRDefault="006E24E7" w:rsidP="00081D50">
            <w:r>
              <w:t>○</w:t>
            </w:r>
            <w:r w:rsidR="00081D50">
              <w:t xml:space="preserve"> </w:t>
            </w:r>
            <w:r w:rsidR="003D2E8F">
              <w:t>Traditional/offline model</w:t>
            </w:r>
            <w:r w:rsidR="00081D50">
              <w:t>, r</w:t>
            </w:r>
            <w:r w:rsidR="003D2E8F">
              <w:t>eason:</w:t>
            </w:r>
            <w:r>
              <w:t xml:space="preserve"> _________________</w:t>
            </w:r>
          </w:p>
        </w:tc>
      </w:tr>
      <w:tr w:rsidR="005E5C59" w14:paraId="3E838A16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E86D8AF" w14:textId="1633A4E4" w:rsidR="00DF6235" w:rsidRPr="003D2E8F" w:rsidRDefault="006E24E7" w:rsidP="00DF6235">
            <w:pPr>
              <w:spacing w:line="360" w:lineRule="auto"/>
            </w:pPr>
            <w:r w:rsidRPr="003D2E8F">
              <w:t>○</w:t>
            </w:r>
            <w:r w:rsidR="00081D50">
              <w:t xml:space="preserve"> </w:t>
            </w:r>
            <w:r w:rsidR="003D2E8F" w:rsidRPr="003D2E8F">
              <w:t>Online</w:t>
            </w:r>
            <w:r w:rsidR="003D2E8F">
              <w:t xml:space="preserve"> model</w:t>
            </w:r>
            <w:r w:rsidR="00081D50">
              <w:t>, r</w:t>
            </w:r>
            <w:r w:rsidR="003D2E8F">
              <w:t>eason:</w:t>
            </w:r>
            <w:r w:rsidRPr="003D2E8F">
              <w:t xml:space="preserve"> _________________</w:t>
            </w:r>
          </w:p>
          <w:p w14:paraId="5186E171" w14:textId="4A8E39C3" w:rsidR="00C420C5" w:rsidRDefault="00C420C5" w:rsidP="00DF6235">
            <w:pPr>
              <w:spacing w:line="360" w:lineRule="auto"/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081D50">
              <w:t xml:space="preserve"> </w:t>
            </w:r>
            <w:r w:rsidR="003D2E8F">
              <w:t>Online-offline mixed model</w:t>
            </w:r>
            <w:r w:rsidR="00081D50">
              <w:t>, r</w:t>
            </w:r>
            <w:r w:rsidR="003D2E8F">
              <w:t>eason:</w:t>
            </w:r>
            <w:r>
              <w:t xml:space="preserve"> _________________</w:t>
            </w:r>
          </w:p>
        </w:tc>
      </w:tr>
    </w:tbl>
    <w:p w14:paraId="57554642" w14:textId="77777777" w:rsidR="005E5C59" w:rsidRPr="003D2E8F" w:rsidRDefault="005E5C59"/>
    <w:p w14:paraId="7D752AC3" w14:textId="261B19E1" w:rsidR="005E5C59" w:rsidRDefault="006E24E7">
      <w:pPr>
        <w:spacing w:line="360" w:lineRule="auto"/>
      </w:pPr>
      <w:r>
        <w:t>1</w:t>
      </w:r>
      <w:r w:rsidR="00DF6235">
        <w:t>2</w:t>
      </w:r>
      <w:r>
        <w:t xml:space="preserve">. </w:t>
      </w:r>
      <w:r w:rsidR="0051463D">
        <w:t>What is the role of online courses in your opinion?</w:t>
      </w:r>
      <w:r>
        <w:t xml:space="preserve"> [</w:t>
      </w:r>
      <w:r w:rsidR="00A36C83">
        <w:t>Single-choice</w:t>
      </w:r>
      <w:r w:rsidR="00081D50">
        <w:t>]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16427681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2F68469" w14:textId="320FDAC5" w:rsidR="005E5C59" w:rsidRDefault="006E24E7">
            <w:r>
              <w:t>○</w:t>
            </w:r>
            <w:r w:rsidR="0051463D">
              <w:t xml:space="preserve"> Possible to instead of traditional courses</w:t>
            </w:r>
          </w:p>
        </w:tc>
      </w:tr>
      <w:tr w:rsidR="005E5C59" w14:paraId="4F726429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0EC8FBD9" w14:textId="25487409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51463D">
              <w:t xml:space="preserve"> An important supplement to traditional courses</w:t>
            </w:r>
          </w:p>
        </w:tc>
      </w:tr>
      <w:tr w:rsidR="005E5C59" w14:paraId="34509D7F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727958CD" w14:textId="0B11C952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51463D">
              <w:t xml:space="preserve"> Only valuable to students with insufficient offline resources</w:t>
            </w:r>
          </w:p>
        </w:tc>
      </w:tr>
      <w:tr w:rsidR="005E5C59" w14:paraId="674AF991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3B6CFB4" w14:textId="3684AA1F" w:rsidR="005E5C59" w:rsidRDefault="006E24E7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 w:rsidR="0051463D">
              <w:t xml:space="preserve"> Just a stunt</w:t>
            </w:r>
          </w:p>
        </w:tc>
      </w:tr>
    </w:tbl>
    <w:p w14:paraId="7D2ABD3D" w14:textId="77777777" w:rsidR="005E5C59" w:rsidRDefault="005E5C59"/>
    <w:p w14:paraId="6BAADAB3" w14:textId="1E10F49C" w:rsidR="005E5C59" w:rsidRDefault="006E24E7">
      <w:pPr>
        <w:spacing w:line="360" w:lineRule="auto"/>
      </w:pPr>
      <w:r>
        <w:t>1</w:t>
      </w:r>
      <w:r w:rsidR="00DF6235">
        <w:t>3</w:t>
      </w:r>
      <w:r>
        <w:t xml:space="preserve">. </w:t>
      </w:r>
      <w:r w:rsidR="00DF6235">
        <w:t>What is your</w:t>
      </w:r>
      <w:r w:rsidR="0051463D">
        <w:t xml:space="preserve"> </w:t>
      </w:r>
      <w:proofErr w:type="spellStart"/>
      <w:r w:rsidR="0051463D">
        <w:t>speciality</w:t>
      </w:r>
      <w:proofErr w:type="spellEnd"/>
      <w:r w:rsidR="0051463D">
        <w:t>?</w:t>
      </w:r>
      <w:r>
        <w:t xml:space="preserve"> [</w:t>
      </w:r>
      <w:r w:rsidR="00545D89">
        <w:t>Completion</w:t>
      </w:r>
      <w:r w:rsidR="00081D50">
        <w:t>]</w:t>
      </w:r>
    </w:p>
    <w:p w14:paraId="1494E384" w14:textId="77777777" w:rsidR="005E5C59" w:rsidRDefault="006E24E7">
      <w:r>
        <w:t>_________________________________</w:t>
      </w:r>
    </w:p>
    <w:p w14:paraId="0C8A0D06" w14:textId="77777777" w:rsidR="005E5C59" w:rsidRDefault="005E5C59"/>
    <w:p w14:paraId="27225C19" w14:textId="1FDCD4FB" w:rsidR="005E5C59" w:rsidRDefault="006E24E7">
      <w:pPr>
        <w:spacing w:line="360" w:lineRule="auto"/>
      </w:pPr>
      <w:r>
        <w:t xml:space="preserve">14. </w:t>
      </w:r>
      <w:r w:rsidR="00BD0CF4">
        <w:t>What are the three most important factors you consider when you decide your career?</w:t>
      </w:r>
      <w:r>
        <w:t xml:space="preserve"> [</w:t>
      </w:r>
      <w:r w:rsidR="00545D89">
        <w:t>Multiple-choice</w:t>
      </w:r>
      <w:r>
        <w:t>]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20CD990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6C33F868" w14:textId="76B49A02" w:rsidR="005E5C59" w:rsidRDefault="006E24E7" w:rsidP="00BD0CF4">
            <w:r>
              <w:t>□</w:t>
            </w:r>
            <w:r w:rsidR="00BD0CF4">
              <w:t xml:space="preserve"> Interests</w:t>
            </w:r>
          </w:p>
        </w:tc>
      </w:tr>
      <w:tr w:rsidR="005E5C59" w14:paraId="0EC84239" w14:textId="77777777" w:rsidTr="0051463D">
        <w:trPr>
          <w:trHeight w:val="516"/>
        </w:trPr>
        <w:tc>
          <w:tcPr>
            <w:tcW w:w="7400" w:type="dxa"/>
            <w:shd w:val="clear" w:color="auto" w:fill="FFFFFF"/>
            <w:vAlign w:val="center"/>
          </w:tcPr>
          <w:p w14:paraId="0A739282" w14:textId="098535A4" w:rsidR="005E5C59" w:rsidRDefault="006E24E7" w:rsidP="00BD0CF4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BD0CF4">
              <w:t xml:space="preserve"> Employment status</w:t>
            </w:r>
          </w:p>
        </w:tc>
      </w:tr>
      <w:tr w:rsidR="005E5C59" w14:paraId="4A207E51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33A132A4" w14:textId="5667923E" w:rsidR="005E5C59" w:rsidRDefault="006E24E7" w:rsidP="00BD0CF4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BD0CF4">
              <w:t xml:space="preserve"> Salary</w:t>
            </w:r>
          </w:p>
        </w:tc>
      </w:tr>
      <w:tr w:rsidR="005E5C59" w14:paraId="5AE5DD83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5B9AC0DE" w14:textId="5E62412B" w:rsidR="005E5C59" w:rsidRDefault="006E24E7" w:rsidP="00BD0CF4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BD0CF4">
              <w:t xml:space="preserve"> Workload</w:t>
            </w:r>
          </w:p>
        </w:tc>
      </w:tr>
      <w:tr w:rsidR="005E5C59" w14:paraId="40422571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3F6FD4C3" w14:textId="7C589553" w:rsidR="005E5C59" w:rsidRDefault="006E24E7" w:rsidP="00BD0CF4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7E7096">
              <w:t xml:space="preserve"> Viewpoints</w:t>
            </w:r>
            <w:r w:rsidR="00BD0CF4">
              <w:t xml:space="preserve"> of parents</w:t>
            </w:r>
          </w:p>
        </w:tc>
      </w:tr>
      <w:tr w:rsidR="005E5C59" w14:paraId="42784DF4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44A32968" w14:textId="67863814" w:rsidR="005E5C59" w:rsidRDefault="006E24E7" w:rsidP="00BD0CF4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BD0CF4">
              <w:t xml:space="preserve"> Academic position of advising professors</w:t>
            </w:r>
          </w:p>
        </w:tc>
      </w:tr>
      <w:tr w:rsidR="005E5C59" w14:paraId="43EE9072" w14:textId="77777777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14:paraId="1C5354F2" w14:textId="13778A04" w:rsidR="005E5C59" w:rsidRDefault="006E24E7" w:rsidP="00BD0CF4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</w:t>
            </w:r>
            <w:r w:rsidR="00BD0CF4">
              <w:t xml:space="preserve"> Others</w:t>
            </w:r>
            <w:r>
              <w:t>_________________</w:t>
            </w:r>
          </w:p>
        </w:tc>
      </w:tr>
    </w:tbl>
    <w:p w14:paraId="322838A9" w14:textId="77777777" w:rsidR="005E5C59" w:rsidRDefault="005E5C59"/>
    <w:p w14:paraId="4C127DAA" w14:textId="542D35D2" w:rsidR="005E5C59" w:rsidRDefault="006E24E7">
      <w:pPr>
        <w:spacing w:line="360" w:lineRule="auto"/>
      </w:pPr>
      <w:r>
        <w:t xml:space="preserve">15. </w:t>
      </w:r>
      <w:r w:rsidR="00A65F3F">
        <w:t>What are the possible factors that cause the shortage of pathologist in the clinic</w:t>
      </w:r>
      <w:r w:rsidR="00BD0CF4">
        <w:t>?</w:t>
      </w:r>
      <w:r w:rsidR="00A65F3F">
        <w:t xml:space="preserve"> </w:t>
      </w:r>
      <w:bookmarkStart w:id="0" w:name="_GoBack"/>
      <w:bookmarkEnd w:id="0"/>
      <w:r>
        <w:t>[</w:t>
      </w:r>
      <w:r w:rsidR="008A755F">
        <w:t>Multiple</w:t>
      </w:r>
      <w:r w:rsidR="00A36C83">
        <w:t>-choice</w:t>
      </w:r>
      <w:r w:rsidR="00081D50">
        <w:t>]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5E5C59" w14:paraId="4EB8AE07" w14:textId="77777777" w:rsidTr="008A755F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7C6BCD87" w14:textId="5BA71421" w:rsidR="005E5C59" w:rsidRDefault="00BD7482" w:rsidP="00BD0CF4">
            <w:r>
              <w:t xml:space="preserve">□ </w:t>
            </w:r>
            <w:r w:rsidR="008A755F">
              <w:t>The pathology department is often less competitive compared with other departments in the clinic.</w:t>
            </w:r>
          </w:p>
        </w:tc>
      </w:tr>
      <w:tr w:rsidR="005E5C59" w14:paraId="77194069" w14:textId="77777777" w:rsidTr="008A755F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1DF9114C" w14:textId="12B51E77" w:rsidR="005E5C59" w:rsidRDefault="00BD7482" w:rsidP="008A755F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 xml:space="preserve">□ </w:t>
            </w:r>
            <w:r w:rsidR="008A755F">
              <w:t>The pathology department is underdeveloped in China.</w:t>
            </w:r>
          </w:p>
        </w:tc>
      </w:tr>
    </w:tbl>
    <w:p w14:paraId="1EC8F801" w14:textId="495E7FB7" w:rsidR="005E5C59" w:rsidRDefault="00BD7482">
      <w:r>
        <w:t xml:space="preserve">□ </w:t>
      </w:r>
      <w:r w:rsidR="00181864">
        <w:t>There is little attention to t</w:t>
      </w:r>
      <w:r w:rsidR="008A755F">
        <w:t>he pathology department</w:t>
      </w:r>
      <w:r w:rsidR="00181864">
        <w:t xml:space="preserve"> from society</w:t>
      </w:r>
      <w:r w:rsidR="008A755F">
        <w:t>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181864" w14:paraId="5E0F9865" w14:textId="77777777" w:rsidTr="001A0CB1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3E3DA5D4" w14:textId="49566A12" w:rsidR="00181864" w:rsidRDefault="00BD7482" w:rsidP="00181864">
            <w:r>
              <w:t xml:space="preserve">□ </w:t>
            </w:r>
            <w:r w:rsidR="00181864">
              <w:t>Pathologists have a heavy workload.</w:t>
            </w:r>
          </w:p>
        </w:tc>
      </w:tr>
      <w:tr w:rsidR="00181864" w14:paraId="6401565B" w14:textId="77777777" w:rsidTr="001A0CB1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1756477D" w14:textId="132FFF2C" w:rsidR="00181864" w:rsidRDefault="00BD7482" w:rsidP="00BD7482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 This job is low-paid.</w:t>
            </w:r>
          </w:p>
        </w:tc>
      </w:tr>
    </w:tbl>
    <w:p w14:paraId="225AD9FF" w14:textId="335CEB2A" w:rsidR="00181864" w:rsidRDefault="00BD7482" w:rsidP="00181864">
      <w:r>
        <w:t>□ This job is boring with low personal achievements.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BD7482" w14:paraId="410D61D0" w14:textId="77777777" w:rsidTr="001A0CB1">
        <w:trPr>
          <w:trHeight w:val="500"/>
        </w:trPr>
        <w:tc>
          <w:tcPr>
            <w:tcW w:w="8856" w:type="dxa"/>
            <w:shd w:val="clear" w:color="auto" w:fill="FFFFFF"/>
            <w:vAlign w:val="center"/>
          </w:tcPr>
          <w:p w14:paraId="7FBE4296" w14:textId="0EB67C3C" w:rsidR="00BD7482" w:rsidRDefault="00BD7482" w:rsidP="00BD7482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□ Others_________________</w:t>
            </w:r>
          </w:p>
        </w:tc>
      </w:tr>
    </w:tbl>
    <w:p w14:paraId="1EDEFB95" w14:textId="560D3A0E" w:rsidR="005E5C59" w:rsidRDefault="005E5C59"/>
    <w:sectPr w:rsidR="005E5C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E5C59"/>
    <w:rsid w:val="00081D50"/>
    <w:rsid w:val="00150300"/>
    <w:rsid w:val="00181864"/>
    <w:rsid w:val="00191FDB"/>
    <w:rsid w:val="0029567A"/>
    <w:rsid w:val="0038234C"/>
    <w:rsid w:val="003D2E8F"/>
    <w:rsid w:val="0041026A"/>
    <w:rsid w:val="0051463D"/>
    <w:rsid w:val="00545D89"/>
    <w:rsid w:val="005579A3"/>
    <w:rsid w:val="0058583D"/>
    <w:rsid w:val="005956AD"/>
    <w:rsid w:val="005E04AD"/>
    <w:rsid w:val="005E5C59"/>
    <w:rsid w:val="0065437B"/>
    <w:rsid w:val="006E24E7"/>
    <w:rsid w:val="007E7096"/>
    <w:rsid w:val="007F3937"/>
    <w:rsid w:val="008A755F"/>
    <w:rsid w:val="009D17EE"/>
    <w:rsid w:val="00A36C83"/>
    <w:rsid w:val="00A65F3F"/>
    <w:rsid w:val="00AF13B4"/>
    <w:rsid w:val="00B6436D"/>
    <w:rsid w:val="00BD0CF4"/>
    <w:rsid w:val="00BD7482"/>
    <w:rsid w:val="00C420C5"/>
    <w:rsid w:val="00DF6235"/>
    <w:rsid w:val="00E35AEB"/>
    <w:rsid w:val="00F2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5C1A89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Pr>
      <w:sz w:val="24"/>
      <w:szCs w:val="24"/>
      <w:bdr w:val="nil"/>
    </w:rPr>
  </w:style>
  <w:style w:type="paragraph" w:styleId="1">
    <w:name w:val="heading 1"/>
    <w:basedOn w:val="a"/>
    <w:next w:val="a"/>
    <w:qFormat/>
    <w:rsid w:val="00EF7B96"/>
    <w:pPr>
      <w:keepNext/>
      <w:spacing w:before="240" w:after="60"/>
      <w:outlineLvl w:val="0"/>
    </w:pPr>
    <w:rPr>
      <w:rFonts w:eastAsia="Times New Roman"/>
      <w:b/>
      <w:bCs/>
      <w:kern w:val="32"/>
      <w:sz w:val="48"/>
      <w:szCs w:val="48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eastAsia="Times New Roman"/>
      <w:b/>
      <w:bCs/>
      <w:iCs/>
      <w:sz w:val="36"/>
      <w:szCs w:val="36"/>
    </w:rPr>
  </w:style>
  <w:style w:type="paragraph" w:styleId="3">
    <w:name w:val="heading 3"/>
    <w:basedOn w:val="a"/>
    <w:next w:val="a"/>
    <w:qFormat/>
    <w:rsid w:val="00EF7B96"/>
    <w:pPr>
      <w:keepNext/>
      <w:spacing w:before="240" w:after="60"/>
      <w:outlineLvl w:val="2"/>
    </w:pPr>
    <w:rPr>
      <w:rFonts w:eastAsia="Times New Roman"/>
      <w:b/>
      <w:bCs/>
      <w:sz w:val="28"/>
      <w:szCs w:val="28"/>
    </w:rPr>
  </w:style>
  <w:style w:type="paragraph" w:styleId="4">
    <w:name w:val="heading 4"/>
    <w:basedOn w:val="a"/>
    <w:next w:val="a"/>
    <w:qFormat/>
    <w:rsid w:val="00EF7B96"/>
    <w:pPr>
      <w:keepNext/>
      <w:spacing w:before="240" w:after="60"/>
      <w:outlineLvl w:val="3"/>
    </w:pPr>
    <w:rPr>
      <w:rFonts w:eastAsia="Times New Roman"/>
      <w:b/>
      <w:bCs/>
    </w:rPr>
  </w:style>
  <w:style w:type="paragraph" w:styleId="5">
    <w:name w:val="heading 5"/>
    <w:basedOn w:val="a"/>
    <w:next w:val="a"/>
    <w:qFormat/>
    <w:rsid w:val="00EF7B96"/>
    <w:pPr>
      <w:spacing w:before="240" w:after="60"/>
      <w:outlineLvl w:val="4"/>
    </w:pPr>
    <w:rPr>
      <w:rFonts w:eastAsia="Times New Roman"/>
      <w:b/>
      <w:bCs/>
      <w:iCs/>
      <w:sz w:val="20"/>
      <w:szCs w:val="20"/>
    </w:rPr>
  </w:style>
  <w:style w:type="paragraph" w:styleId="6">
    <w:name w:val="heading 6"/>
    <w:basedOn w:val="a"/>
    <w:next w:val="a"/>
    <w:qFormat/>
    <w:rsid w:val="00EF7B96"/>
    <w:pPr>
      <w:spacing w:before="240" w:after="60"/>
      <w:outlineLvl w:val="5"/>
    </w:pPr>
    <w:rPr>
      <w:rFonts w:eastAsia="Times New Roman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480</Words>
  <Characters>2736</Characters>
  <Application>Microsoft Macintosh Word</Application>
  <DocSecurity>0</DocSecurity>
  <Lines>22</Lines>
  <Paragraphs>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用户</cp:lastModifiedBy>
  <cp:revision>13</cp:revision>
  <dcterms:created xsi:type="dcterms:W3CDTF">2020-06-11T11:37:00Z</dcterms:created>
  <dcterms:modified xsi:type="dcterms:W3CDTF">2020-06-12T07:43:00Z</dcterms:modified>
</cp:coreProperties>
</file>