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D439FA">
      <w:pPr>
        <w:pStyle w:val="3"/>
      </w:pPr>
      <w:r>
        <w:rPr>
          <w:rFonts w:hint="eastAsia"/>
          <w:lang w:val="en-US" w:eastAsia="zh-CN"/>
        </w:rPr>
        <w:t>Appendix A</w:t>
      </w:r>
      <w:bookmarkStart w:id="0" w:name="_GoBack"/>
      <w:bookmarkEnd w:id="0"/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t>1.</w:t>
      </w:r>
      <w:r>
        <w:t>Clinical Teacher Professional Happiness Survey</w:t>
      </w:r>
    </w:p>
    <w:p w14:paraId="7D3CD9E0">
      <w:pPr>
        <w:pStyle w:val="3"/>
        <w:rPr>
          <w:rFonts w:hint="eastAsia" w:eastAsiaTheme="majorEastAsia"/>
          <w:lang w:eastAsia="zh-CN"/>
        </w:rPr>
      </w:pPr>
      <w:r>
        <w:rPr>
          <w:rFonts w:hint="eastAsia"/>
          <w:lang w:val="en-US" w:eastAsia="zh-CN"/>
        </w:rPr>
        <w:t xml:space="preserve">2 </w:t>
      </w:r>
      <w:r>
        <w:t>Clinical Teacher Professional Happiness Survey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Chinese Version</w:t>
      </w:r>
      <w:r>
        <w:rPr>
          <w:rFonts w:hint="eastAsia"/>
          <w:lang w:eastAsia="zh-CN"/>
        </w:rPr>
        <w:t>）</w:t>
      </w:r>
    </w:p>
    <w:p w14:paraId="5E4399D3">
      <w:pPr>
        <w:rPr>
          <w:rFonts w:hint="default" w:eastAsia="宋体"/>
          <w:lang w:val="en-US" w:eastAsia="zh-CN"/>
        </w:rPr>
      </w:pPr>
    </w:p>
    <w:p w14:paraId="06850FEB">
      <w:pPr>
        <w:pStyle w:val="3"/>
      </w:pPr>
      <w:r>
        <w:rPr>
          <w:rFonts w:hint="eastAsia"/>
          <w:lang w:val="en-US" w:eastAsia="zh-CN"/>
        </w:rPr>
        <w:t xml:space="preserve">1 </w:t>
      </w:r>
      <w:r>
        <w:t>Clinical Teacher Professional Happiness Survey</w:t>
      </w:r>
    </w:p>
    <w:p w14:paraId="484316E1">
      <w:r>
        <w:t>Instructions:</w:t>
      </w:r>
      <w:r>
        <w:br w:type="textWrapping"/>
      </w:r>
      <w:r>
        <w:t>1. This questionnaire consists of 3 sections with a total of 30 items and will take approximately 5 minutes to complete.</w:t>
      </w:r>
      <w:r>
        <w:br w:type="textWrapping"/>
      </w:r>
      <w:r>
        <w:t>2. Except for Section I (demographics), please answer according to your actual experience during the past 3 months.</w:t>
      </w:r>
      <w:r>
        <w:br w:type="textWrapping"/>
      </w:r>
      <w:r>
        <w:t>3. Section III uses a 5‑point Likert scale: 1 = Strongly Disagree; 2 = Disagree; 3 = Neutral; 4 = Agree; 5 = Strongly Agree.</w:t>
      </w:r>
      <w:r>
        <w:br w:type="textWrapping"/>
      </w:r>
      <w:r>
        <w:t>4. All data are for research purposes only and will not be disclosed to third parties.</w:t>
      </w:r>
    </w:p>
    <w:p w14:paraId="0A024227">
      <w:pPr>
        <w:pStyle w:val="4"/>
      </w:pPr>
      <w:r>
        <w:t>Section I. Demographic Information</w:t>
      </w:r>
    </w:p>
    <w:tbl>
      <w:tblPr>
        <w:tblStyle w:val="32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965"/>
      </w:tblGrid>
      <w:tr w14:paraId="2D7D4533">
        <w:tc>
          <w:tcPr>
            <w:tcW w:w="2880" w:type="dxa"/>
          </w:tcPr>
          <w:p w14:paraId="41D79BF1">
            <w:r>
              <w:t>Item No.</w:t>
            </w:r>
          </w:p>
        </w:tc>
        <w:tc>
          <w:tcPr>
            <w:tcW w:w="2880" w:type="dxa"/>
          </w:tcPr>
          <w:p w14:paraId="67445487">
            <w:r>
              <w:t>Question</w:t>
            </w:r>
          </w:p>
        </w:tc>
        <w:tc>
          <w:tcPr>
            <w:tcW w:w="2880" w:type="dxa"/>
          </w:tcPr>
          <w:p w14:paraId="4C2CBCCA">
            <w:r>
              <w:t>Options (single choice / fill‑in)</w:t>
            </w:r>
          </w:p>
        </w:tc>
      </w:tr>
      <w:tr w14:paraId="22A469B5">
        <w:tc>
          <w:tcPr>
            <w:tcW w:w="2880" w:type="dxa"/>
          </w:tcPr>
          <w:p w14:paraId="72CE4DCB">
            <w:r>
              <w:t>1</w:t>
            </w:r>
          </w:p>
        </w:tc>
        <w:tc>
          <w:tcPr>
            <w:tcW w:w="2880" w:type="dxa"/>
          </w:tcPr>
          <w:p w14:paraId="66CB60AF">
            <w:r>
              <w:t>Gender</w:t>
            </w:r>
          </w:p>
        </w:tc>
        <w:tc>
          <w:tcPr>
            <w:tcW w:w="2880" w:type="dxa"/>
          </w:tcPr>
          <w:p w14:paraId="40E23FA0">
            <w:r>
              <w:t>☐ Male ☐ Female</w:t>
            </w:r>
          </w:p>
        </w:tc>
      </w:tr>
      <w:tr w14:paraId="51B69064">
        <w:tc>
          <w:tcPr>
            <w:tcW w:w="2880" w:type="dxa"/>
          </w:tcPr>
          <w:p w14:paraId="48184562">
            <w:r>
              <w:t>2</w:t>
            </w:r>
          </w:p>
        </w:tc>
        <w:tc>
          <w:tcPr>
            <w:tcW w:w="2880" w:type="dxa"/>
          </w:tcPr>
          <w:p w14:paraId="3BDC56A9">
            <w:r>
              <w:t>Age</w:t>
            </w:r>
          </w:p>
        </w:tc>
        <w:tc>
          <w:tcPr>
            <w:tcW w:w="2880" w:type="dxa"/>
          </w:tcPr>
          <w:p w14:paraId="27ADEBAD">
            <w:r>
              <w:t>☐ &lt;25 ☐ 25–35 ☐ 36–45 ☐ 46–55 ☐ &gt;55</w:t>
            </w:r>
          </w:p>
        </w:tc>
      </w:tr>
      <w:tr w14:paraId="13B02550">
        <w:tc>
          <w:tcPr>
            <w:tcW w:w="2880" w:type="dxa"/>
          </w:tcPr>
          <w:p w14:paraId="0920CBE8">
            <w:r>
              <w:t>3</w:t>
            </w:r>
          </w:p>
        </w:tc>
        <w:tc>
          <w:tcPr>
            <w:tcW w:w="2880" w:type="dxa"/>
          </w:tcPr>
          <w:p w14:paraId="50B3D654">
            <w:r>
              <w:t>Highest academic degree</w:t>
            </w:r>
          </w:p>
        </w:tc>
        <w:tc>
          <w:tcPr>
            <w:tcW w:w="2880" w:type="dxa"/>
          </w:tcPr>
          <w:p w14:paraId="3858D825">
            <w:r>
              <w:t>☐ Diploma or below ☐ Bachelor ☐ Master ☐ Doctorate or above</w:t>
            </w:r>
          </w:p>
        </w:tc>
      </w:tr>
      <w:tr w14:paraId="2BB8270D">
        <w:tc>
          <w:tcPr>
            <w:tcW w:w="2880" w:type="dxa"/>
          </w:tcPr>
          <w:p w14:paraId="12634C3B">
            <w:r>
              <w:t>4</w:t>
            </w:r>
          </w:p>
        </w:tc>
        <w:tc>
          <w:tcPr>
            <w:tcW w:w="2880" w:type="dxa"/>
          </w:tcPr>
          <w:p w14:paraId="4535E040">
            <w:r>
              <w:t>Years of clinical work</w:t>
            </w:r>
          </w:p>
        </w:tc>
        <w:tc>
          <w:tcPr>
            <w:tcW w:w="2880" w:type="dxa"/>
          </w:tcPr>
          <w:p w14:paraId="6D69EA91">
            <w:r>
              <w:t>☐ &lt;3 ☐ 3–5 ☐ 5–10 ☐ 10–15 ☐ &gt;15</w:t>
            </w:r>
          </w:p>
        </w:tc>
      </w:tr>
      <w:tr w14:paraId="0DEC559E">
        <w:tc>
          <w:tcPr>
            <w:tcW w:w="2880" w:type="dxa"/>
          </w:tcPr>
          <w:p w14:paraId="031E1C9A">
            <w:r>
              <w:t>5</w:t>
            </w:r>
          </w:p>
        </w:tc>
        <w:tc>
          <w:tcPr>
            <w:tcW w:w="2880" w:type="dxa"/>
          </w:tcPr>
          <w:p w14:paraId="3998CF3E">
            <w:r>
              <w:t>Department</w:t>
            </w:r>
          </w:p>
        </w:tc>
        <w:tc>
          <w:tcPr>
            <w:tcW w:w="2880" w:type="dxa"/>
          </w:tcPr>
          <w:p w14:paraId="0DA583B3">
            <w:r>
              <w:t>☐ Internal Medicine ☐ Surgery ☐ Pediatrics ☐ Emergency/ICU ☐ Diagnostic/Technical ☐ Other: ______</w:t>
            </w:r>
          </w:p>
        </w:tc>
      </w:tr>
      <w:tr w14:paraId="20FE03A7">
        <w:tc>
          <w:tcPr>
            <w:tcW w:w="2880" w:type="dxa"/>
          </w:tcPr>
          <w:p w14:paraId="486B8798">
            <w:r>
              <w:t>6</w:t>
            </w:r>
          </w:p>
        </w:tc>
        <w:tc>
          <w:tcPr>
            <w:tcW w:w="2880" w:type="dxa"/>
          </w:tcPr>
          <w:p w14:paraId="46BF7ED3">
            <w:r>
              <w:t>Professional title</w:t>
            </w:r>
          </w:p>
        </w:tc>
        <w:tc>
          <w:tcPr>
            <w:tcW w:w="2880" w:type="dxa"/>
          </w:tcPr>
          <w:p w14:paraId="0F3EDB29">
            <w:r>
              <w:t>☐ None ☐ Junior ☐ Intermediate ☐ Senior (Associate Professor or above)</w:t>
            </w:r>
          </w:p>
        </w:tc>
      </w:tr>
      <w:tr w14:paraId="747ACAEF">
        <w:tc>
          <w:tcPr>
            <w:tcW w:w="2880" w:type="dxa"/>
          </w:tcPr>
          <w:p w14:paraId="3846FA41">
            <w:r>
              <w:t>7</w:t>
            </w:r>
          </w:p>
        </w:tc>
        <w:tc>
          <w:tcPr>
            <w:tcW w:w="2880" w:type="dxa"/>
          </w:tcPr>
          <w:p w14:paraId="2D6EA7F5">
            <w:r>
              <w:t>Monthly income (pre‑tax, CNY)</w:t>
            </w:r>
          </w:p>
        </w:tc>
        <w:tc>
          <w:tcPr>
            <w:tcW w:w="2880" w:type="dxa"/>
          </w:tcPr>
          <w:p w14:paraId="4E849F81">
            <w:r>
              <w:t>☐ &lt;3,500 ☐ 3,500–5,000 ☐ 5,001–10,000 ☐ 10,001–15,000 ☐ &gt;15,000</w:t>
            </w:r>
          </w:p>
        </w:tc>
      </w:tr>
    </w:tbl>
    <w:p w14:paraId="2C57FC33">
      <w:pPr>
        <w:pStyle w:val="4"/>
      </w:pPr>
      <w:r>
        <w:t>Section II. Workload</w:t>
      </w:r>
    </w:p>
    <w:tbl>
      <w:tblPr>
        <w:tblStyle w:val="32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62DDABF7">
        <w:tc>
          <w:tcPr>
            <w:tcW w:w="2880" w:type="dxa"/>
          </w:tcPr>
          <w:p w14:paraId="1B96D77D">
            <w:r>
              <w:t>Item No.</w:t>
            </w:r>
          </w:p>
        </w:tc>
        <w:tc>
          <w:tcPr>
            <w:tcW w:w="2880" w:type="dxa"/>
          </w:tcPr>
          <w:p w14:paraId="4F55E178">
            <w:r>
              <w:t>Question</w:t>
            </w:r>
          </w:p>
        </w:tc>
        <w:tc>
          <w:tcPr>
            <w:tcW w:w="2880" w:type="dxa"/>
          </w:tcPr>
          <w:p w14:paraId="2FDBC288">
            <w:r>
              <w:t>Options (single choice)</w:t>
            </w:r>
          </w:p>
        </w:tc>
      </w:tr>
      <w:tr w14:paraId="6CFA4DFE">
        <w:tc>
          <w:tcPr>
            <w:tcW w:w="2880" w:type="dxa"/>
          </w:tcPr>
          <w:p w14:paraId="19967A96">
            <w:r>
              <w:t>8</w:t>
            </w:r>
          </w:p>
        </w:tc>
        <w:tc>
          <w:tcPr>
            <w:tcW w:w="2880" w:type="dxa"/>
          </w:tcPr>
          <w:p w14:paraId="2DCF7D3F">
            <w:r>
              <w:t>Do you take night shifts?</w:t>
            </w:r>
          </w:p>
        </w:tc>
        <w:tc>
          <w:tcPr>
            <w:tcW w:w="2880" w:type="dxa"/>
          </w:tcPr>
          <w:p w14:paraId="755ADC43">
            <w:r>
              <w:t>☐ Yes ☐ No</w:t>
            </w:r>
          </w:p>
        </w:tc>
      </w:tr>
      <w:tr w14:paraId="7E98540B">
        <w:tc>
          <w:tcPr>
            <w:tcW w:w="2880" w:type="dxa"/>
          </w:tcPr>
          <w:p w14:paraId="521D929D">
            <w:r>
              <w:t>9</w:t>
            </w:r>
          </w:p>
        </w:tc>
        <w:tc>
          <w:tcPr>
            <w:tcW w:w="2880" w:type="dxa"/>
          </w:tcPr>
          <w:p w14:paraId="5862ACF8">
            <w:r>
              <w:t>Average number of patients you see per day (outpatient + inpatient)</w:t>
            </w:r>
          </w:p>
        </w:tc>
        <w:tc>
          <w:tcPr>
            <w:tcW w:w="2880" w:type="dxa"/>
          </w:tcPr>
          <w:p w14:paraId="525C83C1">
            <w:r>
              <w:t>☐ &lt;10 ☐ 10–20 ☐ 21–30 ☐ 31–40 ☐ &gt;40</w:t>
            </w:r>
          </w:p>
        </w:tc>
      </w:tr>
      <w:tr w14:paraId="18C4C568">
        <w:tc>
          <w:tcPr>
            <w:tcW w:w="2880" w:type="dxa"/>
          </w:tcPr>
          <w:p w14:paraId="53FC46B0">
            <w:r>
              <w:t>10</w:t>
            </w:r>
          </w:p>
        </w:tc>
        <w:tc>
          <w:tcPr>
            <w:tcW w:w="2880" w:type="dxa"/>
          </w:tcPr>
          <w:p w14:paraId="18CE8D12">
            <w:r>
              <w:t>Total rest days per month</w:t>
            </w:r>
          </w:p>
        </w:tc>
        <w:tc>
          <w:tcPr>
            <w:tcW w:w="2880" w:type="dxa"/>
          </w:tcPr>
          <w:p w14:paraId="40662201">
            <w:r>
              <w:t>☐ ≤4 ☐ 5–8 ☐ 9–12 ☐ &gt;12</w:t>
            </w:r>
          </w:p>
        </w:tc>
      </w:tr>
    </w:tbl>
    <w:p w14:paraId="1B231CED">
      <w:pPr>
        <w:pStyle w:val="4"/>
      </w:pPr>
      <w:r>
        <w:t>Section III. Work Experience and Professional Happiness</w:t>
      </w:r>
    </w:p>
    <w:p w14:paraId="524C443E">
      <w:r>
        <w:t>Please choose the number that best reflects your opinion over the past 3 months.</w:t>
      </w:r>
    </w:p>
    <w:tbl>
      <w:tblPr>
        <w:tblStyle w:val="32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9"/>
        <w:gridCol w:w="2158"/>
        <w:gridCol w:w="1109"/>
        <w:gridCol w:w="1110"/>
        <w:gridCol w:w="1110"/>
        <w:gridCol w:w="1110"/>
        <w:gridCol w:w="1110"/>
      </w:tblGrid>
      <w:tr w14:paraId="064E0211">
        <w:tc>
          <w:tcPr>
            <w:tcW w:w="1234" w:type="dxa"/>
          </w:tcPr>
          <w:p w14:paraId="4E6D43BF">
            <w:r>
              <w:t>Item No.</w:t>
            </w:r>
          </w:p>
        </w:tc>
        <w:tc>
          <w:tcPr>
            <w:tcW w:w="1234" w:type="dxa"/>
          </w:tcPr>
          <w:p w14:paraId="7168000E">
            <w:r>
              <w:t>Statement</w:t>
            </w:r>
          </w:p>
        </w:tc>
        <w:tc>
          <w:tcPr>
            <w:tcW w:w="1234" w:type="dxa"/>
          </w:tcPr>
          <w:p w14:paraId="14C0FE16">
            <w:r>
              <w:t>1</w:t>
            </w:r>
          </w:p>
        </w:tc>
        <w:tc>
          <w:tcPr>
            <w:tcW w:w="1234" w:type="dxa"/>
          </w:tcPr>
          <w:p w14:paraId="71145CBC">
            <w:r>
              <w:t>2</w:t>
            </w:r>
          </w:p>
        </w:tc>
        <w:tc>
          <w:tcPr>
            <w:tcW w:w="1234" w:type="dxa"/>
          </w:tcPr>
          <w:p w14:paraId="26B4647D">
            <w:r>
              <w:t>3</w:t>
            </w:r>
          </w:p>
        </w:tc>
        <w:tc>
          <w:tcPr>
            <w:tcW w:w="1234" w:type="dxa"/>
          </w:tcPr>
          <w:p w14:paraId="25E42B46">
            <w:r>
              <w:t>4</w:t>
            </w:r>
          </w:p>
        </w:tc>
        <w:tc>
          <w:tcPr>
            <w:tcW w:w="1234" w:type="dxa"/>
          </w:tcPr>
          <w:p w14:paraId="2AEEE865">
            <w:r>
              <w:t>5</w:t>
            </w:r>
          </w:p>
        </w:tc>
      </w:tr>
      <w:tr w14:paraId="39E41BAC">
        <w:tc>
          <w:tcPr>
            <w:tcW w:w="1234" w:type="dxa"/>
          </w:tcPr>
          <w:p w14:paraId="73C79841">
            <w:r>
              <w:t>11</w:t>
            </w:r>
          </w:p>
        </w:tc>
        <w:tc>
          <w:tcPr>
            <w:tcW w:w="1234" w:type="dxa"/>
          </w:tcPr>
          <w:p w14:paraId="745028A7">
            <w:r>
              <w:t>My work has had a negative impact on my physical health.</w:t>
            </w:r>
          </w:p>
        </w:tc>
        <w:tc>
          <w:tcPr>
            <w:tcW w:w="1234" w:type="dxa"/>
          </w:tcPr>
          <w:p w14:paraId="09D9244D">
            <w:r>
              <w:t>☐</w:t>
            </w:r>
          </w:p>
        </w:tc>
        <w:tc>
          <w:tcPr>
            <w:tcW w:w="1234" w:type="dxa"/>
          </w:tcPr>
          <w:p w14:paraId="2A154C5E">
            <w:r>
              <w:t>☐</w:t>
            </w:r>
          </w:p>
        </w:tc>
        <w:tc>
          <w:tcPr>
            <w:tcW w:w="1234" w:type="dxa"/>
          </w:tcPr>
          <w:p w14:paraId="399D4F2A">
            <w:r>
              <w:t>☐</w:t>
            </w:r>
          </w:p>
        </w:tc>
        <w:tc>
          <w:tcPr>
            <w:tcW w:w="1234" w:type="dxa"/>
          </w:tcPr>
          <w:p w14:paraId="06CA99A2">
            <w:r>
              <w:t>☐</w:t>
            </w:r>
          </w:p>
        </w:tc>
        <w:tc>
          <w:tcPr>
            <w:tcW w:w="1234" w:type="dxa"/>
          </w:tcPr>
          <w:p w14:paraId="11E9F692">
            <w:r>
              <w:t>☐</w:t>
            </w:r>
          </w:p>
        </w:tc>
      </w:tr>
      <w:tr w14:paraId="4B51B45D">
        <w:tc>
          <w:tcPr>
            <w:tcW w:w="1234" w:type="dxa"/>
          </w:tcPr>
          <w:p w14:paraId="23F3EABF">
            <w:r>
              <w:t>12</w:t>
            </w:r>
          </w:p>
        </w:tc>
        <w:tc>
          <w:tcPr>
            <w:tcW w:w="1234" w:type="dxa"/>
          </w:tcPr>
          <w:p w14:paraId="6F81CC10">
            <w:r>
              <w:t>Work has greatly increased my stress level.</w:t>
            </w:r>
          </w:p>
        </w:tc>
        <w:tc>
          <w:tcPr>
            <w:tcW w:w="1234" w:type="dxa"/>
          </w:tcPr>
          <w:p w14:paraId="3E282C41">
            <w:r>
              <w:t>☐</w:t>
            </w:r>
          </w:p>
        </w:tc>
        <w:tc>
          <w:tcPr>
            <w:tcW w:w="1234" w:type="dxa"/>
          </w:tcPr>
          <w:p w14:paraId="33300A0F">
            <w:r>
              <w:t>☐</w:t>
            </w:r>
          </w:p>
        </w:tc>
        <w:tc>
          <w:tcPr>
            <w:tcW w:w="1234" w:type="dxa"/>
          </w:tcPr>
          <w:p w14:paraId="696D7BF6">
            <w:r>
              <w:t>☐</w:t>
            </w:r>
          </w:p>
        </w:tc>
        <w:tc>
          <w:tcPr>
            <w:tcW w:w="1234" w:type="dxa"/>
          </w:tcPr>
          <w:p w14:paraId="61B368BF">
            <w:r>
              <w:t>☐</w:t>
            </w:r>
          </w:p>
        </w:tc>
        <w:tc>
          <w:tcPr>
            <w:tcW w:w="1234" w:type="dxa"/>
          </w:tcPr>
          <w:p w14:paraId="52339288">
            <w:r>
              <w:t>☐</w:t>
            </w:r>
          </w:p>
        </w:tc>
      </w:tr>
      <w:tr w14:paraId="009CAA6F">
        <w:tc>
          <w:tcPr>
            <w:tcW w:w="1234" w:type="dxa"/>
          </w:tcPr>
          <w:p w14:paraId="33CFCF07">
            <w:r>
              <w:t>13</w:t>
            </w:r>
          </w:p>
        </w:tc>
        <w:tc>
          <w:tcPr>
            <w:tcW w:w="1234" w:type="dxa"/>
          </w:tcPr>
          <w:p w14:paraId="3E588371">
            <w:r>
              <w:t>Work makes me exhausted and even consider early retirement.</w:t>
            </w:r>
          </w:p>
        </w:tc>
        <w:tc>
          <w:tcPr>
            <w:tcW w:w="1234" w:type="dxa"/>
          </w:tcPr>
          <w:p w14:paraId="43BAE788">
            <w:r>
              <w:t>☐</w:t>
            </w:r>
          </w:p>
        </w:tc>
        <w:tc>
          <w:tcPr>
            <w:tcW w:w="1234" w:type="dxa"/>
          </w:tcPr>
          <w:p w14:paraId="3B657F11">
            <w:r>
              <w:t>☐</w:t>
            </w:r>
          </w:p>
        </w:tc>
        <w:tc>
          <w:tcPr>
            <w:tcW w:w="1234" w:type="dxa"/>
          </w:tcPr>
          <w:p w14:paraId="7AEEBAEA">
            <w:r>
              <w:t>☐</w:t>
            </w:r>
          </w:p>
        </w:tc>
        <w:tc>
          <w:tcPr>
            <w:tcW w:w="1234" w:type="dxa"/>
          </w:tcPr>
          <w:p w14:paraId="31DC32DE">
            <w:r>
              <w:t>☐</w:t>
            </w:r>
          </w:p>
        </w:tc>
        <w:tc>
          <w:tcPr>
            <w:tcW w:w="1234" w:type="dxa"/>
          </w:tcPr>
          <w:p w14:paraId="0B3B1282">
            <w:r>
              <w:t>☐</w:t>
            </w:r>
          </w:p>
        </w:tc>
      </w:tr>
      <w:tr w14:paraId="3E4FF571">
        <w:tc>
          <w:tcPr>
            <w:tcW w:w="1234" w:type="dxa"/>
          </w:tcPr>
          <w:p w14:paraId="1C0E5F48">
            <w:r>
              <w:t>14</w:t>
            </w:r>
          </w:p>
        </w:tc>
        <w:tc>
          <w:tcPr>
            <w:tcW w:w="1234" w:type="dxa"/>
          </w:tcPr>
          <w:p w14:paraId="11AD10C0">
            <w:r>
              <w:t>Work occupies most of my time, leaving little for family or hobbies.</w:t>
            </w:r>
          </w:p>
        </w:tc>
        <w:tc>
          <w:tcPr>
            <w:tcW w:w="1234" w:type="dxa"/>
          </w:tcPr>
          <w:p w14:paraId="53680739">
            <w:r>
              <w:t>☐</w:t>
            </w:r>
          </w:p>
        </w:tc>
        <w:tc>
          <w:tcPr>
            <w:tcW w:w="1234" w:type="dxa"/>
          </w:tcPr>
          <w:p w14:paraId="1C802D79">
            <w:r>
              <w:t>☐</w:t>
            </w:r>
          </w:p>
        </w:tc>
        <w:tc>
          <w:tcPr>
            <w:tcW w:w="1234" w:type="dxa"/>
          </w:tcPr>
          <w:p w14:paraId="574EF696">
            <w:r>
              <w:t>☐</w:t>
            </w:r>
          </w:p>
        </w:tc>
        <w:tc>
          <w:tcPr>
            <w:tcW w:w="1234" w:type="dxa"/>
          </w:tcPr>
          <w:p w14:paraId="3741207E">
            <w:r>
              <w:t>☐</w:t>
            </w:r>
          </w:p>
        </w:tc>
        <w:tc>
          <w:tcPr>
            <w:tcW w:w="1234" w:type="dxa"/>
          </w:tcPr>
          <w:p w14:paraId="6ADE9999">
            <w:r>
              <w:t>☐</w:t>
            </w:r>
          </w:p>
        </w:tc>
      </w:tr>
      <w:tr w14:paraId="22FE8A4B">
        <w:tc>
          <w:tcPr>
            <w:tcW w:w="1234" w:type="dxa"/>
          </w:tcPr>
          <w:p w14:paraId="75462E94">
            <w:r>
              <w:t>15</w:t>
            </w:r>
          </w:p>
        </w:tc>
        <w:tc>
          <w:tcPr>
            <w:tcW w:w="1234" w:type="dxa"/>
          </w:tcPr>
          <w:p w14:paraId="7EF8BE76">
            <w:r>
              <w:t>I consider my profession sacred.</w:t>
            </w:r>
          </w:p>
        </w:tc>
        <w:tc>
          <w:tcPr>
            <w:tcW w:w="1234" w:type="dxa"/>
          </w:tcPr>
          <w:p w14:paraId="79A3A3E2">
            <w:r>
              <w:t>☐</w:t>
            </w:r>
          </w:p>
        </w:tc>
        <w:tc>
          <w:tcPr>
            <w:tcW w:w="1234" w:type="dxa"/>
          </w:tcPr>
          <w:p w14:paraId="417D5EA4">
            <w:r>
              <w:t>☐</w:t>
            </w:r>
          </w:p>
        </w:tc>
        <w:tc>
          <w:tcPr>
            <w:tcW w:w="1234" w:type="dxa"/>
          </w:tcPr>
          <w:p w14:paraId="565E8CED">
            <w:r>
              <w:t>☐</w:t>
            </w:r>
          </w:p>
        </w:tc>
        <w:tc>
          <w:tcPr>
            <w:tcW w:w="1234" w:type="dxa"/>
          </w:tcPr>
          <w:p w14:paraId="4F07C29D">
            <w:r>
              <w:t>☐</w:t>
            </w:r>
          </w:p>
        </w:tc>
        <w:tc>
          <w:tcPr>
            <w:tcW w:w="1234" w:type="dxa"/>
          </w:tcPr>
          <w:p w14:paraId="362AF670">
            <w:r>
              <w:t>☐</w:t>
            </w:r>
          </w:p>
        </w:tc>
      </w:tr>
      <w:tr w14:paraId="18C54B0B">
        <w:tc>
          <w:tcPr>
            <w:tcW w:w="1234" w:type="dxa"/>
          </w:tcPr>
          <w:p w14:paraId="3516F3A6">
            <w:r>
              <w:t>16</w:t>
            </w:r>
          </w:p>
        </w:tc>
        <w:tc>
          <w:tcPr>
            <w:tcW w:w="1234" w:type="dxa"/>
          </w:tcPr>
          <w:p w14:paraId="292C69FC">
            <w:r>
              <w:t>I am satisfied with my current work status.</w:t>
            </w:r>
          </w:p>
        </w:tc>
        <w:tc>
          <w:tcPr>
            <w:tcW w:w="1234" w:type="dxa"/>
          </w:tcPr>
          <w:p w14:paraId="467DE6F1">
            <w:r>
              <w:t>☐</w:t>
            </w:r>
          </w:p>
        </w:tc>
        <w:tc>
          <w:tcPr>
            <w:tcW w:w="1234" w:type="dxa"/>
          </w:tcPr>
          <w:p w14:paraId="2F71ECAF">
            <w:r>
              <w:t>☐</w:t>
            </w:r>
          </w:p>
        </w:tc>
        <w:tc>
          <w:tcPr>
            <w:tcW w:w="1234" w:type="dxa"/>
          </w:tcPr>
          <w:p w14:paraId="56D0AE8E">
            <w:r>
              <w:t>☐</w:t>
            </w:r>
          </w:p>
        </w:tc>
        <w:tc>
          <w:tcPr>
            <w:tcW w:w="1234" w:type="dxa"/>
          </w:tcPr>
          <w:p w14:paraId="71B80403">
            <w:r>
              <w:t>☐</w:t>
            </w:r>
          </w:p>
        </w:tc>
        <w:tc>
          <w:tcPr>
            <w:tcW w:w="1234" w:type="dxa"/>
          </w:tcPr>
          <w:p w14:paraId="39263364">
            <w:r>
              <w:t>☐</w:t>
            </w:r>
          </w:p>
        </w:tc>
      </w:tr>
      <w:tr w14:paraId="001A6CEC">
        <w:tc>
          <w:tcPr>
            <w:tcW w:w="1234" w:type="dxa"/>
          </w:tcPr>
          <w:p w14:paraId="7116238D">
            <w:r>
              <w:t>17</w:t>
            </w:r>
          </w:p>
        </w:tc>
        <w:tc>
          <w:tcPr>
            <w:tcW w:w="1234" w:type="dxa"/>
          </w:tcPr>
          <w:p w14:paraId="449273E1">
            <w:r>
              <w:t>I am satisfied with my social status.</w:t>
            </w:r>
          </w:p>
        </w:tc>
        <w:tc>
          <w:tcPr>
            <w:tcW w:w="1234" w:type="dxa"/>
          </w:tcPr>
          <w:p w14:paraId="55DE4B12">
            <w:r>
              <w:t>☐</w:t>
            </w:r>
          </w:p>
        </w:tc>
        <w:tc>
          <w:tcPr>
            <w:tcW w:w="1234" w:type="dxa"/>
          </w:tcPr>
          <w:p w14:paraId="3BC5DA27">
            <w:r>
              <w:t>☐</w:t>
            </w:r>
          </w:p>
        </w:tc>
        <w:tc>
          <w:tcPr>
            <w:tcW w:w="1234" w:type="dxa"/>
          </w:tcPr>
          <w:p w14:paraId="7BB37E02">
            <w:r>
              <w:t>☐</w:t>
            </w:r>
          </w:p>
        </w:tc>
        <w:tc>
          <w:tcPr>
            <w:tcW w:w="1234" w:type="dxa"/>
          </w:tcPr>
          <w:p w14:paraId="294C5F56">
            <w:r>
              <w:t>☐</w:t>
            </w:r>
          </w:p>
        </w:tc>
        <w:tc>
          <w:tcPr>
            <w:tcW w:w="1234" w:type="dxa"/>
          </w:tcPr>
          <w:p w14:paraId="30C6D90B">
            <w:r>
              <w:t>☐</w:t>
            </w:r>
          </w:p>
        </w:tc>
      </w:tr>
      <w:tr w14:paraId="3C48E3E1">
        <w:tc>
          <w:tcPr>
            <w:tcW w:w="1234" w:type="dxa"/>
          </w:tcPr>
          <w:p w14:paraId="322771B4">
            <w:r>
              <w:t>18</w:t>
            </w:r>
          </w:p>
        </w:tc>
        <w:tc>
          <w:tcPr>
            <w:tcW w:w="1234" w:type="dxa"/>
          </w:tcPr>
          <w:p w14:paraId="2485C00C">
            <w:r>
              <w:t>I feel a sense of accomplishment in my profession.</w:t>
            </w:r>
          </w:p>
        </w:tc>
        <w:tc>
          <w:tcPr>
            <w:tcW w:w="1234" w:type="dxa"/>
          </w:tcPr>
          <w:p w14:paraId="30C9F97E">
            <w:r>
              <w:t>☐</w:t>
            </w:r>
          </w:p>
        </w:tc>
        <w:tc>
          <w:tcPr>
            <w:tcW w:w="1234" w:type="dxa"/>
          </w:tcPr>
          <w:p w14:paraId="4D278DE1">
            <w:r>
              <w:t>☐</w:t>
            </w:r>
          </w:p>
        </w:tc>
        <w:tc>
          <w:tcPr>
            <w:tcW w:w="1234" w:type="dxa"/>
          </w:tcPr>
          <w:p w14:paraId="42724F9E">
            <w:r>
              <w:t>☐</w:t>
            </w:r>
          </w:p>
        </w:tc>
        <w:tc>
          <w:tcPr>
            <w:tcW w:w="1234" w:type="dxa"/>
          </w:tcPr>
          <w:p w14:paraId="6F8C69A7">
            <w:r>
              <w:t>☐</w:t>
            </w:r>
          </w:p>
        </w:tc>
        <w:tc>
          <w:tcPr>
            <w:tcW w:w="1234" w:type="dxa"/>
          </w:tcPr>
          <w:p w14:paraId="5FAEB0F3">
            <w:r>
              <w:t>☐</w:t>
            </w:r>
          </w:p>
        </w:tc>
      </w:tr>
      <w:tr w14:paraId="7BEBC956">
        <w:tc>
          <w:tcPr>
            <w:tcW w:w="1234" w:type="dxa"/>
          </w:tcPr>
          <w:p w14:paraId="3BECFA3D">
            <w:r>
              <w:t>19</w:t>
            </w:r>
          </w:p>
        </w:tc>
        <w:tc>
          <w:tcPr>
            <w:tcW w:w="1234" w:type="dxa"/>
          </w:tcPr>
          <w:p w14:paraId="686682E3">
            <w:r>
              <w:t>I enjoy the profession I am engaged in.</w:t>
            </w:r>
          </w:p>
        </w:tc>
        <w:tc>
          <w:tcPr>
            <w:tcW w:w="1234" w:type="dxa"/>
          </w:tcPr>
          <w:p w14:paraId="7876532B">
            <w:r>
              <w:t>☐</w:t>
            </w:r>
          </w:p>
        </w:tc>
        <w:tc>
          <w:tcPr>
            <w:tcW w:w="1234" w:type="dxa"/>
          </w:tcPr>
          <w:p w14:paraId="32F000D4">
            <w:r>
              <w:t>☐</w:t>
            </w:r>
          </w:p>
        </w:tc>
        <w:tc>
          <w:tcPr>
            <w:tcW w:w="1234" w:type="dxa"/>
          </w:tcPr>
          <w:p w14:paraId="07385D7A">
            <w:r>
              <w:t>☐</w:t>
            </w:r>
          </w:p>
        </w:tc>
        <w:tc>
          <w:tcPr>
            <w:tcW w:w="1234" w:type="dxa"/>
          </w:tcPr>
          <w:p w14:paraId="37A83C9F">
            <w:r>
              <w:t>☐</w:t>
            </w:r>
          </w:p>
        </w:tc>
        <w:tc>
          <w:tcPr>
            <w:tcW w:w="1234" w:type="dxa"/>
          </w:tcPr>
          <w:p w14:paraId="34A0FE39">
            <w:r>
              <w:t>☐</w:t>
            </w:r>
          </w:p>
        </w:tc>
      </w:tr>
      <w:tr w14:paraId="153ED2E7">
        <w:tc>
          <w:tcPr>
            <w:tcW w:w="1234" w:type="dxa"/>
          </w:tcPr>
          <w:p w14:paraId="131989AD">
            <w:r>
              <w:t>20</w:t>
            </w:r>
          </w:p>
        </w:tc>
        <w:tc>
          <w:tcPr>
            <w:tcW w:w="1234" w:type="dxa"/>
          </w:tcPr>
          <w:p w14:paraId="32EA92F1">
            <w:r>
              <w:t>I am satisfied with my income.</w:t>
            </w:r>
          </w:p>
        </w:tc>
        <w:tc>
          <w:tcPr>
            <w:tcW w:w="1234" w:type="dxa"/>
          </w:tcPr>
          <w:p w14:paraId="5D5EDA47">
            <w:r>
              <w:t>☐</w:t>
            </w:r>
          </w:p>
        </w:tc>
        <w:tc>
          <w:tcPr>
            <w:tcW w:w="1234" w:type="dxa"/>
          </w:tcPr>
          <w:p w14:paraId="0F638E56">
            <w:r>
              <w:t>☐</w:t>
            </w:r>
          </w:p>
        </w:tc>
        <w:tc>
          <w:tcPr>
            <w:tcW w:w="1234" w:type="dxa"/>
          </w:tcPr>
          <w:p w14:paraId="063B1F5B">
            <w:r>
              <w:t>☐</w:t>
            </w:r>
          </w:p>
        </w:tc>
        <w:tc>
          <w:tcPr>
            <w:tcW w:w="1234" w:type="dxa"/>
          </w:tcPr>
          <w:p w14:paraId="53BEBC4C">
            <w:r>
              <w:t>☐</w:t>
            </w:r>
          </w:p>
        </w:tc>
        <w:tc>
          <w:tcPr>
            <w:tcW w:w="1234" w:type="dxa"/>
          </w:tcPr>
          <w:p w14:paraId="0F00B727">
            <w:r>
              <w:t>☐</w:t>
            </w:r>
          </w:p>
        </w:tc>
      </w:tr>
      <w:tr w14:paraId="3B709F41">
        <w:tc>
          <w:tcPr>
            <w:tcW w:w="1234" w:type="dxa"/>
          </w:tcPr>
          <w:p w14:paraId="5121D77F">
            <w:r>
              <w:t>21</w:t>
            </w:r>
          </w:p>
        </w:tc>
        <w:tc>
          <w:tcPr>
            <w:tcW w:w="1234" w:type="dxa"/>
          </w:tcPr>
          <w:p w14:paraId="52656E67">
            <w:r>
              <w:t>I am satisfied with benefits other than salary.</w:t>
            </w:r>
          </w:p>
        </w:tc>
        <w:tc>
          <w:tcPr>
            <w:tcW w:w="1234" w:type="dxa"/>
          </w:tcPr>
          <w:p w14:paraId="22561B03">
            <w:r>
              <w:t>☐</w:t>
            </w:r>
          </w:p>
        </w:tc>
        <w:tc>
          <w:tcPr>
            <w:tcW w:w="1234" w:type="dxa"/>
          </w:tcPr>
          <w:p w14:paraId="65AD14A7">
            <w:r>
              <w:t>☐</w:t>
            </w:r>
          </w:p>
        </w:tc>
        <w:tc>
          <w:tcPr>
            <w:tcW w:w="1234" w:type="dxa"/>
          </w:tcPr>
          <w:p w14:paraId="70B01F0F">
            <w:r>
              <w:t>☐</w:t>
            </w:r>
          </w:p>
        </w:tc>
        <w:tc>
          <w:tcPr>
            <w:tcW w:w="1234" w:type="dxa"/>
          </w:tcPr>
          <w:p w14:paraId="4639A4F0">
            <w:r>
              <w:t>☐</w:t>
            </w:r>
          </w:p>
        </w:tc>
        <w:tc>
          <w:tcPr>
            <w:tcW w:w="1234" w:type="dxa"/>
          </w:tcPr>
          <w:p w14:paraId="367AEFF7">
            <w:r>
              <w:t>☐</w:t>
            </w:r>
          </w:p>
        </w:tc>
      </w:tr>
      <w:tr w14:paraId="4C17AB51">
        <w:tc>
          <w:tcPr>
            <w:tcW w:w="1234" w:type="dxa"/>
          </w:tcPr>
          <w:p w14:paraId="2C73C7CD">
            <w:r>
              <w:t>22</w:t>
            </w:r>
          </w:p>
        </w:tc>
        <w:tc>
          <w:tcPr>
            <w:tcW w:w="1234" w:type="dxa"/>
          </w:tcPr>
          <w:p w14:paraId="6E5B406F">
            <w:r>
              <w:t>I am satisfied with the current salary structure.</w:t>
            </w:r>
          </w:p>
        </w:tc>
        <w:tc>
          <w:tcPr>
            <w:tcW w:w="1234" w:type="dxa"/>
          </w:tcPr>
          <w:p w14:paraId="61D6F138">
            <w:r>
              <w:t>☐</w:t>
            </w:r>
          </w:p>
        </w:tc>
        <w:tc>
          <w:tcPr>
            <w:tcW w:w="1234" w:type="dxa"/>
          </w:tcPr>
          <w:p w14:paraId="1118116D">
            <w:r>
              <w:t>☐</w:t>
            </w:r>
          </w:p>
        </w:tc>
        <w:tc>
          <w:tcPr>
            <w:tcW w:w="1234" w:type="dxa"/>
          </w:tcPr>
          <w:p w14:paraId="2F204432">
            <w:r>
              <w:t>☐</w:t>
            </w:r>
          </w:p>
        </w:tc>
        <w:tc>
          <w:tcPr>
            <w:tcW w:w="1234" w:type="dxa"/>
          </w:tcPr>
          <w:p w14:paraId="4D80E828">
            <w:r>
              <w:t>☐</w:t>
            </w:r>
          </w:p>
        </w:tc>
        <w:tc>
          <w:tcPr>
            <w:tcW w:w="1234" w:type="dxa"/>
          </w:tcPr>
          <w:p w14:paraId="086D8666">
            <w:r>
              <w:t>☐</w:t>
            </w:r>
          </w:p>
        </w:tc>
      </w:tr>
      <w:tr w14:paraId="32A5D35A">
        <w:tc>
          <w:tcPr>
            <w:tcW w:w="1234" w:type="dxa"/>
          </w:tcPr>
          <w:p w14:paraId="5EA932FE">
            <w:r>
              <w:t>23</w:t>
            </w:r>
          </w:p>
        </w:tc>
        <w:tc>
          <w:tcPr>
            <w:tcW w:w="1234" w:type="dxa"/>
          </w:tcPr>
          <w:p w14:paraId="3DE5996E">
            <w:r>
              <w:t>I am satisfied with the current doctor–patient relationship.</w:t>
            </w:r>
          </w:p>
        </w:tc>
        <w:tc>
          <w:tcPr>
            <w:tcW w:w="1234" w:type="dxa"/>
          </w:tcPr>
          <w:p w14:paraId="7F21B7D9">
            <w:r>
              <w:t>☐</w:t>
            </w:r>
          </w:p>
        </w:tc>
        <w:tc>
          <w:tcPr>
            <w:tcW w:w="1234" w:type="dxa"/>
          </w:tcPr>
          <w:p w14:paraId="5F31CB05">
            <w:r>
              <w:t>☐</w:t>
            </w:r>
          </w:p>
        </w:tc>
        <w:tc>
          <w:tcPr>
            <w:tcW w:w="1234" w:type="dxa"/>
          </w:tcPr>
          <w:p w14:paraId="27C8E6A7">
            <w:r>
              <w:t>☐</w:t>
            </w:r>
          </w:p>
        </w:tc>
        <w:tc>
          <w:tcPr>
            <w:tcW w:w="1234" w:type="dxa"/>
          </w:tcPr>
          <w:p w14:paraId="6251C5A5">
            <w:r>
              <w:t>☐</w:t>
            </w:r>
          </w:p>
        </w:tc>
        <w:tc>
          <w:tcPr>
            <w:tcW w:w="1234" w:type="dxa"/>
          </w:tcPr>
          <w:p w14:paraId="6A72EE9F">
            <w:r>
              <w:t>☐</w:t>
            </w:r>
          </w:p>
        </w:tc>
      </w:tr>
      <w:tr w14:paraId="15FD48FF">
        <w:tc>
          <w:tcPr>
            <w:tcW w:w="1234" w:type="dxa"/>
          </w:tcPr>
          <w:p w14:paraId="5E213342">
            <w:r>
              <w:t>24</w:t>
            </w:r>
          </w:p>
        </w:tc>
        <w:tc>
          <w:tcPr>
            <w:tcW w:w="1234" w:type="dxa"/>
          </w:tcPr>
          <w:p w14:paraId="5170D503">
            <w:r>
              <w:t>I am satisfied with relationships among colleagues of the same rank.</w:t>
            </w:r>
          </w:p>
        </w:tc>
        <w:tc>
          <w:tcPr>
            <w:tcW w:w="1234" w:type="dxa"/>
          </w:tcPr>
          <w:p w14:paraId="4DD14E73">
            <w:r>
              <w:t>☐</w:t>
            </w:r>
          </w:p>
        </w:tc>
        <w:tc>
          <w:tcPr>
            <w:tcW w:w="1234" w:type="dxa"/>
          </w:tcPr>
          <w:p w14:paraId="6B9220D2">
            <w:r>
              <w:t>☐</w:t>
            </w:r>
          </w:p>
        </w:tc>
        <w:tc>
          <w:tcPr>
            <w:tcW w:w="1234" w:type="dxa"/>
          </w:tcPr>
          <w:p w14:paraId="0483674F">
            <w:r>
              <w:t>☐</w:t>
            </w:r>
          </w:p>
        </w:tc>
        <w:tc>
          <w:tcPr>
            <w:tcW w:w="1234" w:type="dxa"/>
          </w:tcPr>
          <w:p w14:paraId="29EFAB35">
            <w:r>
              <w:t>☐</w:t>
            </w:r>
          </w:p>
        </w:tc>
        <w:tc>
          <w:tcPr>
            <w:tcW w:w="1234" w:type="dxa"/>
          </w:tcPr>
          <w:p w14:paraId="0477AE01">
            <w:r>
              <w:t>☐</w:t>
            </w:r>
          </w:p>
        </w:tc>
      </w:tr>
      <w:tr w14:paraId="65F00D61">
        <w:tc>
          <w:tcPr>
            <w:tcW w:w="1234" w:type="dxa"/>
          </w:tcPr>
          <w:p w14:paraId="2D0AF4E1">
            <w:r>
              <w:t>25</w:t>
            </w:r>
          </w:p>
        </w:tc>
        <w:tc>
          <w:tcPr>
            <w:tcW w:w="1234" w:type="dxa"/>
          </w:tcPr>
          <w:p w14:paraId="54FDDD80">
            <w:r>
              <w:t>I am satisfied with relationships between superiors and subordinates.</w:t>
            </w:r>
          </w:p>
        </w:tc>
        <w:tc>
          <w:tcPr>
            <w:tcW w:w="1234" w:type="dxa"/>
          </w:tcPr>
          <w:p w14:paraId="73C533E7">
            <w:r>
              <w:t>☐</w:t>
            </w:r>
          </w:p>
        </w:tc>
        <w:tc>
          <w:tcPr>
            <w:tcW w:w="1234" w:type="dxa"/>
          </w:tcPr>
          <w:p w14:paraId="321C601C">
            <w:r>
              <w:t>☐</w:t>
            </w:r>
          </w:p>
        </w:tc>
        <w:tc>
          <w:tcPr>
            <w:tcW w:w="1234" w:type="dxa"/>
          </w:tcPr>
          <w:p w14:paraId="134E6F7D">
            <w:r>
              <w:t>☐</w:t>
            </w:r>
          </w:p>
        </w:tc>
        <w:tc>
          <w:tcPr>
            <w:tcW w:w="1234" w:type="dxa"/>
          </w:tcPr>
          <w:p w14:paraId="4DB4A6D0">
            <w:r>
              <w:t>☐</w:t>
            </w:r>
          </w:p>
        </w:tc>
        <w:tc>
          <w:tcPr>
            <w:tcW w:w="1234" w:type="dxa"/>
          </w:tcPr>
          <w:p w14:paraId="1CA73800">
            <w:r>
              <w:t>☐</w:t>
            </w:r>
          </w:p>
        </w:tc>
      </w:tr>
      <w:tr w14:paraId="743D99C6">
        <w:tc>
          <w:tcPr>
            <w:tcW w:w="1234" w:type="dxa"/>
          </w:tcPr>
          <w:p w14:paraId="300AF851">
            <w:r>
              <w:t>26</w:t>
            </w:r>
          </w:p>
        </w:tc>
        <w:tc>
          <w:tcPr>
            <w:tcW w:w="1234" w:type="dxa"/>
          </w:tcPr>
          <w:p w14:paraId="25142408">
            <w:r>
              <w:t>There are effective procedures and channels to solve problems or complaints at work.</w:t>
            </w:r>
          </w:p>
        </w:tc>
        <w:tc>
          <w:tcPr>
            <w:tcW w:w="1234" w:type="dxa"/>
          </w:tcPr>
          <w:p w14:paraId="625F26B5">
            <w:r>
              <w:t>☐</w:t>
            </w:r>
          </w:p>
        </w:tc>
        <w:tc>
          <w:tcPr>
            <w:tcW w:w="1234" w:type="dxa"/>
          </w:tcPr>
          <w:p w14:paraId="163ABB71">
            <w:r>
              <w:t>☐</w:t>
            </w:r>
          </w:p>
        </w:tc>
        <w:tc>
          <w:tcPr>
            <w:tcW w:w="1234" w:type="dxa"/>
          </w:tcPr>
          <w:p w14:paraId="45CDF019">
            <w:r>
              <w:t>☐</w:t>
            </w:r>
          </w:p>
        </w:tc>
        <w:tc>
          <w:tcPr>
            <w:tcW w:w="1234" w:type="dxa"/>
          </w:tcPr>
          <w:p w14:paraId="63DB8166">
            <w:r>
              <w:t>☐</w:t>
            </w:r>
          </w:p>
        </w:tc>
        <w:tc>
          <w:tcPr>
            <w:tcW w:w="1234" w:type="dxa"/>
          </w:tcPr>
          <w:p w14:paraId="5B1690DF">
            <w:r>
              <w:t>☐</w:t>
            </w:r>
          </w:p>
        </w:tc>
      </w:tr>
      <w:tr w14:paraId="311B6873">
        <w:tc>
          <w:tcPr>
            <w:tcW w:w="1234" w:type="dxa"/>
          </w:tcPr>
          <w:p w14:paraId="680B7615">
            <w:r>
              <w:t>27</w:t>
            </w:r>
          </w:p>
        </w:tc>
        <w:tc>
          <w:tcPr>
            <w:tcW w:w="1234" w:type="dxa"/>
          </w:tcPr>
          <w:p w14:paraId="7470DF39">
            <w:r>
              <w:t>Existing management systems increase my workload. (reverse‑scored)</w:t>
            </w:r>
          </w:p>
        </w:tc>
        <w:tc>
          <w:tcPr>
            <w:tcW w:w="1234" w:type="dxa"/>
          </w:tcPr>
          <w:p w14:paraId="07B1E9D8">
            <w:r>
              <w:t>☐</w:t>
            </w:r>
          </w:p>
        </w:tc>
        <w:tc>
          <w:tcPr>
            <w:tcW w:w="1234" w:type="dxa"/>
          </w:tcPr>
          <w:p w14:paraId="4EBAF23F">
            <w:r>
              <w:t>☐</w:t>
            </w:r>
          </w:p>
        </w:tc>
        <w:tc>
          <w:tcPr>
            <w:tcW w:w="1234" w:type="dxa"/>
          </w:tcPr>
          <w:p w14:paraId="42D84593">
            <w:r>
              <w:t>☐</w:t>
            </w:r>
          </w:p>
        </w:tc>
        <w:tc>
          <w:tcPr>
            <w:tcW w:w="1234" w:type="dxa"/>
          </w:tcPr>
          <w:p w14:paraId="381D2A3B">
            <w:r>
              <w:t>☐</w:t>
            </w:r>
          </w:p>
        </w:tc>
        <w:tc>
          <w:tcPr>
            <w:tcW w:w="1234" w:type="dxa"/>
          </w:tcPr>
          <w:p w14:paraId="208FF235">
            <w:r>
              <w:t>☐</w:t>
            </w:r>
          </w:p>
        </w:tc>
      </w:tr>
      <w:tr w14:paraId="3394EA1C">
        <w:tc>
          <w:tcPr>
            <w:tcW w:w="1234" w:type="dxa"/>
          </w:tcPr>
          <w:p w14:paraId="752F4FDF">
            <w:r>
              <w:t>28</w:t>
            </w:r>
          </w:p>
        </w:tc>
        <w:tc>
          <w:tcPr>
            <w:tcW w:w="1234" w:type="dxa"/>
          </w:tcPr>
          <w:p w14:paraId="7A4E26CB">
            <w:r>
              <w:t>The promotion mechanism is reasonable.</w:t>
            </w:r>
          </w:p>
        </w:tc>
        <w:tc>
          <w:tcPr>
            <w:tcW w:w="1234" w:type="dxa"/>
          </w:tcPr>
          <w:p w14:paraId="4DDBF470">
            <w:r>
              <w:t>☐</w:t>
            </w:r>
          </w:p>
        </w:tc>
        <w:tc>
          <w:tcPr>
            <w:tcW w:w="1234" w:type="dxa"/>
          </w:tcPr>
          <w:p w14:paraId="5B48ABD9">
            <w:r>
              <w:t>☐</w:t>
            </w:r>
          </w:p>
        </w:tc>
        <w:tc>
          <w:tcPr>
            <w:tcW w:w="1234" w:type="dxa"/>
          </w:tcPr>
          <w:p w14:paraId="25D76198">
            <w:r>
              <w:t>☐</w:t>
            </w:r>
          </w:p>
        </w:tc>
        <w:tc>
          <w:tcPr>
            <w:tcW w:w="1234" w:type="dxa"/>
          </w:tcPr>
          <w:p w14:paraId="0FC54F18">
            <w:r>
              <w:t>☐</w:t>
            </w:r>
          </w:p>
        </w:tc>
        <w:tc>
          <w:tcPr>
            <w:tcW w:w="1234" w:type="dxa"/>
          </w:tcPr>
          <w:p w14:paraId="5AA4E26D">
            <w:r>
              <w:t>☐</w:t>
            </w:r>
          </w:p>
        </w:tc>
      </w:tr>
      <w:tr w14:paraId="17799836">
        <w:tc>
          <w:tcPr>
            <w:tcW w:w="1234" w:type="dxa"/>
          </w:tcPr>
          <w:p w14:paraId="5423D0DD">
            <w:r>
              <w:t>29</w:t>
            </w:r>
          </w:p>
        </w:tc>
        <w:tc>
          <w:tcPr>
            <w:tcW w:w="1234" w:type="dxa"/>
          </w:tcPr>
          <w:p w14:paraId="51E99C5F">
            <w:r>
              <w:t>I am satisfied with current opportunities for further training/education.</w:t>
            </w:r>
          </w:p>
        </w:tc>
        <w:tc>
          <w:tcPr>
            <w:tcW w:w="1234" w:type="dxa"/>
          </w:tcPr>
          <w:p w14:paraId="3EF04EA2">
            <w:r>
              <w:t>☐</w:t>
            </w:r>
          </w:p>
        </w:tc>
        <w:tc>
          <w:tcPr>
            <w:tcW w:w="1234" w:type="dxa"/>
          </w:tcPr>
          <w:p w14:paraId="5C320137">
            <w:r>
              <w:t>☐</w:t>
            </w:r>
          </w:p>
        </w:tc>
        <w:tc>
          <w:tcPr>
            <w:tcW w:w="1234" w:type="dxa"/>
          </w:tcPr>
          <w:p w14:paraId="46CCE477">
            <w:r>
              <w:t>☐</w:t>
            </w:r>
          </w:p>
        </w:tc>
        <w:tc>
          <w:tcPr>
            <w:tcW w:w="1234" w:type="dxa"/>
          </w:tcPr>
          <w:p w14:paraId="00EB8B87">
            <w:r>
              <w:t>☐</w:t>
            </w:r>
          </w:p>
        </w:tc>
        <w:tc>
          <w:tcPr>
            <w:tcW w:w="1234" w:type="dxa"/>
          </w:tcPr>
          <w:p w14:paraId="6C7183A0">
            <w:r>
              <w:t>☐</w:t>
            </w:r>
          </w:p>
        </w:tc>
      </w:tr>
      <w:tr w14:paraId="5F14EEBE">
        <w:tc>
          <w:tcPr>
            <w:tcW w:w="1234" w:type="dxa"/>
          </w:tcPr>
          <w:p w14:paraId="2E2FB7F8">
            <w:r>
              <w:t>30</w:t>
            </w:r>
          </w:p>
        </w:tc>
        <w:tc>
          <w:tcPr>
            <w:tcW w:w="1234" w:type="dxa"/>
          </w:tcPr>
          <w:p w14:paraId="7C9607BD">
            <w:r>
              <w:t>I believe the career development prospects of my profession are good.</w:t>
            </w:r>
          </w:p>
        </w:tc>
        <w:tc>
          <w:tcPr>
            <w:tcW w:w="1234" w:type="dxa"/>
          </w:tcPr>
          <w:p w14:paraId="7D9C9C3C">
            <w:r>
              <w:t>☐</w:t>
            </w:r>
          </w:p>
        </w:tc>
        <w:tc>
          <w:tcPr>
            <w:tcW w:w="1234" w:type="dxa"/>
          </w:tcPr>
          <w:p w14:paraId="6DA0CC00">
            <w:r>
              <w:t>☐</w:t>
            </w:r>
          </w:p>
        </w:tc>
        <w:tc>
          <w:tcPr>
            <w:tcW w:w="1234" w:type="dxa"/>
          </w:tcPr>
          <w:p w14:paraId="43010777">
            <w:r>
              <w:t>☐</w:t>
            </w:r>
          </w:p>
        </w:tc>
        <w:tc>
          <w:tcPr>
            <w:tcW w:w="1234" w:type="dxa"/>
          </w:tcPr>
          <w:p w14:paraId="78E19362">
            <w:r>
              <w:t>☐</w:t>
            </w:r>
          </w:p>
        </w:tc>
        <w:tc>
          <w:tcPr>
            <w:tcW w:w="1234" w:type="dxa"/>
          </w:tcPr>
          <w:p w14:paraId="3BC376B1">
            <w:r>
              <w:t>☐</w:t>
            </w:r>
          </w:p>
        </w:tc>
      </w:tr>
    </w:tbl>
    <w:p w14:paraId="631D21FC">
      <w:pPr>
        <w:sectPr>
          <w:pgSz w:w="12240" w:h="15840"/>
          <w:pgMar w:top="1440" w:right="1800" w:bottom="1440" w:left="1800" w:header="720" w:footer="720" w:gutter="0"/>
          <w:cols w:space="720" w:num="1"/>
          <w:docGrid w:linePitch="360" w:charSpace="0"/>
        </w:sectPr>
      </w:pPr>
    </w:p>
    <w:p w14:paraId="3C13FB1B">
      <w:pPr>
        <w:pStyle w:val="3"/>
      </w:pPr>
      <w:r>
        <w:rPr>
          <w:rFonts w:hint="eastAsia"/>
          <w:lang w:val="en-US" w:eastAsia="zh-CN"/>
        </w:rPr>
        <w:t xml:space="preserve">2 </w:t>
      </w:r>
      <w:r>
        <w:t>临床教师职业幸福感调查问卷</w:t>
      </w:r>
    </w:p>
    <w:p w14:paraId="731B6717">
      <w:r>
        <w:t>填写说明：</w:t>
      </w:r>
      <w:r>
        <w:br w:type="textWrapping"/>
      </w:r>
      <w:r>
        <w:t>1. 本问卷共 3 部分、30 题，预计耗时 5 分钟。</w:t>
      </w:r>
      <w:r>
        <w:br w:type="textWrapping"/>
      </w:r>
      <w:r>
        <w:t>2. 除第一部分（基本信息）外，其余题目请按您最近 3 个月的真实体验作答。</w:t>
      </w:r>
      <w:r>
        <w:br w:type="textWrapping"/>
      </w:r>
      <w:r>
        <w:t>3. 第三部分采用 5 点李克特量表：1 = 非常不同意；2 = 不同意；3 = 一般；4 = 同意；5 = 非常同意。</w:t>
      </w:r>
      <w:r>
        <w:br w:type="textWrapping"/>
      </w:r>
      <w:r>
        <w:t>4. 所有数据仅用于科研分析，绝不向第三方泄露。</w:t>
      </w:r>
    </w:p>
    <w:p w14:paraId="2FB0BF9D">
      <w:pPr>
        <w:pStyle w:val="4"/>
      </w:pPr>
      <w:r>
        <w:t>第一部分  基本信息</w:t>
      </w:r>
    </w:p>
    <w:tbl>
      <w:tblPr>
        <w:tblStyle w:val="32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18EE82C9">
        <w:tc>
          <w:tcPr>
            <w:tcW w:w="2880" w:type="dxa"/>
          </w:tcPr>
          <w:p w14:paraId="081BFAF6">
            <w:r>
              <w:t>题号</w:t>
            </w:r>
          </w:p>
        </w:tc>
        <w:tc>
          <w:tcPr>
            <w:tcW w:w="2880" w:type="dxa"/>
          </w:tcPr>
          <w:p w14:paraId="00F2B074">
            <w:r>
              <w:t>项目</w:t>
            </w:r>
          </w:p>
        </w:tc>
        <w:tc>
          <w:tcPr>
            <w:tcW w:w="2880" w:type="dxa"/>
          </w:tcPr>
          <w:p w14:paraId="67D8F3C7">
            <w:r>
              <w:t>选项（单选 / 填空）</w:t>
            </w:r>
          </w:p>
        </w:tc>
      </w:tr>
      <w:tr w14:paraId="42003AA1">
        <w:tc>
          <w:tcPr>
            <w:tcW w:w="2880" w:type="dxa"/>
          </w:tcPr>
          <w:p w14:paraId="56970F4B">
            <w:r>
              <w:t>1</w:t>
            </w:r>
          </w:p>
        </w:tc>
        <w:tc>
          <w:tcPr>
            <w:tcW w:w="2880" w:type="dxa"/>
          </w:tcPr>
          <w:p w14:paraId="7C81D5CC">
            <w:r>
              <w:t>您的性别</w:t>
            </w:r>
          </w:p>
        </w:tc>
        <w:tc>
          <w:tcPr>
            <w:tcW w:w="2880" w:type="dxa"/>
          </w:tcPr>
          <w:p w14:paraId="44718E47">
            <w:r>
              <w:t>☐ 男  ☐ 女</w:t>
            </w:r>
          </w:p>
        </w:tc>
      </w:tr>
      <w:tr w14:paraId="3B70C14C">
        <w:tc>
          <w:tcPr>
            <w:tcW w:w="2880" w:type="dxa"/>
          </w:tcPr>
          <w:p w14:paraId="2B91C183">
            <w:r>
              <w:t>2</w:t>
            </w:r>
          </w:p>
        </w:tc>
        <w:tc>
          <w:tcPr>
            <w:tcW w:w="2880" w:type="dxa"/>
          </w:tcPr>
          <w:p w14:paraId="49590ED6">
            <w:r>
              <w:t>您的年龄</w:t>
            </w:r>
          </w:p>
        </w:tc>
        <w:tc>
          <w:tcPr>
            <w:tcW w:w="2880" w:type="dxa"/>
          </w:tcPr>
          <w:p w14:paraId="73BB4BBD">
            <w:r>
              <w:t>☐ 25 岁以下 ☐ 25–35 岁 ☐ 36–45 岁 ☐ 46–55 岁 ☐ 55 岁以上</w:t>
            </w:r>
          </w:p>
        </w:tc>
      </w:tr>
      <w:tr w14:paraId="5BB63BF6">
        <w:tc>
          <w:tcPr>
            <w:tcW w:w="2880" w:type="dxa"/>
          </w:tcPr>
          <w:p w14:paraId="722934D7">
            <w:r>
              <w:t>3</w:t>
            </w:r>
          </w:p>
        </w:tc>
        <w:tc>
          <w:tcPr>
            <w:tcW w:w="2880" w:type="dxa"/>
          </w:tcPr>
          <w:p w14:paraId="0C779AC5">
            <w:r>
              <w:t>您的学历</w:t>
            </w:r>
          </w:p>
        </w:tc>
        <w:tc>
          <w:tcPr>
            <w:tcW w:w="2880" w:type="dxa"/>
          </w:tcPr>
          <w:p w14:paraId="262469C3">
            <w:r>
              <w:t>☐ 大专及以下 ☐ 本科 ☐ 研究生 ☐ 博士及以上</w:t>
            </w:r>
          </w:p>
        </w:tc>
      </w:tr>
      <w:tr w14:paraId="55A67FCD">
        <w:tc>
          <w:tcPr>
            <w:tcW w:w="2880" w:type="dxa"/>
          </w:tcPr>
          <w:p w14:paraId="282BEC78">
            <w:r>
              <w:t>4</w:t>
            </w:r>
          </w:p>
        </w:tc>
        <w:tc>
          <w:tcPr>
            <w:tcW w:w="2880" w:type="dxa"/>
          </w:tcPr>
          <w:p w14:paraId="7176623A">
            <w:r>
              <w:t>您从事临床工作时间</w:t>
            </w:r>
          </w:p>
        </w:tc>
        <w:tc>
          <w:tcPr>
            <w:tcW w:w="2880" w:type="dxa"/>
          </w:tcPr>
          <w:p w14:paraId="62D16ADD">
            <w:r>
              <w:t>☐ 3 年以下 ☐ 3–5 年 ☐ 5–10 年 ☐ 10–15 年 ☐ 15 年以上</w:t>
            </w:r>
          </w:p>
        </w:tc>
      </w:tr>
      <w:tr w14:paraId="68D0A866">
        <w:tc>
          <w:tcPr>
            <w:tcW w:w="2880" w:type="dxa"/>
          </w:tcPr>
          <w:p w14:paraId="3C2D28E1">
            <w:r>
              <w:t>5</w:t>
            </w:r>
          </w:p>
        </w:tc>
        <w:tc>
          <w:tcPr>
            <w:tcW w:w="2880" w:type="dxa"/>
          </w:tcPr>
          <w:p w14:paraId="28064F74">
            <w:r>
              <w:t>您的科室</w:t>
            </w:r>
          </w:p>
        </w:tc>
        <w:tc>
          <w:tcPr>
            <w:tcW w:w="2880" w:type="dxa"/>
          </w:tcPr>
          <w:p w14:paraId="165BA675">
            <w:r>
              <w:t>☐ 内科 ☐ 外科 ☐ 儿科 ☐ 急诊/ICU ☐ 医技 ☐ 其他：______</w:t>
            </w:r>
          </w:p>
        </w:tc>
      </w:tr>
      <w:tr w14:paraId="28DA3C19">
        <w:tc>
          <w:tcPr>
            <w:tcW w:w="2880" w:type="dxa"/>
          </w:tcPr>
          <w:p w14:paraId="7B4E47BC">
            <w:r>
              <w:t>6</w:t>
            </w:r>
          </w:p>
        </w:tc>
        <w:tc>
          <w:tcPr>
            <w:tcW w:w="2880" w:type="dxa"/>
          </w:tcPr>
          <w:p w14:paraId="4921F849">
            <w:r>
              <w:t>您的职称</w:t>
            </w:r>
          </w:p>
        </w:tc>
        <w:tc>
          <w:tcPr>
            <w:tcW w:w="2880" w:type="dxa"/>
          </w:tcPr>
          <w:p w14:paraId="651ACE91">
            <w:r>
              <w:t>☐ 未定职 ☐ 初级 ☐ 中级 ☐ 副高及以上</w:t>
            </w:r>
          </w:p>
        </w:tc>
      </w:tr>
      <w:tr w14:paraId="6B2DE36F">
        <w:tc>
          <w:tcPr>
            <w:tcW w:w="2880" w:type="dxa"/>
          </w:tcPr>
          <w:p w14:paraId="59D5C160">
            <w:r>
              <w:t>7</w:t>
            </w:r>
          </w:p>
        </w:tc>
        <w:tc>
          <w:tcPr>
            <w:tcW w:w="2880" w:type="dxa"/>
          </w:tcPr>
          <w:p w14:paraId="0B424A33">
            <w:r>
              <w:t>您的月收入（税前）</w:t>
            </w:r>
          </w:p>
        </w:tc>
        <w:tc>
          <w:tcPr>
            <w:tcW w:w="2880" w:type="dxa"/>
          </w:tcPr>
          <w:p w14:paraId="6BA09349">
            <w:r>
              <w:t>☐ 3500 元以下 ☐ 3500–5000 元 ☐ 5001–10000 元 ☐ 10001–15000 元 ☐ 15000 元以上</w:t>
            </w:r>
          </w:p>
        </w:tc>
      </w:tr>
    </w:tbl>
    <w:p w14:paraId="3804A3CB">
      <w:pPr>
        <w:pStyle w:val="4"/>
      </w:pPr>
      <w:r>
        <w:t>第二部分  工作负荷</w:t>
      </w:r>
    </w:p>
    <w:tbl>
      <w:tblPr>
        <w:tblStyle w:val="32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6106FB0B">
        <w:tc>
          <w:tcPr>
            <w:tcW w:w="2880" w:type="dxa"/>
          </w:tcPr>
          <w:p w14:paraId="082669B5">
            <w:r>
              <w:t>题号</w:t>
            </w:r>
          </w:p>
        </w:tc>
        <w:tc>
          <w:tcPr>
            <w:tcW w:w="2880" w:type="dxa"/>
          </w:tcPr>
          <w:p w14:paraId="796B4557">
            <w:r>
              <w:t>项目</w:t>
            </w:r>
          </w:p>
        </w:tc>
        <w:tc>
          <w:tcPr>
            <w:tcW w:w="2880" w:type="dxa"/>
          </w:tcPr>
          <w:p w14:paraId="40A23342">
            <w:r>
              <w:t>选项（单选）</w:t>
            </w:r>
          </w:p>
        </w:tc>
      </w:tr>
      <w:tr w14:paraId="3544F7C2">
        <w:tc>
          <w:tcPr>
            <w:tcW w:w="2880" w:type="dxa"/>
          </w:tcPr>
          <w:p w14:paraId="4D6A44A1">
            <w:r>
              <w:t>8</w:t>
            </w:r>
          </w:p>
        </w:tc>
        <w:tc>
          <w:tcPr>
            <w:tcW w:w="2880" w:type="dxa"/>
          </w:tcPr>
          <w:p w14:paraId="3D3AC52C">
            <w:r>
              <w:t>您是否参与夜间值班</w:t>
            </w:r>
          </w:p>
        </w:tc>
        <w:tc>
          <w:tcPr>
            <w:tcW w:w="2880" w:type="dxa"/>
          </w:tcPr>
          <w:p w14:paraId="3D5A24AD">
            <w:r>
              <w:t>☐ 是 ☐ 否</w:t>
            </w:r>
          </w:p>
        </w:tc>
      </w:tr>
      <w:tr w14:paraId="42BFDF67">
        <w:tc>
          <w:tcPr>
            <w:tcW w:w="2880" w:type="dxa"/>
          </w:tcPr>
          <w:p w14:paraId="15794C7D">
            <w:r>
              <w:t>9</w:t>
            </w:r>
          </w:p>
        </w:tc>
        <w:tc>
          <w:tcPr>
            <w:tcW w:w="2880" w:type="dxa"/>
          </w:tcPr>
          <w:p w14:paraId="742473C6">
            <w:r>
              <w:t>您每天接诊的患者量（门诊+病房）</w:t>
            </w:r>
          </w:p>
        </w:tc>
        <w:tc>
          <w:tcPr>
            <w:tcW w:w="2880" w:type="dxa"/>
          </w:tcPr>
          <w:p w14:paraId="36AD73CD">
            <w:r>
              <w:t>☐ 10 人以下 ☐ 10–20 人 ☐ 21–30 人 ☐ 31–40 人 ☐ 40 人以上</w:t>
            </w:r>
          </w:p>
        </w:tc>
      </w:tr>
      <w:tr w14:paraId="40CB856E">
        <w:tc>
          <w:tcPr>
            <w:tcW w:w="2880" w:type="dxa"/>
          </w:tcPr>
          <w:p w14:paraId="5535BC9A">
            <w:r>
              <w:t>10</w:t>
            </w:r>
          </w:p>
        </w:tc>
        <w:tc>
          <w:tcPr>
            <w:tcW w:w="2880" w:type="dxa"/>
          </w:tcPr>
          <w:p w14:paraId="716F7876">
            <w:r>
              <w:t>您每月的休息天数累计</w:t>
            </w:r>
          </w:p>
        </w:tc>
        <w:tc>
          <w:tcPr>
            <w:tcW w:w="2880" w:type="dxa"/>
          </w:tcPr>
          <w:p w14:paraId="0F3C882C">
            <w:r>
              <w:t>☐ 4 天及以下 ☐ 5–8 天 ☐ 9–12 天 ☐ 12 天以上</w:t>
            </w:r>
          </w:p>
        </w:tc>
      </w:tr>
    </w:tbl>
    <w:p w14:paraId="7233B8D9">
      <w:pPr>
        <w:pStyle w:val="4"/>
      </w:pPr>
      <w:r>
        <w:t>第三部分  工作体验与职业幸福感</w:t>
      </w:r>
    </w:p>
    <w:p w14:paraId="12CB2DB9">
      <w:r>
        <w:t>（请在 1–5 之间选择最符合您观点的分值）</w:t>
      </w:r>
    </w:p>
    <w:tbl>
      <w:tblPr>
        <w:tblStyle w:val="32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 w14:paraId="47F4F438">
        <w:tc>
          <w:tcPr>
            <w:tcW w:w="1234" w:type="dxa"/>
          </w:tcPr>
          <w:p w14:paraId="0AC436B5">
            <w:r>
              <w:t>题号</w:t>
            </w:r>
          </w:p>
        </w:tc>
        <w:tc>
          <w:tcPr>
            <w:tcW w:w="1234" w:type="dxa"/>
          </w:tcPr>
          <w:p w14:paraId="0F4BE64F">
            <w:r>
              <w:t>陈述内容</w:t>
            </w:r>
          </w:p>
        </w:tc>
        <w:tc>
          <w:tcPr>
            <w:tcW w:w="1234" w:type="dxa"/>
          </w:tcPr>
          <w:p w14:paraId="0A81D28C">
            <w:r>
              <w:t>1</w:t>
            </w:r>
          </w:p>
        </w:tc>
        <w:tc>
          <w:tcPr>
            <w:tcW w:w="1234" w:type="dxa"/>
          </w:tcPr>
          <w:p w14:paraId="6EA7BB36">
            <w:r>
              <w:t>2</w:t>
            </w:r>
          </w:p>
        </w:tc>
        <w:tc>
          <w:tcPr>
            <w:tcW w:w="1234" w:type="dxa"/>
          </w:tcPr>
          <w:p w14:paraId="737A0991">
            <w:r>
              <w:t>3</w:t>
            </w:r>
          </w:p>
        </w:tc>
        <w:tc>
          <w:tcPr>
            <w:tcW w:w="1234" w:type="dxa"/>
          </w:tcPr>
          <w:p w14:paraId="686E8611">
            <w:r>
              <w:t>4</w:t>
            </w:r>
          </w:p>
        </w:tc>
        <w:tc>
          <w:tcPr>
            <w:tcW w:w="1234" w:type="dxa"/>
          </w:tcPr>
          <w:p w14:paraId="7DBADC81">
            <w:r>
              <w:t>5</w:t>
            </w:r>
          </w:p>
        </w:tc>
      </w:tr>
      <w:tr w14:paraId="202C0A96">
        <w:tc>
          <w:tcPr>
            <w:tcW w:w="1234" w:type="dxa"/>
          </w:tcPr>
          <w:p w14:paraId="273B6B76">
            <w:r>
              <w:t>11</w:t>
            </w:r>
          </w:p>
        </w:tc>
        <w:tc>
          <w:tcPr>
            <w:tcW w:w="1234" w:type="dxa"/>
          </w:tcPr>
          <w:p w14:paraId="53163E4C">
            <w:r>
              <w:t>工作给您的身体健康带来了负面影响</w:t>
            </w:r>
          </w:p>
        </w:tc>
        <w:tc>
          <w:tcPr>
            <w:tcW w:w="1234" w:type="dxa"/>
          </w:tcPr>
          <w:p w14:paraId="0F489F81">
            <w:r>
              <w:t>☐</w:t>
            </w:r>
          </w:p>
        </w:tc>
        <w:tc>
          <w:tcPr>
            <w:tcW w:w="1234" w:type="dxa"/>
          </w:tcPr>
          <w:p w14:paraId="42604D0E">
            <w:r>
              <w:t>☐</w:t>
            </w:r>
          </w:p>
        </w:tc>
        <w:tc>
          <w:tcPr>
            <w:tcW w:w="1234" w:type="dxa"/>
          </w:tcPr>
          <w:p w14:paraId="3EA254FB">
            <w:r>
              <w:t>☐</w:t>
            </w:r>
          </w:p>
        </w:tc>
        <w:tc>
          <w:tcPr>
            <w:tcW w:w="1234" w:type="dxa"/>
          </w:tcPr>
          <w:p w14:paraId="19473B52">
            <w:r>
              <w:t>☐</w:t>
            </w:r>
          </w:p>
        </w:tc>
        <w:tc>
          <w:tcPr>
            <w:tcW w:w="1234" w:type="dxa"/>
          </w:tcPr>
          <w:p w14:paraId="261C2A5C">
            <w:r>
              <w:t>☐</w:t>
            </w:r>
          </w:p>
        </w:tc>
      </w:tr>
      <w:tr w14:paraId="07B77AF4">
        <w:tc>
          <w:tcPr>
            <w:tcW w:w="1234" w:type="dxa"/>
          </w:tcPr>
          <w:p w14:paraId="6AC3A8F1">
            <w:r>
              <w:t>12</w:t>
            </w:r>
          </w:p>
        </w:tc>
        <w:tc>
          <w:tcPr>
            <w:tcW w:w="1234" w:type="dxa"/>
          </w:tcPr>
          <w:p w14:paraId="566A4B9A">
            <w:r>
              <w:t>工作使您压力倍增</w:t>
            </w:r>
          </w:p>
        </w:tc>
        <w:tc>
          <w:tcPr>
            <w:tcW w:w="1234" w:type="dxa"/>
          </w:tcPr>
          <w:p w14:paraId="34FD6FE6">
            <w:r>
              <w:t>☐</w:t>
            </w:r>
          </w:p>
        </w:tc>
        <w:tc>
          <w:tcPr>
            <w:tcW w:w="1234" w:type="dxa"/>
          </w:tcPr>
          <w:p w14:paraId="647CB186">
            <w:r>
              <w:t>☐</w:t>
            </w:r>
          </w:p>
        </w:tc>
        <w:tc>
          <w:tcPr>
            <w:tcW w:w="1234" w:type="dxa"/>
          </w:tcPr>
          <w:p w14:paraId="540216BF">
            <w:r>
              <w:t>☐</w:t>
            </w:r>
          </w:p>
        </w:tc>
        <w:tc>
          <w:tcPr>
            <w:tcW w:w="1234" w:type="dxa"/>
          </w:tcPr>
          <w:p w14:paraId="26166349">
            <w:r>
              <w:t>☐</w:t>
            </w:r>
          </w:p>
        </w:tc>
        <w:tc>
          <w:tcPr>
            <w:tcW w:w="1234" w:type="dxa"/>
          </w:tcPr>
          <w:p w14:paraId="6E94FE28">
            <w:r>
              <w:t>☐</w:t>
            </w:r>
          </w:p>
        </w:tc>
      </w:tr>
      <w:tr w14:paraId="3A81CCF0">
        <w:tc>
          <w:tcPr>
            <w:tcW w:w="1234" w:type="dxa"/>
          </w:tcPr>
          <w:p w14:paraId="143E89CD">
            <w:r>
              <w:t>13</w:t>
            </w:r>
          </w:p>
        </w:tc>
        <w:tc>
          <w:tcPr>
            <w:tcW w:w="1234" w:type="dxa"/>
          </w:tcPr>
          <w:p w14:paraId="3A32A78D">
            <w:r>
              <w:t>工作使您心力交瘁，甚至想立即退休</w:t>
            </w:r>
          </w:p>
        </w:tc>
        <w:tc>
          <w:tcPr>
            <w:tcW w:w="1234" w:type="dxa"/>
          </w:tcPr>
          <w:p w14:paraId="149E3090">
            <w:r>
              <w:t>☐</w:t>
            </w:r>
          </w:p>
        </w:tc>
        <w:tc>
          <w:tcPr>
            <w:tcW w:w="1234" w:type="dxa"/>
          </w:tcPr>
          <w:p w14:paraId="413BC785">
            <w:r>
              <w:t>☐</w:t>
            </w:r>
          </w:p>
        </w:tc>
        <w:tc>
          <w:tcPr>
            <w:tcW w:w="1234" w:type="dxa"/>
          </w:tcPr>
          <w:p w14:paraId="27E4639C">
            <w:r>
              <w:t>☐</w:t>
            </w:r>
          </w:p>
        </w:tc>
        <w:tc>
          <w:tcPr>
            <w:tcW w:w="1234" w:type="dxa"/>
          </w:tcPr>
          <w:p w14:paraId="0E5921A4">
            <w:r>
              <w:t>☐</w:t>
            </w:r>
          </w:p>
        </w:tc>
        <w:tc>
          <w:tcPr>
            <w:tcW w:w="1234" w:type="dxa"/>
          </w:tcPr>
          <w:p w14:paraId="684EDAE6">
            <w:r>
              <w:t>☐</w:t>
            </w:r>
          </w:p>
        </w:tc>
      </w:tr>
      <w:tr w14:paraId="03422DAA">
        <w:tc>
          <w:tcPr>
            <w:tcW w:w="1234" w:type="dxa"/>
          </w:tcPr>
          <w:p w14:paraId="1713D6DE">
            <w:r>
              <w:t>14</w:t>
            </w:r>
          </w:p>
        </w:tc>
        <w:tc>
          <w:tcPr>
            <w:tcW w:w="1234" w:type="dxa"/>
          </w:tcPr>
          <w:p w14:paraId="57EAC33F">
            <w:r>
              <w:t>工作占用大量时间，无暇陪伴家人/兴趣</w:t>
            </w:r>
          </w:p>
        </w:tc>
        <w:tc>
          <w:tcPr>
            <w:tcW w:w="1234" w:type="dxa"/>
          </w:tcPr>
          <w:p w14:paraId="1FD512B7">
            <w:r>
              <w:t>☐</w:t>
            </w:r>
          </w:p>
        </w:tc>
        <w:tc>
          <w:tcPr>
            <w:tcW w:w="1234" w:type="dxa"/>
          </w:tcPr>
          <w:p w14:paraId="256417A3">
            <w:r>
              <w:t>☐</w:t>
            </w:r>
          </w:p>
        </w:tc>
        <w:tc>
          <w:tcPr>
            <w:tcW w:w="1234" w:type="dxa"/>
          </w:tcPr>
          <w:p w14:paraId="03A69EB4">
            <w:r>
              <w:t>☐</w:t>
            </w:r>
          </w:p>
        </w:tc>
        <w:tc>
          <w:tcPr>
            <w:tcW w:w="1234" w:type="dxa"/>
          </w:tcPr>
          <w:p w14:paraId="19813331">
            <w:r>
              <w:t>☐</w:t>
            </w:r>
          </w:p>
        </w:tc>
        <w:tc>
          <w:tcPr>
            <w:tcW w:w="1234" w:type="dxa"/>
          </w:tcPr>
          <w:p w14:paraId="075FE557">
            <w:r>
              <w:t>☐</w:t>
            </w:r>
          </w:p>
        </w:tc>
      </w:tr>
      <w:tr w14:paraId="60F25E62">
        <w:tc>
          <w:tcPr>
            <w:tcW w:w="1234" w:type="dxa"/>
          </w:tcPr>
          <w:p w14:paraId="33537AA7">
            <w:r>
              <w:t>15</w:t>
            </w:r>
          </w:p>
        </w:tc>
        <w:tc>
          <w:tcPr>
            <w:tcW w:w="1234" w:type="dxa"/>
          </w:tcPr>
          <w:p w14:paraId="7880F6B8">
            <w:r>
              <w:t>您觉得您的职业是神圣的</w:t>
            </w:r>
          </w:p>
        </w:tc>
        <w:tc>
          <w:tcPr>
            <w:tcW w:w="1234" w:type="dxa"/>
          </w:tcPr>
          <w:p w14:paraId="0966E911">
            <w:r>
              <w:t>☐</w:t>
            </w:r>
          </w:p>
        </w:tc>
        <w:tc>
          <w:tcPr>
            <w:tcW w:w="1234" w:type="dxa"/>
          </w:tcPr>
          <w:p w14:paraId="4DA16AD5">
            <w:r>
              <w:t>☐</w:t>
            </w:r>
          </w:p>
        </w:tc>
        <w:tc>
          <w:tcPr>
            <w:tcW w:w="1234" w:type="dxa"/>
          </w:tcPr>
          <w:p w14:paraId="79FBAF76">
            <w:r>
              <w:t>☐</w:t>
            </w:r>
          </w:p>
        </w:tc>
        <w:tc>
          <w:tcPr>
            <w:tcW w:w="1234" w:type="dxa"/>
          </w:tcPr>
          <w:p w14:paraId="4C43994E">
            <w:r>
              <w:t>☐</w:t>
            </w:r>
          </w:p>
        </w:tc>
        <w:tc>
          <w:tcPr>
            <w:tcW w:w="1234" w:type="dxa"/>
          </w:tcPr>
          <w:p w14:paraId="6FC3D957">
            <w:r>
              <w:t>☐</w:t>
            </w:r>
          </w:p>
        </w:tc>
      </w:tr>
      <w:tr w14:paraId="3C361B4A">
        <w:tc>
          <w:tcPr>
            <w:tcW w:w="1234" w:type="dxa"/>
          </w:tcPr>
          <w:p w14:paraId="4244EB9E">
            <w:r>
              <w:t>16</w:t>
            </w:r>
          </w:p>
        </w:tc>
        <w:tc>
          <w:tcPr>
            <w:tcW w:w="1234" w:type="dxa"/>
          </w:tcPr>
          <w:p w14:paraId="33CE839C">
            <w:r>
              <w:t>您对当前工作状态满意</w:t>
            </w:r>
          </w:p>
        </w:tc>
        <w:tc>
          <w:tcPr>
            <w:tcW w:w="1234" w:type="dxa"/>
          </w:tcPr>
          <w:p w14:paraId="489C129F">
            <w:r>
              <w:t>☐</w:t>
            </w:r>
          </w:p>
        </w:tc>
        <w:tc>
          <w:tcPr>
            <w:tcW w:w="1234" w:type="dxa"/>
          </w:tcPr>
          <w:p w14:paraId="5E941634">
            <w:r>
              <w:t>☐</w:t>
            </w:r>
          </w:p>
        </w:tc>
        <w:tc>
          <w:tcPr>
            <w:tcW w:w="1234" w:type="dxa"/>
          </w:tcPr>
          <w:p w14:paraId="226D8F32">
            <w:r>
              <w:t>☐</w:t>
            </w:r>
          </w:p>
        </w:tc>
        <w:tc>
          <w:tcPr>
            <w:tcW w:w="1234" w:type="dxa"/>
          </w:tcPr>
          <w:p w14:paraId="684DE08F">
            <w:r>
              <w:t>☐</w:t>
            </w:r>
          </w:p>
        </w:tc>
        <w:tc>
          <w:tcPr>
            <w:tcW w:w="1234" w:type="dxa"/>
          </w:tcPr>
          <w:p w14:paraId="2E0FE342">
            <w:r>
              <w:t>☐</w:t>
            </w:r>
          </w:p>
        </w:tc>
      </w:tr>
      <w:tr w14:paraId="54C7D9BF">
        <w:tc>
          <w:tcPr>
            <w:tcW w:w="1234" w:type="dxa"/>
          </w:tcPr>
          <w:p w14:paraId="145FDC1F">
            <w:r>
              <w:t>17</w:t>
            </w:r>
          </w:p>
        </w:tc>
        <w:tc>
          <w:tcPr>
            <w:tcW w:w="1234" w:type="dxa"/>
          </w:tcPr>
          <w:p w14:paraId="11DA1D7D">
            <w:r>
              <w:t>您对自己的社会地位满意</w:t>
            </w:r>
          </w:p>
        </w:tc>
        <w:tc>
          <w:tcPr>
            <w:tcW w:w="1234" w:type="dxa"/>
          </w:tcPr>
          <w:p w14:paraId="37FEA7EB">
            <w:r>
              <w:t>☐</w:t>
            </w:r>
          </w:p>
        </w:tc>
        <w:tc>
          <w:tcPr>
            <w:tcW w:w="1234" w:type="dxa"/>
          </w:tcPr>
          <w:p w14:paraId="4DFE5EED">
            <w:r>
              <w:t>☐</w:t>
            </w:r>
          </w:p>
        </w:tc>
        <w:tc>
          <w:tcPr>
            <w:tcW w:w="1234" w:type="dxa"/>
          </w:tcPr>
          <w:p w14:paraId="5C46ED59">
            <w:r>
              <w:t>☐</w:t>
            </w:r>
          </w:p>
        </w:tc>
        <w:tc>
          <w:tcPr>
            <w:tcW w:w="1234" w:type="dxa"/>
          </w:tcPr>
          <w:p w14:paraId="6A997C5A">
            <w:r>
              <w:t>☐</w:t>
            </w:r>
          </w:p>
        </w:tc>
        <w:tc>
          <w:tcPr>
            <w:tcW w:w="1234" w:type="dxa"/>
          </w:tcPr>
          <w:p w14:paraId="6FC914FD">
            <w:r>
              <w:t>☐</w:t>
            </w:r>
          </w:p>
        </w:tc>
      </w:tr>
      <w:tr w14:paraId="60F2D5F7">
        <w:tc>
          <w:tcPr>
            <w:tcW w:w="1234" w:type="dxa"/>
          </w:tcPr>
          <w:p w14:paraId="670AE236">
            <w:r>
              <w:t>18</w:t>
            </w:r>
          </w:p>
        </w:tc>
        <w:tc>
          <w:tcPr>
            <w:tcW w:w="1234" w:type="dxa"/>
          </w:tcPr>
          <w:p w14:paraId="367FD87C">
            <w:r>
              <w:t>您对所从事职业具有成就感</w:t>
            </w:r>
          </w:p>
        </w:tc>
        <w:tc>
          <w:tcPr>
            <w:tcW w:w="1234" w:type="dxa"/>
          </w:tcPr>
          <w:p w14:paraId="77D80412">
            <w:r>
              <w:t>☐</w:t>
            </w:r>
          </w:p>
        </w:tc>
        <w:tc>
          <w:tcPr>
            <w:tcW w:w="1234" w:type="dxa"/>
          </w:tcPr>
          <w:p w14:paraId="3027CD21">
            <w:r>
              <w:t>☐</w:t>
            </w:r>
          </w:p>
        </w:tc>
        <w:tc>
          <w:tcPr>
            <w:tcW w:w="1234" w:type="dxa"/>
          </w:tcPr>
          <w:p w14:paraId="0C77B16D">
            <w:r>
              <w:t>☐</w:t>
            </w:r>
          </w:p>
        </w:tc>
        <w:tc>
          <w:tcPr>
            <w:tcW w:w="1234" w:type="dxa"/>
          </w:tcPr>
          <w:p w14:paraId="5DFD0836">
            <w:r>
              <w:t>☐</w:t>
            </w:r>
          </w:p>
        </w:tc>
        <w:tc>
          <w:tcPr>
            <w:tcW w:w="1234" w:type="dxa"/>
          </w:tcPr>
          <w:p w14:paraId="37BAD7AF">
            <w:r>
              <w:t>☐</w:t>
            </w:r>
          </w:p>
        </w:tc>
      </w:tr>
      <w:tr w14:paraId="51487D17">
        <w:tc>
          <w:tcPr>
            <w:tcW w:w="1234" w:type="dxa"/>
          </w:tcPr>
          <w:p w14:paraId="4701C900">
            <w:r>
              <w:t>19</w:t>
            </w:r>
          </w:p>
        </w:tc>
        <w:tc>
          <w:tcPr>
            <w:tcW w:w="1234" w:type="dxa"/>
          </w:tcPr>
          <w:p w14:paraId="1D76838B">
            <w:r>
              <w:t>您喜欢所从事的职业</w:t>
            </w:r>
          </w:p>
        </w:tc>
        <w:tc>
          <w:tcPr>
            <w:tcW w:w="1234" w:type="dxa"/>
          </w:tcPr>
          <w:p w14:paraId="369F0FD3">
            <w:r>
              <w:t>☐</w:t>
            </w:r>
          </w:p>
        </w:tc>
        <w:tc>
          <w:tcPr>
            <w:tcW w:w="1234" w:type="dxa"/>
          </w:tcPr>
          <w:p w14:paraId="7D668278">
            <w:r>
              <w:t>☐</w:t>
            </w:r>
          </w:p>
        </w:tc>
        <w:tc>
          <w:tcPr>
            <w:tcW w:w="1234" w:type="dxa"/>
          </w:tcPr>
          <w:p w14:paraId="77220C16">
            <w:r>
              <w:t>☐</w:t>
            </w:r>
          </w:p>
        </w:tc>
        <w:tc>
          <w:tcPr>
            <w:tcW w:w="1234" w:type="dxa"/>
          </w:tcPr>
          <w:p w14:paraId="6594E21F">
            <w:r>
              <w:t>☐</w:t>
            </w:r>
          </w:p>
        </w:tc>
        <w:tc>
          <w:tcPr>
            <w:tcW w:w="1234" w:type="dxa"/>
          </w:tcPr>
          <w:p w14:paraId="5F9920A7">
            <w:r>
              <w:t>☐</w:t>
            </w:r>
          </w:p>
        </w:tc>
      </w:tr>
      <w:tr w14:paraId="1DA044C9">
        <w:tc>
          <w:tcPr>
            <w:tcW w:w="1234" w:type="dxa"/>
          </w:tcPr>
          <w:p w14:paraId="050BFD95">
            <w:r>
              <w:t>20</w:t>
            </w:r>
          </w:p>
        </w:tc>
        <w:tc>
          <w:tcPr>
            <w:tcW w:w="1234" w:type="dxa"/>
          </w:tcPr>
          <w:p w14:paraId="22D0BE72">
            <w:r>
              <w:t>您对收入满意</w:t>
            </w:r>
          </w:p>
        </w:tc>
        <w:tc>
          <w:tcPr>
            <w:tcW w:w="1234" w:type="dxa"/>
          </w:tcPr>
          <w:p w14:paraId="03288C17">
            <w:r>
              <w:t>☐</w:t>
            </w:r>
          </w:p>
        </w:tc>
        <w:tc>
          <w:tcPr>
            <w:tcW w:w="1234" w:type="dxa"/>
          </w:tcPr>
          <w:p w14:paraId="35FFD81A">
            <w:r>
              <w:t>☐</w:t>
            </w:r>
          </w:p>
        </w:tc>
        <w:tc>
          <w:tcPr>
            <w:tcW w:w="1234" w:type="dxa"/>
          </w:tcPr>
          <w:p w14:paraId="25638201">
            <w:r>
              <w:t>☐</w:t>
            </w:r>
          </w:p>
        </w:tc>
        <w:tc>
          <w:tcPr>
            <w:tcW w:w="1234" w:type="dxa"/>
          </w:tcPr>
          <w:p w14:paraId="7FC9AD5D">
            <w:r>
              <w:t>☐</w:t>
            </w:r>
          </w:p>
        </w:tc>
        <w:tc>
          <w:tcPr>
            <w:tcW w:w="1234" w:type="dxa"/>
          </w:tcPr>
          <w:p w14:paraId="309E227F">
            <w:r>
              <w:t>☐</w:t>
            </w:r>
          </w:p>
        </w:tc>
      </w:tr>
      <w:tr w14:paraId="4CCCA5A9">
        <w:tc>
          <w:tcPr>
            <w:tcW w:w="1234" w:type="dxa"/>
          </w:tcPr>
          <w:p w14:paraId="294D48C0">
            <w:r>
              <w:t>21</w:t>
            </w:r>
          </w:p>
        </w:tc>
        <w:tc>
          <w:tcPr>
            <w:tcW w:w="1234" w:type="dxa"/>
          </w:tcPr>
          <w:p w14:paraId="1E6708F3">
            <w:r>
              <w:t>您对福利待遇满意</w:t>
            </w:r>
          </w:p>
        </w:tc>
        <w:tc>
          <w:tcPr>
            <w:tcW w:w="1234" w:type="dxa"/>
          </w:tcPr>
          <w:p w14:paraId="6A26B032">
            <w:r>
              <w:t>☐</w:t>
            </w:r>
          </w:p>
        </w:tc>
        <w:tc>
          <w:tcPr>
            <w:tcW w:w="1234" w:type="dxa"/>
          </w:tcPr>
          <w:p w14:paraId="4AE56D60">
            <w:r>
              <w:t>☐</w:t>
            </w:r>
          </w:p>
        </w:tc>
        <w:tc>
          <w:tcPr>
            <w:tcW w:w="1234" w:type="dxa"/>
          </w:tcPr>
          <w:p w14:paraId="3D2BA6B2">
            <w:r>
              <w:t>☐</w:t>
            </w:r>
          </w:p>
        </w:tc>
        <w:tc>
          <w:tcPr>
            <w:tcW w:w="1234" w:type="dxa"/>
          </w:tcPr>
          <w:p w14:paraId="58E85601">
            <w:r>
              <w:t>☐</w:t>
            </w:r>
          </w:p>
        </w:tc>
        <w:tc>
          <w:tcPr>
            <w:tcW w:w="1234" w:type="dxa"/>
          </w:tcPr>
          <w:p w14:paraId="63837D4E">
            <w:r>
              <w:t>☐</w:t>
            </w:r>
          </w:p>
        </w:tc>
      </w:tr>
      <w:tr w14:paraId="6A2C9103">
        <w:tc>
          <w:tcPr>
            <w:tcW w:w="1234" w:type="dxa"/>
          </w:tcPr>
          <w:p w14:paraId="29ED57D6">
            <w:r>
              <w:t>22</w:t>
            </w:r>
          </w:p>
        </w:tc>
        <w:tc>
          <w:tcPr>
            <w:tcW w:w="1234" w:type="dxa"/>
          </w:tcPr>
          <w:p w14:paraId="675A5568">
            <w:r>
              <w:t>您对工资结构满意</w:t>
            </w:r>
          </w:p>
        </w:tc>
        <w:tc>
          <w:tcPr>
            <w:tcW w:w="1234" w:type="dxa"/>
          </w:tcPr>
          <w:p w14:paraId="25466A39">
            <w:r>
              <w:t>☐</w:t>
            </w:r>
          </w:p>
        </w:tc>
        <w:tc>
          <w:tcPr>
            <w:tcW w:w="1234" w:type="dxa"/>
          </w:tcPr>
          <w:p w14:paraId="0698783D">
            <w:r>
              <w:t>☐</w:t>
            </w:r>
          </w:p>
        </w:tc>
        <w:tc>
          <w:tcPr>
            <w:tcW w:w="1234" w:type="dxa"/>
          </w:tcPr>
          <w:p w14:paraId="4858B8AE">
            <w:r>
              <w:t>☐</w:t>
            </w:r>
          </w:p>
        </w:tc>
        <w:tc>
          <w:tcPr>
            <w:tcW w:w="1234" w:type="dxa"/>
          </w:tcPr>
          <w:p w14:paraId="4B446761">
            <w:r>
              <w:t>☐</w:t>
            </w:r>
          </w:p>
        </w:tc>
        <w:tc>
          <w:tcPr>
            <w:tcW w:w="1234" w:type="dxa"/>
          </w:tcPr>
          <w:p w14:paraId="500ACF58">
            <w:r>
              <w:t>☐</w:t>
            </w:r>
          </w:p>
        </w:tc>
      </w:tr>
      <w:tr w14:paraId="3A0A00D8">
        <w:tc>
          <w:tcPr>
            <w:tcW w:w="1234" w:type="dxa"/>
          </w:tcPr>
          <w:p w14:paraId="29DD2442">
            <w:r>
              <w:t>23</w:t>
            </w:r>
          </w:p>
        </w:tc>
        <w:tc>
          <w:tcPr>
            <w:tcW w:w="1234" w:type="dxa"/>
          </w:tcPr>
          <w:p w14:paraId="6AD7CF62">
            <w:r>
              <w:t>您对当前的医患关系满意</w:t>
            </w:r>
          </w:p>
        </w:tc>
        <w:tc>
          <w:tcPr>
            <w:tcW w:w="1234" w:type="dxa"/>
          </w:tcPr>
          <w:p w14:paraId="3ADC680A">
            <w:r>
              <w:t>☐</w:t>
            </w:r>
          </w:p>
        </w:tc>
        <w:tc>
          <w:tcPr>
            <w:tcW w:w="1234" w:type="dxa"/>
          </w:tcPr>
          <w:p w14:paraId="4236749D">
            <w:r>
              <w:t>☐</w:t>
            </w:r>
          </w:p>
        </w:tc>
        <w:tc>
          <w:tcPr>
            <w:tcW w:w="1234" w:type="dxa"/>
          </w:tcPr>
          <w:p w14:paraId="43BC16EC">
            <w:r>
              <w:t>☐</w:t>
            </w:r>
          </w:p>
        </w:tc>
        <w:tc>
          <w:tcPr>
            <w:tcW w:w="1234" w:type="dxa"/>
          </w:tcPr>
          <w:p w14:paraId="19B53727">
            <w:r>
              <w:t>☐</w:t>
            </w:r>
          </w:p>
        </w:tc>
        <w:tc>
          <w:tcPr>
            <w:tcW w:w="1234" w:type="dxa"/>
          </w:tcPr>
          <w:p w14:paraId="2C8DA5E9">
            <w:r>
              <w:t>☐</w:t>
            </w:r>
          </w:p>
        </w:tc>
      </w:tr>
      <w:tr w14:paraId="5047C6CD">
        <w:tc>
          <w:tcPr>
            <w:tcW w:w="1234" w:type="dxa"/>
          </w:tcPr>
          <w:p w14:paraId="5ACB9FD5">
            <w:r>
              <w:t>24</w:t>
            </w:r>
          </w:p>
        </w:tc>
        <w:tc>
          <w:tcPr>
            <w:tcW w:w="1234" w:type="dxa"/>
          </w:tcPr>
          <w:p w14:paraId="7093AF12">
            <w:r>
              <w:t>您对同级同事关系满意</w:t>
            </w:r>
          </w:p>
        </w:tc>
        <w:tc>
          <w:tcPr>
            <w:tcW w:w="1234" w:type="dxa"/>
          </w:tcPr>
          <w:p w14:paraId="4AA9A4D0">
            <w:r>
              <w:t>☐</w:t>
            </w:r>
          </w:p>
        </w:tc>
        <w:tc>
          <w:tcPr>
            <w:tcW w:w="1234" w:type="dxa"/>
          </w:tcPr>
          <w:p w14:paraId="3C226F77">
            <w:r>
              <w:t>☐</w:t>
            </w:r>
          </w:p>
        </w:tc>
        <w:tc>
          <w:tcPr>
            <w:tcW w:w="1234" w:type="dxa"/>
          </w:tcPr>
          <w:p w14:paraId="3179C21C">
            <w:r>
              <w:t>☐</w:t>
            </w:r>
          </w:p>
        </w:tc>
        <w:tc>
          <w:tcPr>
            <w:tcW w:w="1234" w:type="dxa"/>
          </w:tcPr>
          <w:p w14:paraId="48826299">
            <w:r>
              <w:t>☐</w:t>
            </w:r>
          </w:p>
        </w:tc>
        <w:tc>
          <w:tcPr>
            <w:tcW w:w="1234" w:type="dxa"/>
          </w:tcPr>
          <w:p w14:paraId="0A9E8072">
            <w:r>
              <w:t>☐</w:t>
            </w:r>
          </w:p>
        </w:tc>
      </w:tr>
      <w:tr w14:paraId="6281E579">
        <w:tc>
          <w:tcPr>
            <w:tcW w:w="1234" w:type="dxa"/>
          </w:tcPr>
          <w:p w14:paraId="1A886E39">
            <w:r>
              <w:t>25</w:t>
            </w:r>
          </w:p>
        </w:tc>
        <w:tc>
          <w:tcPr>
            <w:tcW w:w="1234" w:type="dxa"/>
          </w:tcPr>
          <w:p w14:paraId="169DB03B">
            <w:r>
              <w:t>您对上下级关系满意</w:t>
            </w:r>
          </w:p>
        </w:tc>
        <w:tc>
          <w:tcPr>
            <w:tcW w:w="1234" w:type="dxa"/>
          </w:tcPr>
          <w:p w14:paraId="1B642D91">
            <w:r>
              <w:t>☐</w:t>
            </w:r>
          </w:p>
        </w:tc>
        <w:tc>
          <w:tcPr>
            <w:tcW w:w="1234" w:type="dxa"/>
          </w:tcPr>
          <w:p w14:paraId="27E655D3">
            <w:r>
              <w:t>☐</w:t>
            </w:r>
          </w:p>
        </w:tc>
        <w:tc>
          <w:tcPr>
            <w:tcW w:w="1234" w:type="dxa"/>
          </w:tcPr>
          <w:p w14:paraId="34798370">
            <w:r>
              <w:t>☐</w:t>
            </w:r>
          </w:p>
        </w:tc>
        <w:tc>
          <w:tcPr>
            <w:tcW w:w="1234" w:type="dxa"/>
          </w:tcPr>
          <w:p w14:paraId="5FC6D14E">
            <w:r>
              <w:t>☐</w:t>
            </w:r>
          </w:p>
        </w:tc>
        <w:tc>
          <w:tcPr>
            <w:tcW w:w="1234" w:type="dxa"/>
          </w:tcPr>
          <w:p w14:paraId="4151EBD7">
            <w:r>
              <w:t>☐</w:t>
            </w:r>
          </w:p>
        </w:tc>
      </w:tr>
      <w:tr w14:paraId="3BF02222">
        <w:tc>
          <w:tcPr>
            <w:tcW w:w="1234" w:type="dxa"/>
          </w:tcPr>
          <w:p w14:paraId="3C41493A">
            <w:r>
              <w:t>26</w:t>
            </w:r>
          </w:p>
        </w:tc>
        <w:tc>
          <w:tcPr>
            <w:tcW w:w="1234" w:type="dxa"/>
          </w:tcPr>
          <w:p w14:paraId="46E4223B">
            <w:r>
              <w:t>遇到问题时，解决渠道有效</w:t>
            </w:r>
          </w:p>
        </w:tc>
        <w:tc>
          <w:tcPr>
            <w:tcW w:w="1234" w:type="dxa"/>
          </w:tcPr>
          <w:p w14:paraId="0C6BCC38">
            <w:r>
              <w:t>☐</w:t>
            </w:r>
          </w:p>
        </w:tc>
        <w:tc>
          <w:tcPr>
            <w:tcW w:w="1234" w:type="dxa"/>
          </w:tcPr>
          <w:p w14:paraId="4B91257E">
            <w:r>
              <w:t>☐</w:t>
            </w:r>
          </w:p>
        </w:tc>
        <w:tc>
          <w:tcPr>
            <w:tcW w:w="1234" w:type="dxa"/>
          </w:tcPr>
          <w:p w14:paraId="12792533">
            <w:r>
              <w:t>☐</w:t>
            </w:r>
          </w:p>
        </w:tc>
        <w:tc>
          <w:tcPr>
            <w:tcW w:w="1234" w:type="dxa"/>
          </w:tcPr>
          <w:p w14:paraId="598100DA">
            <w:r>
              <w:t>☐</w:t>
            </w:r>
          </w:p>
        </w:tc>
        <w:tc>
          <w:tcPr>
            <w:tcW w:w="1234" w:type="dxa"/>
          </w:tcPr>
          <w:p w14:paraId="2FD6508F">
            <w:r>
              <w:t>☐</w:t>
            </w:r>
          </w:p>
        </w:tc>
      </w:tr>
      <w:tr w14:paraId="6DF4F003">
        <w:tc>
          <w:tcPr>
            <w:tcW w:w="1234" w:type="dxa"/>
          </w:tcPr>
          <w:p w14:paraId="74CF9685">
            <w:r>
              <w:t>27</w:t>
            </w:r>
          </w:p>
        </w:tc>
        <w:tc>
          <w:tcPr>
            <w:tcW w:w="1234" w:type="dxa"/>
          </w:tcPr>
          <w:p w14:paraId="277C8FD1">
            <w:r>
              <w:t>管理制度增加了工作负担（反向计分）</w:t>
            </w:r>
          </w:p>
        </w:tc>
        <w:tc>
          <w:tcPr>
            <w:tcW w:w="1234" w:type="dxa"/>
          </w:tcPr>
          <w:p w14:paraId="43844E3C">
            <w:r>
              <w:t>☐</w:t>
            </w:r>
          </w:p>
        </w:tc>
        <w:tc>
          <w:tcPr>
            <w:tcW w:w="1234" w:type="dxa"/>
          </w:tcPr>
          <w:p w14:paraId="6F7B2295">
            <w:r>
              <w:t>☐</w:t>
            </w:r>
          </w:p>
        </w:tc>
        <w:tc>
          <w:tcPr>
            <w:tcW w:w="1234" w:type="dxa"/>
          </w:tcPr>
          <w:p w14:paraId="0D8D82D8">
            <w:r>
              <w:t>☐</w:t>
            </w:r>
          </w:p>
        </w:tc>
        <w:tc>
          <w:tcPr>
            <w:tcW w:w="1234" w:type="dxa"/>
          </w:tcPr>
          <w:p w14:paraId="448EB3C6">
            <w:r>
              <w:t>☐</w:t>
            </w:r>
          </w:p>
        </w:tc>
        <w:tc>
          <w:tcPr>
            <w:tcW w:w="1234" w:type="dxa"/>
          </w:tcPr>
          <w:p w14:paraId="551E0AFE">
            <w:r>
              <w:t>☐</w:t>
            </w:r>
          </w:p>
        </w:tc>
      </w:tr>
      <w:tr w14:paraId="7EA855C2">
        <w:tc>
          <w:tcPr>
            <w:tcW w:w="1234" w:type="dxa"/>
          </w:tcPr>
          <w:p w14:paraId="13ECF55A">
            <w:r>
              <w:t>28</w:t>
            </w:r>
          </w:p>
        </w:tc>
        <w:tc>
          <w:tcPr>
            <w:tcW w:w="1234" w:type="dxa"/>
          </w:tcPr>
          <w:p w14:paraId="3936AA53">
            <w:r>
              <w:t>晋升机制合理</w:t>
            </w:r>
          </w:p>
        </w:tc>
        <w:tc>
          <w:tcPr>
            <w:tcW w:w="1234" w:type="dxa"/>
          </w:tcPr>
          <w:p w14:paraId="567383F8">
            <w:r>
              <w:t>☐</w:t>
            </w:r>
          </w:p>
        </w:tc>
        <w:tc>
          <w:tcPr>
            <w:tcW w:w="1234" w:type="dxa"/>
          </w:tcPr>
          <w:p w14:paraId="722E02C2">
            <w:r>
              <w:t>☐</w:t>
            </w:r>
          </w:p>
        </w:tc>
        <w:tc>
          <w:tcPr>
            <w:tcW w:w="1234" w:type="dxa"/>
          </w:tcPr>
          <w:p w14:paraId="5DA023A1">
            <w:r>
              <w:t>☐</w:t>
            </w:r>
          </w:p>
        </w:tc>
        <w:tc>
          <w:tcPr>
            <w:tcW w:w="1234" w:type="dxa"/>
          </w:tcPr>
          <w:p w14:paraId="2BB204CC">
            <w:r>
              <w:t>☐</w:t>
            </w:r>
          </w:p>
        </w:tc>
        <w:tc>
          <w:tcPr>
            <w:tcW w:w="1234" w:type="dxa"/>
          </w:tcPr>
          <w:p w14:paraId="4B10071A">
            <w:r>
              <w:t>☐</w:t>
            </w:r>
          </w:p>
        </w:tc>
      </w:tr>
      <w:tr w14:paraId="6AFCB4A9">
        <w:tc>
          <w:tcPr>
            <w:tcW w:w="1234" w:type="dxa"/>
          </w:tcPr>
          <w:p w14:paraId="7324A774">
            <w:r>
              <w:t>29</w:t>
            </w:r>
          </w:p>
        </w:tc>
        <w:tc>
          <w:tcPr>
            <w:tcW w:w="1234" w:type="dxa"/>
          </w:tcPr>
          <w:p w14:paraId="447A31A1">
            <w:r>
              <w:t>对进修/培训制度满意</w:t>
            </w:r>
          </w:p>
        </w:tc>
        <w:tc>
          <w:tcPr>
            <w:tcW w:w="1234" w:type="dxa"/>
          </w:tcPr>
          <w:p w14:paraId="556E08FD">
            <w:r>
              <w:t>☐</w:t>
            </w:r>
          </w:p>
        </w:tc>
        <w:tc>
          <w:tcPr>
            <w:tcW w:w="1234" w:type="dxa"/>
          </w:tcPr>
          <w:p w14:paraId="6A55272F">
            <w:r>
              <w:t>☐</w:t>
            </w:r>
          </w:p>
        </w:tc>
        <w:tc>
          <w:tcPr>
            <w:tcW w:w="1234" w:type="dxa"/>
          </w:tcPr>
          <w:p w14:paraId="660ACD64">
            <w:r>
              <w:t>☐</w:t>
            </w:r>
          </w:p>
        </w:tc>
        <w:tc>
          <w:tcPr>
            <w:tcW w:w="1234" w:type="dxa"/>
          </w:tcPr>
          <w:p w14:paraId="5B375032">
            <w:r>
              <w:t>☐</w:t>
            </w:r>
          </w:p>
        </w:tc>
        <w:tc>
          <w:tcPr>
            <w:tcW w:w="1234" w:type="dxa"/>
          </w:tcPr>
          <w:p w14:paraId="0890D2D5">
            <w:r>
              <w:t>☐</w:t>
            </w:r>
          </w:p>
        </w:tc>
      </w:tr>
      <w:tr w14:paraId="46AAA69B">
        <w:tc>
          <w:tcPr>
            <w:tcW w:w="1234" w:type="dxa"/>
          </w:tcPr>
          <w:p w14:paraId="700E5076">
            <w:r>
              <w:t>30</w:t>
            </w:r>
          </w:p>
        </w:tc>
        <w:tc>
          <w:tcPr>
            <w:tcW w:w="1234" w:type="dxa"/>
          </w:tcPr>
          <w:p w14:paraId="53CF9F0D">
            <w:r>
              <w:t>认为职业发展前景良好</w:t>
            </w:r>
          </w:p>
        </w:tc>
        <w:tc>
          <w:tcPr>
            <w:tcW w:w="1234" w:type="dxa"/>
          </w:tcPr>
          <w:p w14:paraId="5DF9B6E3">
            <w:r>
              <w:t>☐</w:t>
            </w:r>
          </w:p>
        </w:tc>
        <w:tc>
          <w:tcPr>
            <w:tcW w:w="1234" w:type="dxa"/>
          </w:tcPr>
          <w:p w14:paraId="116A7C1A">
            <w:r>
              <w:t>☐</w:t>
            </w:r>
          </w:p>
        </w:tc>
        <w:tc>
          <w:tcPr>
            <w:tcW w:w="1234" w:type="dxa"/>
          </w:tcPr>
          <w:p w14:paraId="08DDACAC">
            <w:r>
              <w:t>☐</w:t>
            </w:r>
          </w:p>
        </w:tc>
        <w:tc>
          <w:tcPr>
            <w:tcW w:w="1234" w:type="dxa"/>
          </w:tcPr>
          <w:p w14:paraId="67B56DD3">
            <w:r>
              <w:t>☐</w:t>
            </w:r>
          </w:p>
        </w:tc>
        <w:tc>
          <w:tcPr>
            <w:tcW w:w="1234" w:type="dxa"/>
          </w:tcPr>
          <w:p w14:paraId="60A0FAD4">
            <w:r>
              <w:t>☐</w:t>
            </w:r>
          </w:p>
        </w:tc>
      </w:tr>
    </w:tbl>
    <w:p w14:paraId="5637C0EC"/>
    <w:p w14:paraId="3EE54EAA"/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ゴシック">
    <w:altName w:val="Hiragino Sans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儷宋 Pro">
    <w:panose1 w:val="02020300000000000000"/>
    <w:charset w:val="88"/>
    <w:family w:val="auto"/>
    <w:pitch w:val="default"/>
    <w:sig w:usb0="80000001" w:usb1="28091800" w:usb2="00000016" w:usb3="00000000" w:csb0="00100000" w:csb1="0000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+中文标题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+西文标题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E6CB04B"/>
    <w:rsid w:val="FFFEF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Ascii" w:hAnsiTheme="majorAscii" w:eastAsiaTheme="majorEastAsia" w:cstheme="majorBidi"/>
      <w:b/>
      <w:bCs/>
      <w:color w:val="000000" w:themeColor="text1"/>
      <w:sz w:val="28"/>
      <w:szCs w:val="28"/>
      <w14:textFill>
        <w14:solidFill>
          <w14:schemeClr w14:val="tx1"/>
        </w14:solidFill>
      </w14:textFill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Ascii" w:hAnsiTheme="majorAscii" w:eastAsiaTheme="majorEastAsia" w:cstheme="majorBidi"/>
      <w:b/>
      <w:bCs/>
      <w:color w:val="000000" w:themeColor="text1"/>
      <w:sz w:val="26"/>
      <w:szCs w:val="26"/>
      <w14:textFill>
        <w14:solidFill>
          <w14:schemeClr w14:val="tx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Ascii" w:hAnsiTheme="majorAscii" w:eastAsiaTheme="majorEastAsia" w:cstheme="majorBidi"/>
      <w:b/>
      <w:bCs/>
      <w:color w:val="000000" w:themeColor="text1"/>
      <w14:textFill>
        <w14:solidFill>
          <w14:schemeClr w14:val="tx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Ascii" w:hAnsiTheme="majorAscii" w:eastAsiaTheme="majorEastAsia" w:cstheme="majorBidi"/>
      <w:b/>
      <w:bCs/>
      <w:color w:val="000000" w:themeColor="text1"/>
      <w:sz w:val="28"/>
      <w:szCs w:val="28"/>
      <w14:textFill>
        <w14:solidFill>
          <w14:schemeClr w14:val="tx1"/>
        </w14:solidFill>
      </w14:textFill>
    </w:rPr>
  </w:style>
  <w:style w:type="character" w:customStyle="1" w:styleId="139">
    <w:name w:val="Heading 2 Char"/>
    <w:basedOn w:val="132"/>
    <w:link w:val="4"/>
    <w:uiPriority w:val="9"/>
    <w:rPr>
      <w:rFonts w:asciiTheme="majorAscii" w:hAnsiTheme="majorAscii" w:eastAsiaTheme="majorEastAsia" w:cstheme="majorBidi"/>
      <w:b/>
      <w:bCs/>
      <w:color w:val="000000" w:themeColor="text1"/>
      <w:sz w:val="26"/>
      <w:szCs w:val="26"/>
      <w14:textFill>
        <w14:solidFill>
          <w14:schemeClr w14:val="tx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Ascii" w:hAnsiTheme="majorAscii" w:eastAsiaTheme="majorEastAsia" w:cstheme="majorBidi"/>
      <w:b/>
      <w:bCs/>
      <w:color w:val="000000" w:themeColor="text1"/>
      <w14:textFill>
        <w14:solidFill>
          <w14:schemeClr w14:val="tx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147</TotalTime>
  <ScaleCrop>false</ScaleCrop>
  <LinksUpToDate>false</LinksUpToDate>
  <CharactersWithSpaces>0</CharactersWithSpaces>
  <Application>WPS Office_7.2.0.8943_F1E327BC-269C-435d-A152-05C5408002CA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0.0</cp:lastModifiedBy>
  <dcterms:modified xsi:type="dcterms:W3CDTF">2025-06-27T20:20:34Z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2052-7.2.0.8943</vt:lpwstr>
  </property>
  <property fmtid="{D5CDD505-2E9C-101B-9397-08002B2CF9AE}" pid="3" name="ICV">
    <vt:lpwstr>E585B6DD32CF7C27F65E5E68C6CB380A_42</vt:lpwstr>
  </property>
</Properties>
</file>