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71FC6" w14:textId="77777777" w:rsidR="003570B9" w:rsidRDefault="00000000">
      <w:pPr>
        <w:rPr>
          <w:rFonts w:hint="eastAsia"/>
          <w:b/>
          <w:bCs/>
        </w:rPr>
      </w:pPr>
      <w:r>
        <w:rPr>
          <w:rFonts w:hint="eastAsia"/>
          <w:b/>
          <w:bCs/>
        </w:rPr>
        <w:t>S</w:t>
      </w:r>
      <w:r>
        <w:rPr>
          <w:b/>
          <w:bCs/>
        </w:rPr>
        <w:t>upplementary Table 1. Clinical characteristics of patients in the test set</w:t>
      </w:r>
    </w:p>
    <w:tbl>
      <w:tblPr>
        <w:tblW w:w="14147" w:type="dxa"/>
        <w:tblLook w:val="04A0" w:firstRow="1" w:lastRow="0" w:firstColumn="1" w:lastColumn="0" w:noHBand="0" w:noVBand="1"/>
      </w:tblPr>
      <w:tblGrid>
        <w:gridCol w:w="2268"/>
        <w:gridCol w:w="892"/>
        <w:gridCol w:w="2087"/>
        <w:gridCol w:w="1374"/>
        <w:gridCol w:w="1306"/>
        <w:gridCol w:w="1548"/>
        <w:gridCol w:w="1412"/>
        <w:gridCol w:w="1533"/>
        <w:gridCol w:w="1727"/>
      </w:tblGrid>
      <w:tr w:rsidR="003570B9" w14:paraId="3E3C4676" w14:textId="77777777">
        <w:trPr>
          <w:trHeight w:val="280"/>
        </w:trPr>
        <w:tc>
          <w:tcPr>
            <w:tcW w:w="316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AD415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Site</w:t>
            </w:r>
          </w:p>
        </w:tc>
        <w:tc>
          <w:tcPr>
            <w:tcW w:w="20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0670BB7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Head &amp; Neck</w:t>
            </w:r>
          </w:p>
        </w:tc>
        <w:tc>
          <w:tcPr>
            <w:tcW w:w="26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C39161D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Thorax: Lung Cancer</w:t>
            </w:r>
          </w:p>
        </w:tc>
        <w:tc>
          <w:tcPr>
            <w:tcW w:w="29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5123DF0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Abdomen: Liver Cancer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7DEED23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Pelvi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s</w:t>
            </w:r>
          </w:p>
        </w:tc>
      </w:tr>
      <w:tr w:rsidR="003570B9" w14:paraId="7DCE7B3E" w14:textId="77777777">
        <w:trPr>
          <w:trHeight w:val="280"/>
        </w:trPr>
        <w:tc>
          <w:tcPr>
            <w:tcW w:w="3160" w:type="dxa"/>
            <w:gridSpan w:val="2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967E254" w14:textId="77777777" w:rsidR="003570B9" w:rsidRDefault="003570B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162729B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NPC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8D35FBB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00C3DFC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Metastatic</w:t>
            </w:r>
          </w:p>
        </w:tc>
        <w:tc>
          <w:tcPr>
            <w:tcW w:w="15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0B2B719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3273005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Metastatic</w:t>
            </w: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16A05E9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Rectal Cancer</w:t>
            </w:r>
          </w:p>
        </w:tc>
        <w:tc>
          <w:tcPr>
            <w:tcW w:w="17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B718A2B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Cervical Cancer</w:t>
            </w:r>
          </w:p>
        </w:tc>
      </w:tr>
      <w:tr w:rsidR="003570B9" w14:paraId="74758A8F" w14:textId="77777777">
        <w:trPr>
          <w:trHeight w:val="28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B01D1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1985A" w14:textId="77777777" w:rsidR="003570B9" w:rsidRDefault="003570B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E7E0D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68BE5" w14:textId="1F382E0D" w:rsidR="003570B9" w:rsidRDefault="00A80EF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19B7E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5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71FAA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6B65E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5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F066C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72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621A4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3570B9" w14:paraId="0AC08F29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18510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Age (median (range))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A8D0E" w14:textId="77777777" w:rsidR="003570B9" w:rsidRDefault="003570B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22E8D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46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(35-57)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0903F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 (44-75)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A7D21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 (26-67)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F3653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 (29-83)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3F81B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 (28-71)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1D125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 (44-88)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127CB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 (33-74)</w:t>
            </w:r>
          </w:p>
        </w:tc>
      </w:tr>
      <w:tr w:rsidR="003570B9" w14:paraId="6BB2E99A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0D2DE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Gender (%)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64041" w14:textId="77777777" w:rsidR="003570B9" w:rsidRDefault="003570B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BBA87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FC0BB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1B129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6229A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A23F9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2B983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396F5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570B9" w14:paraId="3964D361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8A66A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bookmarkStart w:id="0" w:name="_Hlk116460794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518E2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870EA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bookmarkStart w:id="1" w:name="_Hlk116460233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 (76.190)</w:t>
            </w:r>
            <w:bookmarkEnd w:id="1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0A08B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 (81.481)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BBEAC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bookmarkStart w:id="2" w:name="_Hlk116461869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(85.714)</w:t>
            </w:r>
            <w:bookmarkEnd w:id="2"/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EC5F2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bookmarkStart w:id="3" w:name="_Hlk116462310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 (82.857)</w:t>
            </w:r>
            <w:bookmarkEnd w:id="3"/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C9954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bookmarkStart w:id="4" w:name="_Hlk116462468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(71.429)</w:t>
            </w:r>
            <w:bookmarkEnd w:id="4"/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2D8C6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 (100)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2F2AF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(0)</w:t>
            </w:r>
          </w:p>
        </w:tc>
      </w:tr>
      <w:tr w:rsidR="003570B9" w14:paraId="5C7FCFED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E05BB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EBA70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33CEA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bookmarkStart w:id="5" w:name="_Hlk116460294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(23.810)</w:t>
            </w:r>
            <w:bookmarkEnd w:id="5"/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4E24E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(18.519)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AA992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bookmarkStart w:id="6" w:name="_Hlk116461895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(14.286)</w:t>
            </w:r>
            <w:bookmarkEnd w:id="6"/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81AB6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bookmarkStart w:id="7" w:name="_Hlk116462343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(17.143)</w:t>
            </w:r>
            <w:bookmarkEnd w:id="7"/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57555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bookmarkStart w:id="8" w:name="_Hlk116462845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(28.571)</w:t>
            </w:r>
            <w:bookmarkEnd w:id="8"/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32714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F0500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 (100)</w:t>
            </w:r>
          </w:p>
        </w:tc>
      </w:tr>
      <w:bookmarkEnd w:id="0"/>
      <w:tr w:rsidR="003570B9" w14:paraId="42EF5972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8ABEA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 stage (%)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7EA4E" w14:textId="77777777" w:rsidR="003570B9" w:rsidRDefault="003570B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471F4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45949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20F7B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89084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CDF96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A5559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8FD03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570B9" w14:paraId="412FECD7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73FE8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B8ACA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82341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(2.381)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D2D1C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5.000)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8635D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8B89B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 (31.429)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EF9A3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BA832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(8.333)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07908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3570B9" w14:paraId="0B0F25D6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DD223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38758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C13C2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(4.762)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EDCAE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(35.000)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4EBEF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BF8E2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 (22.857)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7AD66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3FDD8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(25.000)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E0E80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3570B9" w14:paraId="519BC4DF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B3458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3F740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11F94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 (57.143)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5359F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20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.000)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71231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1BE57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9 (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25.714)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FCF98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BD8B5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 (54.167)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54D1B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3570B9" w14:paraId="797994CE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C8477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2A0D3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07F18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 (35.714)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87749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(10.000)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514DF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E7152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7 (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20.000)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E4D7A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F1060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(12.500)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3D830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3570B9" w14:paraId="127FF358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EAE34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 stage (%)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DD50A" w14:textId="77777777" w:rsidR="003570B9" w:rsidRDefault="003570B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2936F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EE901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DC9D7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52E53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EEB4F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628A3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1E7A1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570B9" w14:paraId="498E40A8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72101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9F962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0EC28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(9.524)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0A647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8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4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7D36C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6CA12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 (91.429)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30DDA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71A98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 (33.333)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40E1D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3570B9" w14:paraId="06C97BCC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349DD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5A583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B60BE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 (30.952)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B1DCE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.000)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35E4C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56A32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(8.571)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7B8D0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9C354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(25.000)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73718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3570B9" w14:paraId="78F8C8E7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F000C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1BC61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49DFE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 (30.952)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E016E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4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5.000)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97883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0D8C3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890E4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B6E24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(41.667)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D49E6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3570B9" w14:paraId="13F0BCD5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049A3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5FF01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4AEE4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 (28.572)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63F77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20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.000)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D7B85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85522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705EB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AD8EB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09354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3570B9" w14:paraId="5E95B833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8FD84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 stage (%)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26507" w14:textId="77777777" w:rsidR="003570B9" w:rsidRDefault="003570B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AA09A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FEC5E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BA360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74975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9CE18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43839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DCF47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570B9" w14:paraId="526B0ACB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85B76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99D07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9E33F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 (100)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FA939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 (85.000)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BD889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EB7AA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 (94.286)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8E1EE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033F6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 (79.167)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64FAB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3570B9" w14:paraId="5835C9BF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9E602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9D9E2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87004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E3D24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(15.000)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C794D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65609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 (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5.714)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F9A04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48A4E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(20.833)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AC009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3570B9" w14:paraId="167289CE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9923C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Clinical </w:t>
            </w:r>
            <w:proofErr w:type="spellStart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stage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  <w:vertAlign w:val="superscript"/>
              </w:rPr>
              <w:t>b</w:t>
            </w:r>
            <w:proofErr w:type="spellEnd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(%)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BC637" w14:textId="77777777" w:rsidR="003570B9" w:rsidRDefault="003570B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FEB38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FA8E0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E5192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C30B8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5E526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4C8A2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1C2FE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570B9" w14:paraId="20695CC6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D5D4E" w14:textId="77777777" w:rsidR="003570B9" w:rsidRDefault="003570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15F63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541F0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 (0)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F8062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20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.000)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D1487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97295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 (37.143)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D9B6B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010D1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(16.667)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1FD91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(12.500)</w:t>
            </w:r>
          </w:p>
        </w:tc>
      </w:tr>
      <w:tr w:rsidR="003570B9" w14:paraId="41C5224B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8DB25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BCB4C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II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2E691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 (0)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43F37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4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25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.000)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9E219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386A3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(14.286)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105D6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9CECA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(8.333)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EF260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(25.000)</w:t>
            </w:r>
          </w:p>
        </w:tc>
      </w:tr>
      <w:tr w:rsidR="003570B9" w14:paraId="45B614C6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C173C8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83A603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III</w:t>
            </w:r>
          </w:p>
        </w:tc>
        <w:tc>
          <w:tcPr>
            <w:tcW w:w="2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847936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16 (38.095)</w:t>
            </w:r>
          </w:p>
        </w:tc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2AE854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5.000)</w:t>
            </w:r>
          </w:p>
        </w:tc>
        <w:tc>
          <w:tcPr>
            <w:tcW w:w="13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1FC4F2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D33714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 (16.471)</w:t>
            </w: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F4D8D3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2EF956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 (54.167)</w:t>
            </w: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201443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(41.667)</w:t>
            </w:r>
          </w:p>
        </w:tc>
      </w:tr>
      <w:tr w:rsidR="003570B9" w14:paraId="17C642DA" w14:textId="7777777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547BFE0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C98ED4F" w14:textId="77777777" w:rsidR="003570B9" w:rsidRDefault="00000000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IV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1D4D021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26 (61.905)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C41796D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.000)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6DC12C1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3C84CE2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 (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8.570)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63A3A9E" w14:textId="77777777" w:rsidR="003570B9" w:rsidRDefault="003570B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2E781EF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(20.833)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670930E" w14:textId="77777777" w:rsidR="003570B9" w:rsidRDefault="00000000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(20.833)</w:t>
            </w:r>
          </w:p>
        </w:tc>
      </w:tr>
    </w:tbl>
    <w:p w14:paraId="2BFF529A" w14:textId="77777777" w:rsidR="003570B9" w:rsidRDefault="00000000">
      <w:pPr>
        <w:rPr>
          <w:rFonts w:hint="eastAsia"/>
          <w:sz w:val="20"/>
          <w:szCs w:val="21"/>
        </w:rPr>
      </w:pPr>
      <w:proofErr w:type="spellStart"/>
      <w:r>
        <w:rPr>
          <w:sz w:val="20"/>
          <w:szCs w:val="21"/>
          <w:vertAlign w:val="superscript"/>
        </w:rPr>
        <w:t>a</w:t>
      </w:r>
      <w:r>
        <w:rPr>
          <w:rFonts w:hint="eastAsia"/>
          <w:sz w:val="20"/>
          <w:szCs w:val="21"/>
        </w:rPr>
        <w:t>NPC</w:t>
      </w:r>
      <w:proofErr w:type="spellEnd"/>
      <w:r>
        <w:rPr>
          <w:rFonts w:hint="eastAsia"/>
          <w:sz w:val="20"/>
          <w:szCs w:val="21"/>
        </w:rPr>
        <w:t>,</w:t>
      </w:r>
      <w:r>
        <w:rPr>
          <w:sz w:val="20"/>
          <w:szCs w:val="21"/>
        </w:rPr>
        <w:t xml:space="preserve"> nasopharyngeal carcinoma; </w:t>
      </w:r>
      <w:proofErr w:type="spellStart"/>
      <w:r>
        <w:rPr>
          <w:rFonts w:hint="eastAsia"/>
          <w:sz w:val="20"/>
          <w:szCs w:val="21"/>
          <w:vertAlign w:val="superscript"/>
        </w:rPr>
        <w:t>b</w:t>
      </w:r>
      <w:r>
        <w:rPr>
          <w:color w:val="211D1E"/>
          <w:sz w:val="20"/>
          <w:szCs w:val="20"/>
        </w:rPr>
        <w:t>According</w:t>
      </w:r>
      <w:proofErr w:type="spellEnd"/>
      <w:r>
        <w:rPr>
          <w:color w:val="211D1E"/>
          <w:sz w:val="20"/>
          <w:szCs w:val="20"/>
        </w:rPr>
        <w:t xml:space="preserve"> to the American Joint Committee on Cancer, 8th edition</w:t>
      </w:r>
      <w:r>
        <w:rPr>
          <w:sz w:val="20"/>
          <w:szCs w:val="21"/>
        </w:rPr>
        <w:t xml:space="preserve"> for NPC</w:t>
      </w:r>
      <w:r>
        <w:rPr>
          <w:rFonts w:hint="eastAsia"/>
          <w:sz w:val="20"/>
          <w:szCs w:val="21"/>
        </w:rPr>
        <w:t>,</w:t>
      </w:r>
      <w:r>
        <w:rPr>
          <w:sz w:val="20"/>
          <w:szCs w:val="21"/>
        </w:rPr>
        <w:t xml:space="preserve"> primary lung cancer, primary liver cancer, and rectal cancer; and based on FIGO 2018 for cervical cancer.</w:t>
      </w:r>
    </w:p>
    <w:sectPr w:rsidR="003570B9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026061332">
    <w:abstractNumId w:val="3"/>
  </w:num>
  <w:num w:numId="2" w16cid:durableId="1429235253">
    <w:abstractNumId w:val="5"/>
  </w:num>
  <w:num w:numId="3" w16cid:durableId="2026977108">
    <w:abstractNumId w:val="8"/>
  </w:num>
  <w:num w:numId="4" w16cid:durableId="1210875705">
    <w:abstractNumId w:val="9"/>
  </w:num>
  <w:num w:numId="5" w16cid:durableId="765617622">
    <w:abstractNumId w:val="6"/>
  </w:num>
  <w:num w:numId="6" w16cid:durableId="249169215">
    <w:abstractNumId w:val="2"/>
  </w:num>
  <w:num w:numId="7" w16cid:durableId="2015721855">
    <w:abstractNumId w:val="7"/>
  </w:num>
  <w:num w:numId="8" w16cid:durableId="1397969345">
    <w:abstractNumId w:val="4"/>
  </w:num>
  <w:num w:numId="9" w16cid:durableId="1669201">
    <w:abstractNumId w:val="1"/>
  </w:num>
  <w:num w:numId="10" w16cid:durableId="180041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c2ZGZiNzZiNDVlOGViOWVmM2JhOTY0NGJkNjUyYzgifQ=="/>
    <w:docVar w:name="MachineID" w:val="202|199|197|190|207|197|205|204|197|188|186|197|189|189|197|201|189|"/>
    <w:docVar w:name="Username" w:val="Editor"/>
  </w:docVars>
  <w:rsids>
    <w:rsidRoot w:val="00A53B6D"/>
    <w:rsid w:val="000312EF"/>
    <w:rsid w:val="000330DC"/>
    <w:rsid w:val="000446CD"/>
    <w:rsid w:val="0006006F"/>
    <w:rsid w:val="00150166"/>
    <w:rsid w:val="001E2B76"/>
    <w:rsid w:val="002E17C8"/>
    <w:rsid w:val="00313AAC"/>
    <w:rsid w:val="003570B9"/>
    <w:rsid w:val="005041F3"/>
    <w:rsid w:val="0051368D"/>
    <w:rsid w:val="00800E8D"/>
    <w:rsid w:val="00A35F3C"/>
    <w:rsid w:val="00A53B6D"/>
    <w:rsid w:val="00A80EFD"/>
    <w:rsid w:val="00B31069"/>
    <w:rsid w:val="00BC35A0"/>
    <w:rsid w:val="00C61CCE"/>
    <w:rsid w:val="00D723C2"/>
    <w:rsid w:val="00FE377E"/>
    <w:rsid w:val="3E5D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C30D2"/>
  <w15:docId w15:val="{448CF9AE-1E23-4784-BEF6-A2D532A6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1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 w:qFormat="0"/>
    <w:lsdException w:name="index 2" w:semiHidden="1" w:unhideWhenUsed="1" w:qFormat="0"/>
    <w:lsdException w:name="index 3" w:semiHidden="1" w:unhideWhenUsed="1"/>
    <w:lsdException w:name="index 4" w:semiHidden="1" w:unhideWhenUsed="1" w:qFormat="0"/>
    <w:lsdException w:name="index 5" w:semiHidden="1" w:unhideWhenUsed="1" w:qFormat="0"/>
    <w:lsdException w:name="index 6" w:semiHidden="1" w:unhideWhenUsed="1" w:qFormat="0"/>
    <w:lsdException w:name="index 7" w:semiHidden="1" w:unhideWhenUsed="1" w:qFormat="0"/>
    <w:lsdException w:name="index 8" w:semiHidden="1" w:unhideWhenUsed="1" w:qFormat="0"/>
    <w:lsdException w:name="index 9" w:semiHidden="1" w:unhideWhenUsed="1" w:qFormat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0"/>
    <w:lsdException w:name="toc 5" w:semiHidden="1" w:uiPriority="39" w:unhideWhenUsed="1"/>
    <w:lsdException w:name="toc 6" w:semiHidden="1" w:uiPriority="39" w:unhideWhenUsed="1" w:qFormat="0"/>
    <w:lsdException w:name="toc 7" w:semiHidden="1" w:uiPriority="39" w:unhideWhenUsed="1" w:qFormat="0"/>
    <w:lsdException w:name="toc 8" w:semiHidden="1" w:uiPriority="39" w:unhideWhenUsed="1"/>
    <w:lsdException w:name="toc 9" w:semiHidden="1" w:uiPriority="39" w:unhideWhenUsed="1" w:qFormat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0"/>
    <w:lsdException w:name="footer" w:unhideWhenUsed="1"/>
    <w:lsdException w:name="index heading" w:semiHidden="1" w:unhideWhenUsed="1" w:qFormat="0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 w:qFormat="0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 w:qFormat="0"/>
    <w:lsdException w:name="macro" w:semiHidden="1" w:unhideWhenUsed="1"/>
    <w:lsdException w:name="toa heading" w:semiHidden="1" w:unhideWhenUsed="1"/>
    <w:lsdException w:name="List" w:semiHidden="1" w:unhideWhenUsed="1" w:qFormat="0"/>
    <w:lsdException w:name="List Bullet" w:semiHidden="1" w:unhideWhenUsed="1"/>
    <w:lsdException w:name="List Number" w:semiHidden="1" w:unhideWhenUsed="1"/>
    <w:lsdException w:name="List 2" w:semiHidden="1" w:unhideWhenUsed="1" w:qFormat="0"/>
    <w:lsdException w:name="List 3" w:semiHidden="1" w:unhideWhenUsed="1" w:qFormat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 w:qFormat="0"/>
    <w:lsdException w:name="List Bullet 5" w:semiHidden="1" w:unhideWhenUsed="1"/>
    <w:lsdException w:name="List Number 2" w:semiHidden="1" w:unhideWhenUsed="1"/>
    <w:lsdException w:name="List Number 3" w:semiHidden="1" w:unhideWhenUsed="1" w:qFormat="0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0"/>
    <w:lsdException w:name="Body Text" w:semiHidden="1" w:unhideWhenUsed="1"/>
    <w:lsdException w:name="Body Text Indent" w:semiHidden="1" w:unhideWhenUsed="1"/>
    <w:lsdException w:name="List Continue" w:semiHidden="1" w:unhideWhenUsed="1" w:qFormat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0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 w:qFormat="0"/>
    <w:lsdException w:name="HTML Bottom of Form" w:semiHidden="1" w:unhideWhenUsed="1" w:qFormat="0"/>
    <w:lsdException w:name="Normal (Web)" w:semiHidden="1" w:unhideWhenUsed="1"/>
    <w:lsdException w:name="HTML Acronym" w:semiHidden="1" w:unhideWhenUsed="1" w:qFormat="0"/>
    <w:lsdException w:name="HTML Address" w:semiHidden="1" w:unhideWhenUsed="1"/>
    <w:lsdException w:name="HTML Cite" w:semiHidden="1" w:unhideWhenUsed="1" w:qFormat="0"/>
    <w:lsdException w:name="HTML Code" w:semiHidden="1" w:unhideWhenUsed="1" w:qFormat="0"/>
    <w:lsdException w:name="HTML Definition" w:semiHidden="1" w:unhideWhenUsed="1" w:qFormat="0"/>
    <w:lsdException w:name="HTML Keyboard" w:semiHidden="1" w:unhideWhenUsed="1" w:qFormat="0"/>
    <w:lsdException w:name="HTML Preformatted" w:semiHidden="1" w:unhideWhenUsed="1" w:qFormat="0"/>
    <w:lsdException w:name="HTML Sample" w:semiHidden="1" w:unhideWhenUsed="1" w:qFormat="0"/>
    <w:lsdException w:name="HTML Typewriter" w:semiHidden="1" w:unhideWhenUsed="1" w:qFormat="0"/>
    <w:lsdException w:name="HTML Variable" w:semiHidden="1" w:unhideWhenUsed="1"/>
    <w:lsdException w:name="Normal Table" w:semiHidden="1" w:unhideWhenUsed="1" w:qFormat="0"/>
    <w:lsdException w:name="annotation subject" w:semiHidden="1" w:unhideWhenUsed="1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 w:qFormat="0"/>
    <w:lsdException w:name="Table Classic 3" w:semiHidden="1" w:unhideWhenUsed="1"/>
    <w:lsdException w:name="Table Classic 4" w:semiHidden="1" w:unhideWhenUsed="1" w:qFormat="0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 w:qFormat="0"/>
    <w:lsdException w:name="Table Columns 3" w:semiHidden="1" w:unhideWhenUsed="1" w:qFormat="0"/>
    <w:lsdException w:name="Table Columns 4" w:semiHidden="1" w:unhideWhenUsed="1" w:qFormat="0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 w:qFormat="0"/>
    <w:lsdException w:name="Table Grid 4" w:semiHidden="1" w:unhideWhenUsed="1" w:qFormat="0"/>
    <w:lsdException w:name="Table Grid 5" w:semiHidden="1" w:unhideWhenUsed="1" w:qFormat="0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 w:qFormat="0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 w:qFormat="0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 w:qFormat="0"/>
    <w:lsdException w:name="Table Subtle 2" w:semiHidden="1" w:unhideWhenUsed="1"/>
    <w:lsdException w:name="Table Web 1" w:semiHidden="1" w:unhideWhenUsed="1" w:qFormat="0"/>
    <w:lsdException w:name="Table Web 2" w:semiHidden="1" w:unhideWhenUsed="1" w:qFormat="0"/>
    <w:lsdException w:name="Table Web 3" w:semiHidden="1" w:unhideWhenUsed="1" w:qFormat="0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 w:qFormat="0"/>
    <w:lsdException w:name="Light Grid" w:uiPriority="62" w:qFormat="0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 w:qFormat="0"/>
    <w:lsdException w:name="Light Grid Accent 1" w:uiPriority="62" w:qFormat="0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 w:qFormat="0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0"/>
    <w:lsdException w:name="Light List Accent 2" w:uiPriority="61" w:qFormat="0"/>
    <w:lsdException w:name="Light Grid Accent 2" w:uiPriority="62" w:qFormat="0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 w:qFormat="0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 w:qFormat="0"/>
    <w:lsdException w:name="Light Grid Accent 3" w:uiPriority="62" w:qFormat="0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 w:qFormat="0"/>
    <w:lsdException w:name="Light Grid Accent 4" w:uiPriority="62" w:qFormat="0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 w:qFormat="0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0"/>
    <w:lsdException w:name="Light List Accent 5" w:uiPriority="61"/>
    <w:lsdException w:name="Light Grid Accent 5" w:uiPriority="62" w:qFormat="0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0"/>
    <w:lsdException w:name="Light List Accent 6" w:uiPriority="61"/>
    <w:lsdException w:name="Light Grid Accent 6" w:uiPriority="62" w:qFormat="0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 w:qFormat="0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semiHidden/>
    <w:unhideWhenUsed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kern w:val="2"/>
    </w:rPr>
  </w:style>
  <w:style w:type="paragraph" w:styleId="33">
    <w:name w:val="List 3"/>
    <w:basedOn w:val="a1"/>
    <w:uiPriority w:val="99"/>
    <w:semiHidden/>
    <w:unhideWhenUsed/>
    <w:pPr>
      <w:ind w:left="1080" w:hanging="360"/>
      <w:contextualSpacing/>
    </w:pPr>
  </w:style>
  <w:style w:type="paragraph" w:styleId="TOC7">
    <w:name w:val="toc 7"/>
    <w:basedOn w:val="a1"/>
    <w:next w:val="a1"/>
    <w:uiPriority w:val="39"/>
    <w:semiHidden/>
    <w:unhideWhenUsed/>
    <w:pPr>
      <w:spacing w:after="100"/>
      <w:ind w:left="1260"/>
    </w:pPr>
  </w:style>
  <w:style w:type="paragraph" w:styleId="2">
    <w:name w:val="List Number 2"/>
    <w:basedOn w:val="a1"/>
    <w:uiPriority w:val="99"/>
    <w:semiHidden/>
    <w:unhideWhenUsed/>
    <w:qFormat/>
    <w:pPr>
      <w:numPr>
        <w:numId w:val="1"/>
      </w:numPr>
      <w:contextualSpacing/>
    </w:pPr>
  </w:style>
  <w:style w:type="paragraph" w:styleId="a7">
    <w:name w:val="table of authorities"/>
    <w:basedOn w:val="a1"/>
    <w:next w:val="a1"/>
    <w:uiPriority w:val="99"/>
    <w:semiHidden/>
    <w:unhideWhenUsed/>
    <w:pPr>
      <w:ind w:left="210" w:hanging="210"/>
    </w:pPr>
  </w:style>
  <w:style w:type="paragraph" w:styleId="a8">
    <w:name w:val="Note Heading"/>
    <w:basedOn w:val="a1"/>
    <w:next w:val="a1"/>
    <w:link w:val="a9"/>
    <w:uiPriority w:val="99"/>
    <w:semiHidden/>
    <w:unhideWhenUsed/>
    <w:qFormat/>
  </w:style>
  <w:style w:type="paragraph" w:styleId="40">
    <w:name w:val="List Bullet 4"/>
    <w:basedOn w:val="a1"/>
    <w:uiPriority w:val="99"/>
    <w:semiHidden/>
    <w:unhideWhenUsed/>
    <w:pPr>
      <w:numPr>
        <w:numId w:val="2"/>
      </w:numPr>
      <w:contextualSpacing/>
    </w:pPr>
  </w:style>
  <w:style w:type="paragraph" w:styleId="81">
    <w:name w:val="index 8"/>
    <w:basedOn w:val="a1"/>
    <w:next w:val="a1"/>
    <w:uiPriority w:val="99"/>
    <w:semiHidden/>
    <w:unhideWhenUsed/>
    <w:pPr>
      <w:ind w:left="1680" w:hanging="210"/>
    </w:pPr>
  </w:style>
  <w:style w:type="paragraph" w:styleId="aa">
    <w:name w:val="E-mail Signature"/>
    <w:basedOn w:val="a1"/>
    <w:link w:val="ab"/>
    <w:uiPriority w:val="99"/>
    <w:semiHidden/>
    <w:unhideWhenUsed/>
    <w:qFormat/>
  </w:style>
  <w:style w:type="paragraph" w:styleId="a">
    <w:name w:val="List Number"/>
    <w:basedOn w:val="a1"/>
    <w:uiPriority w:val="99"/>
    <w:semiHidden/>
    <w:unhideWhenUsed/>
    <w:qFormat/>
    <w:pPr>
      <w:numPr>
        <w:numId w:val="3"/>
      </w:numPr>
      <w:contextualSpacing/>
    </w:pPr>
  </w:style>
  <w:style w:type="paragraph" w:styleId="ac">
    <w:name w:val="Normal Indent"/>
    <w:basedOn w:val="a1"/>
    <w:uiPriority w:val="99"/>
    <w:semiHidden/>
    <w:unhideWhenUsed/>
    <w:qFormat/>
    <w:pPr>
      <w:ind w:left="720"/>
    </w:pPr>
  </w:style>
  <w:style w:type="paragraph" w:styleId="ad">
    <w:name w:val="caption"/>
    <w:basedOn w:val="a1"/>
    <w:next w:val="a1"/>
    <w:uiPriority w:val="35"/>
    <w:semiHidden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53">
    <w:name w:val="index 5"/>
    <w:basedOn w:val="a1"/>
    <w:next w:val="a1"/>
    <w:uiPriority w:val="99"/>
    <w:semiHidden/>
    <w:unhideWhenUsed/>
    <w:pPr>
      <w:ind w:left="1050" w:hanging="210"/>
    </w:pPr>
  </w:style>
  <w:style w:type="paragraph" w:styleId="a0">
    <w:name w:val="List Bullet"/>
    <w:basedOn w:val="a1"/>
    <w:uiPriority w:val="99"/>
    <w:semiHidden/>
    <w:unhideWhenUsed/>
    <w:qFormat/>
    <w:pPr>
      <w:numPr>
        <w:numId w:val="4"/>
      </w:numPr>
      <w:contextualSpacing/>
    </w:pPr>
  </w:style>
  <w:style w:type="paragraph" w:styleId="ae">
    <w:name w:val="envelope address"/>
    <w:basedOn w:val="a1"/>
    <w:uiPriority w:val="99"/>
    <w:semiHidden/>
    <w:unhideWhenUsed/>
    <w:qFormat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Document Map"/>
    <w:basedOn w:val="a1"/>
    <w:link w:val="af0"/>
    <w:uiPriority w:val="99"/>
    <w:semiHidden/>
    <w:unhideWhenUsed/>
    <w:qFormat/>
    <w:rPr>
      <w:rFonts w:ascii="Segoe UI" w:hAnsi="Segoe UI" w:cs="Segoe UI"/>
      <w:sz w:val="16"/>
      <w:szCs w:val="16"/>
    </w:rPr>
  </w:style>
  <w:style w:type="paragraph" w:styleId="af1">
    <w:name w:val="toa heading"/>
    <w:basedOn w:val="a1"/>
    <w:next w:val="a1"/>
    <w:uiPriority w:val="99"/>
    <w:semiHidden/>
    <w:unhideWhenUsed/>
    <w:qFormat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2">
    <w:name w:val="annotation text"/>
    <w:basedOn w:val="a1"/>
    <w:link w:val="af3"/>
    <w:uiPriority w:val="99"/>
    <w:semiHidden/>
    <w:unhideWhenUsed/>
    <w:qFormat/>
    <w:rPr>
      <w:rFonts w:ascii="Tahoma" w:hAnsi="Tahoma" w:cs="Tahoma"/>
      <w:sz w:val="16"/>
      <w:szCs w:val="20"/>
    </w:rPr>
  </w:style>
  <w:style w:type="paragraph" w:styleId="61">
    <w:name w:val="index 6"/>
    <w:basedOn w:val="a1"/>
    <w:next w:val="a1"/>
    <w:uiPriority w:val="99"/>
    <w:semiHidden/>
    <w:unhideWhenUsed/>
    <w:pPr>
      <w:ind w:left="1260" w:hanging="210"/>
    </w:pPr>
  </w:style>
  <w:style w:type="paragraph" w:styleId="af4">
    <w:name w:val="Salutation"/>
    <w:basedOn w:val="a1"/>
    <w:next w:val="a1"/>
    <w:link w:val="af5"/>
    <w:uiPriority w:val="99"/>
    <w:semiHidden/>
    <w:unhideWhenUsed/>
    <w:qFormat/>
  </w:style>
  <w:style w:type="paragraph" w:styleId="34">
    <w:name w:val="Body Text 3"/>
    <w:basedOn w:val="a1"/>
    <w:link w:val="35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uiPriority w:val="99"/>
    <w:semiHidden/>
    <w:unhideWhenUsed/>
    <w:qFormat/>
    <w:pPr>
      <w:ind w:left="4320"/>
    </w:pPr>
  </w:style>
  <w:style w:type="paragraph" w:styleId="30">
    <w:name w:val="List Bullet 3"/>
    <w:basedOn w:val="a1"/>
    <w:uiPriority w:val="99"/>
    <w:semiHidden/>
    <w:unhideWhenUsed/>
    <w:qFormat/>
    <w:pPr>
      <w:numPr>
        <w:numId w:val="5"/>
      </w:numPr>
      <w:contextualSpacing/>
    </w:pPr>
  </w:style>
  <w:style w:type="paragraph" w:styleId="af8">
    <w:name w:val="Body Text"/>
    <w:basedOn w:val="a1"/>
    <w:link w:val="af9"/>
    <w:uiPriority w:val="99"/>
    <w:semiHidden/>
    <w:unhideWhenUsed/>
    <w:qFormat/>
    <w:pPr>
      <w:spacing w:after="120"/>
    </w:pPr>
  </w:style>
  <w:style w:type="paragraph" w:styleId="afa">
    <w:name w:val="Body Text Indent"/>
    <w:basedOn w:val="a1"/>
    <w:link w:val="afb"/>
    <w:uiPriority w:val="99"/>
    <w:semiHidden/>
    <w:unhideWhenUsed/>
    <w:qFormat/>
    <w:pPr>
      <w:spacing w:after="120"/>
      <w:ind w:left="360"/>
    </w:pPr>
  </w:style>
  <w:style w:type="paragraph" w:styleId="3">
    <w:name w:val="List Number 3"/>
    <w:basedOn w:val="a1"/>
    <w:uiPriority w:val="99"/>
    <w:semiHidden/>
    <w:unhideWhenUsed/>
    <w:pPr>
      <w:numPr>
        <w:numId w:val="6"/>
      </w:numPr>
      <w:contextualSpacing/>
    </w:pPr>
  </w:style>
  <w:style w:type="paragraph" w:styleId="23">
    <w:name w:val="List 2"/>
    <w:basedOn w:val="a1"/>
    <w:uiPriority w:val="99"/>
    <w:semiHidden/>
    <w:unhideWhenUsed/>
    <w:pPr>
      <w:ind w:left="720" w:hanging="360"/>
      <w:contextualSpacing/>
    </w:pPr>
  </w:style>
  <w:style w:type="paragraph" w:styleId="afc">
    <w:name w:val="List Continue"/>
    <w:basedOn w:val="a1"/>
    <w:uiPriority w:val="99"/>
    <w:semiHidden/>
    <w:unhideWhenUsed/>
    <w:pPr>
      <w:spacing w:after="120"/>
      <w:ind w:left="360"/>
      <w:contextualSpacing/>
    </w:pPr>
  </w:style>
  <w:style w:type="paragraph" w:styleId="afd">
    <w:name w:val="Block Text"/>
    <w:basedOn w:val="a1"/>
    <w:uiPriority w:val="99"/>
    <w:semiHidden/>
    <w:unhideWhenUsed/>
    <w:qFormat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20">
    <w:name w:val="List Bullet 2"/>
    <w:basedOn w:val="a1"/>
    <w:uiPriority w:val="99"/>
    <w:semiHidden/>
    <w:unhideWhenUsed/>
    <w:qFormat/>
    <w:pPr>
      <w:numPr>
        <w:numId w:val="7"/>
      </w:numPr>
      <w:contextualSpacing/>
    </w:pPr>
  </w:style>
  <w:style w:type="paragraph" w:styleId="HTML">
    <w:name w:val="HTML Address"/>
    <w:basedOn w:val="a1"/>
    <w:link w:val="HTML0"/>
    <w:uiPriority w:val="99"/>
    <w:semiHidden/>
    <w:unhideWhenUsed/>
    <w:qFormat/>
    <w:rPr>
      <w:i/>
      <w:iCs/>
    </w:rPr>
  </w:style>
  <w:style w:type="paragraph" w:styleId="43">
    <w:name w:val="index 4"/>
    <w:basedOn w:val="a1"/>
    <w:next w:val="a1"/>
    <w:uiPriority w:val="99"/>
    <w:semiHidden/>
    <w:unhideWhenUsed/>
    <w:pPr>
      <w:ind w:left="840" w:hanging="210"/>
    </w:pPr>
  </w:style>
  <w:style w:type="paragraph" w:styleId="TOC5">
    <w:name w:val="toc 5"/>
    <w:basedOn w:val="a1"/>
    <w:next w:val="a1"/>
    <w:uiPriority w:val="39"/>
    <w:semiHidden/>
    <w:unhideWhenUsed/>
    <w:qFormat/>
    <w:pPr>
      <w:spacing w:after="100"/>
      <w:ind w:left="840"/>
    </w:pPr>
  </w:style>
  <w:style w:type="paragraph" w:styleId="TOC3">
    <w:name w:val="toc 3"/>
    <w:basedOn w:val="a1"/>
    <w:next w:val="a1"/>
    <w:uiPriority w:val="39"/>
    <w:semiHidden/>
    <w:unhideWhenUsed/>
    <w:qFormat/>
    <w:pPr>
      <w:spacing w:after="100"/>
      <w:ind w:left="420"/>
    </w:pPr>
  </w:style>
  <w:style w:type="paragraph" w:styleId="afe">
    <w:name w:val="Plain Text"/>
    <w:basedOn w:val="a1"/>
    <w:link w:val="aff"/>
    <w:uiPriority w:val="99"/>
    <w:semiHidden/>
    <w:unhideWhenUsed/>
    <w:qFormat/>
    <w:rPr>
      <w:rFonts w:ascii="Consolas" w:hAnsi="Consolas"/>
      <w:szCs w:val="21"/>
    </w:rPr>
  </w:style>
  <w:style w:type="paragraph" w:styleId="50">
    <w:name w:val="List Bullet 5"/>
    <w:basedOn w:val="a1"/>
    <w:uiPriority w:val="99"/>
    <w:semiHidden/>
    <w:unhideWhenUsed/>
    <w:qFormat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qFormat/>
    <w:pPr>
      <w:numPr>
        <w:numId w:val="9"/>
      </w:numPr>
      <w:contextualSpacing/>
    </w:pPr>
  </w:style>
  <w:style w:type="paragraph" w:styleId="TOC8">
    <w:name w:val="toc 8"/>
    <w:basedOn w:val="a1"/>
    <w:next w:val="a1"/>
    <w:uiPriority w:val="39"/>
    <w:semiHidden/>
    <w:unhideWhenUsed/>
    <w:qFormat/>
    <w:pPr>
      <w:spacing w:after="100"/>
      <w:ind w:left="1470"/>
    </w:pPr>
  </w:style>
  <w:style w:type="paragraph" w:styleId="36">
    <w:name w:val="index 3"/>
    <w:basedOn w:val="a1"/>
    <w:next w:val="a1"/>
    <w:uiPriority w:val="99"/>
    <w:semiHidden/>
    <w:unhideWhenUsed/>
    <w:qFormat/>
    <w:pPr>
      <w:ind w:left="630" w:hanging="210"/>
    </w:pPr>
  </w:style>
  <w:style w:type="paragraph" w:styleId="aff0">
    <w:name w:val="Date"/>
    <w:basedOn w:val="a1"/>
    <w:next w:val="a1"/>
    <w:link w:val="aff1"/>
    <w:uiPriority w:val="99"/>
    <w:semiHidden/>
    <w:unhideWhenUsed/>
    <w:qFormat/>
  </w:style>
  <w:style w:type="paragraph" w:styleId="24">
    <w:name w:val="Body Text Indent 2"/>
    <w:basedOn w:val="a1"/>
    <w:link w:val="25"/>
    <w:uiPriority w:val="99"/>
    <w:semiHidden/>
    <w:unhideWhenUsed/>
    <w:qFormat/>
    <w:pPr>
      <w:spacing w:after="120" w:line="480" w:lineRule="auto"/>
      <w:ind w:left="360"/>
    </w:pPr>
  </w:style>
  <w:style w:type="paragraph" w:styleId="aff2">
    <w:name w:val="endnote text"/>
    <w:basedOn w:val="a1"/>
    <w:link w:val="aff3"/>
    <w:uiPriority w:val="99"/>
    <w:semiHidden/>
    <w:unhideWhenUsed/>
    <w:qFormat/>
    <w:rPr>
      <w:sz w:val="20"/>
      <w:szCs w:val="20"/>
    </w:rPr>
  </w:style>
  <w:style w:type="paragraph" w:styleId="54">
    <w:name w:val="List Continue 5"/>
    <w:basedOn w:val="a1"/>
    <w:uiPriority w:val="99"/>
    <w:semiHidden/>
    <w:unhideWhenUsed/>
    <w:qFormat/>
    <w:pPr>
      <w:spacing w:after="120"/>
      <w:ind w:left="1800"/>
      <w:contextualSpacing/>
    </w:pPr>
  </w:style>
  <w:style w:type="paragraph" w:styleId="aff4">
    <w:name w:val="Balloon Text"/>
    <w:basedOn w:val="a1"/>
    <w:link w:val="aff5"/>
    <w:uiPriority w:val="99"/>
    <w:semiHidden/>
    <w:unhideWhenUsed/>
    <w:qFormat/>
    <w:rPr>
      <w:rFonts w:ascii="Tahoma" w:hAnsi="Tahoma" w:cs="Tahoma"/>
      <w:sz w:val="16"/>
      <w:szCs w:val="18"/>
    </w:rPr>
  </w:style>
  <w:style w:type="paragraph" w:styleId="aff6">
    <w:name w:val="footer"/>
    <w:basedOn w:val="a1"/>
    <w:link w:val="aff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f8">
    <w:name w:val="envelope return"/>
    <w:basedOn w:val="a1"/>
    <w:uiPriority w:val="99"/>
    <w:semiHidden/>
    <w:unhideWhenUsed/>
    <w:qFormat/>
    <w:rPr>
      <w:rFonts w:asciiTheme="majorHAnsi" w:eastAsiaTheme="majorEastAsia" w:hAnsiTheme="majorHAnsi" w:cstheme="majorBidi"/>
      <w:sz w:val="20"/>
      <w:szCs w:val="20"/>
    </w:rPr>
  </w:style>
  <w:style w:type="paragraph" w:styleId="aff9">
    <w:name w:val="header"/>
    <w:basedOn w:val="a1"/>
    <w:link w:val="aff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b">
    <w:name w:val="Signature"/>
    <w:basedOn w:val="a1"/>
    <w:link w:val="affc"/>
    <w:uiPriority w:val="99"/>
    <w:semiHidden/>
    <w:unhideWhenUsed/>
    <w:qFormat/>
    <w:pPr>
      <w:ind w:left="4320"/>
    </w:pPr>
  </w:style>
  <w:style w:type="paragraph" w:styleId="TOC1">
    <w:name w:val="toc 1"/>
    <w:basedOn w:val="a1"/>
    <w:next w:val="a1"/>
    <w:uiPriority w:val="39"/>
    <w:semiHidden/>
    <w:unhideWhenUsed/>
    <w:qFormat/>
    <w:pPr>
      <w:spacing w:after="100"/>
    </w:pPr>
  </w:style>
  <w:style w:type="paragraph" w:styleId="44">
    <w:name w:val="List Continue 4"/>
    <w:basedOn w:val="a1"/>
    <w:uiPriority w:val="99"/>
    <w:semiHidden/>
    <w:unhideWhenUsed/>
    <w:qFormat/>
    <w:pPr>
      <w:spacing w:after="120"/>
      <w:ind w:left="1440"/>
      <w:contextualSpacing/>
    </w:pPr>
  </w:style>
  <w:style w:type="paragraph" w:styleId="TOC4">
    <w:name w:val="toc 4"/>
    <w:basedOn w:val="a1"/>
    <w:next w:val="a1"/>
    <w:uiPriority w:val="39"/>
    <w:semiHidden/>
    <w:unhideWhenUsed/>
    <w:pPr>
      <w:spacing w:after="100"/>
      <w:ind w:left="630"/>
    </w:pPr>
  </w:style>
  <w:style w:type="paragraph" w:styleId="affd">
    <w:name w:val="index heading"/>
    <w:basedOn w:val="a1"/>
    <w:next w:val="1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11">
    <w:name w:val="index 1"/>
    <w:basedOn w:val="a1"/>
    <w:next w:val="a1"/>
    <w:uiPriority w:val="99"/>
    <w:semiHidden/>
    <w:unhideWhenUsed/>
    <w:pPr>
      <w:ind w:left="210" w:hanging="210"/>
    </w:pPr>
  </w:style>
  <w:style w:type="paragraph" w:styleId="affe">
    <w:name w:val="Subtitle"/>
    <w:basedOn w:val="a1"/>
    <w:next w:val="a1"/>
    <w:link w:val="afff"/>
    <w:uiPriority w:val="11"/>
    <w:qFormat/>
    <w:pPr>
      <w:spacing w:after="160"/>
    </w:pPr>
    <w:rPr>
      <w:color w:val="595959" w:themeColor="text1" w:themeTint="A6"/>
      <w:spacing w:val="15"/>
      <w:sz w:val="22"/>
    </w:rPr>
  </w:style>
  <w:style w:type="paragraph" w:styleId="5">
    <w:name w:val="List Number 5"/>
    <w:basedOn w:val="a1"/>
    <w:uiPriority w:val="99"/>
    <w:semiHidden/>
    <w:unhideWhenUsed/>
    <w:qFormat/>
    <w:pPr>
      <w:numPr>
        <w:numId w:val="10"/>
      </w:numPr>
      <w:contextualSpacing/>
    </w:pPr>
  </w:style>
  <w:style w:type="paragraph" w:styleId="afff0">
    <w:name w:val="List"/>
    <w:basedOn w:val="a1"/>
    <w:uiPriority w:val="99"/>
    <w:semiHidden/>
    <w:unhideWhenUsed/>
    <w:pPr>
      <w:ind w:left="360" w:hanging="360"/>
      <w:contextualSpacing/>
    </w:pPr>
  </w:style>
  <w:style w:type="paragraph" w:styleId="afff1">
    <w:name w:val="footnote text"/>
    <w:basedOn w:val="a1"/>
    <w:link w:val="afff2"/>
    <w:uiPriority w:val="99"/>
    <w:semiHidden/>
    <w:unhideWhenUsed/>
    <w:qFormat/>
    <w:rPr>
      <w:sz w:val="20"/>
      <w:szCs w:val="20"/>
    </w:rPr>
  </w:style>
  <w:style w:type="paragraph" w:styleId="TOC6">
    <w:name w:val="toc 6"/>
    <w:basedOn w:val="a1"/>
    <w:next w:val="a1"/>
    <w:uiPriority w:val="39"/>
    <w:semiHidden/>
    <w:unhideWhenUsed/>
    <w:pPr>
      <w:spacing w:after="100"/>
      <w:ind w:left="1050"/>
    </w:pPr>
  </w:style>
  <w:style w:type="paragraph" w:styleId="55">
    <w:name w:val="List 5"/>
    <w:basedOn w:val="a1"/>
    <w:uiPriority w:val="99"/>
    <w:semiHidden/>
    <w:unhideWhenUsed/>
    <w:qFormat/>
    <w:pPr>
      <w:ind w:left="1800" w:hanging="360"/>
      <w:contextualSpacing/>
    </w:pPr>
  </w:style>
  <w:style w:type="paragraph" w:styleId="37">
    <w:name w:val="Body Text Indent 3"/>
    <w:basedOn w:val="a1"/>
    <w:link w:val="38"/>
    <w:uiPriority w:val="99"/>
    <w:semiHidden/>
    <w:unhideWhenUsed/>
    <w:qFormat/>
    <w:pPr>
      <w:spacing w:after="120"/>
      <w:ind w:left="360"/>
    </w:pPr>
    <w:rPr>
      <w:sz w:val="16"/>
      <w:szCs w:val="16"/>
    </w:rPr>
  </w:style>
  <w:style w:type="paragraph" w:styleId="71">
    <w:name w:val="index 7"/>
    <w:basedOn w:val="a1"/>
    <w:next w:val="a1"/>
    <w:uiPriority w:val="99"/>
    <w:semiHidden/>
    <w:unhideWhenUsed/>
    <w:pPr>
      <w:ind w:left="1470" w:hanging="210"/>
    </w:pPr>
  </w:style>
  <w:style w:type="paragraph" w:styleId="91">
    <w:name w:val="index 9"/>
    <w:basedOn w:val="a1"/>
    <w:next w:val="a1"/>
    <w:uiPriority w:val="99"/>
    <w:semiHidden/>
    <w:unhideWhenUsed/>
    <w:pPr>
      <w:ind w:left="1890" w:hanging="210"/>
    </w:pPr>
  </w:style>
  <w:style w:type="paragraph" w:styleId="afff3">
    <w:name w:val="table of figures"/>
    <w:basedOn w:val="a1"/>
    <w:next w:val="a1"/>
    <w:uiPriority w:val="99"/>
    <w:semiHidden/>
    <w:unhideWhenUsed/>
    <w:qFormat/>
  </w:style>
  <w:style w:type="paragraph" w:styleId="TOC2">
    <w:name w:val="toc 2"/>
    <w:basedOn w:val="a1"/>
    <w:next w:val="a1"/>
    <w:uiPriority w:val="39"/>
    <w:semiHidden/>
    <w:unhideWhenUsed/>
    <w:qFormat/>
    <w:pPr>
      <w:spacing w:after="100"/>
      <w:ind w:left="210"/>
    </w:pPr>
  </w:style>
  <w:style w:type="paragraph" w:styleId="TOC9">
    <w:name w:val="toc 9"/>
    <w:basedOn w:val="a1"/>
    <w:next w:val="a1"/>
    <w:uiPriority w:val="39"/>
    <w:semiHidden/>
    <w:unhideWhenUsed/>
    <w:pPr>
      <w:spacing w:after="100"/>
      <w:ind w:left="1680"/>
    </w:pPr>
  </w:style>
  <w:style w:type="paragraph" w:styleId="26">
    <w:name w:val="Body Text 2"/>
    <w:basedOn w:val="a1"/>
    <w:link w:val="27"/>
    <w:uiPriority w:val="99"/>
    <w:semiHidden/>
    <w:unhideWhenUsed/>
    <w:qFormat/>
    <w:pPr>
      <w:spacing w:after="120" w:line="480" w:lineRule="auto"/>
    </w:pPr>
  </w:style>
  <w:style w:type="paragraph" w:styleId="45">
    <w:name w:val="List 4"/>
    <w:basedOn w:val="a1"/>
    <w:uiPriority w:val="99"/>
    <w:semiHidden/>
    <w:unhideWhenUsed/>
    <w:qFormat/>
    <w:pPr>
      <w:ind w:left="1440" w:hanging="360"/>
      <w:contextualSpacing/>
    </w:pPr>
  </w:style>
  <w:style w:type="paragraph" w:styleId="28">
    <w:name w:val="List Continue 2"/>
    <w:basedOn w:val="a1"/>
    <w:uiPriority w:val="99"/>
    <w:semiHidden/>
    <w:unhideWhenUsed/>
    <w:qFormat/>
    <w:pPr>
      <w:spacing w:after="120"/>
      <w:ind w:left="720"/>
      <w:contextualSpacing/>
    </w:pPr>
  </w:style>
  <w:style w:type="paragraph" w:styleId="afff4">
    <w:name w:val="Message Header"/>
    <w:basedOn w:val="a1"/>
    <w:link w:val="afff5"/>
    <w:uiPriority w:val="99"/>
    <w:semiHidden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HTML1">
    <w:name w:val="HTML Preformatted"/>
    <w:basedOn w:val="a1"/>
    <w:link w:val="HTML2"/>
    <w:uiPriority w:val="99"/>
    <w:semiHidden/>
    <w:unhideWhenUsed/>
    <w:rPr>
      <w:rFonts w:ascii="Consolas" w:hAnsi="Consolas"/>
      <w:sz w:val="20"/>
      <w:szCs w:val="20"/>
    </w:rPr>
  </w:style>
  <w:style w:type="paragraph" w:styleId="afff6">
    <w:name w:val="Normal (Web)"/>
    <w:basedOn w:val="a1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styleId="39">
    <w:name w:val="List Continue 3"/>
    <w:basedOn w:val="a1"/>
    <w:uiPriority w:val="99"/>
    <w:semiHidden/>
    <w:unhideWhenUsed/>
    <w:qFormat/>
    <w:pPr>
      <w:spacing w:after="120"/>
      <w:ind w:left="1080"/>
      <w:contextualSpacing/>
    </w:pPr>
  </w:style>
  <w:style w:type="paragraph" w:styleId="29">
    <w:name w:val="index 2"/>
    <w:basedOn w:val="a1"/>
    <w:next w:val="a1"/>
    <w:uiPriority w:val="99"/>
    <w:semiHidden/>
    <w:unhideWhenUsed/>
    <w:pPr>
      <w:ind w:left="420" w:hanging="210"/>
    </w:pPr>
  </w:style>
  <w:style w:type="paragraph" w:styleId="afff7">
    <w:name w:val="Title"/>
    <w:basedOn w:val="a1"/>
    <w:next w:val="a1"/>
    <w:link w:val="afff8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9">
    <w:name w:val="annotation subject"/>
    <w:basedOn w:val="af2"/>
    <w:next w:val="af2"/>
    <w:link w:val="afffa"/>
    <w:uiPriority w:val="99"/>
    <w:semiHidden/>
    <w:unhideWhenUsed/>
    <w:qFormat/>
    <w:rPr>
      <w:b/>
      <w:bCs/>
    </w:rPr>
  </w:style>
  <w:style w:type="paragraph" w:styleId="afffb">
    <w:name w:val="Body Text First Indent"/>
    <w:basedOn w:val="af8"/>
    <w:link w:val="afffc"/>
    <w:uiPriority w:val="99"/>
    <w:semiHidden/>
    <w:unhideWhenUsed/>
    <w:qFormat/>
    <w:pPr>
      <w:spacing w:after="0"/>
      <w:ind w:firstLine="360"/>
    </w:pPr>
  </w:style>
  <w:style w:type="paragraph" w:styleId="2a">
    <w:name w:val="Body Text First Indent 2"/>
    <w:basedOn w:val="afa"/>
    <w:link w:val="2b"/>
    <w:uiPriority w:val="99"/>
    <w:semiHidden/>
    <w:unhideWhenUsed/>
    <w:qFormat/>
    <w:pPr>
      <w:spacing w:after="0"/>
      <w:ind w:firstLine="360"/>
    </w:pPr>
  </w:style>
  <w:style w:type="table" w:styleId="afffd">
    <w:name w:val="Table Grid"/>
    <w:basedOn w:val="a3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e">
    <w:name w:val="Table Theme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Colorful 1"/>
    <w:basedOn w:val="a3"/>
    <w:uiPriority w:val="99"/>
    <w:semiHidden/>
    <w:unhideWhenUsed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c">
    <w:name w:val="Table Colorful 2"/>
    <w:basedOn w:val="a3"/>
    <w:uiPriority w:val="99"/>
    <w:semiHidden/>
    <w:unhideWhenUsed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olorful 3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ff">
    <w:name w:val="Table Elegant"/>
    <w:basedOn w:val="a3"/>
    <w:uiPriority w:val="99"/>
    <w:semiHidden/>
    <w:unhideWhenUsed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Classic 2"/>
    <w:basedOn w:val="a3"/>
    <w:uiPriority w:val="99"/>
    <w:semiHidden/>
    <w:unhideWhenUsed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b">
    <w:name w:val="Table Classic 3"/>
    <w:basedOn w:val="a3"/>
    <w:uiPriority w:val="99"/>
    <w:semiHidden/>
    <w:unhideWhenUsed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6">
    <w:name w:val="Table Classic 4"/>
    <w:basedOn w:val="a3"/>
    <w:uiPriority w:val="99"/>
    <w:semiHidden/>
    <w:unhideWhenUsed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e">
    <w:name w:val="Table Simple 2"/>
    <w:basedOn w:val="a3"/>
    <w:uiPriority w:val="99"/>
    <w:semiHidden/>
    <w:unhideWhenUsed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c">
    <w:name w:val="Table Simple 3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3"/>
    <w:uiPriority w:val="99"/>
    <w:semiHidden/>
    <w:unhideWhenUsed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Subtle 2"/>
    <w:basedOn w:val="a3"/>
    <w:uiPriority w:val="99"/>
    <w:semiHidden/>
    <w:unhideWhenUsed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3"/>
    <w:uiPriority w:val="99"/>
    <w:semiHidden/>
    <w:unhideWhenUsed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f0">
    <w:name w:val="Table 3D effects 2"/>
    <w:basedOn w:val="a3"/>
    <w:uiPriority w:val="99"/>
    <w:semiHidden/>
    <w:unhideWhenUsed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3D effects 3"/>
    <w:basedOn w:val="a3"/>
    <w:uiPriority w:val="99"/>
    <w:semiHidden/>
    <w:unhideWhenUsed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1">
    <w:name w:val="Table List 2"/>
    <w:basedOn w:val="a3"/>
    <w:uiPriority w:val="99"/>
    <w:semiHidden/>
    <w:unhideWhenUsed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List 3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7">
    <w:name w:val="Table List 4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2">
    <w:name w:val="Table List 6"/>
    <w:basedOn w:val="a3"/>
    <w:uiPriority w:val="99"/>
    <w:semiHidden/>
    <w:unhideWhenUsed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2">
    <w:name w:val="Table List 7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table" w:styleId="affff0">
    <w:name w:val="Table Contemporary"/>
    <w:basedOn w:val="a3"/>
    <w:uiPriority w:val="99"/>
    <w:semiHidden/>
    <w:unhideWhenUsed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3"/>
    <w:uiPriority w:val="99"/>
    <w:semiHidden/>
    <w:unhideWhenUsed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2">
    <w:name w:val="Table Columns 2"/>
    <w:basedOn w:val="a3"/>
    <w:uiPriority w:val="99"/>
    <w:semiHidden/>
    <w:unhideWhenUsed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Columns 3"/>
    <w:basedOn w:val="a3"/>
    <w:uiPriority w:val="99"/>
    <w:semiHidden/>
    <w:unhideWhenUsed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8">
    <w:name w:val="Table Columns 4"/>
    <w:basedOn w:val="a3"/>
    <w:uiPriority w:val="99"/>
    <w:semiHidden/>
    <w:unhideWhenUsed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2f3">
    <w:name w:val="Table Grid 2"/>
    <w:basedOn w:val="a3"/>
    <w:uiPriority w:val="99"/>
    <w:semiHidden/>
    <w:unhideWhenUsed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0">
    <w:name w:val="Table Grid 3"/>
    <w:basedOn w:val="a3"/>
    <w:uiPriority w:val="99"/>
    <w:semiHidden/>
    <w:unhideWhenUsed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49">
    <w:name w:val="Table Grid 4"/>
    <w:basedOn w:val="a3"/>
    <w:uiPriority w:val="99"/>
    <w:semiHidden/>
    <w:unhideWhenUsed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8">
    <w:name w:val="Table Grid 5"/>
    <w:basedOn w:val="a3"/>
    <w:uiPriority w:val="99"/>
    <w:semiHidden/>
    <w:unhideWhenUsed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63">
    <w:name w:val="Table Grid 6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3">
    <w:name w:val="Table Grid 7"/>
    <w:basedOn w:val="a3"/>
    <w:uiPriority w:val="99"/>
    <w:semiHidden/>
    <w:unhideWhenUsed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83">
    <w:name w:val="Table Grid 8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3"/>
    <w:uiPriority w:val="99"/>
    <w:semiHidden/>
    <w:unhideWhenUsed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4">
    <w:name w:val="Table Web 2"/>
    <w:basedOn w:val="a3"/>
    <w:uiPriority w:val="99"/>
    <w:semiHidden/>
    <w:unhideWhenUsed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1">
    <w:name w:val="Table Web 3"/>
    <w:basedOn w:val="a3"/>
    <w:uiPriority w:val="99"/>
    <w:semiHidden/>
    <w:unhideWhenUsed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ff1">
    <w:name w:val="Table Professional"/>
    <w:basedOn w:val="a3"/>
    <w:uiPriority w:val="99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ff2">
    <w:name w:val="Light Shading"/>
    <w:basedOn w:val="a3"/>
    <w:uiPriority w:val="60"/>
    <w:semiHidden/>
    <w:unhideWhenUsed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semiHidden/>
    <w:unhideWhenUsed/>
    <w:qFormat/>
    <w:rPr>
      <w:color w:val="2F5496" w:themeColor="accent1" w:themeShade="BF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">
    <w:name w:val="Light Shading Accent 2"/>
    <w:basedOn w:val="a3"/>
    <w:uiPriority w:val="60"/>
    <w:semiHidden/>
    <w:unhideWhenUsed/>
    <w:rPr>
      <w:color w:val="C45911" w:themeColor="accent2" w:themeShade="BF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semiHidden/>
    <w:unhideWhenUsed/>
    <w:qFormat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semiHidden/>
    <w:unhideWhenUsed/>
    <w:qFormat/>
    <w:rPr>
      <w:color w:val="BF8F00" w:themeColor="accent4" w:themeShade="BF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semiHidden/>
    <w:unhideWhenUsed/>
    <w:rPr>
      <w:color w:val="2E74B5" w:themeColor="accent5" w:themeShade="BF"/>
    </w:rPr>
    <w:tblPr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">
    <w:name w:val="Light Shading Accent 6"/>
    <w:basedOn w:val="a3"/>
    <w:uiPriority w:val="60"/>
    <w:semiHidden/>
    <w:unhideWhenUsed/>
    <w:rPr>
      <w:color w:val="538135" w:themeColor="accent6" w:themeShade="BF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3">
    <w:name w:val="Light List"/>
    <w:basedOn w:val="a3"/>
    <w:uiPriority w:val="61"/>
    <w:semiHidden/>
    <w:unhideWhenUsed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semiHidden/>
    <w:unhideWhenUsed/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0">
    <w:name w:val="Light List Accent 2"/>
    <w:basedOn w:val="a3"/>
    <w:uiPriority w:val="61"/>
    <w:semiHidden/>
    <w:unhideWhenUsed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semiHidden/>
    <w:unhideWhenUsed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semiHidden/>
    <w:unhideWhenUsed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semiHidden/>
    <w:unhideWhenUsed/>
    <w:qFormat/>
    <w:tblPr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0">
    <w:name w:val="Light List Accent 6"/>
    <w:basedOn w:val="a3"/>
    <w:uiPriority w:val="61"/>
    <w:semiHidden/>
    <w:unhideWhenUsed/>
    <w:qFormat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4">
    <w:name w:val="Light Grid"/>
    <w:basedOn w:val="a3"/>
    <w:uiPriority w:val="62"/>
    <w:semiHidden/>
    <w:unhideWhenUsed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semiHidden/>
    <w:unhideWhenUsed/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auto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semiHidden/>
    <w:unhideWhenUsed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semiHidden/>
    <w:unhideWhenUsed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semiHidden/>
    <w:unhideWhenUsed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semiHidden/>
    <w:unhideWhenUsed/>
    <w:tblPr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auto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semiHidden/>
    <w:unhideWhenUsed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  <w:style w:type="table" w:styleId="1b">
    <w:name w:val="Medium Shading 1"/>
    <w:basedOn w:val="a3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semiHidden/>
    <w:unhideWhenUsed/>
    <w:qFormat/>
    <w:tblPr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semiHidden/>
    <w:unhideWhenUsed/>
    <w:qFormat/>
    <w:tblPr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5">
    <w:name w:val="Medium Shading 2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c">
    <w:name w:val="Medium List 1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qFormat/>
    <w:rPr>
      <w:color w:val="000000" w:themeColor="text1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6">
    <w:name w:val="Medium List 2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d">
    <w:name w:val="Medium Grid 1"/>
    <w:basedOn w:val="a3"/>
    <w:uiPriority w:val="67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semiHidden/>
    <w:unhideWhenUsed/>
    <w:qFormat/>
    <w:tblPr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3"/>
    <w:uiPriority w:val="67"/>
    <w:semiHidden/>
    <w:unhideWhenUsed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semiHidden/>
    <w:unhideWhenUsed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semiHidden/>
    <w:unhideWhenUsed/>
    <w:qFormat/>
    <w:tblPr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3"/>
    <w:uiPriority w:val="67"/>
    <w:semiHidden/>
    <w:unhideWhenUsed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7">
    <w:name w:val="Medium Grid 2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2">
    <w:name w:val="Medium Grid 3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1B8E1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styleId="affff5">
    <w:name w:val="Dark List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ff6">
    <w:name w:val="Colorful Shading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3">
    <w:name w:val="Colorful Shading Accent 4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semiHidden/>
    <w:unhideWhenUsed/>
    <w:qFormat/>
    <w:rPr>
      <w:color w:val="000000" w:themeColor="text1"/>
    </w:rPr>
    <w:tblPr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7">
    <w:name w:val="Colorful List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4">
    <w:name w:val="Colorful List Accent 2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4">
    <w:name w:val="Colorful List Accent 3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Colorful List Accent 4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4">
    <w:name w:val="Colorful List Accent 5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4">
    <w:name w:val="Colorful List Accent 6"/>
    <w:basedOn w:val="a3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ff8">
    <w:name w:val="Colorful Grid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5">
    <w:name w:val="Colorful Grid Accent 2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5">
    <w:name w:val="Colorful Grid Accent 3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5">
    <w:name w:val="Colorful Grid Accent 6"/>
    <w:basedOn w:val="a3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affff9">
    <w:name w:val="Strong"/>
    <w:basedOn w:val="a2"/>
    <w:uiPriority w:val="22"/>
    <w:qFormat/>
    <w:rPr>
      <w:b/>
      <w:bCs/>
    </w:rPr>
  </w:style>
  <w:style w:type="character" w:styleId="affffa">
    <w:name w:val="endnote reference"/>
    <w:basedOn w:val="a2"/>
    <w:uiPriority w:val="99"/>
    <w:semiHidden/>
    <w:unhideWhenUsed/>
    <w:qFormat/>
    <w:rPr>
      <w:vertAlign w:val="superscript"/>
    </w:rPr>
  </w:style>
  <w:style w:type="character" w:styleId="affffb">
    <w:name w:val="page number"/>
    <w:basedOn w:val="a2"/>
    <w:uiPriority w:val="99"/>
    <w:semiHidden/>
    <w:unhideWhenUsed/>
    <w:qFormat/>
  </w:style>
  <w:style w:type="character" w:styleId="affffc">
    <w:name w:val="FollowedHyperlink"/>
    <w:basedOn w:val="a2"/>
    <w:uiPriority w:val="99"/>
    <w:semiHidden/>
    <w:unhideWhenUsed/>
    <w:qFormat/>
    <w:rPr>
      <w:color w:val="954F72" w:themeColor="followedHyperlink"/>
      <w:u w:val="single"/>
    </w:rPr>
  </w:style>
  <w:style w:type="character" w:styleId="affffd">
    <w:name w:val="Emphasis"/>
    <w:basedOn w:val="a2"/>
    <w:uiPriority w:val="20"/>
    <w:qFormat/>
    <w:rPr>
      <w:i/>
      <w:iCs/>
    </w:rPr>
  </w:style>
  <w:style w:type="character" w:styleId="affffe">
    <w:name w:val="line number"/>
    <w:basedOn w:val="a2"/>
    <w:uiPriority w:val="99"/>
    <w:semiHidden/>
    <w:unhideWhenUsed/>
  </w:style>
  <w:style w:type="character" w:styleId="HTML3">
    <w:name w:val="HTML Definition"/>
    <w:basedOn w:val="a2"/>
    <w:uiPriority w:val="99"/>
    <w:semiHidden/>
    <w:unhideWhenUsed/>
    <w:rPr>
      <w:i/>
      <w:iCs/>
    </w:rPr>
  </w:style>
  <w:style w:type="character" w:styleId="HTML4">
    <w:name w:val="HTML Typewriter"/>
    <w:basedOn w:val="a2"/>
    <w:uiPriority w:val="99"/>
    <w:semiHidden/>
    <w:unhideWhenUsed/>
    <w:rPr>
      <w:rFonts w:ascii="Consolas" w:hAnsi="Consolas"/>
      <w:sz w:val="20"/>
      <w:szCs w:val="20"/>
    </w:rPr>
  </w:style>
  <w:style w:type="character" w:styleId="HTML5">
    <w:name w:val="HTML Acronym"/>
    <w:basedOn w:val="a2"/>
    <w:uiPriority w:val="99"/>
    <w:semiHidden/>
    <w:unhideWhenUsed/>
  </w:style>
  <w:style w:type="character" w:styleId="HTML6">
    <w:name w:val="HTML Variable"/>
    <w:basedOn w:val="a2"/>
    <w:uiPriority w:val="99"/>
    <w:semiHidden/>
    <w:unhideWhenUsed/>
    <w:qFormat/>
    <w:rPr>
      <w:i/>
      <w:iCs/>
    </w:rPr>
  </w:style>
  <w:style w:type="character" w:styleId="afffff">
    <w:name w:val="Hyperlink"/>
    <w:basedOn w:val="a2"/>
    <w:uiPriority w:val="99"/>
    <w:semiHidden/>
    <w:unhideWhenUsed/>
    <w:rPr>
      <w:color w:val="0563C1" w:themeColor="hyperlink"/>
      <w:u w:val="single"/>
    </w:rPr>
  </w:style>
  <w:style w:type="character" w:styleId="HTML7">
    <w:name w:val="HTML Code"/>
    <w:basedOn w:val="a2"/>
    <w:uiPriority w:val="99"/>
    <w:semiHidden/>
    <w:unhideWhenUsed/>
    <w:rPr>
      <w:rFonts w:ascii="Consolas" w:hAnsi="Consolas"/>
      <w:sz w:val="20"/>
      <w:szCs w:val="20"/>
    </w:rPr>
  </w:style>
  <w:style w:type="character" w:styleId="afffff0">
    <w:name w:val="annotation reference"/>
    <w:basedOn w:val="a2"/>
    <w:uiPriority w:val="99"/>
    <w:qFormat/>
    <w:rPr>
      <w:sz w:val="16"/>
      <w:szCs w:val="16"/>
    </w:rPr>
  </w:style>
  <w:style w:type="character" w:styleId="HTML8">
    <w:name w:val="HTML Cite"/>
    <w:basedOn w:val="a2"/>
    <w:uiPriority w:val="99"/>
    <w:semiHidden/>
    <w:unhideWhenUsed/>
    <w:rPr>
      <w:i/>
      <w:iCs/>
    </w:rPr>
  </w:style>
  <w:style w:type="character" w:styleId="afffff1">
    <w:name w:val="footnote reference"/>
    <w:basedOn w:val="a2"/>
    <w:uiPriority w:val="99"/>
    <w:semiHidden/>
    <w:unhideWhenUsed/>
    <w:qFormat/>
    <w:rPr>
      <w:vertAlign w:val="superscript"/>
    </w:rPr>
  </w:style>
  <w:style w:type="character" w:styleId="HTML9">
    <w:name w:val="HTML Keyboard"/>
    <w:basedOn w:val="a2"/>
    <w:uiPriority w:val="99"/>
    <w:semiHidden/>
    <w:unhideWhenUsed/>
    <w:rPr>
      <w:rFonts w:ascii="Consolas" w:hAnsi="Consolas"/>
      <w:sz w:val="20"/>
      <w:szCs w:val="20"/>
    </w:rPr>
  </w:style>
  <w:style w:type="character" w:styleId="HTMLa">
    <w:name w:val="HTML Sample"/>
    <w:basedOn w:val="a2"/>
    <w:uiPriority w:val="99"/>
    <w:semiHidden/>
    <w:unhideWhenUsed/>
    <w:rPr>
      <w:rFonts w:ascii="Consolas" w:hAnsi="Consolas"/>
      <w:sz w:val="24"/>
      <w:szCs w:val="24"/>
    </w:rPr>
  </w:style>
  <w:style w:type="character" w:customStyle="1" w:styleId="affa">
    <w:name w:val="页眉 字符"/>
    <w:basedOn w:val="a2"/>
    <w:link w:val="aff9"/>
    <w:uiPriority w:val="99"/>
    <w:qFormat/>
    <w:rPr>
      <w:sz w:val="18"/>
      <w:szCs w:val="18"/>
    </w:rPr>
  </w:style>
  <w:style w:type="character" w:customStyle="1" w:styleId="aff7">
    <w:name w:val="页脚 字符"/>
    <w:basedOn w:val="a2"/>
    <w:link w:val="aff6"/>
    <w:uiPriority w:val="99"/>
    <w:qFormat/>
    <w:rPr>
      <w:sz w:val="18"/>
      <w:szCs w:val="18"/>
    </w:rPr>
  </w:style>
  <w:style w:type="character" w:customStyle="1" w:styleId="af3">
    <w:name w:val="批注文字 字符"/>
    <w:basedOn w:val="a2"/>
    <w:link w:val="af2"/>
    <w:uiPriority w:val="99"/>
    <w:semiHidden/>
    <w:qFormat/>
    <w:rPr>
      <w:rFonts w:ascii="Tahoma" w:hAnsi="Tahoma" w:cs="Tahoma"/>
      <w:sz w:val="16"/>
      <w:szCs w:val="20"/>
    </w:rPr>
  </w:style>
  <w:style w:type="paragraph" w:customStyle="1" w:styleId="1e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2">
    <w:name w:val="标题 2 字符"/>
    <w:basedOn w:val="a2"/>
    <w:link w:val="21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2">
    <w:name w:val="标题 3 字符"/>
    <w:basedOn w:val="a2"/>
    <w:link w:val="31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2">
    <w:name w:val="标题 4 字符"/>
    <w:basedOn w:val="a2"/>
    <w:link w:val="41"/>
    <w:uiPriority w:val="9"/>
    <w:semiHidden/>
    <w:qFormat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">
    <w:name w:val="标题 5 字符"/>
    <w:basedOn w:val="a2"/>
    <w:link w:val="51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Cs w:val="21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Cs w:val="21"/>
    </w:rPr>
  </w:style>
  <w:style w:type="character" w:customStyle="1" w:styleId="aff5">
    <w:name w:val="批注框文本 字符"/>
    <w:basedOn w:val="a2"/>
    <w:link w:val="aff4"/>
    <w:uiPriority w:val="99"/>
    <w:semiHidden/>
    <w:qFormat/>
    <w:rPr>
      <w:rFonts w:ascii="Tahoma" w:hAnsi="Tahoma" w:cs="Tahoma"/>
      <w:sz w:val="16"/>
      <w:szCs w:val="18"/>
    </w:rPr>
  </w:style>
  <w:style w:type="paragraph" w:customStyle="1" w:styleId="1f">
    <w:name w:val="书目1"/>
    <w:basedOn w:val="a1"/>
    <w:next w:val="a1"/>
    <w:uiPriority w:val="37"/>
    <w:semiHidden/>
    <w:unhideWhenUsed/>
    <w:qFormat/>
  </w:style>
  <w:style w:type="character" w:customStyle="1" w:styleId="af9">
    <w:name w:val="正文文本 字符"/>
    <w:basedOn w:val="a2"/>
    <w:link w:val="af8"/>
    <w:uiPriority w:val="99"/>
    <w:semiHidden/>
    <w:qFormat/>
  </w:style>
  <w:style w:type="character" w:customStyle="1" w:styleId="27">
    <w:name w:val="正文文本 2 字符"/>
    <w:basedOn w:val="a2"/>
    <w:link w:val="26"/>
    <w:uiPriority w:val="99"/>
    <w:semiHidden/>
    <w:qFormat/>
  </w:style>
  <w:style w:type="character" w:customStyle="1" w:styleId="35">
    <w:name w:val="正文文本 3 字符"/>
    <w:basedOn w:val="a2"/>
    <w:link w:val="34"/>
    <w:uiPriority w:val="99"/>
    <w:semiHidden/>
    <w:qFormat/>
    <w:rPr>
      <w:sz w:val="16"/>
      <w:szCs w:val="16"/>
    </w:rPr>
  </w:style>
  <w:style w:type="character" w:customStyle="1" w:styleId="afffc">
    <w:name w:val="正文文本首行缩进 字符"/>
    <w:basedOn w:val="af9"/>
    <w:link w:val="afffb"/>
    <w:uiPriority w:val="99"/>
    <w:semiHidden/>
    <w:qFormat/>
  </w:style>
  <w:style w:type="character" w:customStyle="1" w:styleId="afb">
    <w:name w:val="正文文本缩进 字符"/>
    <w:basedOn w:val="a2"/>
    <w:link w:val="afa"/>
    <w:uiPriority w:val="99"/>
    <w:semiHidden/>
    <w:qFormat/>
  </w:style>
  <w:style w:type="character" w:customStyle="1" w:styleId="2b">
    <w:name w:val="正文文本首行缩进 2 字符"/>
    <w:basedOn w:val="afb"/>
    <w:link w:val="2a"/>
    <w:uiPriority w:val="99"/>
    <w:semiHidden/>
    <w:qFormat/>
  </w:style>
  <w:style w:type="character" w:customStyle="1" w:styleId="25">
    <w:name w:val="正文文本缩进 2 字符"/>
    <w:basedOn w:val="a2"/>
    <w:link w:val="24"/>
    <w:uiPriority w:val="99"/>
    <w:semiHidden/>
    <w:qFormat/>
  </w:style>
  <w:style w:type="character" w:customStyle="1" w:styleId="38">
    <w:name w:val="正文文本缩进 3 字符"/>
    <w:basedOn w:val="a2"/>
    <w:link w:val="37"/>
    <w:uiPriority w:val="99"/>
    <w:semiHidden/>
    <w:qFormat/>
    <w:rPr>
      <w:sz w:val="16"/>
      <w:szCs w:val="16"/>
    </w:rPr>
  </w:style>
  <w:style w:type="character" w:customStyle="1" w:styleId="1f0">
    <w:name w:val="书籍标题1"/>
    <w:basedOn w:val="a2"/>
    <w:uiPriority w:val="33"/>
    <w:qFormat/>
    <w:rPr>
      <w:b/>
      <w:bCs/>
      <w:i/>
      <w:iCs/>
      <w:spacing w:val="5"/>
    </w:rPr>
  </w:style>
  <w:style w:type="character" w:customStyle="1" w:styleId="af7">
    <w:name w:val="结束语 字符"/>
    <w:basedOn w:val="a2"/>
    <w:link w:val="af6"/>
    <w:uiPriority w:val="99"/>
    <w:semiHidden/>
    <w:qFormat/>
  </w:style>
  <w:style w:type="character" w:customStyle="1" w:styleId="afffa">
    <w:name w:val="批注主题 字符"/>
    <w:basedOn w:val="af3"/>
    <w:link w:val="afff9"/>
    <w:uiPriority w:val="99"/>
    <w:semiHidden/>
    <w:qFormat/>
    <w:rPr>
      <w:rFonts w:ascii="Tahoma" w:hAnsi="Tahoma" w:cs="Tahoma"/>
      <w:b/>
      <w:bCs/>
      <w:sz w:val="16"/>
      <w:szCs w:val="20"/>
    </w:rPr>
  </w:style>
  <w:style w:type="character" w:customStyle="1" w:styleId="aff1">
    <w:name w:val="日期 字符"/>
    <w:basedOn w:val="a2"/>
    <w:link w:val="aff0"/>
    <w:uiPriority w:val="99"/>
    <w:semiHidden/>
    <w:qFormat/>
  </w:style>
  <w:style w:type="character" w:customStyle="1" w:styleId="af0">
    <w:name w:val="文档结构图 字符"/>
    <w:basedOn w:val="a2"/>
    <w:link w:val="af"/>
    <w:uiPriority w:val="99"/>
    <w:semiHidden/>
    <w:qFormat/>
    <w:rPr>
      <w:rFonts w:ascii="Segoe UI" w:hAnsi="Segoe UI" w:cs="Segoe UI"/>
      <w:sz w:val="16"/>
      <w:szCs w:val="16"/>
    </w:rPr>
  </w:style>
  <w:style w:type="character" w:customStyle="1" w:styleId="ab">
    <w:name w:val="电子邮件签名 字符"/>
    <w:basedOn w:val="a2"/>
    <w:link w:val="aa"/>
    <w:uiPriority w:val="99"/>
    <w:semiHidden/>
    <w:qFormat/>
  </w:style>
  <w:style w:type="character" w:customStyle="1" w:styleId="aff3">
    <w:name w:val="尾注文本 字符"/>
    <w:basedOn w:val="a2"/>
    <w:link w:val="aff2"/>
    <w:uiPriority w:val="99"/>
    <w:semiHidden/>
    <w:qFormat/>
    <w:rPr>
      <w:sz w:val="20"/>
      <w:szCs w:val="20"/>
    </w:rPr>
  </w:style>
  <w:style w:type="character" w:customStyle="1" w:styleId="afff2">
    <w:name w:val="脚注文本 字符"/>
    <w:basedOn w:val="a2"/>
    <w:link w:val="afff1"/>
    <w:uiPriority w:val="99"/>
    <w:semiHidden/>
    <w:qFormat/>
    <w:rPr>
      <w:sz w:val="20"/>
      <w:szCs w:val="20"/>
    </w:rPr>
  </w:style>
  <w:style w:type="table" w:customStyle="1" w:styleId="110">
    <w:name w:val="网格表 1 浅色1"/>
    <w:basedOn w:val="a3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0">
    <w:name w:val="网格表 1 浅色 - 着色 11"/>
    <w:basedOn w:val="a3"/>
    <w:uiPriority w:val="46"/>
    <w:qFormat/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0">
    <w:name w:val="网格表 1 浅色 - 着色 21"/>
    <w:basedOn w:val="a3"/>
    <w:uiPriority w:val="46"/>
    <w:qFormat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0">
    <w:name w:val="网格表 1 浅色 - 着色 31"/>
    <w:basedOn w:val="a3"/>
    <w:uiPriority w:val="46"/>
    <w:qFormat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0">
    <w:name w:val="网格表 1 浅色 - 着色 41"/>
    <w:basedOn w:val="a3"/>
    <w:uiPriority w:val="46"/>
    <w:qFormat/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0">
    <w:name w:val="网格表 1 浅色 - 着色 51"/>
    <w:basedOn w:val="a3"/>
    <w:uiPriority w:val="46"/>
    <w:qFormat/>
    <w:tblPr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0">
    <w:name w:val="网格表 1 浅色 - 着色 61"/>
    <w:basedOn w:val="a3"/>
    <w:uiPriority w:val="46"/>
    <w:qFormat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网格表 21"/>
    <w:basedOn w:val="a3"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网格表 2 - 着色 11"/>
    <w:basedOn w:val="a3"/>
    <w:uiPriority w:val="47"/>
    <w:qFormat/>
    <w:tblPr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-210">
    <w:name w:val="网格表 2 - 着色 21"/>
    <w:basedOn w:val="a3"/>
    <w:uiPriority w:val="47"/>
    <w:qFormat/>
    <w:tblPr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-310">
    <w:name w:val="网格表 2 - 着色 31"/>
    <w:basedOn w:val="a3"/>
    <w:uiPriority w:val="47"/>
    <w:qFormat/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-410">
    <w:name w:val="网格表 2 - 着色 41"/>
    <w:basedOn w:val="a3"/>
    <w:uiPriority w:val="47"/>
    <w:qFormat/>
    <w:tblPr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2-510">
    <w:name w:val="网格表 2 - 着色 51"/>
    <w:basedOn w:val="a3"/>
    <w:uiPriority w:val="47"/>
    <w:qFormat/>
    <w:tblPr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2-610">
    <w:name w:val="网格表 2 - 着色 61"/>
    <w:basedOn w:val="a3"/>
    <w:uiPriority w:val="47"/>
    <w:qFormat/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310">
    <w:name w:val="网格表 31"/>
    <w:basedOn w:val="a3"/>
    <w:uiPriority w:val="48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网格表 3 - 着色 11"/>
    <w:basedOn w:val="a3"/>
    <w:uiPriority w:val="48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3-21">
    <w:name w:val="网格表 3 - 着色 21"/>
    <w:basedOn w:val="a3"/>
    <w:uiPriority w:val="48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3-31">
    <w:name w:val="网格表 3 - 着色 31"/>
    <w:basedOn w:val="a3"/>
    <w:uiPriority w:val="48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3-41">
    <w:name w:val="网格表 3 - 着色 41"/>
    <w:basedOn w:val="a3"/>
    <w:uiPriority w:val="48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3-51">
    <w:name w:val="网格表 3 - 着色 51"/>
    <w:basedOn w:val="a3"/>
    <w:uiPriority w:val="48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3-61">
    <w:name w:val="网格表 3 - 着色 61"/>
    <w:basedOn w:val="a3"/>
    <w:uiPriority w:val="48"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410">
    <w:name w:val="网格表 41"/>
    <w:basedOn w:val="a3"/>
    <w:uiPriority w:val="49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网格表 4 - 着色 11"/>
    <w:basedOn w:val="a3"/>
    <w:uiPriority w:val="49"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21">
    <w:name w:val="网格表 4 - 着色 21"/>
    <w:basedOn w:val="a3"/>
    <w:uiPriority w:val="49"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4-31">
    <w:name w:val="网格表 4 - 着色 31"/>
    <w:basedOn w:val="a3"/>
    <w:uiPriority w:val="49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41">
    <w:name w:val="网格表 4 - 着色 41"/>
    <w:basedOn w:val="a3"/>
    <w:uiPriority w:val="49"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51">
    <w:name w:val="网格表 4 - 着色 51"/>
    <w:basedOn w:val="a3"/>
    <w:uiPriority w:val="49"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4-61">
    <w:name w:val="网格表 4 - 着色 61"/>
    <w:basedOn w:val="a3"/>
    <w:uiPriority w:val="49"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510">
    <w:name w:val="网格表 5 深色1"/>
    <w:basedOn w:val="a3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网格表 5 深色 - 着色 11"/>
    <w:basedOn w:val="a3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5-21">
    <w:name w:val="网格表 5 深色 - 着色 21"/>
    <w:basedOn w:val="a3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5-31">
    <w:name w:val="网格表 5 深色 - 着色 31"/>
    <w:basedOn w:val="a3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5-41">
    <w:name w:val="网格表 5 深色 - 着色 41"/>
    <w:basedOn w:val="a3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5-51">
    <w:name w:val="网格表 5 深色 - 着色 51"/>
    <w:basedOn w:val="a3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5-61">
    <w:name w:val="网格表 5 深色 - 着色 61"/>
    <w:basedOn w:val="a3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610">
    <w:name w:val="网格表 6 彩色1"/>
    <w:basedOn w:val="a3"/>
    <w:uiPriority w:val="51"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网格表 6 彩色 - 着色 11"/>
    <w:basedOn w:val="a3"/>
    <w:uiPriority w:val="51"/>
    <w:rPr>
      <w:color w:val="2F5496" w:themeColor="accent1" w:themeShade="BF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21">
    <w:name w:val="网格表 6 彩色 - 着色 21"/>
    <w:basedOn w:val="a3"/>
    <w:uiPriority w:val="51"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-31">
    <w:name w:val="网格表 6 彩色 - 着色 31"/>
    <w:basedOn w:val="a3"/>
    <w:uiPriority w:val="51"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-41">
    <w:name w:val="网格表 6 彩色 - 着色 41"/>
    <w:basedOn w:val="a3"/>
    <w:uiPriority w:val="51"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-51">
    <w:name w:val="网格表 6 彩色 - 着色 51"/>
    <w:basedOn w:val="a3"/>
    <w:uiPriority w:val="51"/>
    <w:rPr>
      <w:color w:val="2E74B5" w:themeColor="accent5" w:themeShade="BF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6-61">
    <w:name w:val="网格表 6 彩色 - 着色 61"/>
    <w:basedOn w:val="a3"/>
    <w:uiPriority w:val="51"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710">
    <w:name w:val="网格表 7 彩色1"/>
    <w:basedOn w:val="a3"/>
    <w:uiPriority w:val="52"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网格表 7 彩色 - 着色 11"/>
    <w:basedOn w:val="a3"/>
    <w:uiPriority w:val="52"/>
    <w:rPr>
      <w:color w:val="2F5496" w:themeColor="accent1" w:themeShade="BF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7-21">
    <w:name w:val="网格表 7 彩色 - 着色 21"/>
    <w:basedOn w:val="a3"/>
    <w:uiPriority w:val="52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7-31">
    <w:name w:val="网格表 7 彩色 - 着色 31"/>
    <w:basedOn w:val="a3"/>
    <w:uiPriority w:val="52"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7-41">
    <w:name w:val="网格表 7 彩色 - 着色 41"/>
    <w:basedOn w:val="a3"/>
    <w:uiPriority w:val="52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7-51">
    <w:name w:val="网格表 7 彩色 - 着色 51"/>
    <w:basedOn w:val="a3"/>
    <w:uiPriority w:val="52"/>
    <w:rPr>
      <w:color w:val="2E74B5" w:themeColor="accent5" w:themeShade="BF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7-61">
    <w:name w:val="网格表 7 彩色 - 着色 61"/>
    <w:basedOn w:val="a3"/>
    <w:uiPriority w:val="52"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1f1">
    <w:name w:val="井号标签1"/>
    <w:basedOn w:val="a2"/>
    <w:uiPriority w:val="99"/>
    <w:rPr>
      <w:color w:val="2B579A"/>
      <w:shd w:val="clear" w:color="auto" w:fill="E1DFDD"/>
    </w:rPr>
  </w:style>
  <w:style w:type="character" w:customStyle="1" w:styleId="HTML0">
    <w:name w:val="HTML 地址 字符"/>
    <w:basedOn w:val="a2"/>
    <w:link w:val="HTML"/>
    <w:uiPriority w:val="99"/>
    <w:semiHidden/>
    <w:rPr>
      <w:i/>
      <w:iCs/>
    </w:rPr>
  </w:style>
  <w:style w:type="character" w:customStyle="1" w:styleId="HTML2">
    <w:name w:val="HTML 预设格式 字符"/>
    <w:basedOn w:val="a2"/>
    <w:link w:val="HTML1"/>
    <w:uiPriority w:val="99"/>
    <w:semiHidden/>
    <w:rPr>
      <w:rFonts w:ascii="Consolas" w:hAnsi="Consolas"/>
      <w:sz w:val="20"/>
      <w:szCs w:val="20"/>
    </w:rPr>
  </w:style>
  <w:style w:type="character" w:customStyle="1" w:styleId="1f2">
    <w:name w:val="明显强调1"/>
    <w:basedOn w:val="a2"/>
    <w:uiPriority w:val="21"/>
    <w:qFormat/>
    <w:rPr>
      <w:i/>
      <w:iCs/>
      <w:color w:val="4472C4" w:themeColor="accent1"/>
    </w:rPr>
  </w:style>
  <w:style w:type="paragraph" w:styleId="afffff2">
    <w:name w:val="Intense Quote"/>
    <w:basedOn w:val="a1"/>
    <w:next w:val="a1"/>
    <w:link w:val="afffff3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ff3">
    <w:name w:val="明显引用 字符"/>
    <w:basedOn w:val="a2"/>
    <w:link w:val="afffff2"/>
    <w:uiPriority w:val="30"/>
    <w:rPr>
      <w:i/>
      <w:iCs/>
      <w:color w:val="4472C4" w:themeColor="accent1"/>
    </w:rPr>
  </w:style>
  <w:style w:type="character" w:customStyle="1" w:styleId="1f3">
    <w:name w:val="明显参考1"/>
    <w:basedOn w:val="a2"/>
    <w:uiPriority w:val="32"/>
    <w:qFormat/>
    <w:rPr>
      <w:b/>
      <w:bCs/>
      <w:smallCaps/>
      <w:color w:val="4472C4" w:themeColor="accent1"/>
      <w:spacing w:val="5"/>
    </w:rPr>
  </w:style>
  <w:style w:type="paragraph" w:styleId="afffff4">
    <w:name w:val="List Paragraph"/>
    <w:basedOn w:val="a1"/>
    <w:uiPriority w:val="34"/>
    <w:qFormat/>
    <w:pPr>
      <w:ind w:left="720"/>
      <w:contextualSpacing/>
    </w:pPr>
  </w:style>
  <w:style w:type="table" w:customStyle="1" w:styleId="111">
    <w:name w:val="清单表 1 浅色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1">
    <w:name w:val="清单表 1 浅色 - 着色 1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1-211">
    <w:name w:val="清单表 1 浅色 - 着色 2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1-311">
    <w:name w:val="清单表 1 浅色 - 着色 31"/>
    <w:basedOn w:val="a3"/>
    <w:uiPriority w:val="46"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1-411">
    <w:name w:val="清单表 1 浅色 - 着色 4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1-511">
    <w:name w:val="清单表 1 浅色 - 着色 51"/>
    <w:basedOn w:val="a3"/>
    <w:uiPriority w:val="46"/>
    <w:tblPr/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1-611">
    <w:name w:val="清单表 1 浅色 - 着色 61"/>
    <w:basedOn w:val="a3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211">
    <w:name w:val="清单表 21"/>
    <w:basedOn w:val="a3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1">
    <w:name w:val="清单表 2 - 着色 11"/>
    <w:basedOn w:val="a3"/>
    <w:uiPriority w:val="47"/>
    <w:qFormat/>
    <w:tblPr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-211">
    <w:name w:val="清单表 2 - 着色 21"/>
    <w:basedOn w:val="a3"/>
    <w:uiPriority w:val="47"/>
    <w:qFormat/>
    <w:tblPr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-311">
    <w:name w:val="清单表 2 - 着色 31"/>
    <w:basedOn w:val="a3"/>
    <w:uiPriority w:val="47"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-411">
    <w:name w:val="清单表 2 - 着色 41"/>
    <w:basedOn w:val="a3"/>
    <w:uiPriority w:val="47"/>
    <w:qFormat/>
    <w:tblPr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2-511">
    <w:name w:val="清单表 2 - 着色 51"/>
    <w:basedOn w:val="a3"/>
    <w:uiPriority w:val="47"/>
    <w:tblPr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2-611">
    <w:name w:val="清单表 2 - 着色 61"/>
    <w:basedOn w:val="a3"/>
    <w:uiPriority w:val="47"/>
    <w:qFormat/>
    <w:tblPr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311">
    <w:name w:val="清单表 31"/>
    <w:basedOn w:val="a3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清单表 3 - 着色 11"/>
    <w:basedOn w:val="a3"/>
    <w:uiPriority w:val="48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3-210">
    <w:name w:val="清单表 3 - 着色 21"/>
    <w:basedOn w:val="a3"/>
    <w:uiPriority w:val="48"/>
    <w:qFormat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3-310">
    <w:name w:val="清单表 3 - 着色 31"/>
    <w:basedOn w:val="a3"/>
    <w:uiPriority w:val="48"/>
    <w:qFormat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3-410">
    <w:name w:val="清单表 3 - 着色 41"/>
    <w:basedOn w:val="a3"/>
    <w:uiPriority w:val="48"/>
    <w:qFormat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3-510">
    <w:name w:val="清单表 3 - 着色 51"/>
    <w:basedOn w:val="a3"/>
    <w:uiPriority w:val="48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3-610">
    <w:name w:val="清单表 3 - 着色 61"/>
    <w:basedOn w:val="a3"/>
    <w:uiPriority w:val="48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411">
    <w:name w:val="清单表 41"/>
    <w:basedOn w:val="a3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清单表 4 - 着色 11"/>
    <w:basedOn w:val="a3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210">
    <w:name w:val="清单表 4 - 着色 21"/>
    <w:basedOn w:val="a3"/>
    <w:uiPriority w:val="49"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4-310">
    <w:name w:val="清单表 4 - 着色 31"/>
    <w:basedOn w:val="a3"/>
    <w:uiPriority w:val="49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410">
    <w:name w:val="清单表 4 - 着色 41"/>
    <w:basedOn w:val="a3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510">
    <w:name w:val="清单表 4 - 着色 51"/>
    <w:basedOn w:val="a3"/>
    <w:uiPriority w:val="49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4-610">
    <w:name w:val="清单表 4 - 着色 61"/>
    <w:basedOn w:val="a3"/>
    <w:uiPriority w:val="49"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511">
    <w:name w:val="清单表 5 深色1"/>
    <w:basedOn w:val="a3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清单表 5 深色 - 着色 11"/>
    <w:basedOn w:val="a3"/>
    <w:uiPriority w:val="50"/>
    <w:rPr>
      <w:color w:val="FFFFFF" w:themeColor="background1"/>
    </w:rPr>
    <w:tblPr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清单表 5 深色 - 着色 21"/>
    <w:basedOn w:val="a3"/>
    <w:uiPriority w:val="50"/>
    <w:qFormat/>
    <w:rPr>
      <w:color w:val="FFFFFF" w:themeColor="background1"/>
    </w:rPr>
    <w:tblPr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清单表 5 深色 - 着色 31"/>
    <w:basedOn w:val="a3"/>
    <w:uiPriority w:val="50"/>
    <w:qFormat/>
    <w:rPr>
      <w:color w:val="FFFFFF" w:themeColor="background1"/>
    </w:rPr>
    <w:tblPr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清单表 5 深色 - 着色 41"/>
    <w:basedOn w:val="a3"/>
    <w:uiPriority w:val="50"/>
    <w:qFormat/>
    <w:rPr>
      <w:color w:val="FFFFFF" w:themeColor="background1"/>
    </w:rPr>
    <w:tblPr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清单表 5 深色 - 着色 51"/>
    <w:basedOn w:val="a3"/>
    <w:uiPriority w:val="50"/>
    <w:qFormat/>
    <w:rPr>
      <w:color w:val="FFFFFF" w:themeColor="background1"/>
    </w:rPr>
    <w:tblPr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清单表 5 深色 - 着色 61"/>
    <w:basedOn w:val="a3"/>
    <w:uiPriority w:val="50"/>
    <w:qFormat/>
    <w:rPr>
      <w:color w:val="FFFFFF" w:themeColor="background1"/>
    </w:rPr>
    <w:tblPr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1">
    <w:name w:val="清单表 6 彩色1"/>
    <w:basedOn w:val="a3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清单表 6 彩色 - 着色 11"/>
    <w:basedOn w:val="a3"/>
    <w:uiPriority w:val="51"/>
    <w:rPr>
      <w:color w:val="2F5496" w:themeColor="accent1" w:themeShade="BF"/>
    </w:rPr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210">
    <w:name w:val="清单表 6 彩色 - 着色 21"/>
    <w:basedOn w:val="a3"/>
    <w:uiPriority w:val="51"/>
    <w:qFormat/>
    <w:rPr>
      <w:color w:val="C45911" w:themeColor="accent2" w:themeShade="BF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-310">
    <w:name w:val="清单表 6 彩色 - 着色 31"/>
    <w:basedOn w:val="a3"/>
    <w:uiPriority w:val="51"/>
    <w:qFormat/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-410">
    <w:name w:val="清单表 6 彩色 - 着色 41"/>
    <w:basedOn w:val="a3"/>
    <w:uiPriority w:val="51"/>
    <w:qFormat/>
    <w:rPr>
      <w:color w:val="BF8F00" w:themeColor="accent4" w:themeShade="BF"/>
    </w:rPr>
    <w:tblPr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-510">
    <w:name w:val="清单表 6 彩色 - 着色 51"/>
    <w:basedOn w:val="a3"/>
    <w:uiPriority w:val="51"/>
    <w:qFormat/>
    <w:rPr>
      <w:color w:val="2E74B5" w:themeColor="accent5" w:themeShade="BF"/>
    </w:rPr>
    <w:tblPr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6-610">
    <w:name w:val="清单表 6 彩色 - 着色 61"/>
    <w:basedOn w:val="a3"/>
    <w:uiPriority w:val="51"/>
    <w:rPr>
      <w:color w:val="538135" w:themeColor="accent6" w:themeShade="BF"/>
    </w:rPr>
    <w:tblPr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711">
    <w:name w:val="清单表 7 彩色1"/>
    <w:basedOn w:val="a3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清单表 7 彩色 - 着色 11"/>
    <w:basedOn w:val="a3"/>
    <w:uiPriority w:val="52"/>
    <w:qFormat/>
    <w:rPr>
      <w:color w:val="2F5496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清单表 7 彩色 - 着色 21"/>
    <w:basedOn w:val="a3"/>
    <w:uiPriority w:val="52"/>
    <w:qFormat/>
    <w:rPr>
      <w:color w:val="C45911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清单表 7 彩色 - 着色 31"/>
    <w:basedOn w:val="a3"/>
    <w:uiPriority w:val="52"/>
    <w:qFormat/>
    <w:rPr>
      <w:color w:val="7B7B7B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清单表 7 彩色 - 着色 41"/>
    <w:basedOn w:val="a3"/>
    <w:uiPriority w:val="52"/>
    <w:qFormat/>
    <w:rPr>
      <w:color w:val="BF8F00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清单表 7 彩色 - 着色 51"/>
    <w:basedOn w:val="a3"/>
    <w:uiPriority w:val="52"/>
    <w:qFormat/>
    <w:rPr>
      <w:color w:val="2E74B5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清单表 7 彩色 - 着色 61"/>
    <w:basedOn w:val="a3"/>
    <w:uiPriority w:val="52"/>
    <w:qFormat/>
    <w:rPr>
      <w:color w:val="538135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6">
    <w:name w:val="宏文本 字符"/>
    <w:basedOn w:val="a2"/>
    <w:link w:val="a5"/>
    <w:uiPriority w:val="99"/>
    <w:semiHidden/>
    <w:qFormat/>
    <w:rPr>
      <w:rFonts w:ascii="Consolas" w:hAnsi="Consolas"/>
      <w:sz w:val="20"/>
      <w:szCs w:val="20"/>
    </w:rPr>
  </w:style>
  <w:style w:type="character" w:customStyle="1" w:styleId="1f4">
    <w:name w:val="@他1"/>
    <w:basedOn w:val="a2"/>
    <w:uiPriority w:val="99"/>
    <w:qFormat/>
    <w:rPr>
      <w:color w:val="2B579A"/>
      <w:shd w:val="clear" w:color="auto" w:fill="E1DFDD"/>
    </w:rPr>
  </w:style>
  <w:style w:type="character" w:customStyle="1" w:styleId="afff5">
    <w:name w:val="信息标题 字符"/>
    <w:basedOn w:val="a2"/>
    <w:link w:val="afff4"/>
    <w:uiPriority w:val="99"/>
    <w:semiHidden/>
    <w:qFormat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f5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9">
    <w:name w:val="注释标题 字符"/>
    <w:basedOn w:val="a2"/>
    <w:link w:val="a8"/>
    <w:uiPriority w:val="99"/>
    <w:semiHidden/>
    <w:qFormat/>
  </w:style>
  <w:style w:type="character" w:styleId="afffff6">
    <w:name w:val="Placeholder Text"/>
    <w:basedOn w:val="a2"/>
    <w:uiPriority w:val="99"/>
    <w:semiHidden/>
    <w:qFormat/>
    <w:rPr>
      <w:color w:val="808080"/>
    </w:rPr>
  </w:style>
  <w:style w:type="table" w:customStyle="1" w:styleId="112">
    <w:name w:val="无格式表格 11"/>
    <w:basedOn w:val="a3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无格式表格 21"/>
    <w:basedOn w:val="a3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无格式表格 31"/>
    <w:basedOn w:val="a3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无格式表格 41"/>
    <w:basedOn w:val="a3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无格式表格 51"/>
    <w:basedOn w:val="a3"/>
    <w:uiPriority w:val="45"/>
    <w:qFormat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ff">
    <w:name w:val="纯文本 字符"/>
    <w:basedOn w:val="a2"/>
    <w:link w:val="afe"/>
    <w:uiPriority w:val="99"/>
    <w:semiHidden/>
    <w:qFormat/>
    <w:rPr>
      <w:rFonts w:ascii="Consolas" w:hAnsi="Consolas"/>
      <w:szCs w:val="21"/>
    </w:rPr>
  </w:style>
  <w:style w:type="paragraph" w:styleId="afffff7">
    <w:name w:val="Quote"/>
    <w:basedOn w:val="a1"/>
    <w:next w:val="a1"/>
    <w:link w:val="afffff8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8">
    <w:name w:val="引用 字符"/>
    <w:basedOn w:val="a2"/>
    <w:link w:val="afffff7"/>
    <w:uiPriority w:val="29"/>
    <w:qFormat/>
    <w:rPr>
      <w:i/>
      <w:iCs/>
      <w:color w:val="404040" w:themeColor="text1" w:themeTint="BF"/>
    </w:rPr>
  </w:style>
  <w:style w:type="character" w:customStyle="1" w:styleId="af5">
    <w:name w:val="称呼 字符"/>
    <w:basedOn w:val="a2"/>
    <w:link w:val="af4"/>
    <w:uiPriority w:val="99"/>
    <w:semiHidden/>
    <w:qFormat/>
  </w:style>
  <w:style w:type="character" w:customStyle="1" w:styleId="affc">
    <w:name w:val="签名 字符"/>
    <w:basedOn w:val="a2"/>
    <w:link w:val="affb"/>
    <w:uiPriority w:val="99"/>
    <w:semiHidden/>
    <w:qFormat/>
  </w:style>
  <w:style w:type="character" w:customStyle="1" w:styleId="1f5">
    <w:name w:val="智能超链接1"/>
    <w:basedOn w:val="a2"/>
    <w:uiPriority w:val="99"/>
    <w:qFormat/>
    <w:rPr>
      <w:u w:val="dotted"/>
    </w:rPr>
  </w:style>
  <w:style w:type="character" w:customStyle="1" w:styleId="1f6">
    <w:name w:val="智能链接1"/>
    <w:basedOn w:val="a2"/>
    <w:uiPriority w:val="99"/>
    <w:qFormat/>
    <w:rPr>
      <w:color w:val="0000FF"/>
      <w:u w:val="single"/>
      <w:shd w:val="clear" w:color="auto" w:fill="F3F2F1"/>
    </w:rPr>
  </w:style>
  <w:style w:type="character" w:customStyle="1" w:styleId="afff">
    <w:name w:val="副标题 字符"/>
    <w:basedOn w:val="a2"/>
    <w:link w:val="affe"/>
    <w:uiPriority w:val="11"/>
    <w:qFormat/>
    <w:rPr>
      <w:color w:val="595959" w:themeColor="text1" w:themeTint="A6"/>
      <w:spacing w:val="15"/>
      <w:sz w:val="22"/>
    </w:rPr>
  </w:style>
  <w:style w:type="character" w:customStyle="1" w:styleId="1f7">
    <w:name w:val="不明显强调1"/>
    <w:basedOn w:val="a2"/>
    <w:uiPriority w:val="19"/>
    <w:qFormat/>
    <w:rPr>
      <w:i/>
      <w:iCs/>
      <w:color w:val="404040" w:themeColor="text1" w:themeTint="BF"/>
    </w:rPr>
  </w:style>
  <w:style w:type="character" w:customStyle="1" w:styleId="1f8">
    <w:name w:val="不明显参考1"/>
    <w:basedOn w:val="a2"/>
    <w:uiPriority w:val="31"/>
    <w:qFormat/>
    <w:rPr>
      <w:smallCaps/>
      <w:color w:val="595959" w:themeColor="text1" w:themeTint="A6"/>
    </w:rPr>
  </w:style>
  <w:style w:type="table" w:customStyle="1" w:styleId="1f9">
    <w:name w:val="网格型浅色1"/>
    <w:basedOn w:val="a3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fff8">
    <w:name w:val="标题 字符"/>
    <w:basedOn w:val="a2"/>
    <w:link w:val="afff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OC10">
    <w:name w:val="TOC 标题1"/>
    <w:basedOn w:val="1"/>
    <w:next w:val="a1"/>
    <w:uiPriority w:val="39"/>
    <w:semiHidden/>
    <w:unhideWhenUsed/>
    <w:qFormat/>
    <w:pPr>
      <w:outlineLvl w:val="9"/>
    </w:pPr>
  </w:style>
  <w:style w:type="character" w:customStyle="1" w:styleId="1fa">
    <w:name w:val="未处理的提及1"/>
    <w:basedOn w:val="a2"/>
    <w:uiPriority w:val="99"/>
    <w:qFormat/>
    <w:rPr>
      <w:color w:val="605E5C"/>
      <w:shd w:val="clear" w:color="auto" w:fill="E1DFDD"/>
    </w:rPr>
  </w:style>
  <w:style w:type="paragraph" w:styleId="afffff9">
    <w:name w:val="Revision"/>
    <w:hidden/>
    <w:uiPriority w:val="99"/>
    <w:unhideWhenUsed/>
    <w:rsid w:val="00A80EF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陈梓杭</dc:creator>
  <cp:lastModifiedBy>陈梓杭</cp:lastModifiedBy>
  <cp:revision>5</cp:revision>
  <dcterms:created xsi:type="dcterms:W3CDTF">2023-03-19T22:00:00Z</dcterms:created>
  <dcterms:modified xsi:type="dcterms:W3CDTF">2025-04-03T05:54:00Z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2023-03-19T15:25:15Z</vt:filetime>
  </property>
  <property fmtid="{D5CDD505-2E9C-101B-9397-08002B2CF9AE}" pid="3" name="KSOProductBuildVer">
    <vt:lpwstr>2052-11.1.0.13703</vt:lpwstr>
  </property>
  <property fmtid="{D5CDD505-2E9C-101B-9397-08002B2CF9AE}" pid="4" name="ICV">
    <vt:lpwstr>8EECA50EA33D4E22B9AD0BE3CA357DDE</vt:lpwstr>
  </property>
</Properties>
</file>