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7C207">
      <w:pPr>
        <w:pStyle w:val="156"/>
        <w:rPr>
          <w:szCs w:val="24"/>
        </w:rPr>
      </w:pPr>
      <w:r>
        <w:rPr>
          <w:szCs w:val="24"/>
        </w:rPr>
        <w:t xml:space="preserve">STROBE Statement—Checklist of items that should be included in reports of </w:t>
      </w:r>
      <w:r>
        <w:rPr>
          <w:b/>
          <w:i/>
          <w:szCs w:val="24"/>
        </w:rPr>
        <w:t>cohort studies</w:t>
      </w:r>
      <w:r>
        <w:rPr>
          <w:szCs w:val="24"/>
        </w:rPr>
        <w:t xml:space="preserve"> </w:t>
      </w:r>
    </w:p>
    <w:p w14:paraId="12D5C35C">
      <w:pPr>
        <w:pStyle w:val="156"/>
        <w:rPr>
          <w:szCs w:val="24"/>
        </w:rPr>
      </w:pPr>
    </w:p>
    <w:tbl>
      <w:tblPr>
        <w:tblStyle w:val="75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457"/>
        <w:gridCol w:w="716"/>
        <w:gridCol w:w="6317"/>
        <w:gridCol w:w="1072"/>
      </w:tblGrid>
      <w:tr w14:paraId="2395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51105D71">
            <w:pPr>
              <w:tabs>
                <w:tab w:val="left" w:pos="5400"/>
              </w:tabs>
              <w:rPr>
                <w:sz w:val="20"/>
              </w:rPr>
            </w:pPr>
            <w:bookmarkStart w:id="0" w:name="bold3" w:colFirst="3" w:colLast="3"/>
            <w:bookmarkStart w:id="1" w:name="bold4" w:colFirst="4" w:colLast="4"/>
            <w:bookmarkStart w:id="2" w:name="italic4" w:colFirst="3" w:colLast="3"/>
            <w:bookmarkStart w:id="3" w:name="italic3" w:colFirst="2" w:colLast="2"/>
            <w:bookmarkStart w:id="4" w:name="bold1" w:colFirst="1" w:colLast="1"/>
            <w:bookmarkStart w:id="5" w:name="italic2" w:colFirst="1" w:colLast="1"/>
            <w:bookmarkStart w:id="6" w:name="italic1" w:colFirst="0" w:colLast="0"/>
            <w:bookmarkStart w:id="7" w:name="bold2" w:colFirst="2" w:colLast="2"/>
            <w:bookmarkStart w:id="8" w:name="italic5" w:colFirst="4" w:colLast="4"/>
          </w:p>
        </w:tc>
        <w:tc>
          <w:tcPr>
            <w:tcW w:w="0" w:type="auto"/>
          </w:tcPr>
          <w:p w14:paraId="51E5435A">
            <w:pPr>
              <w:pStyle w:val="166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bottom"/>
          </w:tcPr>
          <w:p w14:paraId="2AB22BDC">
            <w:pPr>
              <w:pStyle w:val="166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Recommendation</w:t>
            </w:r>
          </w:p>
        </w:tc>
        <w:tc>
          <w:tcPr>
            <w:tcW w:w="1072" w:type="dxa"/>
            <w:tcBorders>
              <w:top w:val="nil"/>
              <w:bottom w:val="single" w:color="auto" w:sz="4" w:space="0"/>
              <w:right w:val="nil"/>
            </w:tcBorders>
          </w:tcPr>
          <w:p w14:paraId="563F9213">
            <w:pPr>
              <w:pStyle w:val="166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14:paraId="118C0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restart"/>
          </w:tcPr>
          <w:p w14:paraId="58F6D689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2AB0686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4F3818A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C825CB8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</w:t>
            </w:r>
          </w:p>
        </w:tc>
      </w:tr>
      <w:tr w14:paraId="6F79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55F81666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 w:val="continue"/>
          </w:tcPr>
          <w:p w14:paraId="5011E838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66F94C35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3AECCE1B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3-4</w:t>
            </w:r>
          </w:p>
        </w:tc>
      </w:tr>
      <w:bookmarkEnd w:id="9"/>
      <w:bookmarkEnd w:id="10"/>
      <w:tr w14:paraId="3716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5" w:type="dxa"/>
            <w:gridSpan w:val="5"/>
          </w:tcPr>
          <w:p w14:paraId="4238FF8C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r>
              <w:rPr>
                <w:sz w:val="20"/>
              </w:rPr>
              <w:t>Introduction</w:t>
            </w:r>
            <w:bookmarkEnd w:id="11"/>
            <w:bookmarkEnd w:id="12"/>
          </w:p>
        </w:tc>
      </w:tr>
      <w:tr w14:paraId="0D978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55443A6F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italic9"/>
            <w:bookmarkStart w:id="14" w:name="bold8"/>
            <w:r>
              <w:rPr>
                <w:bCs/>
                <w:sz w:val="20"/>
              </w:rPr>
              <w:t>Background/</w:t>
            </w:r>
            <w:bookmarkEnd w:id="13"/>
            <w:bookmarkEnd w:id="14"/>
            <w:bookmarkStart w:id="15" w:name="bold9"/>
            <w:bookmarkStart w:id="16" w:name="italic10"/>
            <w:r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0" w:type="auto"/>
          </w:tcPr>
          <w:p w14:paraId="588297C6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3D0388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560E68D3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4-6</w:t>
            </w:r>
          </w:p>
        </w:tc>
      </w:tr>
      <w:tr w14:paraId="3D75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542AEF4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6E539BC9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3644F39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24A3284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5-6</w:t>
            </w:r>
          </w:p>
        </w:tc>
      </w:tr>
      <w:bookmarkEnd w:id="17"/>
      <w:bookmarkEnd w:id="18"/>
      <w:tr w14:paraId="009FE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5" w:type="dxa"/>
            <w:gridSpan w:val="5"/>
          </w:tcPr>
          <w:p w14:paraId="62D7DEF6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19" w:name="italic12"/>
            <w:bookmarkStart w:id="20" w:name="bold11"/>
            <w:r>
              <w:rPr>
                <w:sz w:val="20"/>
              </w:rPr>
              <w:t>Methods</w:t>
            </w:r>
            <w:bookmarkEnd w:id="19"/>
            <w:bookmarkEnd w:id="20"/>
          </w:p>
        </w:tc>
      </w:tr>
      <w:tr w14:paraId="44678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627B5D56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italic13" w:colFirst="0" w:colLast="0"/>
            <w:bookmarkStart w:id="22" w:name="bold12" w:colFirst="0" w:colLast="0"/>
            <w:r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0CAB194A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171AACB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Present key elements of study design early in the paper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58DA00A6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6</w:t>
            </w:r>
          </w:p>
        </w:tc>
      </w:tr>
      <w:bookmarkEnd w:id="21"/>
      <w:bookmarkEnd w:id="22"/>
      <w:tr w14:paraId="5D41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4823CE2F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r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33EAE63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</w:tcPr>
          <w:p w14:paraId="3DD43095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8E074E0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6-8</w:t>
            </w:r>
          </w:p>
        </w:tc>
      </w:tr>
      <w:bookmarkEnd w:id="23"/>
      <w:bookmarkEnd w:id="24"/>
      <w:tr w14:paraId="5BAE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restart"/>
          </w:tcPr>
          <w:p w14:paraId="708BBBDE">
            <w:pPr>
              <w:tabs>
                <w:tab w:val="left" w:pos="540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5F36C850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659D77FC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06690178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6</w:t>
            </w:r>
          </w:p>
        </w:tc>
      </w:tr>
      <w:tr w14:paraId="0C749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34B6918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 w:val="continue"/>
          </w:tcPr>
          <w:p w14:paraId="6FF4B7F6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14:paraId="2710D073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2216F586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Additional file 1</w:t>
            </w:r>
          </w:p>
        </w:tc>
      </w:tr>
      <w:bookmarkEnd w:id="25"/>
      <w:bookmarkEnd w:id="26"/>
      <w:tr w14:paraId="73E01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14BC1D45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0D88F1C6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2B87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31F06EE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6-8</w:t>
            </w:r>
          </w:p>
        </w:tc>
      </w:tr>
      <w:bookmarkEnd w:id="27"/>
      <w:bookmarkEnd w:id="28"/>
      <w:tr w14:paraId="3BF57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0" w:type="auto"/>
            <w:gridSpan w:val="2"/>
          </w:tcPr>
          <w:p w14:paraId="6C1008FD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italic18"/>
            <w:bookmarkStart w:id="30" w:name="bold17"/>
            <w:r>
              <w:rPr>
                <w:bCs/>
                <w:sz w:val="20"/>
              </w:rPr>
              <w:t>Data sources/</w:t>
            </w:r>
            <w:bookmarkEnd w:id="29"/>
            <w:bookmarkEnd w:id="30"/>
            <w:bookmarkStart w:id="31" w:name="bold18"/>
            <w:bookmarkStart w:id="32" w:name="italic19"/>
            <w:r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14FFB7F4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bookmarkStart w:id="92" w:name="_GoBack"/>
            <w:bookmarkEnd w:id="92"/>
          </w:p>
        </w:tc>
        <w:tc>
          <w:tcPr>
            <w:tcW w:w="0" w:type="auto"/>
            <w:tcBorders>
              <w:top w:val="single" w:color="auto" w:sz="4" w:space="0"/>
              <w:right w:val="single" w:color="auto" w:sz="4" w:space="0"/>
            </w:tcBorders>
          </w:tcPr>
          <w:p w14:paraId="1468D9AB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C9E8537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6-8</w:t>
            </w:r>
          </w:p>
        </w:tc>
      </w:tr>
      <w:tr w14:paraId="6D36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765FCE0D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3" w:name="bold20" w:colFirst="0" w:colLast="0"/>
            <w:bookmarkStart w:id="34" w:name="italic20" w:colFirst="0" w:colLast="0"/>
            <w:r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5F6A1525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0B0252C9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705EF44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9</w:t>
            </w:r>
          </w:p>
        </w:tc>
      </w:tr>
      <w:bookmarkEnd w:id="33"/>
      <w:bookmarkEnd w:id="34"/>
      <w:tr w14:paraId="5141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003B5AE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5" w:name="bold21" w:colFirst="0" w:colLast="0"/>
            <w:bookmarkStart w:id="36" w:name="italic21" w:colFirst="0" w:colLast="0"/>
            <w:r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11F3B73C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color="auto" w:sz="4" w:space="0"/>
            </w:tcBorders>
          </w:tcPr>
          <w:p w14:paraId="5E5BBA5B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how the study size was arrived at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F41CA51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6</w:t>
            </w:r>
          </w:p>
        </w:tc>
      </w:tr>
      <w:bookmarkEnd w:id="35"/>
      <w:bookmarkEnd w:id="36"/>
      <w:tr w14:paraId="7A5D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1C45ECA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2"/>
            <w:bookmarkStart w:id="38" w:name="italic22"/>
            <w:r>
              <w:rPr>
                <w:bCs/>
                <w:sz w:val="20"/>
              </w:rPr>
              <w:t>Quantitative</w:t>
            </w:r>
            <w:bookmarkEnd w:id="37"/>
            <w:bookmarkEnd w:id="38"/>
            <w:bookmarkStart w:id="39" w:name="italic23"/>
            <w:bookmarkStart w:id="40" w:name="bold23"/>
            <w:r>
              <w:rPr>
                <w:bCs/>
                <w:sz w:val="20"/>
              </w:rPr>
              <w:t xml:space="preserve"> variables</w:t>
            </w:r>
            <w:bookmarkEnd w:id="39"/>
            <w:bookmarkEnd w:id="40"/>
          </w:p>
        </w:tc>
        <w:tc>
          <w:tcPr>
            <w:tcW w:w="0" w:type="auto"/>
          </w:tcPr>
          <w:p w14:paraId="6F342BAD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bottom w:val="single" w:color="auto" w:sz="4" w:space="0"/>
              <w:right w:val="single" w:color="auto" w:sz="4" w:space="0"/>
            </w:tcBorders>
          </w:tcPr>
          <w:p w14:paraId="46C3D7A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71E3FC5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8</w:t>
            </w:r>
          </w:p>
        </w:tc>
      </w:tr>
      <w:tr w14:paraId="29D3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restart"/>
          </w:tcPr>
          <w:p w14:paraId="1E438EAD">
            <w:pPr>
              <w:tabs>
                <w:tab w:val="left" w:pos="5400"/>
              </w:tabs>
              <w:rPr>
                <w:sz w:val="20"/>
              </w:rPr>
            </w:pPr>
            <w:bookmarkStart w:id="41" w:name="italic24"/>
            <w:r>
              <w:rPr>
                <w:sz w:val="20"/>
              </w:rPr>
              <w:t>Statistical</w:t>
            </w:r>
            <w:bookmarkEnd w:id="41"/>
            <w:bookmarkStart w:id="42" w:name="italic25"/>
            <w:r>
              <w:rPr>
                <w:sz w:val="20"/>
              </w:rPr>
              <w:t xml:space="preserve"> methods</w:t>
            </w:r>
            <w:bookmarkEnd w:id="42"/>
          </w:p>
        </w:tc>
        <w:tc>
          <w:tcPr>
            <w:tcW w:w="0" w:type="auto"/>
            <w:vMerge w:val="restart"/>
          </w:tcPr>
          <w:p w14:paraId="2515C447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01657A6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F4AB9FF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8-9</w:t>
            </w:r>
          </w:p>
        </w:tc>
      </w:tr>
      <w:tr w14:paraId="151B6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779B61D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3" w:name="bold24" w:colFirst="0" w:colLast="0"/>
            <w:bookmarkStart w:id="44" w:name="italic26" w:colFirst="0" w:colLast="0"/>
          </w:p>
        </w:tc>
        <w:tc>
          <w:tcPr>
            <w:tcW w:w="0" w:type="auto"/>
            <w:vMerge w:val="continue"/>
          </w:tcPr>
          <w:p w14:paraId="33DDD53F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4743CD6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D37EADE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9</w:t>
            </w:r>
          </w:p>
        </w:tc>
      </w:tr>
      <w:bookmarkEnd w:id="43"/>
      <w:bookmarkEnd w:id="44"/>
      <w:tr w14:paraId="1B2AB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7CC780C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italic27" w:colFirst="0" w:colLast="0"/>
            <w:bookmarkStart w:id="46" w:name="bold25" w:colFirst="0" w:colLast="0"/>
          </w:p>
        </w:tc>
        <w:tc>
          <w:tcPr>
            <w:tcW w:w="0" w:type="auto"/>
            <w:vMerge w:val="continue"/>
          </w:tcPr>
          <w:p w14:paraId="75A4DA54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1559F8D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 Explain how missing data were addressed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26F5022B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9</w:t>
            </w:r>
          </w:p>
        </w:tc>
      </w:tr>
      <w:bookmarkEnd w:id="45"/>
      <w:bookmarkEnd w:id="46"/>
      <w:tr w14:paraId="04CAB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035DCEC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6" w:colFirst="0" w:colLast="0"/>
            <w:bookmarkStart w:id="48" w:name="italic28" w:colFirst="0" w:colLast="0"/>
          </w:p>
        </w:tc>
        <w:tc>
          <w:tcPr>
            <w:tcW w:w="0" w:type="auto"/>
            <w:vMerge w:val="continue"/>
          </w:tcPr>
          <w:p w14:paraId="262574E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1CAA122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>) If applicable, explain how loss to follow-up was addressed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6850C2CC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 xml:space="preserve">Not </w:t>
            </w:r>
            <w:r>
              <w:rPr>
                <w:sz w:val="20"/>
                <w:lang w:eastAsia="zh-CN"/>
              </w:rPr>
              <w:t>applicable</w:t>
            </w:r>
          </w:p>
        </w:tc>
      </w:tr>
      <w:bookmarkEnd w:id="47"/>
      <w:bookmarkEnd w:id="48"/>
      <w:tr w14:paraId="70479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063AA82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italic29" w:colFirst="0" w:colLast="0"/>
            <w:bookmarkStart w:id="50" w:name="bold27" w:colFirst="0" w:colLast="0"/>
          </w:p>
        </w:tc>
        <w:tc>
          <w:tcPr>
            <w:tcW w:w="0" w:type="auto"/>
            <w:vMerge w:val="continue"/>
          </w:tcPr>
          <w:p w14:paraId="1C8BD8B2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5A39ADD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  <w:u w:val="single"/>
              </w:rPr>
              <w:t>e</w:t>
            </w:r>
            <w:r>
              <w:rPr>
                <w:sz w:val="20"/>
              </w:rPr>
              <w:t>) Describe any sensitivity analyses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00B2C8A9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9</w:t>
            </w:r>
          </w:p>
        </w:tc>
      </w:tr>
      <w:bookmarkEnd w:id="49"/>
      <w:bookmarkEnd w:id="50"/>
      <w:tr w14:paraId="7B3CE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  <w:tcBorders>
              <w:right w:val="single" w:color="auto" w:sz="4" w:space="0"/>
            </w:tcBorders>
          </w:tcPr>
          <w:p w14:paraId="110ABF50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51" w:name="bold28"/>
            <w:bookmarkStart w:id="52" w:name="italic30"/>
            <w:r>
              <w:rPr>
                <w:sz w:val="20"/>
              </w:rPr>
              <w:t>Results</w:t>
            </w:r>
            <w:bookmarkEnd w:id="51"/>
            <w:bookmarkEnd w:id="52"/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962A39A">
            <w:pPr>
              <w:spacing w:line="240" w:lineRule="auto"/>
              <w:jc w:val="center"/>
              <w:rPr>
                <w:sz w:val="20"/>
                <w:lang w:eastAsia="zh-CN"/>
              </w:rPr>
            </w:pPr>
          </w:p>
        </w:tc>
      </w:tr>
      <w:tr w14:paraId="28AB4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restart"/>
          </w:tcPr>
          <w:p w14:paraId="3FF14C2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3" w:name="bold29"/>
            <w:bookmarkStart w:id="54" w:name="italic31"/>
            <w:r>
              <w:rPr>
                <w:bCs/>
                <w:sz w:val="20"/>
              </w:rPr>
              <w:t>Participants</w:t>
            </w:r>
            <w:bookmarkEnd w:id="53"/>
            <w:bookmarkEnd w:id="54"/>
          </w:p>
        </w:tc>
        <w:tc>
          <w:tcPr>
            <w:tcW w:w="0" w:type="auto"/>
            <w:vMerge w:val="restart"/>
          </w:tcPr>
          <w:p w14:paraId="72D6F3A0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5C13BC8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104F5FAB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10</w:t>
            </w:r>
          </w:p>
        </w:tc>
      </w:tr>
      <w:tr w14:paraId="3A45B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3B764EA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31" w:colFirst="0" w:colLast="0"/>
            <w:bookmarkStart w:id="56" w:name="italic32" w:colFirst="0" w:colLast="0"/>
          </w:p>
        </w:tc>
        <w:tc>
          <w:tcPr>
            <w:tcW w:w="0" w:type="auto"/>
            <w:vMerge w:val="continue"/>
          </w:tcPr>
          <w:p w14:paraId="3DC96AC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70F306D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(b) Give reasons for non-participation at each stage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0988D0A">
            <w:pPr>
              <w:spacing w:line="240" w:lineRule="auto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Additional file 1</w:t>
            </w:r>
          </w:p>
        </w:tc>
      </w:tr>
      <w:bookmarkEnd w:id="55"/>
      <w:bookmarkEnd w:id="56"/>
      <w:tr w14:paraId="3A0AE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6817F0C4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2" w:colFirst="0" w:colLast="0"/>
            <w:bookmarkStart w:id="58" w:name="italic33" w:colFirst="0" w:colLast="0"/>
          </w:p>
        </w:tc>
        <w:tc>
          <w:tcPr>
            <w:tcW w:w="0" w:type="auto"/>
            <w:vMerge w:val="continue"/>
          </w:tcPr>
          <w:p w14:paraId="260499B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14:paraId="08699091">
            <w:pPr>
              <w:tabs>
                <w:tab w:val="left" w:pos="5400"/>
              </w:tabs>
              <w:rPr>
                <w:sz w:val="20"/>
              </w:rPr>
            </w:pPr>
            <w:bookmarkStart w:id="59" w:name="OLE_LINK4"/>
            <w:r>
              <w:rPr>
                <w:sz w:val="20"/>
              </w:rPr>
              <w:t>(c) Consider use of a flow diagram</w:t>
            </w:r>
            <w:bookmarkEnd w:id="59"/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386125B4">
            <w:pPr>
              <w:spacing w:line="240" w:lineRule="auto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Additional file 1</w:t>
            </w:r>
          </w:p>
        </w:tc>
      </w:tr>
      <w:bookmarkEnd w:id="57"/>
      <w:bookmarkEnd w:id="58"/>
      <w:tr w14:paraId="5599A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restart"/>
          </w:tcPr>
          <w:p w14:paraId="042D734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0" w:name="italic34"/>
            <w:bookmarkStart w:id="61" w:name="bold33"/>
            <w:r>
              <w:rPr>
                <w:bCs/>
                <w:sz w:val="20"/>
              </w:rPr>
              <w:t xml:space="preserve">Descriptive </w:t>
            </w:r>
            <w:bookmarkEnd w:id="60"/>
            <w:bookmarkEnd w:id="61"/>
            <w:bookmarkStart w:id="62" w:name="bold34"/>
            <w:bookmarkStart w:id="63" w:name="italic35"/>
            <w:r>
              <w:rPr>
                <w:bCs/>
                <w:sz w:val="20"/>
              </w:rPr>
              <w:t>data</w:t>
            </w:r>
            <w:bookmarkEnd w:id="62"/>
            <w:bookmarkEnd w:id="63"/>
          </w:p>
        </w:tc>
        <w:tc>
          <w:tcPr>
            <w:tcW w:w="0" w:type="auto"/>
            <w:vMerge w:val="restart"/>
          </w:tcPr>
          <w:p w14:paraId="7A030B3E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2478D37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B8AC4E4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10</w:t>
            </w:r>
          </w:p>
        </w:tc>
      </w:tr>
      <w:tr w14:paraId="329B4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7F7A8A0C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4" w:name="italic36" w:colFirst="0" w:colLast="0"/>
            <w:bookmarkStart w:id="65" w:name="bold36" w:colFirst="0" w:colLast="0"/>
          </w:p>
        </w:tc>
        <w:tc>
          <w:tcPr>
            <w:tcW w:w="0" w:type="auto"/>
            <w:vMerge w:val="continue"/>
          </w:tcPr>
          <w:p w14:paraId="26A327A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color="auto" w:sz="4" w:space="0"/>
            </w:tcBorders>
          </w:tcPr>
          <w:p w14:paraId="01D00B2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32A89F3B">
            <w:pPr>
              <w:spacing w:line="240" w:lineRule="auto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Additional file 1</w:t>
            </w:r>
          </w:p>
        </w:tc>
      </w:tr>
      <w:bookmarkEnd w:id="64"/>
      <w:bookmarkEnd w:id="65"/>
      <w:tr w14:paraId="5D595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vMerge w:val="continue"/>
          </w:tcPr>
          <w:p w14:paraId="7C52B68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6" w:name="italic37" w:colFirst="0" w:colLast="0"/>
            <w:bookmarkStart w:id="67" w:name="bold37" w:colFirst="0" w:colLast="0"/>
          </w:p>
        </w:tc>
        <w:tc>
          <w:tcPr>
            <w:tcW w:w="0" w:type="auto"/>
            <w:vMerge w:val="continue"/>
          </w:tcPr>
          <w:p w14:paraId="5B259CE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14:paraId="31D21458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(c) Summarise follow-up time (eg, average and total amount)</w:t>
            </w:r>
          </w:p>
        </w:tc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156BC923">
            <w:pPr>
              <w:spacing w:line="240" w:lineRule="auto"/>
              <w:jc w:val="center"/>
              <w:rPr>
                <w:sz w:val="20"/>
                <w:lang w:eastAsia="zh-CN"/>
              </w:rPr>
            </w:pPr>
          </w:p>
        </w:tc>
      </w:tr>
      <w:bookmarkEnd w:id="66"/>
      <w:bookmarkEnd w:id="67"/>
      <w:tr w14:paraId="3AFF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gridSpan w:val="2"/>
            <w:tcBorders>
              <w:bottom w:val="single" w:color="auto" w:sz="4" w:space="0"/>
            </w:tcBorders>
          </w:tcPr>
          <w:p w14:paraId="1B815AA8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8" w:colFirst="0" w:colLast="0"/>
            <w:bookmarkStart w:id="69" w:name="italic38" w:colFirst="0" w:colLast="0"/>
            <w:r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8108905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F3DB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AD510A7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13</w:t>
            </w:r>
          </w:p>
        </w:tc>
      </w:tr>
      <w:bookmarkEnd w:id="68"/>
      <w:bookmarkEnd w:id="69"/>
      <w:tr w14:paraId="516C0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 w14:paraId="668DEF1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italic40" w:colFirst="0" w:colLast="0"/>
            <w:bookmarkStart w:id="71" w:name="bold41" w:colFirst="0" w:colLast="0"/>
            <w:r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bottom w:val="single" w:color="auto" w:sz="4" w:space="0"/>
            </w:tcBorders>
          </w:tcPr>
          <w:p w14:paraId="069568F7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2EF85A98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151E066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13</w:t>
            </w:r>
          </w:p>
        </w:tc>
      </w:tr>
      <w:bookmarkEnd w:id="70"/>
      <w:bookmarkEnd w:id="71"/>
      <w:tr w14:paraId="72A2C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343DC7F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1" w:colFirst="0" w:colLast="0"/>
            <w:bookmarkStart w:id="73" w:name="bold42" w:colFirst="0" w:colLast="0"/>
          </w:p>
        </w:tc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2EC8977D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nil"/>
              <w:right w:val="single" w:color="auto" w:sz="4" w:space="0"/>
            </w:tcBorders>
          </w:tcPr>
          <w:p w14:paraId="16F7ADF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1F8528F8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13</w:t>
            </w:r>
          </w:p>
        </w:tc>
      </w:tr>
      <w:bookmarkEnd w:id="72"/>
      <w:bookmarkEnd w:id="73"/>
      <w:tr w14:paraId="1B29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1B2327B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bold43" w:colFirst="0" w:colLast="0"/>
            <w:bookmarkStart w:id="75" w:name="italic42" w:colFirst="0" w:colLast="0"/>
          </w:p>
        </w:tc>
        <w:tc>
          <w:tcPr>
            <w:tcW w:w="0" w:type="auto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2461C7B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14:paraId="13BA6D8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62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3FD22E53">
            <w:pPr>
              <w:spacing w:line="240" w:lineRule="auto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 xml:space="preserve">Not </w:t>
            </w:r>
            <w:r>
              <w:rPr>
                <w:sz w:val="20"/>
                <w:lang w:eastAsia="zh-CN"/>
              </w:rPr>
              <w:t>applicable</w:t>
            </w:r>
          </w:p>
        </w:tc>
      </w:tr>
      <w:bookmarkEnd w:id="74"/>
      <w:bookmarkEnd w:id="75"/>
      <w:tr w14:paraId="4AB32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190D5475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3"/>
            <w:bookmarkStart w:id="77" w:name="bold44"/>
            <w:r>
              <w:rPr>
                <w:bCs/>
                <w:sz w:val="20"/>
              </w:rPr>
              <w:t>Other analyses</w:t>
            </w:r>
            <w:bookmarkEnd w:id="76"/>
            <w:bookmarkEnd w:id="77"/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62C80436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9FEDD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1F958B2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14-20</w:t>
            </w:r>
          </w:p>
        </w:tc>
      </w:tr>
      <w:tr w14:paraId="7F22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5" w:type="dxa"/>
            <w:gridSpan w:val="5"/>
            <w:tcBorders>
              <w:top w:val="single" w:color="auto" w:sz="4" w:space="0"/>
              <w:bottom w:val="nil"/>
              <w:right w:val="nil"/>
            </w:tcBorders>
          </w:tcPr>
          <w:p w14:paraId="547BAB8E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78" w:name="italic44"/>
            <w:bookmarkStart w:id="79" w:name="bold45"/>
            <w:r>
              <w:rPr>
                <w:sz w:val="20"/>
              </w:rPr>
              <w:t>Discussion</w:t>
            </w:r>
            <w:bookmarkEnd w:id="78"/>
            <w:bookmarkEnd w:id="79"/>
          </w:p>
        </w:tc>
      </w:tr>
      <w:tr w14:paraId="4D749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28A3CD2C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5" w:colFirst="0" w:colLast="0"/>
            <w:bookmarkStart w:id="81" w:name="bold46" w:colFirst="0" w:colLast="0"/>
            <w:r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05A6F17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FDEA4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Summarise key results with reference to study objectives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87982E4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20</w:t>
            </w:r>
          </w:p>
        </w:tc>
      </w:tr>
      <w:bookmarkEnd w:id="80"/>
      <w:bookmarkEnd w:id="81"/>
      <w:tr w14:paraId="73B1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</w:tcBorders>
          </w:tcPr>
          <w:p w14:paraId="037E3F2F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6" w:colFirst="0" w:colLast="0"/>
            <w:bookmarkStart w:id="83" w:name="bold47" w:colFirst="0" w:colLast="0"/>
            <w:r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7895A1AD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right w:val="single" w:color="auto" w:sz="4" w:space="0"/>
            </w:tcBorders>
          </w:tcPr>
          <w:p w14:paraId="2F2ADF6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354350B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23-24</w:t>
            </w:r>
          </w:p>
        </w:tc>
      </w:tr>
      <w:bookmarkEnd w:id="82"/>
      <w:bookmarkEnd w:id="83"/>
      <w:tr w14:paraId="242E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B372F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bold48" w:colFirst="0" w:colLast="0"/>
            <w:bookmarkStart w:id="85" w:name="italic47" w:colFirst="0" w:colLast="0"/>
            <w:r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14825DEB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0" w:type="auto"/>
            <w:gridSpan w:val="2"/>
            <w:tcBorders>
              <w:right w:val="single" w:color="auto" w:sz="4" w:space="0"/>
            </w:tcBorders>
          </w:tcPr>
          <w:p w14:paraId="41EF8AE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BF23F78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20-24</w:t>
            </w:r>
          </w:p>
        </w:tc>
      </w:tr>
      <w:bookmarkEnd w:id="84"/>
      <w:bookmarkEnd w:id="85"/>
      <w:tr w14:paraId="55456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</w:tcPr>
          <w:p w14:paraId="1D5A706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8" w:colFirst="0" w:colLast="0"/>
            <w:bookmarkStart w:id="87" w:name="bold49" w:colFirst="0" w:colLast="0"/>
            <w:r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55AAB750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0" w:type="auto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5AF8B39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29399BE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23</w:t>
            </w:r>
          </w:p>
        </w:tc>
      </w:tr>
      <w:bookmarkEnd w:id="86"/>
      <w:bookmarkEnd w:id="87"/>
      <w:tr w14:paraId="649D8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5" w:type="dxa"/>
            <w:gridSpan w:val="5"/>
            <w:tcBorders>
              <w:top w:val="single" w:color="auto" w:sz="4" w:space="0"/>
              <w:bottom w:val="nil"/>
              <w:right w:val="nil"/>
            </w:tcBorders>
          </w:tcPr>
          <w:p w14:paraId="63E2A19B">
            <w:pPr>
              <w:pStyle w:val="168"/>
              <w:tabs>
                <w:tab w:val="left" w:pos="5400"/>
              </w:tabs>
              <w:rPr>
                <w:sz w:val="20"/>
              </w:rPr>
            </w:pPr>
            <w:bookmarkStart w:id="88" w:name="bold50"/>
            <w:bookmarkStart w:id="89" w:name="italic49"/>
            <w:r>
              <w:rPr>
                <w:sz w:val="20"/>
              </w:rPr>
              <w:t>Other information</w:t>
            </w:r>
            <w:bookmarkEnd w:id="88"/>
            <w:bookmarkEnd w:id="89"/>
          </w:p>
        </w:tc>
      </w:tr>
      <w:tr w14:paraId="095D9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244336A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bold51" w:colFirst="0" w:colLast="0"/>
            <w:bookmarkStart w:id="91" w:name="italic50" w:colFirst="0" w:colLast="0"/>
            <w:r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0A081D73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D3E4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83F5354">
            <w:pPr>
              <w:spacing w:line="240" w:lineRule="auto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rFonts w:hint="eastAsia"/>
                <w:sz w:val="20"/>
                <w:lang w:val="en-US" w:eastAsia="zh-CN"/>
              </w:rPr>
              <w:t>5</w:t>
            </w:r>
            <w:r>
              <w:rPr>
                <w:rFonts w:hint="eastAsia"/>
                <w:sz w:val="20"/>
                <w:lang w:eastAsia="zh-CN"/>
              </w:rPr>
              <w:t>-26</w:t>
            </w:r>
          </w:p>
        </w:tc>
      </w:tr>
      <w:bookmarkEnd w:id="90"/>
      <w:bookmarkEnd w:id="91"/>
    </w:tbl>
    <w:p w14:paraId="2097FB54">
      <w:pPr>
        <w:pStyle w:val="154"/>
        <w:tabs>
          <w:tab w:val="left" w:pos="5400"/>
        </w:tabs>
        <w:rPr>
          <w:sz w:val="2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9" w:h="16834"/>
      <w:pgMar w:top="899" w:right="1134" w:bottom="899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F95BD">
    <w:pPr>
      <w:pStyle w:val="49"/>
      <w:ind w:right="360"/>
      <w:jc w:val="center"/>
      <w:rPr>
        <w:rFonts w:hint="eastAsia"/>
        <w:lang w:eastAsia="zh-CN"/>
      </w:rPr>
    </w:pPr>
    <w:r>
      <w:rPr>
        <w:rFonts w:hint="eastAsia"/>
        <w:lang w:eastAsia="zh-CN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242FE">
    <w:pPr>
      <w:pStyle w:val="49"/>
      <w:framePr w:wrap="around" w:vAnchor="text" w:hAnchor="margin" w:xAlign="center" w:y="1"/>
      <w:rPr>
        <w:rStyle w:val="78"/>
      </w:rPr>
    </w:pPr>
    <w:r>
      <w:rPr>
        <w:rStyle w:val="78"/>
      </w:rPr>
      <w:fldChar w:fldCharType="begin"/>
    </w:r>
    <w:r>
      <w:rPr>
        <w:rStyle w:val="78"/>
      </w:rPr>
      <w:instrText xml:space="preserve">PAGE  </w:instrText>
    </w:r>
    <w:r>
      <w:rPr>
        <w:rStyle w:val="78"/>
      </w:rPr>
      <w:fldChar w:fldCharType="end"/>
    </w:r>
  </w:p>
  <w:p w14:paraId="3208CB54">
    <w:pPr>
      <w:pStyle w:val="4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F5669">
    <w:pPr>
      <w:pStyle w:val="49"/>
      <w:jc w:val="center"/>
      <w:rPr>
        <w:rFonts w:hint="eastAsia"/>
        <w:lang w:eastAsia="zh-CN"/>
      </w:rPr>
    </w:pPr>
    <w:r>
      <w:rPr>
        <w:rFonts w:hint="eastAsia"/>
        <w:lang w:eastAsia="zh-CN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89A5C">
    <w:pPr>
      <w:pStyle w:val="5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E5162">
    <w:pPr>
      <w:pStyle w:val="5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4CD7A">
    <w:pPr>
      <w:pStyle w:val="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56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2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1"/>
      <w:lvlText w:val=""/>
      <w:lvlJc w:val="left"/>
      <w:pPr>
        <w:tabs>
          <w:tab w:val="left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5"/>
      <w:lvlText w:val=""/>
      <w:lvlJc w:val="left"/>
      <w:pPr>
        <w:tabs>
          <w:tab w:val="left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37"/>
      <w:lvlText w:val=""/>
      <w:lvlJc w:val="left"/>
      <w:pPr>
        <w:tabs>
          <w:tab w:val="left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1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19D1C5B"/>
    <w:multiLevelType w:val="multilevel"/>
    <w:tmpl w:val="019D1C5B"/>
    <w:lvl w:ilvl="0" w:tentative="0">
      <w:start w:val="1"/>
      <w:numFmt w:val="none"/>
      <w:pStyle w:val="118"/>
      <w:lvlText w:val="Fig Name - "/>
      <w:lvlJc w:val="left"/>
      <w:pPr>
        <w:tabs>
          <w:tab w:val="left" w:pos="2160"/>
        </w:tabs>
        <w:ind w:left="720" w:hanging="36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3AC26C30"/>
    <w:multiLevelType w:val="multilevel"/>
    <w:tmpl w:val="3AC26C30"/>
    <w:lvl w:ilvl="0" w:tentative="0">
      <w:start w:val="1"/>
      <w:numFmt w:val="none"/>
      <w:suff w:val="space"/>
      <w:lvlText w:val="Accepted:"/>
      <w:lvlJc w:val="left"/>
      <w:pPr>
        <w:ind w:left="0" w:firstLine="0"/>
      </w:pPr>
    </w:lvl>
    <w:lvl w:ilvl="1" w:tentative="0">
      <w:start w:val="1"/>
      <w:numFmt w:val="upperLetter"/>
      <w:pStyle w:val="4"/>
      <w:lvlText w:val="%2."/>
      <w:lvlJc w:val="left"/>
      <w:pPr>
        <w:tabs>
          <w:tab w:val="left" w:pos="1080"/>
        </w:tabs>
        <w:ind w:left="720" w:firstLine="0"/>
      </w:pPr>
    </w:lvl>
    <w:lvl w:ilvl="2" w:tentative="0">
      <w:start w:val="1"/>
      <w:numFmt w:val="decimal"/>
      <w:pStyle w:val="5"/>
      <w:lvlText w:val="%3."/>
      <w:lvlJc w:val="left"/>
      <w:pPr>
        <w:tabs>
          <w:tab w:val="left" w:pos="1800"/>
        </w:tabs>
        <w:ind w:left="1440" w:firstLine="0"/>
      </w:pPr>
    </w:lvl>
    <w:lvl w:ilvl="3" w:tentative="0">
      <w:start w:val="1"/>
      <w:numFmt w:val="lowerLetter"/>
      <w:pStyle w:val="6"/>
      <w:lvlText w:val="%4)"/>
      <w:lvlJc w:val="left"/>
      <w:pPr>
        <w:tabs>
          <w:tab w:val="left" w:pos="2520"/>
        </w:tabs>
        <w:ind w:left="2160" w:firstLine="0"/>
      </w:pPr>
    </w:lvl>
    <w:lvl w:ilvl="4" w:tentative="0">
      <w:start w:val="1"/>
      <w:numFmt w:val="decimal"/>
      <w:pStyle w:val="7"/>
      <w:lvlText w:val="(%5)"/>
      <w:lvlJc w:val="left"/>
      <w:pPr>
        <w:tabs>
          <w:tab w:val="left" w:pos="3240"/>
        </w:tabs>
        <w:ind w:left="2880" w:firstLine="0"/>
      </w:pPr>
    </w:lvl>
    <w:lvl w:ilvl="5" w:tentative="0">
      <w:start w:val="1"/>
      <w:numFmt w:val="lowerLetter"/>
      <w:pStyle w:val="8"/>
      <w:lvlText w:val="(%6)"/>
      <w:lvlJc w:val="left"/>
      <w:pPr>
        <w:tabs>
          <w:tab w:val="left" w:pos="3960"/>
        </w:tabs>
        <w:ind w:left="3600" w:firstLine="0"/>
      </w:pPr>
    </w:lvl>
    <w:lvl w:ilvl="6" w:tentative="0">
      <w:start w:val="1"/>
      <w:numFmt w:val="lowerRoman"/>
      <w:pStyle w:val="9"/>
      <w:lvlText w:val="(%7)"/>
      <w:lvlJc w:val="left"/>
      <w:pPr>
        <w:tabs>
          <w:tab w:val="left" w:pos="4680"/>
        </w:tabs>
        <w:ind w:left="4320" w:firstLine="0"/>
      </w:pPr>
    </w:lvl>
    <w:lvl w:ilvl="7" w:tentative="0">
      <w:start w:val="1"/>
      <w:numFmt w:val="lowerLetter"/>
      <w:pStyle w:val="10"/>
      <w:lvlText w:val="(%8)"/>
      <w:lvlJc w:val="left"/>
      <w:pPr>
        <w:tabs>
          <w:tab w:val="left" w:pos="5400"/>
        </w:tabs>
        <w:ind w:left="5040" w:firstLine="0"/>
      </w:pPr>
    </w:lvl>
    <w:lvl w:ilvl="8" w:tentative="0">
      <w:start w:val="1"/>
      <w:numFmt w:val="lowerRoman"/>
      <w:pStyle w:val="11"/>
      <w:lvlText w:val="(%9)"/>
      <w:lvlJc w:val="left"/>
      <w:pPr>
        <w:tabs>
          <w:tab w:val="left" w:pos="6120"/>
        </w:tabs>
        <w:ind w:left="5760" w:firstLine="0"/>
      </w:pPr>
    </w:lvl>
  </w:abstractNum>
  <w:abstractNum w:abstractNumId="12">
    <w:nsid w:val="3BE331A9"/>
    <w:multiLevelType w:val="multilevel"/>
    <w:tmpl w:val="3BE331A9"/>
    <w:lvl w:ilvl="0" w:tentative="0">
      <w:start w:val="1"/>
      <w:numFmt w:val="decimal"/>
      <w:pStyle w:val="159"/>
      <w:lvlText w:val="w%1."/>
      <w:lvlJc w:val="left"/>
      <w:pPr>
        <w:tabs>
          <w:tab w:val="left" w:pos="1800"/>
        </w:tabs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 w:tentative="0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 w:tentative="0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13">
    <w:nsid w:val="56A360E7"/>
    <w:multiLevelType w:val="multilevel"/>
    <w:tmpl w:val="56A360E7"/>
    <w:lvl w:ilvl="0" w:tentative="0">
      <w:start w:val="1"/>
      <w:numFmt w:val="decimal"/>
      <w:pStyle w:val="144"/>
      <w:lvlText w:val="%1."/>
      <w:lvlJc w:val="right"/>
      <w:pPr>
        <w:tabs>
          <w:tab w:val="left" w:pos="454"/>
        </w:tabs>
        <w:ind w:left="454" w:hanging="17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hint="default"/>
      </w:rPr>
    </w:lvl>
  </w:abstractNum>
  <w:abstractNum w:abstractNumId="14">
    <w:nsid w:val="6160701F"/>
    <w:multiLevelType w:val="multilevel"/>
    <w:tmpl w:val="6160701F"/>
    <w:lvl w:ilvl="0" w:tentative="0">
      <w:start w:val="1"/>
      <w:numFmt w:val="decimal"/>
      <w:pStyle w:val="153"/>
      <w:lvlText w:val="Table %1 - "/>
      <w:lvlJc w:val="left"/>
      <w:pPr>
        <w:tabs>
          <w:tab w:val="left" w:pos="1440"/>
        </w:tabs>
        <w:ind w:left="0" w:firstLine="0"/>
      </w:pPr>
      <w:rPr>
        <w:rFonts w:hint="default"/>
        <w:color w:val="0000FF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20"/>
  <w:displayHorizont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142B2"/>
    <w:rsid w:val="00023515"/>
    <w:rsid w:val="00093E3A"/>
    <w:rsid w:val="000B6FD4"/>
    <w:rsid w:val="000E691B"/>
    <w:rsid w:val="000F26ED"/>
    <w:rsid w:val="00110BFB"/>
    <w:rsid w:val="00134AAC"/>
    <w:rsid w:val="00192920"/>
    <w:rsid w:val="001A495C"/>
    <w:rsid w:val="001A75E9"/>
    <w:rsid w:val="001E02AD"/>
    <w:rsid w:val="0021265E"/>
    <w:rsid w:val="00215E03"/>
    <w:rsid w:val="00224268"/>
    <w:rsid w:val="0022554A"/>
    <w:rsid w:val="00226A29"/>
    <w:rsid w:val="00247ED5"/>
    <w:rsid w:val="002552FD"/>
    <w:rsid w:val="002B385C"/>
    <w:rsid w:val="002C731D"/>
    <w:rsid w:val="002D06D0"/>
    <w:rsid w:val="002D1ABE"/>
    <w:rsid w:val="002F1A87"/>
    <w:rsid w:val="00301C05"/>
    <w:rsid w:val="00333EB7"/>
    <w:rsid w:val="003354B7"/>
    <w:rsid w:val="003508EF"/>
    <w:rsid w:val="00372129"/>
    <w:rsid w:val="0037443F"/>
    <w:rsid w:val="00385050"/>
    <w:rsid w:val="003A3FDD"/>
    <w:rsid w:val="00400696"/>
    <w:rsid w:val="00404D2C"/>
    <w:rsid w:val="004060E6"/>
    <w:rsid w:val="00422389"/>
    <w:rsid w:val="004243C8"/>
    <w:rsid w:val="00424F76"/>
    <w:rsid w:val="0045419E"/>
    <w:rsid w:val="0045734B"/>
    <w:rsid w:val="00465542"/>
    <w:rsid w:val="00472DF5"/>
    <w:rsid w:val="00495204"/>
    <w:rsid w:val="004A31B3"/>
    <w:rsid w:val="004B7127"/>
    <w:rsid w:val="004C0E99"/>
    <w:rsid w:val="004E1263"/>
    <w:rsid w:val="005044A6"/>
    <w:rsid w:val="005316DB"/>
    <w:rsid w:val="00590F64"/>
    <w:rsid w:val="005923E5"/>
    <w:rsid w:val="005B567D"/>
    <w:rsid w:val="005D0CFC"/>
    <w:rsid w:val="005D19F4"/>
    <w:rsid w:val="005F254A"/>
    <w:rsid w:val="00615929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4576C"/>
    <w:rsid w:val="00754BA5"/>
    <w:rsid w:val="007562C3"/>
    <w:rsid w:val="00774D8C"/>
    <w:rsid w:val="007A4FC0"/>
    <w:rsid w:val="007B59F0"/>
    <w:rsid w:val="007C72F6"/>
    <w:rsid w:val="00816966"/>
    <w:rsid w:val="00817D26"/>
    <w:rsid w:val="00821CD4"/>
    <w:rsid w:val="008423A7"/>
    <w:rsid w:val="008440CC"/>
    <w:rsid w:val="008646A1"/>
    <w:rsid w:val="008824B3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A42352"/>
    <w:rsid w:val="00A527E4"/>
    <w:rsid w:val="00A5565C"/>
    <w:rsid w:val="00A5640D"/>
    <w:rsid w:val="00A71BE3"/>
    <w:rsid w:val="00A729D6"/>
    <w:rsid w:val="00A938BF"/>
    <w:rsid w:val="00AE2C57"/>
    <w:rsid w:val="00AE5BF1"/>
    <w:rsid w:val="00AF4615"/>
    <w:rsid w:val="00B50DF8"/>
    <w:rsid w:val="00B54EA0"/>
    <w:rsid w:val="00B60EFB"/>
    <w:rsid w:val="00B65366"/>
    <w:rsid w:val="00B77807"/>
    <w:rsid w:val="00B82DB5"/>
    <w:rsid w:val="00B940E9"/>
    <w:rsid w:val="00BA1206"/>
    <w:rsid w:val="00BC1A55"/>
    <w:rsid w:val="00BC7FE6"/>
    <w:rsid w:val="00BE3709"/>
    <w:rsid w:val="00CB6CC8"/>
    <w:rsid w:val="00CC4C93"/>
    <w:rsid w:val="00D120D2"/>
    <w:rsid w:val="00D20D7C"/>
    <w:rsid w:val="00D26FCA"/>
    <w:rsid w:val="00D6407C"/>
    <w:rsid w:val="00D87AF7"/>
    <w:rsid w:val="00DA120C"/>
    <w:rsid w:val="00DA667F"/>
    <w:rsid w:val="00DC4BEF"/>
    <w:rsid w:val="00E10628"/>
    <w:rsid w:val="00E144CD"/>
    <w:rsid w:val="00E2292B"/>
    <w:rsid w:val="00EA6E28"/>
    <w:rsid w:val="00EB0168"/>
    <w:rsid w:val="00F0752A"/>
    <w:rsid w:val="00F378D0"/>
    <w:rsid w:val="00F44000"/>
    <w:rsid w:val="00F76A7F"/>
    <w:rsid w:val="00F838E1"/>
    <w:rsid w:val="00F842DC"/>
    <w:rsid w:val="00F876FF"/>
    <w:rsid w:val="00F93A89"/>
    <w:rsid w:val="00F958B1"/>
    <w:rsid w:val="00F970FA"/>
    <w:rsid w:val="00FA2721"/>
    <w:rsid w:val="00FA3D11"/>
    <w:rsid w:val="07A82607"/>
    <w:rsid w:val="2F545FA3"/>
    <w:rsid w:val="3E0C41E1"/>
    <w:rsid w:val="487E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name="index heading"/>
    <w:lsdException w:qFormat="1" w:unhideWhenUsed="0" w:uiPriority="0" w:semiHidden="0" w:name="caption"/>
    <w:lsdException w:uiPriority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name="endnote reference"/>
    <w:lsdException w:qFormat="1" w:unhideWhenUsed="0" w:uiPriority="0" w:name="endnote text"/>
    <w:lsdException w:uiPriority="0" w:name="table of authorities"/>
    <w:lsdException w:qFormat="1" w:unhideWhenUsed="0" w:uiPriority="0" w:name="macro"/>
    <w:lsdException w:uiPriority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exact"/>
    </w:pPr>
    <w:rPr>
      <w:rFonts w:ascii="Times New Roman" w:hAnsi="Times New Roman" w:cs="Times New Roman" w:eastAsiaTheme="minorEastAsia"/>
      <w:sz w:val="24"/>
      <w:lang w:val="en-GB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5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</w:rPr>
  </w:style>
  <w:style w:type="paragraph" w:styleId="6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7">
    <w:name w:val="heading 5"/>
    <w:basedOn w:val="1"/>
    <w:next w:val="1"/>
    <w:qFormat/>
    <w:uiPriority w:val="0"/>
    <w:pPr>
      <w:numPr>
        <w:ilvl w:val="4"/>
        <w:numId w:val="1"/>
      </w:numPr>
      <w:spacing w:before="240" w:after="60" w:line="240" w:lineRule="auto"/>
      <w:outlineLvl w:val="4"/>
    </w:pPr>
    <w:rPr>
      <w:sz w:val="22"/>
    </w:rPr>
  </w:style>
  <w:style w:type="paragraph" w:styleId="8">
    <w:name w:val="heading 6"/>
    <w:basedOn w:val="1"/>
    <w:next w:val="1"/>
    <w:qFormat/>
    <w:uiPriority w:val="0"/>
    <w:pPr>
      <w:numPr>
        <w:ilvl w:val="5"/>
        <w:numId w:val="1"/>
      </w:numPr>
      <w:spacing w:before="240" w:after="60" w:line="240" w:lineRule="auto"/>
      <w:outlineLvl w:val="5"/>
    </w:pPr>
    <w:rPr>
      <w:i/>
      <w:sz w:val="22"/>
    </w:rPr>
  </w:style>
  <w:style w:type="paragraph" w:styleId="9">
    <w:name w:val="heading 7"/>
    <w:basedOn w:val="1"/>
    <w:next w:val="1"/>
    <w:qFormat/>
    <w:uiPriority w:val="0"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10">
    <w:name w:val="heading 8"/>
    <w:basedOn w:val="1"/>
    <w:next w:val="1"/>
    <w:qFormat/>
    <w:uiPriority w:val="0"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11">
    <w:name w:val="heading 9"/>
    <w:basedOn w:val="1"/>
    <w:next w:val="1"/>
    <w:qFormat/>
    <w:uiPriority w:val="0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76">
    <w:name w:val="Default Paragraph Font"/>
    <w:semiHidden/>
    <w:unhideWhenUsed/>
    <w:uiPriority w:val="1"/>
  </w:style>
  <w:style w:type="table" w:default="1" w:styleId="7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cs="Times New Roman" w:eastAsiaTheme="minorEastAsia"/>
      <w:lang w:val="en-GB" w:eastAsia="en-US" w:bidi="ar-SA"/>
    </w:rPr>
  </w:style>
  <w:style w:type="paragraph" w:styleId="12">
    <w:name w:val="List 3"/>
    <w:basedOn w:val="1"/>
    <w:qFormat/>
    <w:uiPriority w:val="0"/>
    <w:pPr>
      <w:ind w:left="849" w:hanging="283"/>
    </w:pPr>
  </w:style>
  <w:style w:type="paragraph" w:styleId="13">
    <w:name w:val="List Number 2"/>
    <w:basedOn w:val="1"/>
    <w:qFormat/>
    <w:uiPriority w:val="0"/>
    <w:pPr>
      <w:numPr>
        <w:ilvl w:val="0"/>
        <w:numId w:val="2"/>
      </w:numPr>
    </w:pPr>
  </w:style>
  <w:style w:type="paragraph" w:styleId="14">
    <w:name w:val="Note Heading"/>
    <w:basedOn w:val="1"/>
    <w:next w:val="1"/>
    <w:qFormat/>
    <w:uiPriority w:val="0"/>
  </w:style>
  <w:style w:type="paragraph" w:styleId="15">
    <w:name w:val="List Bullet 4"/>
    <w:basedOn w:val="1"/>
    <w:autoRedefine/>
    <w:qFormat/>
    <w:uiPriority w:val="0"/>
    <w:pPr>
      <w:numPr>
        <w:ilvl w:val="0"/>
        <w:numId w:val="3"/>
      </w:numPr>
    </w:pPr>
  </w:style>
  <w:style w:type="paragraph" w:styleId="16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7">
    <w:name w:val="E-mail Signature"/>
    <w:basedOn w:val="1"/>
    <w:qFormat/>
    <w:uiPriority w:val="0"/>
  </w:style>
  <w:style w:type="paragraph" w:styleId="18">
    <w:name w:val="List Number"/>
    <w:basedOn w:val="1"/>
    <w:qFormat/>
    <w:uiPriority w:val="0"/>
    <w:pPr>
      <w:numPr>
        <w:ilvl w:val="0"/>
        <w:numId w:val="4"/>
      </w:numPr>
    </w:pPr>
  </w:style>
  <w:style w:type="paragraph" w:styleId="19">
    <w:name w:val="Normal Indent"/>
    <w:basedOn w:val="1"/>
    <w:qFormat/>
    <w:uiPriority w:val="0"/>
    <w:pPr>
      <w:ind w:left="720"/>
    </w:pPr>
  </w:style>
  <w:style w:type="paragraph" w:styleId="20">
    <w:name w:val="caption"/>
    <w:basedOn w:val="1"/>
    <w:next w:val="1"/>
    <w:qFormat/>
    <w:uiPriority w:val="0"/>
    <w:pPr>
      <w:spacing w:before="120" w:after="120" w:line="240" w:lineRule="auto"/>
    </w:pPr>
    <w:rPr>
      <w:b/>
      <w:sz w:val="20"/>
    </w:rPr>
  </w:style>
  <w:style w:type="paragraph" w:styleId="21">
    <w:name w:val="index 5"/>
    <w:basedOn w:val="1"/>
    <w:next w:val="1"/>
    <w:autoRedefine/>
    <w:semiHidden/>
    <w:qFormat/>
    <w:uiPriority w:val="0"/>
    <w:pPr>
      <w:ind w:left="1200" w:hanging="240"/>
    </w:pPr>
  </w:style>
  <w:style w:type="paragraph" w:styleId="22">
    <w:name w:val="List Bullet"/>
    <w:basedOn w:val="1"/>
    <w:autoRedefine/>
    <w:qFormat/>
    <w:uiPriority w:val="0"/>
    <w:pPr>
      <w:numPr>
        <w:ilvl w:val="0"/>
        <w:numId w:val="5"/>
      </w:numPr>
      <w:spacing w:line="240" w:lineRule="auto"/>
    </w:pPr>
  </w:style>
  <w:style w:type="paragraph" w:styleId="23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Arial" w:hAnsi="Arial"/>
      <w:szCs w:val="24"/>
    </w:rPr>
  </w:style>
  <w:style w:type="paragraph" w:styleId="24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</w:rPr>
  </w:style>
  <w:style w:type="paragraph" w:styleId="25">
    <w:name w:val="annotation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26">
    <w:name w:val="index 6"/>
    <w:basedOn w:val="1"/>
    <w:next w:val="1"/>
    <w:autoRedefine/>
    <w:semiHidden/>
    <w:qFormat/>
    <w:uiPriority w:val="0"/>
    <w:pPr>
      <w:ind w:left="1440" w:hanging="240"/>
    </w:pPr>
  </w:style>
  <w:style w:type="paragraph" w:styleId="27">
    <w:name w:val="Salutation"/>
    <w:basedOn w:val="1"/>
    <w:next w:val="1"/>
    <w:qFormat/>
    <w:uiPriority w:val="0"/>
  </w:style>
  <w:style w:type="paragraph" w:styleId="28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9">
    <w:name w:val="Closing"/>
    <w:basedOn w:val="1"/>
    <w:qFormat/>
    <w:uiPriority w:val="0"/>
    <w:pPr>
      <w:ind w:left="4252"/>
    </w:pPr>
  </w:style>
  <w:style w:type="paragraph" w:styleId="30">
    <w:name w:val="List Bullet 3"/>
    <w:basedOn w:val="1"/>
    <w:autoRedefine/>
    <w:qFormat/>
    <w:uiPriority w:val="0"/>
    <w:pPr>
      <w:numPr>
        <w:ilvl w:val="0"/>
        <w:numId w:val="6"/>
      </w:numPr>
    </w:pPr>
  </w:style>
  <w:style w:type="paragraph" w:styleId="31">
    <w:name w:val="Body Text"/>
    <w:basedOn w:val="1"/>
    <w:qFormat/>
    <w:uiPriority w:val="0"/>
    <w:pPr>
      <w:spacing w:after="120"/>
    </w:pPr>
  </w:style>
  <w:style w:type="paragraph" w:styleId="32">
    <w:name w:val="Body Text Indent"/>
    <w:basedOn w:val="1"/>
    <w:qFormat/>
    <w:uiPriority w:val="0"/>
    <w:pPr>
      <w:spacing w:after="120"/>
      <w:ind w:left="283"/>
    </w:pPr>
  </w:style>
  <w:style w:type="paragraph" w:styleId="33">
    <w:name w:val="List Number 3"/>
    <w:basedOn w:val="1"/>
    <w:qFormat/>
    <w:uiPriority w:val="0"/>
    <w:pPr>
      <w:numPr>
        <w:ilvl w:val="0"/>
        <w:numId w:val="7"/>
      </w:numPr>
    </w:pPr>
  </w:style>
  <w:style w:type="paragraph" w:styleId="34">
    <w:name w:val="List 2"/>
    <w:basedOn w:val="1"/>
    <w:qFormat/>
    <w:uiPriority w:val="0"/>
    <w:pPr>
      <w:ind w:left="566" w:hanging="283"/>
    </w:pPr>
  </w:style>
  <w:style w:type="paragraph" w:styleId="35">
    <w:name w:val="List Continue"/>
    <w:basedOn w:val="1"/>
    <w:qFormat/>
    <w:uiPriority w:val="0"/>
    <w:pPr>
      <w:spacing w:after="120"/>
      <w:ind w:left="283"/>
    </w:pPr>
  </w:style>
  <w:style w:type="paragraph" w:styleId="36">
    <w:name w:val="Block Text"/>
    <w:basedOn w:val="1"/>
    <w:qFormat/>
    <w:uiPriority w:val="0"/>
    <w:pPr>
      <w:spacing w:after="120"/>
      <w:ind w:left="1440" w:right="1440"/>
    </w:pPr>
  </w:style>
  <w:style w:type="paragraph" w:styleId="37">
    <w:name w:val="List Bullet 2"/>
    <w:basedOn w:val="1"/>
    <w:autoRedefine/>
    <w:qFormat/>
    <w:uiPriority w:val="0"/>
    <w:pPr>
      <w:numPr>
        <w:ilvl w:val="0"/>
        <w:numId w:val="8"/>
      </w:numPr>
    </w:pPr>
  </w:style>
  <w:style w:type="paragraph" w:styleId="38">
    <w:name w:val="HTML Address"/>
    <w:basedOn w:val="1"/>
    <w:qFormat/>
    <w:uiPriority w:val="0"/>
    <w:rPr>
      <w:i/>
      <w:iCs/>
    </w:rPr>
  </w:style>
  <w:style w:type="paragraph" w:styleId="39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0">
    <w:name w:val="Plain Text"/>
    <w:basedOn w:val="1"/>
    <w:qFormat/>
    <w:uiPriority w:val="0"/>
    <w:rPr>
      <w:rFonts w:ascii="Courier New" w:hAnsi="Courier New"/>
      <w:sz w:val="20"/>
    </w:rPr>
  </w:style>
  <w:style w:type="paragraph" w:styleId="41">
    <w:name w:val="List Bullet 5"/>
    <w:basedOn w:val="1"/>
    <w:autoRedefine/>
    <w:uiPriority w:val="0"/>
    <w:pPr>
      <w:numPr>
        <w:ilvl w:val="0"/>
        <w:numId w:val="9"/>
      </w:numPr>
    </w:pPr>
  </w:style>
  <w:style w:type="paragraph" w:styleId="42">
    <w:name w:val="List Number 4"/>
    <w:basedOn w:val="1"/>
    <w:uiPriority w:val="0"/>
    <w:pPr>
      <w:numPr>
        <w:ilvl w:val="0"/>
        <w:numId w:val="10"/>
      </w:numPr>
    </w:pPr>
  </w:style>
  <w:style w:type="paragraph" w:styleId="43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44">
    <w:name w:val="Date"/>
    <w:basedOn w:val="1"/>
    <w:next w:val="1"/>
    <w:qFormat/>
    <w:uiPriority w:val="0"/>
    <w:pPr>
      <w:spacing w:line="240" w:lineRule="auto"/>
    </w:pPr>
  </w:style>
  <w:style w:type="paragraph" w:styleId="45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46">
    <w:name w:val="end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47">
    <w:name w:val="List Continue 5"/>
    <w:basedOn w:val="1"/>
    <w:qFormat/>
    <w:uiPriority w:val="0"/>
    <w:pPr>
      <w:spacing w:after="120"/>
      <w:ind w:left="1415"/>
    </w:pPr>
  </w:style>
  <w:style w:type="paragraph" w:styleId="48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49">
    <w:name w:val="footer"/>
    <w:basedOn w:val="1"/>
    <w:link w:val="218"/>
    <w:qFormat/>
    <w:uiPriority w:val="99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paragraph" w:styleId="50">
    <w:name w:val="envelope return"/>
    <w:basedOn w:val="1"/>
    <w:qFormat/>
    <w:uiPriority w:val="0"/>
    <w:rPr>
      <w:rFonts w:ascii="Arial" w:hAnsi="Arial"/>
      <w:sz w:val="20"/>
    </w:rPr>
  </w:style>
  <w:style w:type="paragraph" w:styleId="51">
    <w:name w:val="header"/>
    <w:basedOn w:val="1"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52">
    <w:name w:val="List Continue 4"/>
    <w:basedOn w:val="1"/>
    <w:qFormat/>
    <w:uiPriority w:val="0"/>
    <w:pPr>
      <w:spacing w:after="120"/>
      <w:ind w:left="1132"/>
    </w:pPr>
  </w:style>
  <w:style w:type="paragraph" w:styleId="53">
    <w:name w:val="index heading"/>
    <w:basedOn w:val="1"/>
    <w:next w:val="54"/>
    <w:semiHidden/>
    <w:qFormat/>
    <w:uiPriority w:val="0"/>
    <w:rPr>
      <w:rFonts w:ascii="Arial" w:hAnsi="Arial"/>
      <w:b/>
      <w:bCs/>
    </w:rPr>
  </w:style>
  <w:style w:type="paragraph" w:styleId="54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55">
    <w:name w:val="Subtitle"/>
    <w:basedOn w:val="1"/>
    <w:qFormat/>
    <w:uiPriority w:val="0"/>
    <w:pPr>
      <w:spacing w:after="60"/>
      <w:outlineLvl w:val="1"/>
    </w:pPr>
    <w:rPr>
      <w:i/>
    </w:rPr>
  </w:style>
  <w:style w:type="paragraph" w:styleId="56">
    <w:name w:val="List Number 5"/>
    <w:basedOn w:val="1"/>
    <w:qFormat/>
    <w:uiPriority w:val="0"/>
    <w:pPr>
      <w:numPr>
        <w:ilvl w:val="0"/>
        <w:numId w:val="11"/>
      </w:numPr>
    </w:pPr>
  </w:style>
  <w:style w:type="paragraph" w:styleId="57">
    <w:name w:val="List"/>
    <w:basedOn w:val="1"/>
    <w:qFormat/>
    <w:uiPriority w:val="0"/>
    <w:pPr>
      <w:ind w:left="283" w:hanging="283"/>
    </w:pPr>
  </w:style>
  <w:style w:type="paragraph" w:styleId="58">
    <w:name w:val="footnote text"/>
    <w:basedOn w:val="1"/>
    <w:semiHidden/>
    <w:qFormat/>
    <w:uiPriority w:val="0"/>
    <w:pPr>
      <w:spacing w:line="240" w:lineRule="auto"/>
    </w:pPr>
    <w:rPr>
      <w:sz w:val="20"/>
    </w:rPr>
  </w:style>
  <w:style w:type="paragraph" w:styleId="59">
    <w:name w:val="List 5"/>
    <w:basedOn w:val="1"/>
    <w:qFormat/>
    <w:uiPriority w:val="0"/>
    <w:pPr>
      <w:ind w:left="1415" w:hanging="283"/>
    </w:pPr>
  </w:style>
  <w:style w:type="paragraph" w:styleId="60">
    <w:name w:val="Body Text Indent 3"/>
    <w:basedOn w:val="1"/>
    <w:uiPriority w:val="0"/>
    <w:pPr>
      <w:spacing w:after="120"/>
      <w:ind w:left="283"/>
    </w:pPr>
    <w:rPr>
      <w:sz w:val="16"/>
      <w:szCs w:val="16"/>
    </w:rPr>
  </w:style>
  <w:style w:type="paragraph" w:styleId="61">
    <w:name w:val="index 7"/>
    <w:basedOn w:val="1"/>
    <w:next w:val="1"/>
    <w:autoRedefine/>
    <w:semiHidden/>
    <w:qFormat/>
    <w:uiPriority w:val="0"/>
    <w:pPr>
      <w:ind w:left="1680" w:hanging="240"/>
    </w:pPr>
  </w:style>
  <w:style w:type="paragraph" w:styleId="62">
    <w:name w:val="index 9"/>
    <w:basedOn w:val="1"/>
    <w:next w:val="1"/>
    <w:autoRedefine/>
    <w:semiHidden/>
    <w:qFormat/>
    <w:uiPriority w:val="0"/>
    <w:pPr>
      <w:ind w:left="2160" w:hanging="240"/>
    </w:pPr>
  </w:style>
  <w:style w:type="paragraph" w:styleId="63">
    <w:name w:val="Body Text 2"/>
    <w:basedOn w:val="1"/>
    <w:qFormat/>
    <w:uiPriority w:val="0"/>
    <w:pPr>
      <w:spacing w:after="120" w:line="480" w:lineRule="auto"/>
    </w:pPr>
  </w:style>
  <w:style w:type="paragraph" w:styleId="64">
    <w:name w:val="List 4"/>
    <w:basedOn w:val="1"/>
    <w:qFormat/>
    <w:uiPriority w:val="0"/>
    <w:pPr>
      <w:ind w:left="1132" w:hanging="283"/>
    </w:pPr>
  </w:style>
  <w:style w:type="paragraph" w:styleId="65">
    <w:name w:val="List Continue 2"/>
    <w:basedOn w:val="1"/>
    <w:qFormat/>
    <w:uiPriority w:val="0"/>
    <w:pPr>
      <w:spacing w:after="120"/>
      <w:ind w:left="566"/>
    </w:pPr>
  </w:style>
  <w:style w:type="paragraph" w:styleId="66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6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68">
    <w:name w:val="Normal (Web)"/>
    <w:basedOn w:val="1"/>
    <w:qFormat/>
    <w:uiPriority w:val="0"/>
    <w:rPr>
      <w:szCs w:val="24"/>
    </w:rPr>
  </w:style>
  <w:style w:type="paragraph" w:styleId="69">
    <w:name w:val="List Continue 3"/>
    <w:basedOn w:val="1"/>
    <w:qFormat/>
    <w:uiPriority w:val="0"/>
    <w:pPr>
      <w:spacing w:after="120"/>
      <w:ind w:left="849"/>
    </w:pPr>
  </w:style>
  <w:style w:type="paragraph" w:styleId="70">
    <w:name w:val="index 2"/>
    <w:basedOn w:val="1"/>
    <w:next w:val="1"/>
    <w:autoRedefine/>
    <w:semiHidden/>
    <w:uiPriority w:val="0"/>
    <w:pPr>
      <w:ind w:left="480" w:hanging="240"/>
    </w:pPr>
  </w:style>
  <w:style w:type="paragraph" w:styleId="71">
    <w:name w:val="Title"/>
    <w:basedOn w:val="1"/>
    <w:qFormat/>
    <w:uiPriority w:val="0"/>
    <w:pPr>
      <w:spacing w:before="60" w:after="60"/>
      <w:outlineLvl w:val="0"/>
    </w:pPr>
    <w:rPr>
      <w:b/>
      <w:sz w:val="28"/>
    </w:rPr>
  </w:style>
  <w:style w:type="paragraph" w:styleId="72">
    <w:name w:val="annotation subject"/>
    <w:basedOn w:val="25"/>
    <w:next w:val="25"/>
    <w:semiHidden/>
    <w:qFormat/>
    <w:uiPriority w:val="0"/>
    <w:pPr>
      <w:spacing w:line="300" w:lineRule="exact"/>
    </w:pPr>
    <w:rPr>
      <w:b/>
      <w:bCs/>
    </w:rPr>
  </w:style>
  <w:style w:type="paragraph" w:styleId="73">
    <w:name w:val="Body Text First Indent"/>
    <w:basedOn w:val="31"/>
    <w:qFormat/>
    <w:uiPriority w:val="0"/>
    <w:pPr>
      <w:ind w:firstLine="210"/>
    </w:pPr>
  </w:style>
  <w:style w:type="paragraph" w:styleId="74">
    <w:name w:val="Body Text First Indent 2"/>
    <w:basedOn w:val="32"/>
    <w:qFormat/>
    <w:uiPriority w:val="0"/>
    <w:pPr>
      <w:ind w:firstLine="210"/>
    </w:pPr>
  </w:style>
  <w:style w:type="character" w:styleId="77">
    <w:name w:val="endnote reference"/>
    <w:basedOn w:val="76"/>
    <w:semiHidden/>
    <w:uiPriority w:val="0"/>
    <w:rPr>
      <w:vertAlign w:val="superscript"/>
    </w:rPr>
  </w:style>
  <w:style w:type="character" w:styleId="78">
    <w:name w:val="page number"/>
    <w:basedOn w:val="76"/>
    <w:qFormat/>
    <w:uiPriority w:val="0"/>
  </w:style>
  <w:style w:type="character" w:styleId="79">
    <w:name w:val="FollowedHyperlink"/>
    <w:basedOn w:val="76"/>
    <w:uiPriority w:val="0"/>
    <w:rPr>
      <w:color w:val="800080"/>
      <w:u w:val="single"/>
    </w:rPr>
  </w:style>
  <w:style w:type="character" w:styleId="80">
    <w:name w:val="Emphasis"/>
    <w:basedOn w:val="76"/>
    <w:qFormat/>
    <w:uiPriority w:val="0"/>
    <w:rPr>
      <w:i/>
      <w:iCs/>
    </w:rPr>
  </w:style>
  <w:style w:type="character" w:styleId="81">
    <w:name w:val="line number"/>
    <w:basedOn w:val="76"/>
    <w:qFormat/>
    <w:uiPriority w:val="0"/>
  </w:style>
  <w:style w:type="character" w:styleId="82">
    <w:name w:val="HTML Definition"/>
    <w:basedOn w:val="76"/>
    <w:qFormat/>
    <w:uiPriority w:val="0"/>
    <w:rPr>
      <w:i/>
      <w:iCs/>
    </w:rPr>
  </w:style>
  <w:style w:type="character" w:styleId="83">
    <w:name w:val="HTML Typewriter"/>
    <w:basedOn w:val="76"/>
    <w:qFormat/>
    <w:uiPriority w:val="0"/>
    <w:rPr>
      <w:rFonts w:ascii="Courier New" w:hAnsi="Courier New"/>
      <w:sz w:val="20"/>
      <w:szCs w:val="20"/>
    </w:rPr>
  </w:style>
  <w:style w:type="character" w:styleId="84">
    <w:name w:val="HTML Acronym"/>
    <w:basedOn w:val="76"/>
    <w:qFormat/>
    <w:uiPriority w:val="0"/>
  </w:style>
  <w:style w:type="character" w:styleId="85">
    <w:name w:val="HTML Variable"/>
    <w:basedOn w:val="76"/>
    <w:qFormat/>
    <w:uiPriority w:val="0"/>
    <w:rPr>
      <w:i/>
      <w:iCs/>
    </w:rPr>
  </w:style>
  <w:style w:type="character" w:styleId="86">
    <w:name w:val="Hyperlink"/>
    <w:basedOn w:val="76"/>
    <w:qFormat/>
    <w:uiPriority w:val="0"/>
    <w:rPr>
      <w:color w:val="0000FF"/>
      <w:u w:val="single"/>
    </w:rPr>
  </w:style>
  <w:style w:type="character" w:styleId="87">
    <w:name w:val="HTML Code"/>
    <w:basedOn w:val="76"/>
    <w:qFormat/>
    <w:uiPriority w:val="0"/>
    <w:rPr>
      <w:rFonts w:ascii="Courier New" w:hAnsi="Courier New"/>
      <w:sz w:val="20"/>
      <w:szCs w:val="20"/>
    </w:rPr>
  </w:style>
  <w:style w:type="character" w:styleId="88">
    <w:name w:val="annotation reference"/>
    <w:basedOn w:val="76"/>
    <w:semiHidden/>
    <w:qFormat/>
    <w:uiPriority w:val="0"/>
    <w:rPr>
      <w:sz w:val="16"/>
    </w:rPr>
  </w:style>
  <w:style w:type="character" w:styleId="89">
    <w:name w:val="HTML Cite"/>
    <w:basedOn w:val="76"/>
    <w:qFormat/>
    <w:uiPriority w:val="0"/>
    <w:rPr>
      <w:i/>
      <w:iCs/>
    </w:rPr>
  </w:style>
  <w:style w:type="character" w:styleId="90">
    <w:name w:val="footnote reference"/>
    <w:basedOn w:val="76"/>
    <w:semiHidden/>
    <w:qFormat/>
    <w:uiPriority w:val="0"/>
    <w:rPr>
      <w:vertAlign w:val="superscript"/>
    </w:rPr>
  </w:style>
  <w:style w:type="character" w:styleId="91">
    <w:name w:val="HTML Keyboard"/>
    <w:basedOn w:val="76"/>
    <w:qFormat/>
    <w:uiPriority w:val="0"/>
    <w:rPr>
      <w:rFonts w:ascii="Courier New" w:hAnsi="Courier New"/>
      <w:sz w:val="20"/>
      <w:szCs w:val="20"/>
    </w:rPr>
  </w:style>
  <w:style w:type="character" w:styleId="92">
    <w:name w:val="HTML Sample"/>
    <w:basedOn w:val="76"/>
    <w:qFormat/>
    <w:uiPriority w:val="0"/>
    <w:rPr>
      <w:rFonts w:ascii="Courier New" w:hAnsi="Courier New"/>
    </w:rPr>
  </w:style>
  <w:style w:type="paragraph" w:customStyle="1" w:styleId="93">
    <w:name w:val="AmendmentNote"/>
    <w:basedOn w:val="94"/>
    <w:uiPriority w:val="0"/>
  </w:style>
  <w:style w:type="paragraph" w:customStyle="1" w:styleId="94">
    <w:name w:val="MoreInfo"/>
    <w:basedOn w:val="1"/>
    <w:qFormat/>
    <w:uiPriority w:val="0"/>
    <w:pPr>
      <w:spacing w:before="120" w:line="240" w:lineRule="auto"/>
    </w:pPr>
  </w:style>
  <w:style w:type="paragraph" w:customStyle="1" w:styleId="95">
    <w:name w:val="Abbreviations"/>
    <w:basedOn w:val="1"/>
    <w:qFormat/>
    <w:uiPriority w:val="0"/>
    <w:pPr>
      <w:spacing w:line="240" w:lineRule="auto"/>
    </w:pPr>
  </w:style>
  <w:style w:type="paragraph" w:customStyle="1" w:styleId="96">
    <w:name w:val="AbstractPara"/>
    <w:basedOn w:val="1"/>
    <w:qFormat/>
    <w:uiPriority w:val="0"/>
    <w:pPr>
      <w:spacing w:line="240" w:lineRule="auto"/>
    </w:pPr>
  </w:style>
  <w:style w:type="paragraph" w:customStyle="1" w:styleId="97">
    <w:name w:val="AbstractTitle"/>
    <w:basedOn w:val="1"/>
    <w:next w:val="96"/>
    <w:uiPriority w:val="0"/>
    <w:pPr>
      <w:spacing w:before="120" w:line="240" w:lineRule="exact"/>
      <w:outlineLvl w:val="1"/>
    </w:pPr>
    <w:rPr>
      <w:b/>
      <w:sz w:val="26"/>
    </w:rPr>
  </w:style>
  <w:style w:type="paragraph" w:customStyle="1" w:styleId="98">
    <w:name w:val="Accepted"/>
    <w:basedOn w:val="1"/>
    <w:qFormat/>
    <w:uiPriority w:val="0"/>
    <w:pPr>
      <w:spacing w:before="120" w:line="240" w:lineRule="exact"/>
    </w:pPr>
  </w:style>
  <w:style w:type="paragraph" w:customStyle="1" w:styleId="99">
    <w:name w:val="Acknowledge"/>
    <w:basedOn w:val="1"/>
    <w:qFormat/>
    <w:uiPriority w:val="0"/>
    <w:pPr>
      <w:spacing w:line="240" w:lineRule="auto"/>
    </w:pPr>
  </w:style>
  <w:style w:type="paragraph" w:customStyle="1" w:styleId="100">
    <w:name w:val="Address"/>
    <w:basedOn w:val="1"/>
    <w:qFormat/>
    <w:uiPriority w:val="0"/>
    <w:pPr>
      <w:spacing w:before="80" w:line="240" w:lineRule="auto"/>
    </w:pPr>
    <w:rPr>
      <w:b/>
    </w:rPr>
  </w:style>
  <w:style w:type="paragraph" w:customStyle="1" w:styleId="101">
    <w:name w:val="Author"/>
    <w:basedOn w:val="1"/>
    <w:next w:val="1"/>
    <w:qFormat/>
    <w:uiPriority w:val="0"/>
    <w:pPr>
      <w:spacing w:before="80" w:line="240" w:lineRule="auto"/>
    </w:pPr>
  </w:style>
  <w:style w:type="paragraph" w:customStyle="1" w:styleId="102">
    <w:name w:val="AuthoredBy"/>
    <w:basedOn w:val="1"/>
    <w:qFormat/>
    <w:uiPriority w:val="0"/>
    <w:pPr>
      <w:spacing w:line="240" w:lineRule="auto"/>
    </w:pPr>
  </w:style>
  <w:style w:type="paragraph" w:customStyle="1" w:styleId="103">
    <w:name w:val="Banner"/>
    <w:basedOn w:val="1"/>
    <w:qFormat/>
    <w:uiPriority w:val="0"/>
    <w:pPr>
      <w:spacing w:before="120" w:line="280" w:lineRule="exact"/>
    </w:pPr>
    <w:rPr>
      <w:i/>
      <w:sz w:val="28"/>
    </w:rPr>
  </w:style>
  <w:style w:type="paragraph" w:customStyle="1" w:styleId="104">
    <w:name w:val="BoxEnd"/>
    <w:basedOn w:val="1"/>
    <w:qFormat/>
    <w:uiPriority w:val="0"/>
    <w:pPr>
      <w:pBdr>
        <w:bottom w:val="single" w:color="auto" w:sz="12" w:space="1"/>
        <w:right w:val="single" w:color="auto" w:sz="12" w:space="1"/>
      </w:pBdr>
      <w:spacing w:after="120" w:line="240" w:lineRule="auto"/>
    </w:pPr>
  </w:style>
  <w:style w:type="paragraph" w:customStyle="1" w:styleId="105">
    <w:name w:val="BoxStart1"/>
    <w:basedOn w:val="1"/>
    <w:qFormat/>
    <w:uiPriority w:val="0"/>
    <w:pPr>
      <w:pBdr>
        <w:top w:val="single" w:color="auto" w:sz="12" w:space="1"/>
        <w:left w:val="single" w:color="auto" w:sz="12" w:space="1"/>
      </w:pBdr>
      <w:spacing w:line="240" w:lineRule="auto"/>
    </w:pPr>
  </w:style>
  <w:style w:type="paragraph" w:customStyle="1" w:styleId="106">
    <w:name w:val="BoxStart2"/>
    <w:basedOn w:val="105"/>
    <w:qFormat/>
    <w:uiPriority w:val="0"/>
  </w:style>
  <w:style w:type="paragraph" w:customStyle="1" w:styleId="107">
    <w:name w:val="BoxStart3"/>
    <w:basedOn w:val="105"/>
    <w:qFormat/>
    <w:uiPriority w:val="0"/>
  </w:style>
  <w:style w:type="paragraph" w:customStyle="1" w:styleId="108">
    <w:name w:val="Conflict"/>
    <w:basedOn w:val="1"/>
    <w:qFormat/>
    <w:uiPriority w:val="0"/>
    <w:pPr>
      <w:spacing w:before="120" w:after="120" w:line="240" w:lineRule="auto"/>
    </w:pPr>
  </w:style>
  <w:style w:type="paragraph" w:customStyle="1" w:styleId="109">
    <w:name w:val="Correspdent"/>
    <w:basedOn w:val="1"/>
    <w:qFormat/>
    <w:uiPriority w:val="0"/>
    <w:pPr>
      <w:spacing w:line="240" w:lineRule="auto"/>
    </w:pPr>
  </w:style>
  <w:style w:type="paragraph" w:customStyle="1" w:styleId="110">
    <w:name w:val="Credit"/>
    <w:basedOn w:val="20"/>
    <w:qFormat/>
    <w:uiPriority w:val="0"/>
    <w:rPr>
      <w:sz w:val="18"/>
    </w:rPr>
  </w:style>
  <w:style w:type="paragraph" w:customStyle="1" w:styleId="111">
    <w:name w:val="Article"/>
    <w:basedOn w:val="1"/>
    <w:qFormat/>
    <w:uiPriority w:val="0"/>
    <w:pPr>
      <w:keepNext/>
      <w:suppressAutoHyphens/>
      <w:spacing w:before="120" w:after="60" w:line="240" w:lineRule="auto"/>
    </w:pPr>
    <w:rPr>
      <w:rFonts w:ascii="Arial" w:hAnsi="Arial"/>
      <w:b/>
      <w:sz w:val="18"/>
    </w:rPr>
  </w:style>
  <w:style w:type="paragraph" w:customStyle="1" w:styleId="112">
    <w:name w:val="Para"/>
    <w:basedOn w:val="1"/>
    <w:qFormat/>
    <w:uiPriority w:val="0"/>
    <w:pPr>
      <w:spacing w:line="360" w:lineRule="auto"/>
      <w:ind w:firstLine="288"/>
    </w:pPr>
  </w:style>
  <w:style w:type="paragraph" w:customStyle="1" w:styleId="113">
    <w:name w:val="EdFtNote"/>
    <w:basedOn w:val="112"/>
    <w:qFormat/>
    <w:uiPriority w:val="0"/>
    <w:pPr>
      <w:spacing w:before="60"/>
      <w:ind w:firstLine="0"/>
    </w:pPr>
  </w:style>
  <w:style w:type="paragraph" w:customStyle="1" w:styleId="114">
    <w:name w:val="IndentQuote"/>
    <w:basedOn w:val="1"/>
    <w:qFormat/>
    <w:uiPriority w:val="0"/>
    <w:pPr>
      <w:spacing w:before="60" w:line="240" w:lineRule="exact"/>
      <w:ind w:left="288" w:right="288"/>
    </w:pPr>
  </w:style>
  <w:style w:type="paragraph" w:customStyle="1" w:styleId="115">
    <w:name w:val="Epigraph"/>
    <w:basedOn w:val="114"/>
    <w:qFormat/>
    <w:uiPriority w:val="0"/>
  </w:style>
  <w:style w:type="paragraph" w:customStyle="1" w:styleId="116">
    <w:name w:val="Equation"/>
    <w:basedOn w:val="1"/>
    <w:qFormat/>
    <w:uiPriority w:val="0"/>
    <w:pPr>
      <w:spacing w:line="240" w:lineRule="auto"/>
    </w:pPr>
    <w:rPr>
      <w:b/>
      <w:i/>
    </w:rPr>
  </w:style>
  <w:style w:type="paragraph" w:customStyle="1" w:styleId="117">
    <w:name w:val="FigLeg"/>
    <w:basedOn w:val="1"/>
    <w:qFormat/>
    <w:uiPriority w:val="0"/>
    <w:pPr>
      <w:spacing w:line="240" w:lineRule="auto"/>
    </w:pPr>
  </w:style>
  <w:style w:type="paragraph" w:customStyle="1" w:styleId="118">
    <w:name w:val="Figure"/>
    <w:basedOn w:val="1"/>
    <w:qFormat/>
    <w:uiPriority w:val="0"/>
    <w:pPr>
      <w:numPr>
        <w:ilvl w:val="0"/>
        <w:numId w:val="12"/>
      </w:numPr>
      <w:tabs>
        <w:tab w:val="left" w:pos="720"/>
        <w:tab w:val="clear" w:pos="2160"/>
      </w:tabs>
      <w:ind w:left="0" w:firstLine="0"/>
    </w:pPr>
    <w:rPr>
      <w:b/>
    </w:rPr>
  </w:style>
  <w:style w:type="character" w:customStyle="1" w:styleId="119">
    <w:name w:val="FigureRef"/>
    <w:basedOn w:val="76"/>
    <w:qFormat/>
    <w:uiPriority w:val="0"/>
    <w:rPr>
      <w:color w:val="0000FF"/>
      <w:vertAlign w:val="superscript"/>
    </w:rPr>
  </w:style>
  <w:style w:type="character" w:customStyle="1" w:styleId="120">
    <w:name w:val="FnoteRef"/>
    <w:basedOn w:val="76"/>
    <w:qFormat/>
    <w:uiPriority w:val="0"/>
    <w:rPr>
      <w:color w:val="FF0000"/>
      <w:vertAlign w:val="superscript"/>
    </w:rPr>
  </w:style>
  <w:style w:type="paragraph" w:customStyle="1" w:styleId="121">
    <w:name w:val="Footnote"/>
    <w:basedOn w:val="1"/>
    <w:uiPriority w:val="0"/>
    <w:pPr>
      <w:spacing w:line="240" w:lineRule="auto"/>
    </w:pPr>
  </w:style>
  <w:style w:type="paragraph" w:customStyle="1" w:styleId="122">
    <w:name w:val="Funding"/>
    <w:basedOn w:val="1"/>
    <w:qFormat/>
    <w:uiPriority w:val="0"/>
    <w:pPr>
      <w:spacing w:after="120" w:line="240" w:lineRule="auto"/>
    </w:pPr>
  </w:style>
  <w:style w:type="paragraph" w:customStyle="1" w:styleId="123">
    <w:name w:val="GroupTitle"/>
    <w:basedOn w:val="71"/>
    <w:next w:val="71"/>
    <w:qFormat/>
    <w:uiPriority w:val="0"/>
  </w:style>
  <w:style w:type="paragraph" w:customStyle="1" w:styleId="124">
    <w:name w:val="HeadA"/>
    <w:basedOn w:val="1"/>
    <w:uiPriority w:val="0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125">
    <w:name w:val="HeadB"/>
    <w:basedOn w:val="1"/>
    <w:uiPriority w:val="0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126">
    <w:name w:val="HeadC"/>
    <w:basedOn w:val="1"/>
    <w:uiPriority w:val="0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customStyle="1" w:styleId="127">
    <w:name w:val="Keywords"/>
    <w:basedOn w:val="1"/>
    <w:qFormat/>
    <w:uiPriority w:val="0"/>
    <w:pPr>
      <w:spacing w:line="240" w:lineRule="auto"/>
    </w:pPr>
  </w:style>
  <w:style w:type="paragraph" w:customStyle="1" w:styleId="128">
    <w:name w:val="List1"/>
    <w:basedOn w:val="1"/>
    <w:qFormat/>
    <w:uiPriority w:val="0"/>
    <w:pPr>
      <w:spacing w:before="40" w:after="120" w:line="240" w:lineRule="exact"/>
    </w:pPr>
  </w:style>
  <w:style w:type="paragraph" w:customStyle="1" w:styleId="129">
    <w:name w:val="List2"/>
    <w:basedOn w:val="1"/>
    <w:uiPriority w:val="0"/>
    <w:pPr>
      <w:spacing w:before="40" w:line="240" w:lineRule="exact"/>
      <w:ind w:left="720"/>
    </w:pPr>
  </w:style>
  <w:style w:type="paragraph" w:customStyle="1" w:styleId="130">
    <w:name w:val="ListPara"/>
    <w:basedOn w:val="1"/>
    <w:qFormat/>
    <w:uiPriority w:val="0"/>
    <w:pPr>
      <w:spacing w:line="240" w:lineRule="auto"/>
      <w:ind w:left="720"/>
    </w:pPr>
  </w:style>
  <w:style w:type="paragraph" w:customStyle="1" w:styleId="131">
    <w:name w:val="Miscellaneous"/>
    <w:basedOn w:val="1"/>
    <w:qFormat/>
    <w:uiPriority w:val="0"/>
    <w:pPr>
      <w:spacing w:before="120" w:line="240" w:lineRule="exact"/>
    </w:pPr>
  </w:style>
  <w:style w:type="paragraph" w:customStyle="1" w:styleId="132">
    <w:name w:val="MoreInfoWeb"/>
    <w:basedOn w:val="1"/>
    <w:uiPriority w:val="0"/>
    <w:pPr>
      <w:spacing w:before="120" w:line="240" w:lineRule="exact"/>
    </w:pPr>
  </w:style>
  <w:style w:type="character" w:customStyle="1" w:styleId="133">
    <w:name w:val="Noindex"/>
    <w:qFormat/>
    <w:uiPriority w:val="0"/>
    <w:rPr>
      <w:color w:val="FF6600"/>
    </w:rPr>
  </w:style>
  <w:style w:type="paragraph" w:customStyle="1" w:styleId="134">
    <w:name w:val="ParaCont"/>
    <w:basedOn w:val="1"/>
    <w:qFormat/>
    <w:uiPriority w:val="0"/>
    <w:pPr>
      <w:spacing w:line="360" w:lineRule="auto"/>
    </w:pPr>
  </w:style>
  <w:style w:type="paragraph" w:customStyle="1" w:styleId="135">
    <w:name w:val="HeadE"/>
    <w:basedOn w:val="136"/>
    <w:qFormat/>
    <w:uiPriority w:val="0"/>
    <w:rPr>
      <w:b w:val="0"/>
      <w:i/>
    </w:rPr>
  </w:style>
  <w:style w:type="paragraph" w:customStyle="1" w:styleId="136">
    <w:name w:val="HeadD"/>
    <w:basedOn w:val="125"/>
    <w:next w:val="1"/>
    <w:uiPriority w:val="0"/>
    <w:pPr>
      <w:outlineLvl w:val="4"/>
    </w:pPr>
    <w:rPr>
      <w:sz w:val="16"/>
    </w:rPr>
  </w:style>
  <w:style w:type="paragraph" w:customStyle="1" w:styleId="137">
    <w:name w:val="Participators"/>
    <w:basedOn w:val="1"/>
    <w:uiPriority w:val="0"/>
    <w:pPr>
      <w:spacing w:before="120" w:after="120"/>
    </w:pPr>
  </w:style>
  <w:style w:type="paragraph" w:customStyle="1" w:styleId="138">
    <w:name w:val="GroupAuthor"/>
    <w:basedOn w:val="101"/>
    <w:qFormat/>
    <w:uiPriority w:val="0"/>
    <w:rPr>
      <w:b/>
      <w:i/>
    </w:rPr>
  </w:style>
  <w:style w:type="paragraph" w:customStyle="1" w:styleId="139">
    <w:name w:val="Position"/>
    <w:basedOn w:val="1"/>
    <w:next w:val="1"/>
    <w:qFormat/>
    <w:uiPriority w:val="0"/>
    <w:pPr>
      <w:spacing w:line="240" w:lineRule="auto"/>
    </w:pPr>
    <w:rPr>
      <w:i/>
    </w:rPr>
  </w:style>
  <w:style w:type="paragraph" w:customStyle="1" w:styleId="140">
    <w:name w:val="ProductAuth"/>
    <w:basedOn w:val="100"/>
    <w:qFormat/>
    <w:uiPriority w:val="0"/>
  </w:style>
  <w:style w:type="paragraph" w:customStyle="1" w:styleId="141">
    <w:name w:val="ProductDetails"/>
    <w:basedOn w:val="112"/>
    <w:qFormat/>
    <w:uiPriority w:val="0"/>
  </w:style>
  <w:style w:type="paragraph" w:customStyle="1" w:styleId="142">
    <w:name w:val="QuoteRef"/>
    <w:basedOn w:val="1"/>
    <w:qFormat/>
    <w:uiPriority w:val="0"/>
    <w:pPr>
      <w:spacing w:after="60"/>
    </w:pPr>
  </w:style>
  <w:style w:type="paragraph" w:customStyle="1" w:styleId="143">
    <w:name w:val="Rating"/>
    <w:basedOn w:val="112"/>
    <w:qFormat/>
    <w:uiPriority w:val="0"/>
    <w:pPr>
      <w:ind w:firstLine="0"/>
    </w:pPr>
  </w:style>
  <w:style w:type="paragraph" w:customStyle="1" w:styleId="144">
    <w:name w:val="Reference"/>
    <w:basedOn w:val="1"/>
    <w:qFormat/>
    <w:uiPriority w:val="0"/>
    <w:pPr>
      <w:numPr>
        <w:ilvl w:val="0"/>
        <w:numId w:val="13"/>
      </w:numPr>
      <w:spacing w:before="40" w:line="360" w:lineRule="auto"/>
      <w:ind w:left="461" w:hanging="173"/>
    </w:pPr>
  </w:style>
  <w:style w:type="paragraph" w:customStyle="1" w:styleId="145">
    <w:name w:val="RelatedTo"/>
    <w:basedOn w:val="1"/>
    <w:qFormat/>
    <w:uiPriority w:val="0"/>
  </w:style>
  <w:style w:type="paragraph" w:customStyle="1" w:styleId="146">
    <w:name w:val="RelatedToWeb"/>
    <w:basedOn w:val="1"/>
    <w:qFormat/>
    <w:uiPriority w:val="0"/>
  </w:style>
  <w:style w:type="paragraph" w:customStyle="1" w:styleId="147">
    <w:name w:val="Reviewed"/>
    <w:basedOn w:val="134"/>
    <w:qFormat/>
    <w:uiPriority w:val="0"/>
  </w:style>
  <w:style w:type="paragraph" w:customStyle="1" w:styleId="148">
    <w:name w:val="ShortAuthor"/>
    <w:basedOn w:val="1"/>
    <w:qFormat/>
    <w:uiPriority w:val="0"/>
    <w:rPr>
      <w:i/>
    </w:rPr>
  </w:style>
  <w:style w:type="paragraph" w:customStyle="1" w:styleId="149">
    <w:name w:val="ShortTitle"/>
    <w:basedOn w:val="1"/>
    <w:qFormat/>
    <w:uiPriority w:val="0"/>
    <w:rPr>
      <w:rFonts w:ascii="Arial" w:hAnsi="Arial"/>
      <w:i/>
      <w:sz w:val="20"/>
    </w:rPr>
  </w:style>
  <w:style w:type="paragraph" w:customStyle="1" w:styleId="150">
    <w:name w:val="SourceRef"/>
    <w:basedOn w:val="112"/>
    <w:qFormat/>
    <w:uiPriority w:val="0"/>
    <w:pPr>
      <w:ind w:firstLine="0"/>
    </w:pPr>
  </w:style>
  <w:style w:type="paragraph" w:customStyle="1" w:styleId="151">
    <w:name w:val="Standfirst"/>
    <w:basedOn w:val="98"/>
    <w:qFormat/>
    <w:uiPriority w:val="0"/>
  </w:style>
  <w:style w:type="paragraph" w:customStyle="1" w:styleId="152">
    <w:name w:val="Subtitle1"/>
    <w:basedOn w:val="55"/>
    <w:qFormat/>
    <w:uiPriority w:val="0"/>
  </w:style>
  <w:style w:type="paragraph" w:customStyle="1" w:styleId="153">
    <w:name w:val="Table"/>
    <w:basedOn w:val="1"/>
    <w:qFormat/>
    <w:uiPriority w:val="0"/>
    <w:pPr>
      <w:numPr>
        <w:ilvl w:val="0"/>
        <w:numId w:val="14"/>
      </w:numPr>
      <w:tabs>
        <w:tab w:val="left" w:pos="1021"/>
        <w:tab w:val="clear" w:pos="1440"/>
      </w:tabs>
    </w:pPr>
    <w:rPr>
      <w:i/>
    </w:rPr>
  </w:style>
  <w:style w:type="paragraph" w:customStyle="1" w:styleId="154">
    <w:name w:val="TableNote"/>
    <w:basedOn w:val="1"/>
    <w:qFormat/>
    <w:uiPriority w:val="0"/>
  </w:style>
  <w:style w:type="character" w:customStyle="1" w:styleId="155">
    <w:name w:val="TableRef"/>
    <w:basedOn w:val="76"/>
    <w:qFormat/>
    <w:uiPriority w:val="0"/>
    <w:rPr>
      <w:color w:val="0000FF"/>
      <w:vertAlign w:val="superscript"/>
    </w:rPr>
  </w:style>
  <w:style w:type="paragraph" w:customStyle="1" w:styleId="156">
    <w:name w:val="TableTitle"/>
    <w:basedOn w:val="1"/>
    <w:qFormat/>
    <w:uiPriority w:val="0"/>
  </w:style>
  <w:style w:type="paragraph" w:customStyle="1" w:styleId="157">
    <w:name w:val="Topic"/>
    <w:basedOn w:val="1"/>
    <w:qFormat/>
    <w:uiPriority w:val="0"/>
    <w:pPr>
      <w:spacing w:before="40" w:line="260" w:lineRule="exact"/>
    </w:pPr>
    <w:rPr>
      <w:i/>
      <w:color w:val="0000FF"/>
    </w:rPr>
  </w:style>
  <w:style w:type="character" w:customStyle="1" w:styleId="158">
    <w:name w:val="URL"/>
    <w:basedOn w:val="76"/>
    <w:qFormat/>
    <w:uiPriority w:val="0"/>
    <w:rPr>
      <w:color w:val="666699"/>
    </w:rPr>
  </w:style>
  <w:style w:type="paragraph" w:customStyle="1" w:styleId="159">
    <w:name w:val="WebRef"/>
    <w:basedOn w:val="1"/>
    <w:qFormat/>
    <w:uiPriority w:val="0"/>
    <w:pPr>
      <w:numPr>
        <w:ilvl w:val="0"/>
        <w:numId w:val="15"/>
      </w:numPr>
      <w:tabs>
        <w:tab w:val="left" w:pos="720"/>
        <w:tab w:val="clear" w:pos="1800"/>
      </w:tabs>
      <w:ind w:left="360"/>
    </w:pPr>
  </w:style>
  <w:style w:type="character" w:customStyle="1" w:styleId="160">
    <w:name w:val="XRef"/>
    <w:basedOn w:val="76"/>
    <w:qFormat/>
    <w:uiPriority w:val="0"/>
    <w:rPr>
      <w:color w:val="0000FF"/>
      <w:vertAlign w:val="superscript"/>
    </w:rPr>
  </w:style>
  <w:style w:type="character" w:customStyle="1" w:styleId="161">
    <w:name w:val="wXRef"/>
    <w:basedOn w:val="160"/>
    <w:qFormat/>
    <w:uiPriority w:val="0"/>
    <w:rPr>
      <w:color w:val="0000FF"/>
      <w:vertAlign w:val="superscript"/>
    </w:rPr>
  </w:style>
  <w:style w:type="character" w:customStyle="1" w:styleId="162">
    <w:name w:val="email"/>
    <w:basedOn w:val="158"/>
    <w:uiPriority w:val="0"/>
    <w:rPr>
      <w:color w:val="666699"/>
    </w:rPr>
  </w:style>
  <w:style w:type="paragraph" w:customStyle="1" w:styleId="163">
    <w:name w:val="BoxStartx"/>
    <w:basedOn w:val="105"/>
    <w:qFormat/>
    <w:uiPriority w:val="0"/>
  </w:style>
  <w:style w:type="character" w:customStyle="1" w:styleId="164">
    <w:name w:val="ParaHead"/>
    <w:basedOn w:val="76"/>
    <w:uiPriority w:val="0"/>
    <w:rPr>
      <w:color w:val="999999"/>
      <w:shd w:val="clear" w:color="auto" w:fill="auto"/>
    </w:rPr>
  </w:style>
  <w:style w:type="paragraph" w:customStyle="1" w:styleId="165">
    <w:name w:val="ObitBiog"/>
    <w:basedOn w:val="112"/>
    <w:qFormat/>
    <w:uiPriority w:val="0"/>
    <w:pPr>
      <w:spacing w:before="120" w:line="260" w:lineRule="exact"/>
      <w:ind w:firstLine="0"/>
    </w:pPr>
    <w:rPr>
      <w:b/>
      <w:i/>
      <w:sz w:val="22"/>
    </w:rPr>
  </w:style>
  <w:style w:type="paragraph" w:customStyle="1" w:styleId="166">
    <w:name w:val="TableHeader"/>
    <w:basedOn w:val="112"/>
    <w:uiPriority w:val="0"/>
    <w:pPr>
      <w:spacing w:before="120" w:line="240" w:lineRule="auto"/>
      <w:ind w:firstLine="0"/>
    </w:pPr>
    <w:rPr>
      <w:b/>
    </w:rPr>
  </w:style>
  <w:style w:type="character" w:customStyle="1" w:styleId="167">
    <w:name w:val="Image"/>
    <w:basedOn w:val="133"/>
    <w:qFormat/>
    <w:uiPriority w:val="0"/>
    <w:rPr>
      <w:b/>
      <w:color w:val="00FF00"/>
    </w:rPr>
  </w:style>
  <w:style w:type="paragraph" w:customStyle="1" w:styleId="168">
    <w:name w:val="TableSubHead"/>
    <w:basedOn w:val="166"/>
    <w:uiPriority w:val="0"/>
  </w:style>
  <w:style w:type="paragraph" w:customStyle="1" w:styleId="169">
    <w:name w:val="ArtGroup"/>
    <w:basedOn w:val="111"/>
    <w:uiPriority w:val="0"/>
    <w:rPr>
      <w:sz w:val="22"/>
    </w:rPr>
  </w:style>
  <w:style w:type="paragraph" w:customStyle="1" w:styleId="170">
    <w:name w:val="Biog"/>
    <w:basedOn w:val="94"/>
    <w:qFormat/>
    <w:uiPriority w:val="0"/>
  </w:style>
  <w:style w:type="paragraph" w:customStyle="1" w:styleId="171">
    <w:name w:val="SearchInfo"/>
    <w:basedOn w:val="1"/>
    <w:uiPriority w:val="0"/>
    <w:pPr>
      <w:spacing w:before="120" w:line="240" w:lineRule="exact"/>
    </w:pPr>
  </w:style>
  <w:style w:type="paragraph" w:customStyle="1" w:styleId="172">
    <w:name w:val="SeriesInfo"/>
    <w:basedOn w:val="1"/>
    <w:uiPriority w:val="0"/>
    <w:pPr>
      <w:spacing w:before="120" w:line="240" w:lineRule="exact"/>
    </w:pPr>
  </w:style>
  <w:style w:type="paragraph" w:customStyle="1" w:styleId="173">
    <w:name w:val="Remark"/>
    <w:basedOn w:val="1"/>
    <w:qFormat/>
    <w:uiPriority w:val="0"/>
    <w:rPr>
      <w:color w:val="FF0000"/>
    </w:rPr>
  </w:style>
  <w:style w:type="paragraph" w:customStyle="1" w:styleId="174">
    <w:name w:val="BoxStart4"/>
    <w:basedOn w:val="107"/>
    <w:uiPriority w:val="0"/>
  </w:style>
  <w:style w:type="paragraph" w:customStyle="1" w:styleId="175">
    <w:name w:val="Bibliography"/>
    <w:basedOn w:val="144"/>
    <w:qFormat/>
    <w:uiPriority w:val="0"/>
    <w:pPr>
      <w:numPr>
        <w:numId w:val="0"/>
      </w:numPr>
    </w:pPr>
  </w:style>
  <w:style w:type="paragraph" w:customStyle="1" w:styleId="176">
    <w:name w:val="PullQuote"/>
    <w:basedOn w:val="114"/>
    <w:qFormat/>
    <w:uiPriority w:val="0"/>
  </w:style>
  <w:style w:type="paragraph" w:customStyle="1" w:styleId="177">
    <w:name w:val="AncillHead"/>
    <w:basedOn w:val="125"/>
    <w:qFormat/>
    <w:uiPriority w:val="0"/>
  </w:style>
  <w:style w:type="paragraph" w:customStyle="1" w:styleId="178">
    <w:name w:val="RefHead"/>
    <w:basedOn w:val="125"/>
    <w:qFormat/>
    <w:uiPriority w:val="0"/>
  </w:style>
  <w:style w:type="paragraph" w:customStyle="1" w:styleId="179">
    <w:name w:val="FlushQuote"/>
    <w:basedOn w:val="114"/>
    <w:uiPriority w:val="0"/>
    <w:pPr>
      <w:ind w:left="0" w:right="0"/>
    </w:pPr>
    <w:rPr>
      <w:sz w:val="22"/>
    </w:rPr>
  </w:style>
  <w:style w:type="paragraph" w:customStyle="1" w:styleId="180">
    <w:name w:val="ProductTitle"/>
    <w:basedOn w:val="1"/>
    <w:next w:val="140"/>
    <w:uiPriority w:val="0"/>
    <w:rPr>
      <w:b/>
      <w:sz w:val="28"/>
    </w:rPr>
  </w:style>
  <w:style w:type="paragraph" w:customStyle="1" w:styleId="181">
    <w:name w:val="EthicalApproval"/>
    <w:basedOn w:val="137"/>
    <w:qFormat/>
    <w:uiPriority w:val="0"/>
  </w:style>
  <w:style w:type="paragraph" w:customStyle="1" w:styleId="182">
    <w:name w:val="Abrv-Title"/>
    <w:basedOn w:val="1"/>
    <w:autoRedefine/>
    <w:qFormat/>
    <w:uiPriority w:val="0"/>
  </w:style>
  <w:style w:type="paragraph" w:customStyle="1" w:styleId="183">
    <w:name w:val="Web logo"/>
    <w:basedOn w:val="1"/>
    <w:qFormat/>
    <w:uiPriority w:val="0"/>
  </w:style>
  <w:style w:type="character" w:customStyle="1" w:styleId="184">
    <w:name w:val="Preformatted"/>
    <w:basedOn w:val="76"/>
    <w:qFormat/>
    <w:uiPriority w:val="0"/>
  </w:style>
  <w:style w:type="paragraph" w:customStyle="1" w:styleId="185">
    <w:name w:val="Auxillary Number"/>
    <w:basedOn w:val="1"/>
    <w:autoRedefine/>
    <w:qFormat/>
    <w:uiPriority w:val="0"/>
  </w:style>
  <w:style w:type="paragraph" w:customStyle="1" w:styleId="186">
    <w:name w:val="DOI"/>
    <w:basedOn w:val="1"/>
    <w:autoRedefine/>
    <w:uiPriority w:val="0"/>
  </w:style>
  <w:style w:type="paragraph" w:customStyle="1" w:styleId="187">
    <w:name w:val="Unit-ID"/>
    <w:basedOn w:val="1"/>
    <w:autoRedefine/>
    <w:qFormat/>
    <w:uiPriority w:val="0"/>
  </w:style>
  <w:style w:type="paragraph" w:customStyle="1" w:styleId="188">
    <w:name w:val="Abbreviation"/>
    <w:basedOn w:val="1"/>
    <w:qFormat/>
    <w:uiPriority w:val="0"/>
  </w:style>
  <w:style w:type="paragraph" w:customStyle="1" w:styleId="189">
    <w:name w:val="Appendix"/>
    <w:basedOn w:val="1"/>
    <w:uiPriority w:val="0"/>
    <w:rPr>
      <w:b/>
    </w:rPr>
  </w:style>
  <w:style w:type="paragraph" w:customStyle="1" w:styleId="190">
    <w:name w:val="Authored by"/>
    <w:basedOn w:val="1"/>
    <w:qFormat/>
    <w:uiPriority w:val="0"/>
    <w:rPr>
      <w:b/>
      <w:sz w:val="28"/>
    </w:rPr>
  </w:style>
  <w:style w:type="paragraph" w:customStyle="1" w:styleId="191">
    <w:name w:val="BookDetails"/>
    <w:basedOn w:val="1"/>
    <w:qFormat/>
    <w:uiPriority w:val="0"/>
  </w:style>
  <w:style w:type="paragraph" w:customStyle="1" w:styleId="192">
    <w:name w:val="BoxStart"/>
    <w:basedOn w:val="1"/>
    <w:qFormat/>
    <w:uiPriority w:val="0"/>
  </w:style>
  <w:style w:type="paragraph" w:customStyle="1" w:styleId="193">
    <w:name w:val="Citation"/>
    <w:basedOn w:val="1"/>
    <w:autoRedefine/>
    <w:qFormat/>
    <w:uiPriority w:val="0"/>
  </w:style>
  <w:style w:type="paragraph" w:customStyle="1" w:styleId="194">
    <w:name w:val="Correspondent"/>
    <w:basedOn w:val="1"/>
    <w:autoRedefine/>
    <w:qFormat/>
    <w:uiPriority w:val="0"/>
  </w:style>
  <w:style w:type="paragraph" w:customStyle="1" w:styleId="195">
    <w:name w:val="EquationText"/>
    <w:basedOn w:val="1"/>
    <w:autoRedefine/>
    <w:qFormat/>
    <w:uiPriority w:val="0"/>
  </w:style>
  <w:style w:type="paragraph" w:customStyle="1" w:styleId="196">
    <w:name w:val="Footnotes"/>
    <w:basedOn w:val="1"/>
    <w:qFormat/>
    <w:uiPriority w:val="0"/>
  </w:style>
  <w:style w:type="paragraph" w:customStyle="1" w:styleId="197">
    <w:name w:val="KeyWords"/>
    <w:basedOn w:val="1"/>
    <w:autoRedefine/>
    <w:qFormat/>
    <w:uiPriority w:val="0"/>
  </w:style>
  <w:style w:type="paragraph" w:customStyle="1" w:styleId="198">
    <w:name w:val="ListParaMore"/>
    <w:basedOn w:val="1"/>
    <w:autoRedefine/>
    <w:qFormat/>
    <w:uiPriority w:val="0"/>
  </w:style>
  <w:style w:type="paragraph" w:customStyle="1" w:styleId="199">
    <w:name w:val="Onlinefirst"/>
    <w:basedOn w:val="1"/>
    <w:qFormat/>
    <w:uiPriority w:val="0"/>
  </w:style>
  <w:style w:type="paragraph" w:styleId="200">
    <w:name w:val="Quote"/>
    <w:basedOn w:val="1"/>
    <w:autoRedefine/>
    <w:qFormat/>
    <w:uiPriority w:val="0"/>
    <w:pPr>
      <w:ind w:left="737"/>
    </w:pPr>
    <w:rPr>
      <w:sz w:val="28"/>
    </w:rPr>
  </w:style>
  <w:style w:type="paragraph" w:customStyle="1" w:styleId="201">
    <w:name w:val="Received"/>
    <w:basedOn w:val="1"/>
    <w:autoRedefine/>
    <w:qFormat/>
    <w:uiPriority w:val="0"/>
  </w:style>
  <w:style w:type="paragraph" w:customStyle="1" w:styleId="202">
    <w:name w:val="Related"/>
    <w:basedOn w:val="1"/>
    <w:qFormat/>
    <w:uiPriority w:val="0"/>
    <w:rPr>
      <w:b/>
      <w:i/>
    </w:rPr>
  </w:style>
  <w:style w:type="paragraph" w:customStyle="1" w:styleId="203">
    <w:name w:val="RespTitle"/>
    <w:basedOn w:val="1"/>
    <w:autoRedefine/>
    <w:qFormat/>
    <w:uiPriority w:val="0"/>
    <w:rPr>
      <w:b/>
    </w:rPr>
  </w:style>
  <w:style w:type="paragraph" w:customStyle="1" w:styleId="204">
    <w:name w:val="ShortAuthors"/>
    <w:basedOn w:val="1"/>
    <w:autoRedefine/>
    <w:qFormat/>
    <w:uiPriority w:val="0"/>
  </w:style>
  <w:style w:type="paragraph" w:customStyle="1" w:styleId="205">
    <w:name w:val="Table Footnote"/>
    <w:basedOn w:val="1"/>
    <w:qFormat/>
    <w:uiPriority w:val="0"/>
    <w:rPr>
      <w:rFonts w:ascii="Arial" w:hAnsi="Arial"/>
      <w:sz w:val="22"/>
    </w:rPr>
  </w:style>
  <w:style w:type="paragraph" w:customStyle="1" w:styleId="206">
    <w:name w:val="Topic(s)"/>
    <w:basedOn w:val="1"/>
    <w:autoRedefine/>
    <w:qFormat/>
    <w:uiPriority w:val="0"/>
    <w:rPr>
      <w:i/>
    </w:rPr>
  </w:style>
  <w:style w:type="paragraph" w:customStyle="1" w:styleId="207">
    <w:name w:val="Revised"/>
    <w:basedOn w:val="1"/>
    <w:autoRedefine/>
    <w:qFormat/>
    <w:uiPriority w:val="0"/>
  </w:style>
  <w:style w:type="paragraph" w:customStyle="1" w:styleId="208">
    <w:name w:val="Table Width"/>
    <w:basedOn w:val="1"/>
    <w:qFormat/>
    <w:uiPriority w:val="0"/>
  </w:style>
  <w:style w:type="paragraph" w:customStyle="1" w:styleId="209">
    <w:name w:val="Table Font"/>
    <w:basedOn w:val="1"/>
    <w:uiPriority w:val="0"/>
  </w:style>
  <w:style w:type="paragraph" w:customStyle="1" w:styleId="210">
    <w:name w:val="Article Title"/>
    <w:basedOn w:val="1"/>
    <w:uiPriority w:val="0"/>
    <w:rPr>
      <w:rFonts w:ascii="Arial" w:hAnsi="Arial"/>
      <w:b/>
      <w:sz w:val="36"/>
    </w:rPr>
  </w:style>
  <w:style w:type="paragraph" w:customStyle="1" w:styleId="211">
    <w:name w:val="BNF Number"/>
    <w:basedOn w:val="1"/>
    <w:qFormat/>
    <w:uiPriority w:val="0"/>
    <w:rPr>
      <w:rFonts w:ascii="Arial" w:hAnsi="Arial"/>
      <w:b/>
      <w:sz w:val="22"/>
    </w:rPr>
  </w:style>
  <w:style w:type="paragraph" w:customStyle="1" w:styleId="212">
    <w:name w:val="Introduction"/>
    <w:basedOn w:val="1"/>
    <w:qFormat/>
    <w:uiPriority w:val="0"/>
    <w:rPr>
      <w:rFonts w:ascii="Arial" w:hAnsi="Arial"/>
      <w:sz w:val="22"/>
    </w:rPr>
  </w:style>
  <w:style w:type="paragraph" w:customStyle="1" w:styleId="213">
    <w:name w:val="Paragraph"/>
    <w:basedOn w:val="1"/>
    <w:uiPriority w:val="0"/>
    <w:rPr>
      <w:rFonts w:ascii="Arial" w:hAnsi="Arial"/>
      <w:sz w:val="22"/>
    </w:rPr>
  </w:style>
  <w:style w:type="paragraph" w:customStyle="1" w:styleId="214">
    <w:name w:val="Table Head"/>
    <w:basedOn w:val="1"/>
    <w:qFormat/>
    <w:uiPriority w:val="0"/>
    <w:rPr>
      <w:rFonts w:ascii="Arial" w:hAnsi="Arial"/>
      <w:b/>
      <w:sz w:val="22"/>
    </w:rPr>
  </w:style>
  <w:style w:type="paragraph" w:customStyle="1" w:styleId="215">
    <w:name w:val="Table Body"/>
    <w:basedOn w:val="1"/>
    <w:qFormat/>
    <w:uiPriority w:val="0"/>
    <w:rPr>
      <w:rFonts w:ascii="Arial" w:hAnsi="Arial"/>
      <w:sz w:val="22"/>
    </w:rPr>
  </w:style>
  <w:style w:type="paragraph" w:customStyle="1" w:styleId="216">
    <w:name w:val="Figure Caption"/>
    <w:basedOn w:val="1"/>
    <w:qFormat/>
    <w:uiPriority w:val="0"/>
    <w:rPr>
      <w:rFonts w:ascii="Arial" w:hAnsi="Arial"/>
      <w:sz w:val="22"/>
    </w:rPr>
  </w:style>
  <w:style w:type="paragraph" w:customStyle="1" w:styleId="217">
    <w:name w:val="References"/>
    <w:basedOn w:val="1"/>
    <w:uiPriority w:val="0"/>
    <w:rPr>
      <w:rFonts w:ascii="Arial" w:hAnsi="Arial"/>
      <w:sz w:val="20"/>
    </w:rPr>
  </w:style>
  <w:style w:type="character" w:customStyle="1" w:styleId="218">
    <w:name w:val="页脚 字符"/>
    <w:basedOn w:val="76"/>
    <w:link w:val="49"/>
    <w:uiPriority w:val="99"/>
    <w:rPr>
      <w:rFonts w:ascii="Arial" w:hAnsi="Arial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Company>irisq</Company>
  <Pages>2</Pages>
  <Words>671</Words>
  <Characters>3931</Characters>
  <Lines>33</Lines>
  <Paragraphs>9</Paragraphs>
  <TotalTime>15</TotalTime>
  <ScaleCrop>false</ScaleCrop>
  <LinksUpToDate>false</LinksUpToDate>
  <CharactersWithSpaces>4482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2018-07-30T10:55:00Z</dcterms:created>
  <dc:creator>pplouffe</dc:creator>
  <cp:lastModifiedBy>沈诩翔</cp:lastModifiedBy>
  <cp:lastPrinted>2007-09-19T09:02:00Z</cp:lastPrinted>
  <dcterms:modified xsi:type="dcterms:W3CDTF">2026-02-09T02:25:34Z</dcterms:modified>
  <dc:title>The Impact of a Community-Oriented Problem-Based Learning Curriculum Reform on the Quality of Primary Care Delivered by Gradua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eyJoZGlkIjoiZjcyZDViYTlmYzYyM2RlNDQ3ZjBlMDI4MDYwNWFmYWIiLCJ1c2VySWQiOiIxNzk2MTk1MTM3In0=</vt:lpwstr>
  </property>
  <property fmtid="{D5CDD505-2E9C-101B-9397-08002B2CF9AE}" pid="3" name="KSOProductBuildVer">
    <vt:lpwstr>2052-12.1.0.24657</vt:lpwstr>
  </property>
  <property fmtid="{D5CDD505-2E9C-101B-9397-08002B2CF9AE}" pid="4" name="ICV">
    <vt:lpwstr>89F392F4677246548F6F7EC57F1D58AF_12</vt:lpwstr>
  </property>
</Properties>
</file>