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D91F9">
      <w:pPr>
        <w:jc w:val="center"/>
        <w:rPr>
          <w:rFonts w:hint="default" w:ascii="Calibri" w:hAnsi="Calibri" w:cs="Calibri"/>
          <w:b/>
          <w:bCs/>
          <w:sz w:val="30"/>
          <w:szCs w:val="30"/>
          <w:highlight w:val="none"/>
          <w:lang w:val="en-US" w:eastAsia="zh-CN"/>
        </w:rPr>
      </w:pPr>
      <w:r>
        <w:rPr>
          <w:rFonts w:hint="default" w:ascii="Calibri" w:hAnsi="Calibri" w:cs="Calibri"/>
          <w:b/>
          <w:bCs/>
          <w:sz w:val="30"/>
          <w:szCs w:val="30"/>
          <w:highlight w:val="none"/>
          <w:lang w:eastAsia="zh-CN"/>
        </w:rPr>
        <w:t>Supplementary</w:t>
      </w:r>
      <w:r>
        <w:rPr>
          <w:rFonts w:hint="default" w:ascii="Calibri" w:hAnsi="Calibri" w:cs="Calibri"/>
          <w:b/>
          <w:bCs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sz w:val="30"/>
          <w:szCs w:val="30"/>
          <w:highlight w:val="none"/>
          <w:lang w:eastAsia="zh-CN"/>
        </w:rPr>
        <w:t>Figure</w:t>
      </w:r>
      <w:r>
        <w:rPr>
          <w:rFonts w:hint="default" w:ascii="Calibri" w:hAnsi="Calibri" w:cs="Calibri"/>
          <w:b/>
          <w:bCs/>
          <w:sz w:val="30"/>
          <w:szCs w:val="30"/>
          <w:highlight w:val="none"/>
          <w:lang w:val="en-US" w:eastAsia="zh-CN"/>
        </w:rPr>
        <w:t>s and Figure Legends</w:t>
      </w:r>
    </w:p>
    <w:p w14:paraId="209C023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Calibri" w:hAnsi="Calibri" w:cs="Calibri"/>
          <w:b/>
          <w:bCs/>
          <w:sz w:val="24"/>
          <w:szCs w:val="24"/>
          <w:highlight w:val="none"/>
          <w:lang w:val="en-US" w:eastAsia="zh-CN"/>
        </w:rPr>
        <w:t>Figure S</w:t>
      </w:r>
      <w:r>
        <w:rPr>
          <w:rFonts w:hint="default" w:ascii="Calibri" w:hAnsi="Calibri" w:cs="Calibri"/>
          <w:b/>
          <w:bCs/>
          <w:sz w:val="24"/>
          <w:szCs w:val="24"/>
          <w:highlight w:val="none"/>
        </w:rPr>
        <w:t>1</w:t>
      </w:r>
      <w:r>
        <w:rPr>
          <w:rFonts w:hint="default" w:ascii="Calibri" w:hAnsi="Calibri" w:cs="Calibri"/>
          <w:b/>
          <w:bCs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val="en-US" w:eastAsia="zh-CN"/>
        </w:rPr>
        <w:t>DAG for confounder selection.</w:t>
      </w:r>
    </w:p>
    <w:p w14:paraId="1E13476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Calibri" w:hAnsi="Calibri" w:eastAsia="宋体" w:cs="Calibri"/>
          <w:b/>
          <w:bCs/>
          <w:kern w:val="2"/>
          <w:sz w:val="24"/>
          <w:szCs w:val="24"/>
          <w:lang w:val="en-US" w:eastAsia="zh-CN"/>
        </w:rPr>
        <w:t xml:space="preserve">Figure </w:t>
      </w:r>
      <w:r>
        <w:rPr>
          <w:rFonts w:hint="eastAsia" w:ascii="Calibri" w:hAnsi="Calibri" w:eastAsia="宋体" w:cs="Calibri"/>
          <w:b/>
          <w:bCs/>
          <w:kern w:val="2"/>
          <w:sz w:val="24"/>
          <w:szCs w:val="24"/>
          <w:lang w:val="en-US" w:eastAsia="zh-CN"/>
        </w:rPr>
        <w:t>S</w:t>
      </w:r>
      <w:r>
        <w:rPr>
          <w:rFonts w:hint="default" w:ascii="Calibri" w:hAnsi="Calibri" w:eastAsia="宋体" w:cs="Calibri"/>
          <w:b/>
          <w:bCs/>
          <w:kern w:val="2"/>
          <w:sz w:val="24"/>
          <w:szCs w:val="24"/>
          <w:lang w:val="en-US" w:eastAsia="zh-CN"/>
        </w:rPr>
        <w:t>2</w:t>
      </w:r>
      <w:r>
        <w:rPr>
          <w:rFonts w:hint="default" w:ascii="Calibri" w:hAnsi="Calibri" w:eastAsia="宋体" w:cs="Calibri"/>
          <w:kern w:val="2"/>
          <w:sz w:val="24"/>
          <w:szCs w:val="24"/>
          <w:lang w:val="en-US" w:eastAsia="zh-CN"/>
        </w:rPr>
        <w:t>. Sensitivity analysis of the non-linear dose-response relationships using equal knots.</w:t>
      </w:r>
      <w:r>
        <w:rPr>
          <w:rFonts w:hint="eastAsia" w:ascii="Calibri" w:hAnsi="Calibri" w:eastAsia="宋体" w:cs="Calibri"/>
          <w:kern w:val="2"/>
          <w:sz w:val="24"/>
          <w:szCs w:val="24"/>
          <w:lang w:val="en-US" w:eastAsia="zh-CN"/>
        </w:rPr>
        <w:t xml:space="preserve"> </w:t>
      </w:r>
    </w:p>
    <w:p w14:paraId="03B88F7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Calibri" w:hAnsi="Calibri" w:cs="Calibri"/>
          <w:b w:val="0"/>
          <w:bCs w:val="0"/>
          <w:sz w:val="24"/>
          <w:szCs w:val="24"/>
          <w:highlight w:val="none"/>
        </w:rPr>
      </w:pPr>
      <w:r>
        <w:rPr>
          <w:rFonts w:hint="default" w:ascii="Calibri" w:hAnsi="Calibri" w:cs="Calibri"/>
          <w:b/>
          <w:bCs/>
          <w:sz w:val="24"/>
          <w:szCs w:val="24"/>
          <w:highlight w:val="none"/>
          <w:lang w:val="en-US" w:eastAsia="zh-CN"/>
        </w:rPr>
        <w:t xml:space="preserve">Figure S3. </w:t>
      </w:r>
      <w:r>
        <w:rPr>
          <w:rFonts w:hint="default" w:ascii="Calibri" w:hAnsi="Calibri" w:cs="Calibri"/>
          <w:b w:val="0"/>
          <w:bCs w:val="0"/>
          <w:sz w:val="24"/>
          <w:szCs w:val="24"/>
          <w:highlight w:val="none"/>
        </w:rPr>
        <w:t>Distribution of PRS in CKD and non-CKD participants.</w:t>
      </w:r>
      <w:r>
        <w:rPr>
          <w:rFonts w:hint="default" w:ascii="Calibri" w:hAnsi="Calibri" w:cs="Calibri"/>
          <w:b w:val="0"/>
          <w:bCs w:val="0"/>
          <w:sz w:val="24"/>
          <w:szCs w:val="24"/>
          <w:highlight w:val="none"/>
        </w:rPr>
        <w:br w:type="page"/>
      </w:r>
    </w:p>
    <w:p w14:paraId="4A2AD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val="en-US" w:eastAsia="zh-CN"/>
        </w:rPr>
      </w:pPr>
    </w:p>
    <w:p w14:paraId="70A59FD4">
      <w:pPr>
        <w:rPr>
          <w:rFonts w:hint="default" w:ascii="Calibri" w:hAnsi="Calibri" w:cs="Calibri"/>
          <w:b/>
          <w:bCs/>
          <w:sz w:val="24"/>
          <w:szCs w:val="24"/>
          <w:highlight w:val="none"/>
          <w:lang w:val="en-US" w:eastAsia="zh-CN"/>
        </w:rPr>
      </w:pPr>
    </w:p>
    <w:p w14:paraId="1D5F4D4C">
      <w:pPr>
        <w:rPr>
          <w:rFonts w:hint="default" w:ascii="Calibri" w:hAnsi="Calibri" w:cs="Calibri"/>
          <w:b/>
          <w:bCs/>
          <w:sz w:val="24"/>
          <w:szCs w:val="24"/>
          <w:highlight w:val="none"/>
          <w:lang w:val="en-US" w:eastAsia="zh-CN"/>
        </w:rPr>
      </w:pPr>
    </w:p>
    <w:p w14:paraId="54CC09F1">
      <w:pPr>
        <w:rPr>
          <w:rFonts w:hint="default" w:ascii="Calibri" w:hAnsi="Calibri" w:cs="Calibri"/>
          <w:b/>
          <w:bCs/>
          <w:sz w:val="24"/>
          <w:szCs w:val="24"/>
          <w:highlight w:val="none"/>
          <w:lang w:val="en-US" w:eastAsia="zh-CN"/>
        </w:rPr>
      </w:pPr>
      <w:r>
        <w:rPr>
          <w:rFonts w:hint="default" w:ascii="Calibri" w:hAnsi="Calibri" w:cs="Calibri"/>
          <w:b/>
          <w:bCs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6111240" cy="4380230"/>
            <wp:effectExtent l="0" t="0" r="10160" b="1270"/>
            <wp:docPr id="4" name="图片 4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1240" cy="438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50B3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Calibri" w:hAnsi="Calibri" w:cs="Calibri"/>
          <w:b/>
          <w:bCs/>
          <w:sz w:val="24"/>
          <w:szCs w:val="24"/>
          <w:highlight w:val="none"/>
          <w:lang w:val="en-US" w:eastAsia="zh-CN"/>
        </w:rPr>
        <w:t>Figure S</w:t>
      </w:r>
      <w:r>
        <w:rPr>
          <w:rFonts w:hint="default" w:ascii="Calibri" w:hAnsi="Calibri" w:cs="Calibri"/>
          <w:b/>
          <w:bCs/>
          <w:sz w:val="24"/>
          <w:szCs w:val="24"/>
          <w:highlight w:val="none"/>
        </w:rPr>
        <w:t>1</w:t>
      </w:r>
      <w:r>
        <w:rPr>
          <w:rFonts w:hint="default" w:ascii="Calibri" w:hAnsi="Calibri" w:cs="Calibri"/>
          <w:b/>
          <w:bCs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val="en-US" w:eastAsia="zh-CN"/>
        </w:rPr>
        <w:t>DAG for confounder selection.</w:t>
      </w:r>
    </w:p>
    <w:p w14:paraId="57F1FA4D">
      <w:pPr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val="en-US" w:eastAsia="zh-CN"/>
        </w:rPr>
        <w:br w:type="page"/>
      </w:r>
      <w:r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6086475" cy="3992245"/>
            <wp:effectExtent l="0" t="0" r="9525" b="8255"/>
            <wp:docPr id="1" name="图片 1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399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27B9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Calibri" w:hAnsi="Calibri" w:eastAsia="宋体" w:cs="Calibri"/>
          <w:kern w:val="2"/>
          <w:sz w:val="24"/>
          <w:szCs w:val="24"/>
          <w:lang w:val="en-US" w:eastAsia="zh-CN"/>
        </w:rPr>
      </w:pPr>
      <w:r>
        <w:rPr>
          <w:rFonts w:hint="default" w:ascii="Calibri" w:hAnsi="Calibri" w:eastAsia="宋体" w:cs="Calibri"/>
          <w:b/>
          <w:bCs/>
          <w:kern w:val="2"/>
          <w:sz w:val="24"/>
          <w:szCs w:val="24"/>
          <w:lang w:val="en-US" w:eastAsia="zh-CN"/>
        </w:rPr>
        <w:t xml:space="preserve">Figure </w:t>
      </w:r>
      <w:r>
        <w:rPr>
          <w:rFonts w:hint="eastAsia" w:ascii="Calibri" w:hAnsi="Calibri" w:eastAsia="宋体" w:cs="Calibri"/>
          <w:b/>
          <w:bCs/>
          <w:kern w:val="2"/>
          <w:sz w:val="24"/>
          <w:szCs w:val="24"/>
          <w:lang w:val="en-US" w:eastAsia="zh-CN"/>
        </w:rPr>
        <w:t>S</w:t>
      </w:r>
      <w:r>
        <w:rPr>
          <w:rFonts w:hint="default" w:ascii="Calibri" w:hAnsi="Calibri" w:eastAsia="宋体" w:cs="Calibri"/>
          <w:b/>
          <w:bCs/>
          <w:kern w:val="2"/>
          <w:sz w:val="24"/>
          <w:szCs w:val="24"/>
          <w:lang w:val="en-US" w:eastAsia="zh-CN"/>
        </w:rPr>
        <w:t>2</w:t>
      </w:r>
      <w:r>
        <w:rPr>
          <w:rFonts w:hint="default" w:ascii="Calibri" w:hAnsi="Calibri" w:eastAsia="宋体" w:cs="Calibri"/>
          <w:kern w:val="2"/>
          <w:sz w:val="24"/>
          <w:szCs w:val="24"/>
          <w:lang w:val="en-US" w:eastAsia="zh-CN"/>
        </w:rPr>
        <w:t>. Sensitivity analysis of the non-linear dose-response relationships using equal knots.</w:t>
      </w:r>
      <w:r>
        <w:rPr>
          <w:rFonts w:hint="eastAsia" w:ascii="Calibri" w:hAnsi="Calibri" w:eastAsia="宋体" w:cs="Calibri"/>
          <w:kern w:val="2"/>
          <w:sz w:val="24"/>
          <w:szCs w:val="24"/>
          <w:lang w:val="en-US" w:eastAsia="zh-CN"/>
        </w:rPr>
        <w:t xml:space="preserve"> </w:t>
      </w:r>
    </w:p>
    <w:p w14:paraId="676893E6">
      <w:pPr>
        <w:rPr>
          <w:rFonts w:hint="eastAsia" w:ascii="Calibri" w:hAnsi="Calibri" w:eastAsia="宋体" w:cs="Calibri"/>
          <w:kern w:val="2"/>
          <w:sz w:val="24"/>
          <w:szCs w:val="24"/>
          <w:lang w:val="en-US" w:eastAsia="zh-CN"/>
        </w:rPr>
      </w:pPr>
      <w:r>
        <w:rPr>
          <w:rFonts w:hint="eastAsia" w:ascii="Calibri" w:hAnsi="Calibri" w:eastAsia="宋体" w:cs="Calibri"/>
          <w:kern w:val="2"/>
          <w:sz w:val="24"/>
          <w:szCs w:val="24"/>
          <w:lang w:val="en-US" w:eastAsia="zh-CN"/>
        </w:rPr>
        <w:br w:type="page"/>
      </w:r>
    </w:p>
    <w:p w14:paraId="6DDE5D2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Calibri" w:hAnsi="Calibri" w:eastAsia="宋体" w:cs="Calibri"/>
          <w:kern w:val="2"/>
          <w:sz w:val="24"/>
          <w:szCs w:val="24"/>
          <w:lang w:val="en-US" w:eastAsia="zh-CN"/>
        </w:rPr>
      </w:pPr>
      <w:r>
        <w:rPr>
          <w:rFonts w:hint="default" w:ascii="Calibri" w:hAnsi="Calibri" w:eastAsia="宋体" w:cs="Calibri"/>
          <w:kern w:val="2"/>
          <w:sz w:val="24"/>
          <w:szCs w:val="24"/>
          <w:lang w:val="en-US" w:eastAsia="zh-CN"/>
        </w:rPr>
        <w:drawing>
          <wp:inline distT="0" distB="0" distL="114300" distR="114300">
            <wp:extent cx="5499100" cy="7640955"/>
            <wp:effectExtent l="0" t="0" r="0" b="4445"/>
            <wp:docPr id="8" name="图片 8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764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C162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Calibri" w:hAnsi="Calibri" w:cs="Calibri" w:eastAsiaTheme="minorEastAsia"/>
          <w:sz w:val="24"/>
          <w:szCs w:val="24"/>
          <w:highlight w:val="none"/>
          <w:lang w:eastAsia="zh-CN"/>
        </w:rPr>
      </w:pPr>
    </w:p>
    <w:p w14:paraId="0065268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default" w:ascii="Calibri" w:hAnsi="Calibri" w:cs="Calibri"/>
          <w:b/>
          <w:bCs/>
          <w:sz w:val="24"/>
          <w:szCs w:val="24"/>
          <w:highlight w:val="none"/>
          <w:lang w:eastAsia="zh-CN"/>
        </w:rPr>
        <w:t>Figure S</w:t>
      </w:r>
      <w:r>
        <w:rPr>
          <w:rFonts w:hint="default" w:ascii="Calibri" w:hAnsi="Calibri" w:cs="Calibri"/>
          <w:b/>
          <w:bCs/>
          <w:sz w:val="24"/>
          <w:szCs w:val="24"/>
          <w:highlight w:val="none"/>
          <w:lang w:val="en-US" w:eastAsia="zh-CN"/>
        </w:rPr>
        <w:t>3.</w:t>
      </w:r>
      <w:r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eastAsia="zh-CN"/>
        </w:rPr>
        <w:t xml:space="preserve">Distribution of PRS in CKD and </w:t>
      </w:r>
      <w:r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val="en-US" w:eastAsia="zh-CN"/>
        </w:rPr>
        <w:t>n</w:t>
      </w:r>
      <w:r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eastAsia="zh-CN"/>
        </w:rPr>
        <w:t xml:space="preserve">on-CKD </w:t>
      </w:r>
      <w:r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val="en-US" w:eastAsia="zh-CN"/>
        </w:rPr>
        <w:t>p</w:t>
      </w:r>
      <w:r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eastAsia="zh-CN"/>
        </w:rPr>
        <w:t>articipants.</w:t>
      </w:r>
      <w:r>
        <w:rPr>
          <w:rFonts w:hint="default" w:ascii="Calibri" w:hAnsi="Calibri" w:cs="Calibri"/>
          <w:b w:val="0"/>
          <w:bCs w:val="0"/>
          <w:sz w:val="24"/>
          <w:szCs w:val="24"/>
          <w:highlight w:val="none"/>
          <w:lang w:eastAsia="zh-CN"/>
        </w:rPr>
        <w:br w:type="textWrapping"/>
      </w:r>
    </w:p>
    <w:p w14:paraId="09A4896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Calibri" w:hAnsi="Calibri" w:cs="Calibri" w:eastAsiaTheme="minorEastAsia"/>
          <w:sz w:val="24"/>
          <w:szCs w:val="24"/>
          <w:highlight w:val="none"/>
          <w:lang w:eastAsia="zh-CN"/>
        </w:rPr>
      </w:pPr>
    </w:p>
    <w:p w14:paraId="036BC0C7">
      <w:pPr>
        <w:rPr>
          <w:rFonts w:hint="default" w:ascii="Calibri" w:hAnsi="Calibri" w:cs="Calibri"/>
          <w:b/>
          <w:bCs/>
          <w:sz w:val="24"/>
          <w:szCs w:val="24"/>
          <w:highlight w:val="none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134" w:right="1134" w:bottom="1134" w:left="1134" w:header="851" w:footer="992" w:gutter="0"/>
      <w:lnNumType w:countBy="0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5BDD6">
    <w:pPr>
      <w:pStyle w:val="5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A9BBB8">
                          <w:pPr>
                            <w:pStyle w:val="5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A9BBB8">
                    <w:pPr>
                      <w:pStyle w:val="5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NlNmY5MmFmYjk5Mjk1NGU5ZDE3NGU5MDQyNWI2YWEifQ=="/>
    <w:docVar w:name="MachineID" w:val="204|199|197|199|200|197|187|202|197|187|201|197|198|204|197|198|202|"/>
    <w:docVar w:name="Username" w:val="Editor"/>
  </w:docVars>
  <w:rsids>
    <w:rsidRoot w:val="00E4377A"/>
    <w:rsid w:val="000913D5"/>
    <w:rsid w:val="00160A2C"/>
    <w:rsid w:val="00176004"/>
    <w:rsid w:val="004B4D77"/>
    <w:rsid w:val="00511253"/>
    <w:rsid w:val="007272BA"/>
    <w:rsid w:val="008B70CC"/>
    <w:rsid w:val="00907784"/>
    <w:rsid w:val="00A65708"/>
    <w:rsid w:val="00CC37A4"/>
    <w:rsid w:val="00D90FDB"/>
    <w:rsid w:val="00E4377A"/>
    <w:rsid w:val="00E755A2"/>
    <w:rsid w:val="00FD202A"/>
    <w:rsid w:val="01347A59"/>
    <w:rsid w:val="0186572B"/>
    <w:rsid w:val="019B3634"/>
    <w:rsid w:val="02F65FF5"/>
    <w:rsid w:val="03977E2B"/>
    <w:rsid w:val="04337EC3"/>
    <w:rsid w:val="04641FC7"/>
    <w:rsid w:val="04864EE1"/>
    <w:rsid w:val="048E7C1B"/>
    <w:rsid w:val="05C07B0D"/>
    <w:rsid w:val="05D433E8"/>
    <w:rsid w:val="062E4A77"/>
    <w:rsid w:val="069D1BFD"/>
    <w:rsid w:val="07BC60B3"/>
    <w:rsid w:val="08AE6343"/>
    <w:rsid w:val="0B1E7AC4"/>
    <w:rsid w:val="0B7D5A80"/>
    <w:rsid w:val="0BD97097"/>
    <w:rsid w:val="0C1C3F53"/>
    <w:rsid w:val="0C3D145B"/>
    <w:rsid w:val="0CFA3043"/>
    <w:rsid w:val="0D49784A"/>
    <w:rsid w:val="0E342F14"/>
    <w:rsid w:val="0EBC2BF7"/>
    <w:rsid w:val="0ECC307F"/>
    <w:rsid w:val="0F423341"/>
    <w:rsid w:val="0F4B2F98"/>
    <w:rsid w:val="101C1B23"/>
    <w:rsid w:val="10886661"/>
    <w:rsid w:val="114C0999"/>
    <w:rsid w:val="11BC6467"/>
    <w:rsid w:val="11BE1761"/>
    <w:rsid w:val="133108B1"/>
    <w:rsid w:val="144B7A65"/>
    <w:rsid w:val="1460061D"/>
    <w:rsid w:val="147B63A8"/>
    <w:rsid w:val="15A2682F"/>
    <w:rsid w:val="16161084"/>
    <w:rsid w:val="16287347"/>
    <w:rsid w:val="16576B9D"/>
    <w:rsid w:val="169C77DB"/>
    <w:rsid w:val="16E81180"/>
    <w:rsid w:val="18B05B11"/>
    <w:rsid w:val="193627AE"/>
    <w:rsid w:val="19484672"/>
    <w:rsid w:val="197B7B7C"/>
    <w:rsid w:val="19B66E9A"/>
    <w:rsid w:val="1A25472F"/>
    <w:rsid w:val="1A282771"/>
    <w:rsid w:val="1A292BE2"/>
    <w:rsid w:val="1A9A2283"/>
    <w:rsid w:val="1AED76B1"/>
    <w:rsid w:val="1B043BA1"/>
    <w:rsid w:val="1B131873"/>
    <w:rsid w:val="1B2D37A6"/>
    <w:rsid w:val="1B395F40"/>
    <w:rsid w:val="1B503E3D"/>
    <w:rsid w:val="1C05273D"/>
    <w:rsid w:val="1E2B0820"/>
    <w:rsid w:val="1ED2009A"/>
    <w:rsid w:val="1FBB2ED3"/>
    <w:rsid w:val="21232F96"/>
    <w:rsid w:val="21887F7F"/>
    <w:rsid w:val="21E6155C"/>
    <w:rsid w:val="220002FF"/>
    <w:rsid w:val="22171248"/>
    <w:rsid w:val="221B3C58"/>
    <w:rsid w:val="224D41DC"/>
    <w:rsid w:val="23644A75"/>
    <w:rsid w:val="23721FBA"/>
    <w:rsid w:val="24534A8E"/>
    <w:rsid w:val="248E3556"/>
    <w:rsid w:val="249A1041"/>
    <w:rsid w:val="24BC729A"/>
    <w:rsid w:val="2516749D"/>
    <w:rsid w:val="256B2210"/>
    <w:rsid w:val="25740FB1"/>
    <w:rsid w:val="25C131B5"/>
    <w:rsid w:val="26A10E62"/>
    <w:rsid w:val="276F6369"/>
    <w:rsid w:val="27D2305D"/>
    <w:rsid w:val="27FC4DB6"/>
    <w:rsid w:val="2A01543F"/>
    <w:rsid w:val="2A137790"/>
    <w:rsid w:val="2A4A530D"/>
    <w:rsid w:val="2A5942FF"/>
    <w:rsid w:val="2AA43758"/>
    <w:rsid w:val="2B8726E1"/>
    <w:rsid w:val="2BB31B5A"/>
    <w:rsid w:val="2C3F044E"/>
    <w:rsid w:val="2D221B97"/>
    <w:rsid w:val="2D810B4E"/>
    <w:rsid w:val="2E092DB3"/>
    <w:rsid w:val="2E2E3044"/>
    <w:rsid w:val="2F516FAD"/>
    <w:rsid w:val="2F745341"/>
    <w:rsid w:val="2FF24A22"/>
    <w:rsid w:val="32F347CF"/>
    <w:rsid w:val="332D5C1C"/>
    <w:rsid w:val="333C6176"/>
    <w:rsid w:val="33A357F8"/>
    <w:rsid w:val="34174889"/>
    <w:rsid w:val="34DA7DB6"/>
    <w:rsid w:val="37DF6AF3"/>
    <w:rsid w:val="383047D5"/>
    <w:rsid w:val="38901EE2"/>
    <w:rsid w:val="38A2728C"/>
    <w:rsid w:val="390414E4"/>
    <w:rsid w:val="39CA0507"/>
    <w:rsid w:val="3A0472C2"/>
    <w:rsid w:val="3A6F740D"/>
    <w:rsid w:val="3AD4022F"/>
    <w:rsid w:val="3B8A30EB"/>
    <w:rsid w:val="3BEE3320"/>
    <w:rsid w:val="3C3D5649"/>
    <w:rsid w:val="3C92605A"/>
    <w:rsid w:val="3CDD7378"/>
    <w:rsid w:val="3D350037"/>
    <w:rsid w:val="3DAB7861"/>
    <w:rsid w:val="3DD551FD"/>
    <w:rsid w:val="3EBA1D6F"/>
    <w:rsid w:val="3EC66011"/>
    <w:rsid w:val="3F746192"/>
    <w:rsid w:val="40354679"/>
    <w:rsid w:val="4047615A"/>
    <w:rsid w:val="40884362"/>
    <w:rsid w:val="40974C41"/>
    <w:rsid w:val="41660B8F"/>
    <w:rsid w:val="41DF2AA8"/>
    <w:rsid w:val="420B1A3D"/>
    <w:rsid w:val="42FD045C"/>
    <w:rsid w:val="43B32E56"/>
    <w:rsid w:val="443654B1"/>
    <w:rsid w:val="44683BDA"/>
    <w:rsid w:val="44A678F3"/>
    <w:rsid w:val="45912351"/>
    <w:rsid w:val="461A4D41"/>
    <w:rsid w:val="46606277"/>
    <w:rsid w:val="46C3672F"/>
    <w:rsid w:val="46F04B56"/>
    <w:rsid w:val="487F1533"/>
    <w:rsid w:val="496205E6"/>
    <w:rsid w:val="49DC5B65"/>
    <w:rsid w:val="4A22324C"/>
    <w:rsid w:val="4A2F0017"/>
    <w:rsid w:val="4A4336E6"/>
    <w:rsid w:val="4C2F4672"/>
    <w:rsid w:val="4C9E01DF"/>
    <w:rsid w:val="4CCB26B5"/>
    <w:rsid w:val="4D164A1C"/>
    <w:rsid w:val="4D284FCF"/>
    <w:rsid w:val="4DD37FE6"/>
    <w:rsid w:val="4E9E5B86"/>
    <w:rsid w:val="4EA12ED9"/>
    <w:rsid w:val="4EEF00E8"/>
    <w:rsid w:val="4EFB3FA2"/>
    <w:rsid w:val="4F230F15"/>
    <w:rsid w:val="4F2A289D"/>
    <w:rsid w:val="4F326850"/>
    <w:rsid w:val="505E5526"/>
    <w:rsid w:val="507232A2"/>
    <w:rsid w:val="508825A3"/>
    <w:rsid w:val="50D6581B"/>
    <w:rsid w:val="50FC56C8"/>
    <w:rsid w:val="51092267"/>
    <w:rsid w:val="51B56B38"/>
    <w:rsid w:val="52787835"/>
    <w:rsid w:val="527903F5"/>
    <w:rsid w:val="52945977"/>
    <w:rsid w:val="529E60AD"/>
    <w:rsid w:val="530C3683"/>
    <w:rsid w:val="531A2AFF"/>
    <w:rsid w:val="53D004E8"/>
    <w:rsid w:val="54281085"/>
    <w:rsid w:val="544A33C2"/>
    <w:rsid w:val="559F4616"/>
    <w:rsid w:val="563D4CE5"/>
    <w:rsid w:val="565151E5"/>
    <w:rsid w:val="56826AD5"/>
    <w:rsid w:val="57150C56"/>
    <w:rsid w:val="57794C20"/>
    <w:rsid w:val="58AB5F9C"/>
    <w:rsid w:val="58F945E5"/>
    <w:rsid w:val="597E3848"/>
    <w:rsid w:val="598B58F5"/>
    <w:rsid w:val="59AC0D97"/>
    <w:rsid w:val="59C95887"/>
    <w:rsid w:val="59DF76D7"/>
    <w:rsid w:val="5A667D2E"/>
    <w:rsid w:val="5A874170"/>
    <w:rsid w:val="5A903777"/>
    <w:rsid w:val="5B3E6154"/>
    <w:rsid w:val="5BDD5E37"/>
    <w:rsid w:val="5BEE25F2"/>
    <w:rsid w:val="5C6E2E21"/>
    <w:rsid w:val="5CCF644D"/>
    <w:rsid w:val="5E2B16C3"/>
    <w:rsid w:val="5E446EBF"/>
    <w:rsid w:val="5E744166"/>
    <w:rsid w:val="5F6146EB"/>
    <w:rsid w:val="5FFE23F7"/>
    <w:rsid w:val="60CA60C4"/>
    <w:rsid w:val="60E50878"/>
    <w:rsid w:val="60FB4BA7"/>
    <w:rsid w:val="62516C98"/>
    <w:rsid w:val="62673EB3"/>
    <w:rsid w:val="62927BF1"/>
    <w:rsid w:val="62F17AC5"/>
    <w:rsid w:val="63336EE0"/>
    <w:rsid w:val="635C34EB"/>
    <w:rsid w:val="638C2027"/>
    <w:rsid w:val="63FE259F"/>
    <w:rsid w:val="65091B84"/>
    <w:rsid w:val="650C4C74"/>
    <w:rsid w:val="652A1A23"/>
    <w:rsid w:val="6546048E"/>
    <w:rsid w:val="657971B4"/>
    <w:rsid w:val="676649F8"/>
    <w:rsid w:val="67BB1356"/>
    <w:rsid w:val="68AD1C65"/>
    <w:rsid w:val="69047B8D"/>
    <w:rsid w:val="6938304B"/>
    <w:rsid w:val="695048B5"/>
    <w:rsid w:val="69522B38"/>
    <w:rsid w:val="6A3C6F9B"/>
    <w:rsid w:val="6A3E0C3B"/>
    <w:rsid w:val="6B4A697B"/>
    <w:rsid w:val="6B8E77D6"/>
    <w:rsid w:val="6BDB5825"/>
    <w:rsid w:val="6C9205D9"/>
    <w:rsid w:val="6CAE2FE0"/>
    <w:rsid w:val="6D9D6023"/>
    <w:rsid w:val="6DBD4B11"/>
    <w:rsid w:val="6F266920"/>
    <w:rsid w:val="6F5D6803"/>
    <w:rsid w:val="6FDC256D"/>
    <w:rsid w:val="70035433"/>
    <w:rsid w:val="71016118"/>
    <w:rsid w:val="71186BD3"/>
    <w:rsid w:val="711A0B9D"/>
    <w:rsid w:val="71475C19"/>
    <w:rsid w:val="716818D3"/>
    <w:rsid w:val="71E01DE7"/>
    <w:rsid w:val="7200787E"/>
    <w:rsid w:val="723A6F28"/>
    <w:rsid w:val="725E2665"/>
    <w:rsid w:val="732342DA"/>
    <w:rsid w:val="73AA26AC"/>
    <w:rsid w:val="74AF784E"/>
    <w:rsid w:val="74B6421D"/>
    <w:rsid w:val="7570617E"/>
    <w:rsid w:val="75B7344C"/>
    <w:rsid w:val="768A60DA"/>
    <w:rsid w:val="77C63024"/>
    <w:rsid w:val="77F008AA"/>
    <w:rsid w:val="786236A1"/>
    <w:rsid w:val="786C6EBD"/>
    <w:rsid w:val="78847F0D"/>
    <w:rsid w:val="78C54094"/>
    <w:rsid w:val="793A2768"/>
    <w:rsid w:val="79CB512B"/>
    <w:rsid w:val="7A66464D"/>
    <w:rsid w:val="7A680AED"/>
    <w:rsid w:val="7B7422DA"/>
    <w:rsid w:val="7C453E97"/>
    <w:rsid w:val="7CAD1A03"/>
    <w:rsid w:val="7CBC029B"/>
    <w:rsid w:val="7DCB6588"/>
    <w:rsid w:val="7ED71E7C"/>
    <w:rsid w:val="7F3A175B"/>
    <w:rsid w:val="7F74591C"/>
    <w:rsid w:val="7FB6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qFormat="1" w:uiPriority="0" w:name="Table Simple 1"/>
    <w:lsdException w:qFormat="1" w:uiPriority="0" w:name="Table Simple 2"/>
    <w:lsdException w:qFormat="1" w:uiPriority="0" w:name="Table Simple 3"/>
    <w:lsdException w:qFormat="1" w:uiPriority="0" w:name="Table Classic 1"/>
    <w:lsdException w:qFormat="1" w:uiPriority="0" w:name="Table Classic 2"/>
    <w:lsdException w:qFormat="1" w:uiPriority="0" w:name="Table Classic 3"/>
    <w:lsdException w:qFormat="1" w:uiPriority="0" w:name="Table Classic 4"/>
    <w:lsdException w:qFormat="1" w:uiPriority="0" w:name="Table Colorful 1"/>
    <w:lsdException w:qFormat="1" w:uiPriority="0" w:name="Table Colorful 2"/>
    <w:lsdException w:qFormat="1" w:uiPriority="0" w:name="Table Colorful 3"/>
    <w:lsdException w:qFormat="1" w:uiPriority="0" w:name="Table Columns 1"/>
    <w:lsdException w:qFormat="1" w:uiPriority="0" w:name="Table Columns 2"/>
    <w:lsdException w:qFormat="1" w:uiPriority="0" w:name="Table Columns 3"/>
    <w:lsdException w:qFormat="1" w:uiPriority="0" w:name="Table Columns 4"/>
    <w:lsdException w:qFormat="1" w:uiPriority="0" w:name="Table Columns 5"/>
    <w:lsdException w:qFormat="1" w:uiPriority="0" w:name="Table Grid 1"/>
    <w:lsdException w:qFormat="1" w:uiPriority="0" w:name="Table Grid 2"/>
    <w:lsdException w:qFormat="1" w:uiPriority="0" w:name="Table Grid 3"/>
    <w:lsdException w:qFormat="1" w:uiPriority="0" w:name="Table Grid 4"/>
    <w:lsdException w:qFormat="1" w:uiPriority="0" w:name="Table Grid 5"/>
    <w:lsdException w:qFormat="1" w:uiPriority="0" w:name="Table Grid 6"/>
    <w:lsdException w:qFormat="1" w:uiPriority="0" w:name="Table Grid 7"/>
    <w:lsdException w:qFormat="1" w:uiPriority="0" w:name="Table Grid 8"/>
    <w:lsdException w:qFormat="1" w:uiPriority="0" w:name="Table List 1"/>
    <w:lsdException w:qFormat="1" w:uiPriority="0" w:name="Table List 2"/>
    <w:lsdException w:qFormat="1" w:uiPriority="0" w:name="Table List 3"/>
    <w:lsdException w:qFormat="1" w:uiPriority="0" w:name="Table List 4"/>
    <w:lsdException w:qFormat="1" w:uiPriority="0" w:name="Table List 5"/>
    <w:lsdException w:qFormat="1" w:uiPriority="0" w:name="Table List 6"/>
    <w:lsdException w:qFormat="1" w:uiPriority="0" w:name="Table List 7"/>
    <w:lsdException w:qFormat="1" w:uiPriority="0" w:name="Table List 8"/>
    <w:lsdException w:qFormat="1" w:uiPriority="0" w:name="Table 3D effects 1"/>
    <w:lsdException w:qFormat="1" w:uiPriority="0" w:name="Table 3D effects 2"/>
    <w:lsdException w:qFormat="1" w:uiPriority="0" w:name="Table 3D effects 3"/>
    <w:lsdException w:qFormat="1" w:uiPriority="0" w:name="Table Contemporary"/>
    <w:lsdException w:qFormat="1" w:uiPriority="0" w:name="Table Elegant"/>
    <w:lsdException w:qFormat="1" w:uiPriority="0" w:name="Table Professional"/>
    <w:lsdException w:qFormat="1" w:uiPriority="0" w:name="Table Subtle 1"/>
    <w:lsdException w:qFormat="1" w:uiPriority="0" w:name="Table Subtle 2"/>
    <w:lsdException w:qFormat="1" w:uiPriority="0" w:name="Table Web 1"/>
    <w:lsdException w:qFormat="1" w:uiPriority="0" w:name="Table Web 2"/>
    <w:lsdException w:qFormat="1"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iPriority="0" w:name="Table Theme"/>
    <w:lsdException w:qFormat="1" w:uiPriority="99" w:name="Placeholder Text"/>
    <w:lsdException w:qFormat="1" w:unhideWhenUsed="0" w:uiPriority="1" w:semiHidden="0" w:name="No Spacing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qFormat="1" w:uiPriority="71" w:name="Colorful Shading"/>
    <w:lsdException w:qFormat="1" w:uiPriority="72" w:name="Colorful List"/>
    <w:lsdException w:qFormat="1"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iPriority="99" w:name="List Paragraph"/>
    <w:lsdException w:qFormat="1" w:uiPriority="99" w:name="Quote"/>
    <w:lsdException w:qFormat="1" w:uiPriority="99" w:name="Intense Quote"/>
    <w:lsdException w:qFormat="1" w:uiPriority="66" w:name="Medium List 2 Accent 1"/>
    <w:lsdException w:qFormat="1"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qFormat="1"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qFormat="1" w:uiPriority="70" w:name="Dark List Accent 2"/>
    <w:lsdException w:qFormat="1" w:uiPriority="71" w:name="Colorful Shading Accent 2"/>
    <w:lsdException w:qFormat="1" w:uiPriority="72" w:name="Colorful List Accent 2"/>
    <w:lsdException w:qFormat="1"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qFormat="1"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qFormat="1" w:uiPriority="65" w:name="Medium List 1 Accent 4"/>
    <w:lsdException w:qFormat="1" w:uiPriority="66" w:name="Medium List 2 Accent 4"/>
    <w:lsdException w:qFormat="1" w:uiPriority="67" w:name="Medium Grid 1 Accent 4"/>
    <w:lsdException w:qFormat="1"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qFormat="1" w:uiPriority="67" w:name="Medium Grid 1 Accent 5"/>
    <w:lsdException w:qFormat="1" w:uiPriority="68" w:name="Medium Grid 2 Accent 5"/>
    <w:lsdException w:qFormat="1" w:uiPriority="69" w:name="Medium Grid 3 Accent 5"/>
    <w:lsdException w:qFormat="1"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qFormat="1" w:uiPriority="72" w:name="Colorful List Accent 6"/>
    <w:lsdException w:qFormat="1"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53"/>
    <w:unhideWhenUsed/>
    <w:qFormat/>
    <w:uiPriority w:val="9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4">
    <w:name w:val="heading 2"/>
    <w:basedOn w:val="1"/>
    <w:next w:val="1"/>
    <w:link w:val="254"/>
    <w:semiHidden/>
    <w:unhideWhenUsed/>
    <w:qFormat/>
    <w:uiPriority w:val="0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5">
    <w:name w:val="heading 3"/>
    <w:basedOn w:val="1"/>
    <w:next w:val="1"/>
    <w:link w:val="255"/>
    <w:autoRedefine/>
    <w:semiHidden/>
    <w:unhideWhenUsed/>
    <w:qFormat/>
    <w:uiPriority w:val="0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</w:rPr>
  </w:style>
  <w:style w:type="paragraph" w:styleId="6">
    <w:name w:val="heading 4"/>
    <w:basedOn w:val="1"/>
    <w:next w:val="1"/>
    <w:link w:val="256"/>
    <w:autoRedefine/>
    <w:semiHidden/>
    <w:unhideWhenUsed/>
    <w:qFormat/>
    <w:uiPriority w:val="0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E75B6" w:themeColor="accent1" w:themeShade="BF"/>
    </w:rPr>
  </w:style>
  <w:style w:type="paragraph" w:styleId="7">
    <w:name w:val="heading 5"/>
    <w:basedOn w:val="1"/>
    <w:next w:val="1"/>
    <w:link w:val="257"/>
    <w:autoRedefine/>
    <w:semiHidden/>
    <w:unhideWhenUsed/>
    <w:qFormat/>
    <w:uiPriority w:val="0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E75B6" w:themeColor="accent1" w:themeShade="BF"/>
    </w:rPr>
  </w:style>
  <w:style w:type="paragraph" w:styleId="8">
    <w:name w:val="heading 6"/>
    <w:basedOn w:val="1"/>
    <w:next w:val="1"/>
    <w:link w:val="258"/>
    <w:semiHidden/>
    <w:unhideWhenUsed/>
    <w:qFormat/>
    <w:uiPriority w:val="0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F4E79" w:themeColor="accent1" w:themeShade="80"/>
    </w:rPr>
  </w:style>
  <w:style w:type="paragraph" w:styleId="9">
    <w:name w:val="heading 7"/>
    <w:basedOn w:val="1"/>
    <w:next w:val="1"/>
    <w:link w:val="259"/>
    <w:semiHidden/>
    <w:unhideWhenUsed/>
    <w:qFormat/>
    <w:uiPriority w:val="0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1F4E79" w:themeColor="accent1" w:themeShade="80"/>
    </w:rPr>
  </w:style>
  <w:style w:type="paragraph" w:styleId="10">
    <w:name w:val="heading 8"/>
    <w:basedOn w:val="1"/>
    <w:next w:val="1"/>
    <w:link w:val="260"/>
    <w:autoRedefine/>
    <w:semiHidden/>
    <w:unhideWhenUsed/>
    <w:qFormat/>
    <w:uiPriority w:val="0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62626" w:themeColor="text1" w:themeTint="D9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261"/>
    <w:semiHidden/>
    <w:unhideWhenUsed/>
    <w:qFormat/>
    <w:uiPriority w:val="0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9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231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386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theme="minorBidi"/>
      <w:kern w:val="2"/>
      <w:lang w:val="en-US" w:eastAsia="zh-CN" w:bidi="ar-SA"/>
    </w:rPr>
  </w:style>
  <w:style w:type="paragraph" w:styleId="12">
    <w:name w:val="List 3"/>
    <w:basedOn w:val="1"/>
    <w:qFormat/>
    <w:uiPriority w:val="0"/>
    <w:pPr>
      <w:ind w:left="1080" w:hanging="360"/>
      <w:contextualSpacing/>
    </w:pPr>
  </w:style>
  <w:style w:type="paragraph" w:styleId="13">
    <w:name w:val="toc 7"/>
    <w:basedOn w:val="1"/>
    <w:next w:val="1"/>
    <w:qFormat/>
    <w:uiPriority w:val="0"/>
    <w:pPr>
      <w:spacing w:after="100"/>
      <w:ind w:left="1260"/>
    </w:pPr>
  </w:style>
  <w:style w:type="paragraph" w:styleId="14">
    <w:name w:val="List Number 2"/>
    <w:basedOn w:val="1"/>
    <w:qFormat/>
    <w:uiPriority w:val="0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qFormat/>
    <w:uiPriority w:val="0"/>
    <w:pPr>
      <w:ind w:left="210" w:hanging="210"/>
    </w:pPr>
  </w:style>
  <w:style w:type="paragraph" w:styleId="16">
    <w:name w:val="Note Heading"/>
    <w:basedOn w:val="1"/>
    <w:next w:val="1"/>
    <w:link w:val="389"/>
    <w:qFormat/>
    <w:uiPriority w:val="0"/>
  </w:style>
  <w:style w:type="paragraph" w:styleId="17">
    <w:name w:val="List Bullet 4"/>
    <w:basedOn w:val="1"/>
    <w:qFormat/>
    <w:uiPriority w:val="0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qFormat/>
    <w:uiPriority w:val="0"/>
    <w:pPr>
      <w:ind w:left="1680" w:hanging="210"/>
    </w:pPr>
  </w:style>
  <w:style w:type="paragraph" w:styleId="19">
    <w:name w:val="E-mail Signature"/>
    <w:basedOn w:val="1"/>
    <w:link w:val="277"/>
    <w:qFormat/>
    <w:uiPriority w:val="0"/>
  </w:style>
  <w:style w:type="paragraph" w:styleId="20">
    <w:name w:val="List Number"/>
    <w:basedOn w:val="1"/>
    <w:qFormat/>
    <w:uiPriority w:val="0"/>
    <w:pPr>
      <w:numPr>
        <w:ilvl w:val="0"/>
        <w:numId w:val="3"/>
      </w:numPr>
      <w:contextualSpacing/>
    </w:pPr>
  </w:style>
  <w:style w:type="paragraph" w:styleId="21">
    <w:name w:val="Normal Indent"/>
    <w:basedOn w:val="1"/>
    <w:qFormat/>
    <w:uiPriority w:val="0"/>
    <w:pPr>
      <w:ind w:left="720"/>
    </w:pPr>
  </w:style>
  <w:style w:type="paragraph" w:styleId="22">
    <w:name w:val="caption"/>
    <w:basedOn w:val="1"/>
    <w:next w:val="1"/>
    <w:semiHidden/>
    <w:unhideWhenUsed/>
    <w:qFormat/>
    <w:uiPriority w:val="0"/>
    <w:pPr>
      <w:spacing w:after="200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23">
    <w:name w:val="index 5"/>
    <w:basedOn w:val="1"/>
    <w:next w:val="1"/>
    <w:qFormat/>
    <w:uiPriority w:val="0"/>
    <w:pPr>
      <w:ind w:left="1050" w:hanging="210"/>
    </w:pPr>
  </w:style>
  <w:style w:type="paragraph" w:styleId="24">
    <w:name w:val="List Bullet"/>
    <w:basedOn w:val="1"/>
    <w:qFormat/>
    <w:uiPriority w:val="0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ind w:left="2880"/>
    </w:pPr>
    <w:rPr>
      <w:rFonts w:asciiTheme="majorHAnsi" w:hAnsiTheme="majorHAnsi" w:eastAsiaTheme="majorEastAsia" w:cstheme="majorBidi"/>
      <w:sz w:val="24"/>
    </w:rPr>
  </w:style>
  <w:style w:type="paragraph" w:styleId="26">
    <w:name w:val="Document Map"/>
    <w:basedOn w:val="1"/>
    <w:link w:val="276"/>
    <w:qFormat/>
    <w:uiPriority w:val="0"/>
    <w:rPr>
      <w:rFonts w:ascii="Segoe UI" w:hAnsi="Segoe UI" w:cs="Segoe UI"/>
      <w:sz w:val="16"/>
      <w:szCs w:val="16"/>
    </w:r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asciiTheme="majorHAnsi" w:hAnsiTheme="majorHAnsi" w:eastAsiaTheme="majorEastAsia" w:cstheme="majorBidi"/>
      <w:b/>
      <w:bCs/>
      <w:sz w:val="24"/>
    </w:rPr>
  </w:style>
  <w:style w:type="paragraph" w:styleId="28">
    <w:name w:val="annotation text"/>
    <w:basedOn w:val="1"/>
    <w:link w:val="252"/>
    <w:autoRedefine/>
    <w:qFormat/>
    <w:uiPriority w:val="0"/>
    <w:rPr>
      <w:rFonts w:ascii="Tahoma" w:hAnsi="Tahoma" w:cs="Tahoma"/>
      <w:sz w:val="16"/>
      <w:szCs w:val="20"/>
    </w:rPr>
  </w:style>
  <w:style w:type="paragraph" w:styleId="29">
    <w:name w:val="index 6"/>
    <w:basedOn w:val="1"/>
    <w:next w:val="1"/>
    <w:qFormat/>
    <w:uiPriority w:val="0"/>
    <w:pPr>
      <w:ind w:left="1260" w:hanging="210"/>
    </w:pPr>
  </w:style>
  <w:style w:type="paragraph" w:styleId="30">
    <w:name w:val="Salutation"/>
    <w:basedOn w:val="1"/>
    <w:next w:val="1"/>
    <w:link w:val="399"/>
    <w:qFormat/>
    <w:uiPriority w:val="0"/>
  </w:style>
  <w:style w:type="paragraph" w:styleId="31">
    <w:name w:val="Body Text 3"/>
    <w:basedOn w:val="1"/>
    <w:link w:val="266"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273"/>
    <w:qFormat/>
    <w:uiPriority w:val="0"/>
    <w:pPr>
      <w:ind w:left="4320"/>
    </w:pPr>
  </w:style>
  <w:style w:type="paragraph" w:styleId="33">
    <w:name w:val="List Bullet 3"/>
    <w:basedOn w:val="1"/>
    <w:qFormat/>
    <w:uiPriority w:val="0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264"/>
    <w:qFormat/>
    <w:uiPriority w:val="0"/>
    <w:pPr>
      <w:spacing w:after="120"/>
    </w:pPr>
  </w:style>
  <w:style w:type="paragraph" w:styleId="35">
    <w:name w:val="Body Text Indent"/>
    <w:basedOn w:val="1"/>
    <w:link w:val="268"/>
    <w:qFormat/>
    <w:uiPriority w:val="0"/>
    <w:pPr>
      <w:spacing w:after="120"/>
      <w:ind w:left="360"/>
    </w:pPr>
  </w:style>
  <w:style w:type="paragraph" w:styleId="36">
    <w:name w:val="List Number 3"/>
    <w:basedOn w:val="1"/>
    <w:qFormat/>
    <w:uiPriority w:val="0"/>
    <w:pPr>
      <w:numPr>
        <w:ilvl w:val="0"/>
        <w:numId w:val="6"/>
      </w:numPr>
      <w:contextualSpacing/>
    </w:pPr>
  </w:style>
  <w:style w:type="paragraph" w:styleId="37">
    <w:name w:val="List 2"/>
    <w:basedOn w:val="1"/>
    <w:qFormat/>
    <w:uiPriority w:val="0"/>
    <w:pPr>
      <w:ind w:left="720" w:hanging="360"/>
      <w:contextualSpacing/>
    </w:pPr>
  </w:style>
  <w:style w:type="paragraph" w:styleId="38">
    <w:name w:val="List Continue"/>
    <w:basedOn w:val="1"/>
    <w:qFormat/>
    <w:uiPriority w:val="0"/>
    <w:pPr>
      <w:spacing w:after="120"/>
      <w:ind w:left="360"/>
      <w:contextualSpacing/>
    </w:pPr>
  </w:style>
  <w:style w:type="paragraph" w:styleId="39">
    <w:name w:val="Block Text"/>
    <w:basedOn w:val="1"/>
    <w:autoRedefine/>
    <w:qFormat/>
    <w:uiPriority w:val="0"/>
    <w:pPr>
      <w:pBdr>
        <w:top w:val="single" w:color="5B9BD5" w:themeColor="accent1" w:sz="2" w:space="10"/>
        <w:left w:val="single" w:color="5B9BD5" w:themeColor="accent1" w:sz="2" w:space="10"/>
        <w:bottom w:val="single" w:color="5B9BD5" w:themeColor="accent1" w:sz="2" w:space="10"/>
        <w:right w:val="single" w:color="5B9BD5" w:themeColor="accent1" w:sz="2" w:space="10"/>
      </w:pBdr>
      <w:ind w:left="1152" w:right="1152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paragraph" w:styleId="40">
    <w:name w:val="List Bullet 2"/>
    <w:basedOn w:val="1"/>
    <w:qFormat/>
    <w:uiPriority w:val="0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330"/>
    <w:qFormat/>
    <w:uiPriority w:val="0"/>
    <w:rPr>
      <w:i/>
      <w:iCs/>
    </w:rPr>
  </w:style>
  <w:style w:type="paragraph" w:styleId="42">
    <w:name w:val="index 4"/>
    <w:basedOn w:val="1"/>
    <w:next w:val="1"/>
    <w:qFormat/>
    <w:uiPriority w:val="0"/>
    <w:pPr>
      <w:ind w:left="840" w:hanging="210"/>
    </w:pPr>
  </w:style>
  <w:style w:type="paragraph" w:styleId="43">
    <w:name w:val="toc 5"/>
    <w:basedOn w:val="1"/>
    <w:next w:val="1"/>
    <w:qFormat/>
    <w:uiPriority w:val="0"/>
    <w:pPr>
      <w:spacing w:after="100"/>
      <w:ind w:left="840"/>
    </w:pPr>
  </w:style>
  <w:style w:type="paragraph" w:styleId="44">
    <w:name w:val="toc 3"/>
    <w:basedOn w:val="1"/>
    <w:next w:val="1"/>
    <w:qFormat/>
    <w:uiPriority w:val="0"/>
    <w:pPr>
      <w:spacing w:after="100"/>
      <w:ind w:left="420"/>
    </w:pPr>
  </w:style>
  <w:style w:type="paragraph" w:styleId="45">
    <w:name w:val="Plain Text"/>
    <w:basedOn w:val="1"/>
    <w:link w:val="396"/>
    <w:qFormat/>
    <w:uiPriority w:val="0"/>
    <w:rPr>
      <w:rFonts w:ascii="Consolas" w:hAnsi="Consolas"/>
      <w:szCs w:val="21"/>
    </w:rPr>
  </w:style>
  <w:style w:type="paragraph" w:styleId="46">
    <w:name w:val="List Bullet 5"/>
    <w:basedOn w:val="1"/>
    <w:qFormat/>
    <w:uiPriority w:val="0"/>
    <w:pPr>
      <w:numPr>
        <w:ilvl w:val="0"/>
        <w:numId w:val="8"/>
      </w:numPr>
      <w:contextualSpacing/>
    </w:pPr>
  </w:style>
  <w:style w:type="paragraph" w:styleId="47">
    <w:name w:val="List Number 4"/>
    <w:basedOn w:val="1"/>
    <w:qFormat/>
    <w:uiPriority w:val="0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qFormat/>
    <w:uiPriority w:val="0"/>
    <w:pPr>
      <w:spacing w:after="100"/>
      <w:ind w:left="1470"/>
    </w:pPr>
  </w:style>
  <w:style w:type="paragraph" w:styleId="49">
    <w:name w:val="index 3"/>
    <w:basedOn w:val="1"/>
    <w:next w:val="1"/>
    <w:qFormat/>
    <w:uiPriority w:val="0"/>
    <w:pPr>
      <w:ind w:left="630" w:hanging="210"/>
    </w:pPr>
  </w:style>
  <w:style w:type="paragraph" w:styleId="50">
    <w:name w:val="Date"/>
    <w:basedOn w:val="1"/>
    <w:next w:val="1"/>
    <w:link w:val="275"/>
    <w:qFormat/>
    <w:uiPriority w:val="0"/>
  </w:style>
  <w:style w:type="paragraph" w:styleId="51">
    <w:name w:val="Body Text Indent 2"/>
    <w:basedOn w:val="1"/>
    <w:link w:val="270"/>
    <w:qFormat/>
    <w:uiPriority w:val="0"/>
    <w:pPr>
      <w:spacing w:after="120" w:line="480" w:lineRule="auto"/>
      <w:ind w:left="360"/>
    </w:pPr>
  </w:style>
  <w:style w:type="paragraph" w:styleId="52">
    <w:name w:val="endnote text"/>
    <w:basedOn w:val="1"/>
    <w:link w:val="278"/>
    <w:qFormat/>
    <w:uiPriority w:val="0"/>
    <w:rPr>
      <w:sz w:val="20"/>
      <w:szCs w:val="20"/>
    </w:rPr>
  </w:style>
  <w:style w:type="paragraph" w:styleId="53">
    <w:name w:val="List Continue 5"/>
    <w:basedOn w:val="1"/>
    <w:qFormat/>
    <w:uiPriority w:val="0"/>
    <w:pPr>
      <w:spacing w:after="120"/>
      <w:ind w:left="1800"/>
      <w:contextualSpacing/>
    </w:pPr>
  </w:style>
  <w:style w:type="paragraph" w:styleId="54">
    <w:name w:val="Balloon Text"/>
    <w:basedOn w:val="1"/>
    <w:link w:val="262"/>
    <w:qFormat/>
    <w:uiPriority w:val="0"/>
    <w:rPr>
      <w:rFonts w:ascii="Tahoma" w:hAnsi="Tahoma" w:cs="Tahoma"/>
      <w:sz w:val="16"/>
      <w:szCs w:val="18"/>
    </w:rPr>
  </w:style>
  <w:style w:type="paragraph" w:styleId="5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6">
    <w:name w:val="envelope return"/>
    <w:basedOn w:val="1"/>
    <w:qFormat/>
    <w:uiPriority w:val="0"/>
    <w:rPr>
      <w:rFonts w:asciiTheme="majorHAnsi" w:hAnsiTheme="majorHAnsi" w:eastAsiaTheme="majorEastAsia" w:cstheme="majorBidi"/>
      <w:sz w:val="20"/>
      <w:szCs w:val="20"/>
    </w:rPr>
  </w:style>
  <w:style w:type="paragraph" w:styleId="5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8">
    <w:name w:val="Signature"/>
    <w:basedOn w:val="1"/>
    <w:link w:val="400"/>
    <w:qFormat/>
    <w:uiPriority w:val="0"/>
    <w:pPr>
      <w:ind w:left="4320"/>
    </w:pPr>
  </w:style>
  <w:style w:type="paragraph" w:styleId="59">
    <w:name w:val="toc 1"/>
    <w:basedOn w:val="1"/>
    <w:next w:val="1"/>
    <w:qFormat/>
    <w:uiPriority w:val="0"/>
    <w:pPr>
      <w:spacing w:after="100"/>
    </w:pPr>
  </w:style>
  <w:style w:type="paragraph" w:styleId="60">
    <w:name w:val="List Continue 4"/>
    <w:basedOn w:val="1"/>
    <w:qFormat/>
    <w:uiPriority w:val="0"/>
    <w:pPr>
      <w:spacing w:after="120"/>
      <w:ind w:left="1440"/>
      <w:contextualSpacing/>
    </w:pPr>
  </w:style>
  <w:style w:type="paragraph" w:styleId="61">
    <w:name w:val="toc 4"/>
    <w:basedOn w:val="1"/>
    <w:next w:val="1"/>
    <w:qFormat/>
    <w:uiPriority w:val="0"/>
    <w:pPr>
      <w:spacing w:after="100"/>
      <w:ind w:left="630"/>
    </w:pPr>
  </w:style>
  <w:style w:type="paragraph" w:styleId="62">
    <w:name w:val="index heading"/>
    <w:basedOn w:val="1"/>
    <w:next w:val="63"/>
    <w:qFormat/>
    <w:uiPriority w:val="0"/>
    <w:rPr>
      <w:rFonts w:asciiTheme="majorHAnsi" w:hAnsiTheme="majorHAnsi" w:eastAsiaTheme="majorEastAsia" w:cstheme="majorBidi"/>
      <w:b/>
      <w:bCs/>
    </w:rPr>
  </w:style>
  <w:style w:type="paragraph" w:styleId="63">
    <w:name w:val="index 1"/>
    <w:basedOn w:val="1"/>
    <w:next w:val="1"/>
    <w:qFormat/>
    <w:uiPriority w:val="0"/>
    <w:pPr>
      <w:ind w:left="210" w:hanging="210"/>
    </w:pPr>
  </w:style>
  <w:style w:type="paragraph" w:styleId="64">
    <w:name w:val="Subtitle"/>
    <w:basedOn w:val="1"/>
    <w:next w:val="1"/>
    <w:link w:val="403"/>
    <w:qFormat/>
    <w:uiPriority w:val="0"/>
    <w:pPr>
      <w:spacing w:after="160"/>
    </w:pPr>
    <w:rPr>
      <w:color w:val="595959" w:themeColor="text1" w:themeTint="A6"/>
      <w:spacing w:val="15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65">
    <w:name w:val="List Number 5"/>
    <w:basedOn w:val="1"/>
    <w:qFormat/>
    <w:uiPriority w:val="0"/>
    <w:pPr>
      <w:numPr>
        <w:ilvl w:val="0"/>
        <w:numId w:val="10"/>
      </w:numPr>
      <w:contextualSpacing/>
    </w:pPr>
  </w:style>
  <w:style w:type="paragraph" w:styleId="66">
    <w:name w:val="List"/>
    <w:basedOn w:val="1"/>
    <w:qFormat/>
    <w:uiPriority w:val="0"/>
    <w:pPr>
      <w:ind w:left="360" w:hanging="360"/>
      <w:contextualSpacing/>
    </w:pPr>
  </w:style>
  <w:style w:type="paragraph" w:styleId="67">
    <w:name w:val="footnote text"/>
    <w:basedOn w:val="1"/>
    <w:link w:val="279"/>
    <w:qFormat/>
    <w:uiPriority w:val="0"/>
    <w:rPr>
      <w:sz w:val="20"/>
      <w:szCs w:val="20"/>
    </w:rPr>
  </w:style>
  <w:style w:type="paragraph" w:styleId="68">
    <w:name w:val="toc 6"/>
    <w:basedOn w:val="1"/>
    <w:next w:val="1"/>
    <w:qFormat/>
    <w:uiPriority w:val="0"/>
    <w:pPr>
      <w:spacing w:after="100"/>
      <w:ind w:left="1050"/>
    </w:pPr>
  </w:style>
  <w:style w:type="paragraph" w:styleId="69">
    <w:name w:val="List 5"/>
    <w:basedOn w:val="1"/>
    <w:qFormat/>
    <w:uiPriority w:val="0"/>
    <w:pPr>
      <w:ind w:left="1800" w:hanging="360"/>
      <w:contextualSpacing/>
    </w:pPr>
  </w:style>
  <w:style w:type="paragraph" w:styleId="70">
    <w:name w:val="Body Text Indent 3"/>
    <w:basedOn w:val="1"/>
    <w:link w:val="271"/>
    <w:qFormat/>
    <w:uiPriority w:val="0"/>
    <w:pPr>
      <w:spacing w:after="120"/>
      <w:ind w:left="360"/>
    </w:pPr>
    <w:rPr>
      <w:sz w:val="16"/>
      <w:szCs w:val="16"/>
    </w:rPr>
  </w:style>
  <w:style w:type="paragraph" w:styleId="71">
    <w:name w:val="index 7"/>
    <w:basedOn w:val="1"/>
    <w:next w:val="1"/>
    <w:qFormat/>
    <w:uiPriority w:val="0"/>
    <w:pPr>
      <w:ind w:left="1470" w:hanging="210"/>
    </w:pPr>
  </w:style>
  <w:style w:type="paragraph" w:styleId="72">
    <w:name w:val="index 9"/>
    <w:basedOn w:val="1"/>
    <w:next w:val="1"/>
    <w:qFormat/>
    <w:uiPriority w:val="0"/>
    <w:pPr>
      <w:ind w:left="1890" w:hanging="210"/>
    </w:pPr>
  </w:style>
  <w:style w:type="paragraph" w:styleId="73">
    <w:name w:val="table of figures"/>
    <w:basedOn w:val="1"/>
    <w:next w:val="1"/>
    <w:qFormat/>
    <w:uiPriority w:val="0"/>
  </w:style>
  <w:style w:type="paragraph" w:styleId="74">
    <w:name w:val="toc 2"/>
    <w:basedOn w:val="1"/>
    <w:next w:val="1"/>
    <w:qFormat/>
    <w:uiPriority w:val="0"/>
    <w:pPr>
      <w:spacing w:after="100"/>
      <w:ind w:left="210"/>
    </w:pPr>
  </w:style>
  <w:style w:type="paragraph" w:styleId="75">
    <w:name w:val="toc 9"/>
    <w:basedOn w:val="1"/>
    <w:next w:val="1"/>
    <w:qFormat/>
    <w:uiPriority w:val="0"/>
    <w:pPr>
      <w:spacing w:after="100"/>
      <w:ind w:left="1680"/>
    </w:pPr>
  </w:style>
  <w:style w:type="paragraph" w:styleId="76">
    <w:name w:val="Body Text 2"/>
    <w:basedOn w:val="1"/>
    <w:link w:val="265"/>
    <w:qFormat/>
    <w:uiPriority w:val="0"/>
    <w:pPr>
      <w:spacing w:after="120" w:line="480" w:lineRule="auto"/>
    </w:pPr>
  </w:style>
  <w:style w:type="paragraph" w:styleId="77">
    <w:name w:val="List 4"/>
    <w:basedOn w:val="1"/>
    <w:qFormat/>
    <w:uiPriority w:val="0"/>
    <w:pPr>
      <w:ind w:left="1440" w:hanging="360"/>
      <w:contextualSpacing/>
    </w:pPr>
  </w:style>
  <w:style w:type="paragraph" w:styleId="78">
    <w:name w:val="List Continue 2"/>
    <w:basedOn w:val="1"/>
    <w:qFormat/>
    <w:uiPriority w:val="0"/>
    <w:pPr>
      <w:spacing w:after="120"/>
      <w:ind w:left="720"/>
      <w:contextualSpacing/>
    </w:pPr>
  </w:style>
  <w:style w:type="paragraph" w:styleId="79">
    <w:name w:val="Message Header"/>
    <w:basedOn w:val="1"/>
    <w:link w:val="388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Theme="majorHAnsi" w:hAnsiTheme="majorHAnsi" w:eastAsiaTheme="majorEastAsia" w:cstheme="majorBidi"/>
      <w:sz w:val="24"/>
    </w:rPr>
  </w:style>
  <w:style w:type="paragraph" w:styleId="80">
    <w:name w:val="HTML Preformatted"/>
    <w:basedOn w:val="1"/>
    <w:link w:val="331"/>
    <w:qFormat/>
    <w:uiPriority w:val="0"/>
    <w:rPr>
      <w:rFonts w:ascii="Consolas" w:hAnsi="Consolas"/>
      <w:sz w:val="20"/>
      <w:szCs w:val="20"/>
    </w:rPr>
  </w:style>
  <w:style w:type="paragraph" w:styleId="8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2">
    <w:name w:val="List Continue 3"/>
    <w:basedOn w:val="1"/>
    <w:qFormat/>
    <w:uiPriority w:val="0"/>
    <w:pPr>
      <w:spacing w:after="120"/>
      <w:ind w:left="1080"/>
      <w:contextualSpacing/>
    </w:pPr>
  </w:style>
  <w:style w:type="paragraph" w:styleId="83">
    <w:name w:val="index 2"/>
    <w:basedOn w:val="1"/>
    <w:next w:val="1"/>
    <w:qFormat/>
    <w:uiPriority w:val="0"/>
    <w:pPr>
      <w:ind w:left="420" w:hanging="210"/>
    </w:pPr>
  </w:style>
  <w:style w:type="paragraph" w:styleId="84">
    <w:name w:val="Title"/>
    <w:basedOn w:val="1"/>
    <w:next w:val="1"/>
    <w:link w:val="407"/>
    <w:qFormat/>
    <w:uiPriority w:val="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85">
    <w:name w:val="annotation subject"/>
    <w:basedOn w:val="28"/>
    <w:next w:val="28"/>
    <w:link w:val="274"/>
    <w:qFormat/>
    <w:uiPriority w:val="0"/>
    <w:rPr>
      <w:b/>
      <w:bCs/>
    </w:rPr>
  </w:style>
  <w:style w:type="paragraph" w:styleId="86">
    <w:name w:val="Body Text First Indent"/>
    <w:basedOn w:val="34"/>
    <w:link w:val="267"/>
    <w:qFormat/>
    <w:uiPriority w:val="0"/>
    <w:pPr>
      <w:spacing w:after="0"/>
      <w:ind w:firstLine="360"/>
    </w:pPr>
  </w:style>
  <w:style w:type="paragraph" w:styleId="87">
    <w:name w:val="Body Text First Indent 2"/>
    <w:basedOn w:val="35"/>
    <w:link w:val="269"/>
    <w:qFormat/>
    <w:uiPriority w:val="0"/>
    <w:pPr>
      <w:spacing w:after="0"/>
      <w:ind w:firstLine="360"/>
    </w:pPr>
  </w:style>
  <w:style w:type="table" w:styleId="89">
    <w:name w:val="Table Grid"/>
    <w:basedOn w:val="8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0">
    <w:name w:val="Table Theme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Colorful 1"/>
    <w:basedOn w:val="88"/>
    <w:semiHidden/>
    <w:unhideWhenUsed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2">
    <w:name w:val="Table Colorful 2"/>
    <w:basedOn w:val="88"/>
    <w:semiHidden/>
    <w:unhideWhenUsed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orful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4">
    <w:name w:val="Table Elegant"/>
    <w:basedOn w:val="88"/>
    <w:semiHidden/>
    <w:unhideWhenUsed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5">
    <w:name w:val="Table Classic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Classic 2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3"/>
    <w:basedOn w:val="88"/>
    <w:semiHidden/>
    <w:unhideWhenUsed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4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Simple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0">
    <w:name w:val="Table Simple 2"/>
    <w:basedOn w:val="88"/>
    <w:semiHidden/>
    <w:unhideWhenUsed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01">
    <w:name w:val="Table Simple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2">
    <w:name w:val="Table Subtle 1"/>
    <w:basedOn w:val="88"/>
    <w:semiHidden/>
    <w:unhideWhenUsed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3">
    <w:name w:val="Table Subtle 2"/>
    <w:basedOn w:val="88"/>
    <w:semiHidden/>
    <w:unhideWhenUsed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4">
    <w:name w:val="Table 3D effects 1"/>
    <w:basedOn w:val="88"/>
    <w:semiHidden/>
    <w:unhideWhenUsed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05">
    <w:name w:val="Table 3D effects 2"/>
    <w:basedOn w:val="88"/>
    <w:semiHidden/>
    <w:unhideWhenUsed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3D effects 3"/>
    <w:basedOn w:val="88"/>
    <w:semiHidden/>
    <w:unhideWhenUsed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List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2"/>
    <w:basedOn w:val="88"/>
    <w:semiHidden/>
    <w:unhideWhenUsed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4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1">
    <w:name w:val="Table List 5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List 6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List 7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4">
    <w:name w:val="Table List 8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5">
    <w:name w:val="Table Contemporary"/>
    <w:basedOn w:val="88"/>
    <w:semiHidden/>
    <w:unhideWhenUsed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6">
    <w:name w:val="Table Columns 1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7">
    <w:name w:val="Table Columns 2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3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4"/>
    <w:basedOn w:val="88"/>
    <w:semiHidden/>
    <w:unhideWhenUsed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Grid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2">
    <w:name w:val="Table Grid 2"/>
    <w:basedOn w:val="88"/>
    <w:semiHidden/>
    <w:unhideWhenUsed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3">
    <w:name w:val="Table Grid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4">
    <w:name w:val="Table Grid 4"/>
    <w:basedOn w:val="88"/>
    <w:semiHidden/>
    <w:unhideWhenUsed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5">
    <w:name w:val="Table Grid 5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Grid 6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7">
    <w:name w:val="Table Grid 7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Grid 8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9">
    <w:name w:val="Table Web 1"/>
    <w:basedOn w:val="88"/>
    <w:semiHidden/>
    <w:unhideWhenUsed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Web 2"/>
    <w:basedOn w:val="88"/>
    <w:semiHidden/>
    <w:unhideWhenUsed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1">
    <w:name w:val="Table Web 3"/>
    <w:basedOn w:val="88"/>
    <w:semiHidden/>
    <w:unhideWhenUsed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2">
    <w:name w:val="Table Professional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3">
    <w:name w:val="Light Shading"/>
    <w:basedOn w:val="88"/>
    <w:semiHidden/>
    <w:unhideWhenUsed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134">
    <w:name w:val="Light Shading Accent 1"/>
    <w:basedOn w:val="88"/>
    <w:semiHidden/>
    <w:unhideWhenUsed/>
    <w:qFormat/>
    <w:uiPriority w:val="60"/>
    <w:rPr>
      <w:color w:val="2E75B6" w:themeColor="accent1" w:themeShade="BF"/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35">
    <w:name w:val="Light Shading Accent 2"/>
    <w:basedOn w:val="88"/>
    <w:semiHidden/>
    <w:unhideWhenUsed/>
    <w:qFormat/>
    <w:uiPriority w:val="60"/>
    <w:rPr>
      <w:color w:val="C55A11" w:themeColor="accent2" w:themeShade="BF"/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</w:style>
  <w:style w:type="table" w:styleId="136">
    <w:name w:val="Light Shading Accent 3"/>
    <w:basedOn w:val="88"/>
    <w:semiHidden/>
    <w:unhideWhenUsed/>
    <w:qFormat/>
    <w:uiPriority w:val="60"/>
    <w:rPr>
      <w:color w:val="7C7C7C" w:themeColor="accent3" w:themeShade="BF"/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37">
    <w:name w:val="Light Shading Accent 4"/>
    <w:basedOn w:val="88"/>
    <w:semiHidden/>
    <w:unhideWhenUsed/>
    <w:qFormat/>
    <w:uiPriority w:val="60"/>
    <w:rPr>
      <w:color w:val="BF9000" w:themeColor="accent4" w:themeShade="BF"/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</w:style>
  <w:style w:type="table" w:styleId="138">
    <w:name w:val="Light Shading Accent 5"/>
    <w:basedOn w:val="88"/>
    <w:semiHidden/>
    <w:unhideWhenUsed/>
    <w:qFormat/>
    <w:uiPriority w:val="60"/>
    <w:rPr>
      <w:color w:val="2F5597" w:themeColor="accent5" w:themeShade="BF"/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</w:style>
  <w:style w:type="table" w:styleId="139">
    <w:name w:val="Light Shading Accent 6"/>
    <w:basedOn w:val="88"/>
    <w:semiHidden/>
    <w:unhideWhenUsed/>
    <w:qFormat/>
    <w:uiPriority w:val="60"/>
    <w:rPr>
      <w:color w:val="548235" w:themeColor="accent6" w:themeShade="BF"/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140">
    <w:name w:val="Light List"/>
    <w:basedOn w:val="88"/>
    <w:semiHidden/>
    <w:unhideWhenUsed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141">
    <w:name w:val="Light List Accent 1"/>
    <w:basedOn w:val="88"/>
    <w:semiHidden/>
    <w:unhideWhenUsed/>
    <w:qFormat/>
    <w:uiPriority w:val="61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</w:style>
  <w:style w:type="table" w:styleId="142">
    <w:name w:val="Light List Accent 2"/>
    <w:basedOn w:val="88"/>
    <w:semiHidden/>
    <w:unhideWhenUsed/>
    <w:qFormat/>
    <w:uiPriority w:val="61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143">
    <w:name w:val="Light List Accent 3"/>
    <w:basedOn w:val="88"/>
    <w:semiHidden/>
    <w:unhideWhenUsed/>
    <w:qFormat/>
    <w:uiPriority w:val="61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144">
    <w:name w:val="Light List Accent 4"/>
    <w:basedOn w:val="88"/>
    <w:semiHidden/>
    <w:unhideWhenUsed/>
    <w:qFormat/>
    <w:uiPriority w:val="61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145">
    <w:name w:val="Light List Accent 5"/>
    <w:basedOn w:val="88"/>
    <w:semiHidden/>
    <w:unhideWhenUsed/>
    <w:qFormat/>
    <w:uiPriority w:val="61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</w:style>
  <w:style w:type="table" w:styleId="146">
    <w:name w:val="Light List Accent 6"/>
    <w:basedOn w:val="88"/>
    <w:semiHidden/>
    <w:unhideWhenUsed/>
    <w:qFormat/>
    <w:uiPriority w:val="61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147">
    <w:name w:val="Light Grid"/>
    <w:basedOn w:val="88"/>
    <w:semiHidden/>
    <w:unhideWhenUsed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148">
    <w:name w:val="Light Grid Accent 1"/>
    <w:basedOn w:val="88"/>
    <w:semiHidden/>
    <w:unhideWhenUsed/>
    <w:qFormat/>
    <w:uiPriority w:val="62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1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</w:tcPr>
    </w:tblStylePr>
  </w:style>
  <w:style w:type="table" w:styleId="149">
    <w:name w:val="Light Grid Accent 2"/>
    <w:basedOn w:val="88"/>
    <w:semiHidden/>
    <w:unhideWhenUsed/>
    <w:qFormat/>
    <w:uiPriority w:val="62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  <w:shd w:val="clear" w:color="auto" w:fill="FADECC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</w:tcPr>
    </w:tblStylePr>
  </w:style>
  <w:style w:type="table" w:styleId="150">
    <w:name w:val="Light Grid Accent 3"/>
    <w:basedOn w:val="88"/>
    <w:semiHidden/>
    <w:unhideWhenUsed/>
    <w:qFormat/>
    <w:uiPriority w:val="62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</w:tcPr>
    </w:tblStylePr>
  </w:style>
  <w:style w:type="table" w:styleId="151">
    <w:name w:val="Light Grid Accent 4"/>
    <w:basedOn w:val="88"/>
    <w:semiHidden/>
    <w:unhideWhenUsed/>
    <w:qFormat/>
    <w:uiPriority w:val="62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  <w:shd w:val="clear" w:color="auto" w:fill="FFEFBF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</w:tcPr>
    </w:tblStylePr>
  </w:style>
  <w:style w:type="table" w:styleId="152">
    <w:name w:val="Light Grid Accent 5"/>
    <w:basedOn w:val="88"/>
    <w:semiHidden/>
    <w:unhideWhenUsed/>
    <w:qFormat/>
    <w:uiPriority w:val="62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1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  <w:shd w:val="clear" w:color="auto" w:fill="D0DCF0" w:themeFill="accent5" w:themeFillTint="3F"/>
      </w:tcPr>
    </w:tblStylePr>
    <w:tblStylePr w:type="band2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</w:tcPr>
    </w:tblStylePr>
  </w:style>
  <w:style w:type="table" w:styleId="153">
    <w:name w:val="Light Grid Accent 6"/>
    <w:basedOn w:val="88"/>
    <w:semiHidden/>
    <w:unhideWhenUsed/>
    <w:qFormat/>
    <w:uiPriority w:val="62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</w:tcPr>
    </w:tblStylePr>
  </w:style>
  <w:style w:type="table" w:styleId="154">
    <w:name w:val="Medium Shading 1"/>
    <w:basedOn w:val="88"/>
    <w:semiHidden/>
    <w:unhideWhenUsed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5">
    <w:name w:val="Medium Shading 1 Accent 1"/>
    <w:basedOn w:val="88"/>
    <w:semiHidden/>
    <w:unhideWhenUsed/>
    <w:qFormat/>
    <w:uiPriority w:val="63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84B4DF" w:themeColor="accent1" w:themeTint="BF" w:sz="8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4DF" w:themeColor="accent1" w:themeTint="BF" w:sz="6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6">
    <w:name w:val="Medium Shading 1 Accent 2"/>
    <w:basedOn w:val="88"/>
    <w:semiHidden/>
    <w:unhideWhenUsed/>
    <w:qFormat/>
    <w:uiPriority w:val="63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7">
    <w:name w:val="Medium Shading 1 Accent 3"/>
    <w:basedOn w:val="88"/>
    <w:semiHidden/>
    <w:unhideWhenUsed/>
    <w:qFormat/>
    <w:uiPriority w:val="63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8">
    <w:name w:val="Medium Shading 1 Accent 4"/>
    <w:basedOn w:val="88"/>
    <w:semiHidden/>
    <w:unhideWhenUsed/>
    <w:qFormat/>
    <w:uiPriority w:val="63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CF3F" w:themeColor="accent4" w:themeTint="BF" w:sz="8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3F" w:themeColor="accent4" w:themeTint="BF" w:sz="6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B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9">
    <w:name w:val="Medium Shading 1 Accent 5"/>
    <w:basedOn w:val="88"/>
    <w:semiHidden/>
    <w:unhideWhenUsed/>
    <w:qFormat/>
    <w:uiPriority w:val="63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295D2" w:themeColor="accent5" w:themeTint="BF" w:sz="8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5" w:themeTint="BF" w:sz="6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C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0">
    <w:name w:val="Medium Shading 1 Accent 6"/>
    <w:basedOn w:val="88"/>
    <w:semiHidden/>
    <w:unhideWhenUsed/>
    <w:qFormat/>
    <w:uiPriority w:val="63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1">
    <w:name w:val="Medium Shading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2">
    <w:name w:val="Medium Shading 2 Accent 1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3">
    <w:name w:val="Medium Shading 2 Accent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4">
    <w:name w:val="Medium Shading 2 Accent 3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5">
    <w:name w:val="Medium Shading 2 Accent 4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6">
    <w:name w:val="Medium Shading 2 Accent 5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7">
    <w:name w:val="Medium Shading 2 Accent 6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8">
    <w:name w:val="Medium Lis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169">
    <w:name w:val="Medium List 1 Accen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70">
    <w:name w:val="Medium List 1 Accent 2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shd w:val="clear" w:color="auto" w:fill="FADECC" w:themeFill="accent2" w:themeFillTint="3F"/>
      </w:tcPr>
    </w:tblStylePr>
  </w:style>
  <w:style w:type="table" w:styleId="171">
    <w:name w:val="Medium List 1 Accent 3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72">
    <w:name w:val="Medium List 1 Accent 4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shd w:val="clear" w:color="auto" w:fill="FFEFBF" w:themeFill="accent4" w:themeFillTint="3F"/>
      </w:tcPr>
    </w:tblStylePr>
  </w:style>
  <w:style w:type="table" w:styleId="173">
    <w:name w:val="Medium List 1 Accent 5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5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shd w:val="clear" w:color="auto" w:fill="D0DCF0" w:themeFill="accent5" w:themeFillTint="3F"/>
      </w:tcPr>
    </w:tblStylePr>
  </w:style>
  <w:style w:type="table" w:styleId="174">
    <w:name w:val="Medium List 1 Accent 6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175">
    <w:name w:val="Medium Lis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6">
    <w:name w:val="Medium List 2 Accent 1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7">
    <w:name w:val="Medium List 2 Accen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8">
    <w:name w:val="Medium List 2 Accent 3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9">
    <w:name w:val="Medium List 2 Accent 4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B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0">
    <w:name w:val="Medium List 2 Accent 5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C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1">
    <w:name w:val="Medium List 2 Accent 6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2">
    <w:name w:val="Medium Grid 1"/>
    <w:basedOn w:val="88"/>
    <w:semiHidden/>
    <w:unhideWhenUsed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83">
    <w:name w:val="Medium Grid 1 Accent 1"/>
    <w:basedOn w:val="88"/>
    <w:semiHidden/>
    <w:unhideWhenUsed/>
    <w:qFormat/>
    <w:uiPriority w:val="67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  <w:insideV w:val="single" w:color="84B4DF" w:themeColor="accent1" w:themeTint="BF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4D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184">
    <w:name w:val="Medium Grid 1 Accent 2"/>
    <w:basedOn w:val="88"/>
    <w:semiHidden/>
    <w:unhideWhenUsed/>
    <w:qFormat/>
    <w:uiPriority w:val="67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85">
    <w:name w:val="Medium Grid 1 Accent 3"/>
    <w:basedOn w:val="88"/>
    <w:semiHidden/>
    <w:unhideWhenUsed/>
    <w:qFormat/>
    <w:uiPriority w:val="67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86">
    <w:name w:val="Medium Grid 1 Accent 4"/>
    <w:basedOn w:val="88"/>
    <w:semiHidden/>
    <w:unhideWhenUsed/>
    <w:qFormat/>
    <w:uiPriority w:val="67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  <w:insideV w:val="single" w:color="FFCF3F" w:themeColor="accent4" w:themeTint="BF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3F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187">
    <w:name w:val="Medium Grid 1 Accent 5"/>
    <w:basedOn w:val="88"/>
    <w:semiHidden/>
    <w:unhideWhenUsed/>
    <w:qFormat/>
    <w:uiPriority w:val="67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  <w:insideV w:val="single" w:color="7295D2" w:themeColor="accent5" w:themeTint="BF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88">
    <w:name w:val="Medium Grid 1 Accent 6"/>
    <w:basedOn w:val="88"/>
    <w:semiHidden/>
    <w:unhideWhenUsed/>
    <w:qFormat/>
    <w:uiPriority w:val="67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table" w:styleId="189">
    <w:name w:val="Medium Grid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0">
    <w:name w:val="Medium Grid 2 Accent 1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EF5FA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DCD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1">
    <w:name w:val="Medium Grid 2 Accent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2">
    <w:name w:val="Medium Grid 2 Accent 3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CEC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3">
    <w:name w:val="Medium Grid 2 Accent 4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F8E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C" w:themeFill="accent4" w:themeFillTint="33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FDF7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4">
    <w:name w:val="Medium Grid 2 Accent 5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5">
    <w:name w:val="Medium Grid 2 Accent 6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7D8A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6">
    <w:name w:val="Medium Grid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97">
    <w:name w:val="Medium Grid 3 Accent 1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DEA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DCDEA" w:themeFill="accent1" w:themeFillTint="7F"/>
      </w:tcPr>
    </w:tblStylePr>
  </w:style>
  <w:style w:type="table" w:styleId="198">
    <w:name w:val="Medium Grid 3 Accent 2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C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BE98" w:themeFill="accent2" w:themeFillTint="7F"/>
      </w:tcPr>
    </w:tblStylePr>
  </w:style>
  <w:style w:type="table" w:styleId="199">
    <w:name w:val="Medium Grid 3 Accent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2D2D2" w:themeFill="accent3" w:themeFillTint="7F"/>
      </w:tcPr>
    </w:tblStylePr>
  </w:style>
  <w:style w:type="table" w:styleId="200">
    <w:name w:val="Medium Grid 3 Accent 4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BF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7F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FDF7F" w:themeFill="accent4" w:themeFillTint="7F"/>
      </w:tcPr>
    </w:tblStylePr>
  </w:style>
  <w:style w:type="table" w:styleId="201">
    <w:name w:val="Medium Grid 3 Accent 5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C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1B8E1" w:themeFill="accent5" w:themeFillTint="7F"/>
      </w:tcPr>
    </w:tblStylePr>
  </w:style>
  <w:style w:type="table" w:styleId="202">
    <w:name w:val="Medium Grid 3 Accent 6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1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7D8A1" w:themeFill="accent6" w:themeFillTint="7F"/>
      </w:tcPr>
    </w:tblStylePr>
  </w:style>
  <w:style w:type="table" w:styleId="203">
    <w:name w:val="Dark List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204">
    <w:name w:val="Dark List Accent 1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5B5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</w:style>
  <w:style w:type="table" w:styleId="205">
    <w:name w:val="Dark List Accent 2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</w:style>
  <w:style w:type="table" w:styleId="206">
    <w:name w:val="Dark List Accent 3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207">
    <w:name w:val="Dark List Accent 4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E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E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</w:style>
  <w:style w:type="table" w:styleId="208">
    <w:name w:val="Dark List Accent 5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8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209">
    <w:name w:val="Dark List Accent 6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210">
    <w:name w:val="Colorful Shading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1">
    <w:name w:val="Colorful Shading Accent 1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DEA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2">
    <w:name w:val="Colorful Shading Accent 2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D480D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D480D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8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3">
    <w:name w:val="Colorful Shading Accent 3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626262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626262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3" w:themeFillShade="99"/>
      </w:tcPr>
    </w:tblStylePr>
    <w:tblStylePr w:type="band1Vert">
      <w:tblPr/>
      <w:tcPr>
        <w:shd w:val="clear" w:color="auto" w:fill="DADADA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14">
    <w:name w:val="Colorful Shading Accent 4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7F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5">
    <w:name w:val="Colorful Shading Accent 5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2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4378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4378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6">
    <w:name w:val="Colorful Shading Accent 6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1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7">
    <w:name w:val="Colorful List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8">
    <w:name w:val="Colorful List Accent 1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EF5FA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19">
    <w:name w:val="Colorful List Accent 2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20">
    <w:name w:val="Colorful List Accent 3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A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CECEC" w:themeFill="accent3" w:themeFillTint="33"/>
      </w:tcPr>
    </w:tblStylePr>
  </w:style>
  <w:style w:type="table" w:styleId="221">
    <w:name w:val="Colorful List Accent 4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FF8E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838383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shd w:val="clear" w:color="auto" w:fill="FEF2CC" w:themeFill="accent4" w:themeFillTint="33"/>
      </w:tcPr>
    </w:tblStylePr>
  </w:style>
  <w:style w:type="table" w:styleId="222">
    <w:name w:val="Colorful List Accent 5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A8A39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23">
    <w:name w:val="Colorful List Accent 6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25AA0" w:themeFill="accent5" w:themeFillShade="CC"/>
      </w:tcPr>
    </w:tblStylePr>
    <w:tblStylePr w:type="lastRow">
      <w:rPr>
        <w:b/>
        <w:bCs/>
        <w:color w:val="335AA1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24">
    <w:name w:val="Colorful Grid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225">
    <w:name w:val="Colorful Grid Accent 1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226">
    <w:name w:val="Colorful Grid Accent 2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227">
    <w:name w:val="Colorful Grid Accent 3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</w:rPr>
      <w:tblPr/>
      <w:tcPr>
        <w:shd w:val="clear" w:color="auto" w:fill="DADADA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ADADA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28">
    <w:name w:val="Colorful Grid Accent 4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229">
    <w:name w:val="Colorful Grid Accent 5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230">
    <w:name w:val="Colorful Grid Accent 6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character" w:styleId="232">
    <w:name w:val="Strong"/>
    <w:basedOn w:val="231"/>
    <w:autoRedefine/>
    <w:qFormat/>
    <w:uiPriority w:val="0"/>
    <w:rPr>
      <w:b/>
    </w:rPr>
  </w:style>
  <w:style w:type="character" w:styleId="233">
    <w:name w:val="endnote reference"/>
    <w:basedOn w:val="231"/>
    <w:qFormat/>
    <w:uiPriority w:val="0"/>
    <w:rPr>
      <w:vertAlign w:val="superscript"/>
    </w:rPr>
  </w:style>
  <w:style w:type="character" w:styleId="234">
    <w:name w:val="page number"/>
    <w:basedOn w:val="231"/>
    <w:qFormat/>
    <w:uiPriority w:val="0"/>
  </w:style>
  <w:style w:type="character" w:styleId="235">
    <w:name w:val="FollowedHyperlink"/>
    <w:basedOn w:val="231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36">
    <w:name w:val="Emphasis"/>
    <w:basedOn w:val="231"/>
    <w:autoRedefine/>
    <w:qFormat/>
    <w:uiPriority w:val="0"/>
    <w:rPr>
      <w:i/>
    </w:rPr>
  </w:style>
  <w:style w:type="character" w:styleId="237">
    <w:name w:val="line number"/>
    <w:basedOn w:val="231"/>
    <w:qFormat/>
    <w:uiPriority w:val="0"/>
  </w:style>
  <w:style w:type="character" w:styleId="238">
    <w:name w:val="HTML Definition"/>
    <w:basedOn w:val="231"/>
    <w:qFormat/>
    <w:uiPriority w:val="0"/>
    <w:rPr>
      <w:i/>
      <w:iCs/>
    </w:rPr>
  </w:style>
  <w:style w:type="character" w:styleId="239">
    <w:name w:val="HTML Typewriter"/>
    <w:basedOn w:val="231"/>
    <w:qFormat/>
    <w:uiPriority w:val="0"/>
    <w:rPr>
      <w:rFonts w:ascii="Consolas" w:hAnsi="Consolas"/>
      <w:sz w:val="20"/>
      <w:szCs w:val="20"/>
    </w:rPr>
  </w:style>
  <w:style w:type="character" w:styleId="240">
    <w:name w:val="HTML Acronym"/>
    <w:basedOn w:val="231"/>
    <w:qFormat/>
    <w:uiPriority w:val="0"/>
  </w:style>
  <w:style w:type="character" w:styleId="241">
    <w:name w:val="HTML Variable"/>
    <w:basedOn w:val="231"/>
    <w:qFormat/>
    <w:uiPriority w:val="0"/>
    <w:rPr>
      <w:i/>
      <w:iCs/>
    </w:rPr>
  </w:style>
  <w:style w:type="character" w:styleId="242">
    <w:name w:val="Hyperlink"/>
    <w:basedOn w:val="231"/>
    <w:autoRedefine/>
    <w:qFormat/>
    <w:uiPriority w:val="0"/>
    <w:rPr>
      <w:color w:val="0000FF"/>
      <w:u w:val="single"/>
    </w:rPr>
  </w:style>
  <w:style w:type="character" w:styleId="243">
    <w:name w:val="HTML Code"/>
    <w:basedOn w:val="231"/>
    <w:qFormat/>
    <w:uiPriority w:val="0"/>
    <w:rPr>
      <w:rFonts w:ascii="Consolas" w:hAnsi="Consolas"/>
      <w:sz w:val="20"/>
      <w:szCs w:val="20"/>
    </w:rPr>
  </w:style>
  <w:style w:type="character" w:styleId="244">
    <w:name w:val="annotation reference"/>
    <w:basedOn w:val="231"/>
    <w:qFormat/>
    <w:uiPriority w:val="0"/>
    <w:rPr>
      <w:sz w:val="16"/>
      <w:szCs w:val="16"/>
    </w:rPr>
  </w:style>
  <w:style w:type="character" w:styleId="245">
    <w:name w:val="HTML Cite"/>
    <w:basedOn w:val="231"/>
    <w:qFormat/>
    <w:uiPriority w:val="0"/>
    <w:rPr>
      <w:i/>
      <w:iCs/>
    </w:rPr>
  </w:style>
  <w:style w:type="character" w:styleId="246">
    <w:name w:val="footnote reference"/>
    <w:basedOn w:val="231"/>
    <w:qFormat/>
    <w:uiPriority w:val="0"/>
    <w:rPr>
      <w:vertAlign w:val="superscript"/>
    </w:rPr>
  </w:style>
  <w:style w:type="character" w:styleId="247">
    <w:name w:val="HTML Keyboard"/>
    <w:basedOn w:val="231"/>
    <w:qFormat/>
    <w:uiPriority w:val="0"/>
    <w:rPr>
      <w:rFonts w:ascii="Consolas" w:hAnsi="Consolas"/>
      <w:sz w:val="20"/>
      <w:szCs w:val="20"/>
    </w:rPr>
  </w:style>
  <w:style w:type="character" w:styleId="248">
    <w:name w:val="HTML Sample"/>
    <w:basedOn w:val="231"/>
    <w:qFormat/>
    <w:uiPriority w:val="0"/>
    <w:rPr>
      <w:rFonts w:ascii="Consolas" w:hAnsi="Consolas"/>
      <w:sz w:val="24"/>
      <w:szCs w:val="24"/>
    </w:rPr>
  </w:style>
  <w:style w:type="paragraph" w:styleId="249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50">
    <w:name w:val="font11"/>
    <w:basedOn w:val="23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1">
    <w:name w:val="font31"/>
    <w:basedOn w:val="231"/>
    <w:qFormat/>
    <w:uiPriority w:val="0"/>
    <w:rPr>
      <w:rFonts w:hint="eastAsia" w:ascii="宋体" w:hAnsi="宋体" w:eastAsia="宋体" w:cs="宋体"/>
      <w:color w:val="FFFFFF"/>
      <w:sz w:val="22"/>
      <w:szCs w:val="22"/>
      <w:u w:val="none"/>
    </w:rPr>
  </w:style>
  <w:style w:type="character" w:customStyle="1" w:styleId="252">
    <w:name w:val="Comment Text Char"/>
    <w:basedOn w:val="231"/>
    <w:link w:val="28"/>
    <w:autoRedefine/>
    <w:qFormat/>
    <w:uiPriority w:val="0"/>
    <w:rPr>
      <w:rFonts w:ascii="Tahoma" w:hAnsi="Tahoma" w:cs="Tahoma" w:eastAsiaTheme="minorEastAsia"/>
      <w:kern w:val="2"/>
      <w:sz w:val="16"/>
      <w:lang w:eastAsia="zh-CN"/>
    </w:rPr>
  </w:style>
  <w:style w:type="character" w:customStyle="1" w:styleId="253">
    <w:name w:val="Heading 1 Char"/>
    <w:basedOn w:val="231"/>
    <w:link w:val="3"/>
    <w:qFormat/>
    <w:uiPriority w:val="99"/>
    <w:rPr>
      <w:rFonts w:asciiTheme="majorHAnsi" w:hAnsiTheme="majorHAnsi" w:eastAsiaTheme="majorEastAsia" w:cstheme="majorBidi"/>
      <w:color w:val="2E75B6" w:themeColor="accent1" w:themeShade="BF"/>
      <w:kern w:val="2"/>
      <w:sz w:val="32"/>
      <w:szCs w:val="32"/>
      <w:lang w:eastAsia="zh-CN"/>
    </w:rPr>
  </w:style>
  <w:style w:type="character" w:customStyle="1" w:styleId="254">
    <w:name w:val="Heading 2 Char"/>
    <w:basedOn w:val="231"/>
    <w:link w:val="4"/>
    <w:semiHidden/>
    <w:qFormat/>
    <w:uiPriority w:val="0"/>
    <w:rPr>
      <w:rFonts w:asciiTheme="majorHAnsi" w:hAnsiTheme="majorHAnsi" w:eastAsiaTheme="majorEastAsia" w:cstheme="majorBidi"/>
      <w:color w:val="2E75B6" w:themeColor="accent1" w:themeShade="BF"/>
      <w:kern w:val="2"/>
      <w:sz w:val="26"/>
      <w:szCs w:val="26"/>
      <w:lang w:eastAsia="zh-CN"/>
    </w:rPr>
  </w:style>
  <w:style w:type="character" w:customStyle="1" w:styleId="255">
    <w:name w:val="Heading 3 Char"/>
    <w:basedOn w:val="231"/>
    <w:link w:val="5"/>
    <w:semiHidden/>
    <w:qFormat/>
    <w:uiPriority w:val="0"/>
    <w:rPr>
      <w:rFonts w:asciiTheme="majorHAnsi" w:hAnsiTheme="majorHAnsi" w:eastAsiaTheme="majorEastAsia" w:cstheme="majorBidi"/>
      <w:color w:val="1F4E79" w:themeColor="accent1" w:themeShade="80"/>
      <w:kern w:val="2"/>
      <w:sz w:val="24"/>
      <w:szCs w:val="24"/>
      <w:lang w:eastAsia="zh-CN"/>
    </w:rPr>
  </w:style>
  <w:style w:type="character" w:customStyle="1" w:styleId="256">
    <w:name w:val="Heading 4 Char"/>
    <w:basedOn w:val="231"/>
    <w:link w:val="6"/>
    <w:autoRedefine/>
    <w:semiHidden/>
    <w:qFormat/>
    <w:uiPriority w:val="0"/>
    <w:rPr>
      <w:rFonts w:asciiTheme="majorHAnsi" w:hAnsiTheme="majorHAnsi" w:eastAsiaTheme="majorEastAsia" w:cstheme="majorBidi"/>
      <w:i/>
      <w:iCs/>
      <w:color w:val="2E75B6" w:themeColor="accent1" w:themeShade="BF"/>
      <w:kern w:val="2"/>
      <w:sz w:val="21"/>
      <w:szCs w:val="24"/>
      <w:lang w:eastAsia="zh-CN"/>
    </w:rPr>
  </w:style>
  <w:style w:type="character" w:customStyle="1" w:styleId="257">
    <w:name w:val="Heading 5 Char"/>
    <w:basedOn w:val="231"/>
    <w:link w:val="7"/>
    <w:semiHidden/>
    <w:qFormat/>
    <w:uiPriority w:val="0"/>
    <w:rPr>
      <w:rFonts w:asciiTheme="majorHAnsi" w:hAnsiTheme="majorHAnsi" w:eastAsiaTheme="majorEastAsia" w:cstheme="majorBidi"/>
      <w:color w:val="2E75B6" w:themeColor="accent1" w:themeShade="BF"/>
      <w:kern w:val="2"/>
      <w:sz w:val="21"/>
      <w:szCs w:val="24"/>
      <w:lang w:eastAsia="zh-CN"/>
    </w:rPr>
  </w:style>
  <w:style w:type="character" w:customStyle="1" w:styleId="258">
    <w:name w:val="Heading 6 Char"/>
    <w:basedOn w:val="231"/>
    <w:link w:val="8"/>
    <w:semiHidden/>
    <w:qFormat/>
    <w:uiPriority w:val="0"/>
    <w:rPr>
      <w:rFonts w:asciiTheme="majorHAnsi" w:hAnsiTheme="majorHAnsi" w:eastAsiaTheme="majorEastAsia" w:cstheme="majorBidi"/>
      <w:color w:val="1F4E79" w:themeColor="accent1" w:themeShade="80"/>
      <w:kern w:val="2"/>
      <w:sz w:val="21"/>
      <w:szCs w:val="24"/>
      <w:lang w:eastAsia="zh-CN"/>
    </w:rPr>
  </w:style>
  <w:style w:type="character" w:customStyle="1" w:styleId="259">
    <w:name w:val="Heading 7 Char"/>
    <w:basedOn w:val="231"/>
    <w:link w:val="9"/>
    <w:semiHidden/>
    <w:qFormat/>
    <w:uiPriority w:val="0"/>
    <w:rPr>
      <w:rFonts w:asciiTheme="majorHAnsi" w:hAnsiTheme="majorHAnsi" w:eastAsiaTheme="majorEastAsia" w:cstheme="majorBidi"/>
      <w:i/>
      <w:iCs/>
      <w:color w:val="1F4E79" w:themeColor="accent1" w:themeShade="80"/>
      <w:kern w:val="2"/>
      <w:sz w:val="21"/>
      <w:szCs w:val="24"/>
      <w:lang w:eastAsia="zh-CN"/>
    </w:rPr>
  </w:style>
  <w:style w:type="character" w:customStyle="1" w:styleId="260">
    <w:name w:val="Heading 8 Char"/>
    <w:basedOn w:val="231"/>
    <w:link w:val="10"/>
    <w:semiHidden/>
    <w:qFormat/>
    <w:uiPriority w:val="0"/>
    <w:rPr>
      <w:rFonts w:asciiTheme="majorHAnsi" w:hAnsiTheme="majorHAnsi" w:eastAsiaTheme="majorEastAsia" w:cstheme="majorBidi"/>
      <w:color w:val="262626" w:themeColor="text1" w:themeTint="D9"/>
      <w:kern w:val="2"/>
      <w:sz w:val="21"/>
      <w:szCs w:val="21"/>
      <w:lang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1">
    <w:name w:val="Heading 9 Char"/>
    <w:basedOn w:val="231"/>
    <w:link w:val="11"/>
    <w:autoRedefine/>
    <w:semiHidden/>
    <w:qFormat/>
    <w:uiPriority w:val="0"/>
    <w:rPr>
      <w:rFonts w:asciiTheme="majorHAnsi" w:hAnsiTheme="majorHAnsi" w:eastAsiaTheme="majorEastAsia" w:cstheme="majorBidi"/>
      <w:i/>
      <w:iCs/>
      <w:color w:val="262626" w:themeColor="text1" w:themeTint="D9"/>
      <w:kern w:val="2"/>
      <w:sz w:val="21"/>
      <w:szCs w:val="21"/>
      <w:lang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2">
    <w:name w:val="Balloon Text Char"/>
    <w:basedOn w:val="231"/>
    <w:link w:val="54"/>
    <w:autoRedefine/>
    <w:qFormat/>
    <w:uiPriority w:val="0"/>
    <w:rPr>
      <w:rFonts w:ascii="Tahoma" w:hAnsi="Tahoma" w:cs="Tahoma" w:eastAsiaTheme="minorEastAsia"/>
      <w:kern w:val="2"/>
      <w:sz w:val="16"/>
      <w:szCs w:val="18"/>
      <w:lang w:eastAsia="zh-CN"/>
    </w:rPr>
  </w:style>
  <w:style w:type="paragraph" w:customStyle="1" w:styleId="263">
    <w:name w:val="Bibliography"/>
    <w:basedOn w:val="1"/>
    <w:next w:val="1"/>
    <w:autoRedefine/>
    <w:semiHidden/>
    <w:unhideWhenUsed/>
    <w:qFormat/>
    <w:uiPriority w:val="37"/>
  </w:style>
  <w:style w:type="character" w:customStyle="1" w:styleId="264">
    <w:name w:val="Body Text Char"/>
    <w:basedOn w:val="231"/>
    <w:link w:val="34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65">
    <w:name w:val="Body Text 2 Char"/>
    <w:basedOn w:val="231"/>
    <w:link w:val="76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66">
    <w:name w:val="Body Text 3 Char"/>
    <w:basedOn w:val="231"/>
    <w:link w:val="31"/>
    <w:qFormat/>
    <w:uiPriority w:val="0"/>
    <w:rPr>
      <w:rFonts w:asciiTheme="minorHAnsi" w:hAnsiTheme="minorHAnsi" w:eastAsiaTheme="minorEastAsia" w:cstheme="minorBidi"/>
      <w:kern w:val="2"/>
      <w:sz w:val="16"/>
      <w:szCs w:val="16"/>
      <w:lang w:eastAsia="zh-CN"/>
    </w:rPr>
  </w:style>
  <w:style w:type="character" w:customStyle="1" w:styleId="267">
    <w:name w:val="Body Text First Indent Char"/>
    <w:basedOn w:val="264"/>
    <w:link w:val="86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68">
    <w:name w:val="Body Text Indent Char"/>
    <w:basedOn w:val="231"/>
    <w:link w:val="35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69">
    <w:name w:val="Body Text First Indent 2 Char"/>
    <w:basedOn w:val="268"/>
    <w:link w:val="87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70">
    <w:name w:val="Body Text Indent 2 Char"/>
    <w:basedOn w:val="231"/>
    <w:link w:val="5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71">
    <w:name w:val="Body Text Indent 3 Char"/>
    <w:basedOn w:val="231"/>
    <w:link w:val="70"/>
    <w:qFormat/>
    <w:uiPriority w:val="0"/>
    <w:rPr>
      <w:rFonts w:asciiTheme="minorHAnsi" w:hAnsiTheme="minorHAnsi" w:eastAsiaTheme="minorEastAsia" w:cstheme="minorBidi"/>
      <w:kern w:val="2"/>
      <w:sz w:val="16"/>
      <w:szCs w:val="16"/>
      <w:lang w:eastAsia="zh-CN"/>
    </w:rPr>
  </w:style>
  <w:style w:type="character" w:customStyle="1" w:styleId="272">
    <w:name w:val="Book Title"/>
    <w:basedOn w:val="231"/>
    <w:qFormat/>
    <w:uiPriority w:val="33"/>
    <w:rPr>
      <w:b/>
      <w:bCs/>
      <w:i/>
      <w:iCs/>
      <w:spacing w:val="5"/>
    </w:rPr>
  </w:style>
  <w:style w:type="character" w:customStyle="1" w:styleId="273">
    <w:name w:val="Closing Char"/>
    <w:basedOn w:val="231"/>
    <w:link w:val="32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74">
    <w:name w:val="Comment Subject Char"/>
    <w:basedOn w:val="252"/>
    <w:link w:val="85"/>
    <w:qFormat/>
    <w:uiPriority w:val="0"/>
    <w:rPr>
      <w:rFonts w:ascii="Tahoma" w:hAnsi="Tahoma" w:cs="Tahoma" w:eastAsiaTheme="minorEastAsia"/>
      <w:b/>
      <w:bCs/>
      <w:kern w:val="2"/>
      <w:sz w:val="16"/>
      <w:lang w:eastAsia="zh-CN"/>
    </w:rPr>
  </w:style>
  <w:style w:type="character" w:customStyle="1" w:styleId="275">
    <w:name w:val="Date Char"/>
    <w:basedOn w:val="231"/>
    <w:link w:val="50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76">
    <w:name w:val="Document Map Char"/>
    <w:basedOn w:val="231"/>
    <w:link w:val="26"/>
    <w:qFormat/>
    <w:uiPriority w:val="0"/>
    <w:rPr>
      <w:rFonts w:ascii="Segoe UI" w:hAnsi="Segoe UI" w:cs="Segoe UI" w:eastAsiaTheme="minorEastAsia"/>
      <w:kern w:val="2"/>
      <w:sz w:val="16"/>
      <w:szCs w:val="16"/>
      <w:lang w:eastAsia="zh-CN"/>
    </w:rPr>
  </w:style>
  <w:style w:type="character" w:customStyle="1" w:styleId="277">
    <w:name w:val="E-mail Signature Char"/>
    <w:basedOn w:val="231"/>
    <w:link w:val="19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78">
    <w:name w:val="Endnote Text Char"/>
    <w:basedOn w:val="231"/>
    <w:link w:val="52"/>
    <w:qFormat/>
    <w:uiPriority w:val="0"/>
    <w:rPr>
      <w:rFonts w:asciiTheme="minorHAnsi" w:hAnsiTheme="minorHAnsi" w:eastAsiaTheme="minorEastAsia" w:cstheme="minorBidi"/>
      <w:kern w:val="2"/>
      <w:lang w:eastAsia="zh-CN"/>
    </w:rPr>
  </w:style>
  <w:style w:type="character" w:customStyle="1" w:styleId="279">
    <w:name w:val="Footnote Text Char"/>
    <w:basedOn w:val="231"/>
    <w:link w:val="67"/>
    <w:qFormat/>
    <w:uiPriority w:val="0"/>
    <w:rPr>
      <w:rFonts w:asciiTheme="minorHAnsi" w:hAnsiTheme="minorHAnsi" w:eastAsiaTheme="minorEastAsia" w:cstheme="minorBidi"/>
      <w:kern w:val="2"/>
      <w:lang w:eastAsia="zh-CN"/>
    </w:rPr>
  </w:style>
  <w:style w:type="table" w:customStyle="1" w:styleId="280">
    <w:name w:val="Grid Table 1 Light"/>
    <w:basedOn w:val="8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1">
    <w:name w:val="Grid Table 1 Light Accent 1"/>
    <w:basedOn w:val="88"/>
    <w:qFormat/>
    <w:uiPriority w:val="46"/>
    <w:tblPr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2">
    <w:name w:val="Grid Table 1 Light Accent 2"/>
    <w:basedOn w:val="88"/>
    <w:qFormat/>
    <w:uiPriority w:val="46"/>
    <w:tblPr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3">
    <w:name w:val="Grid Table 1 Light Accent 3"/>
    <w:basedOn w:val="88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4">
    <w:name w:val="Grid Table 1 Light Accent 4"/>
    <w:basedOn w:val="88"/>
    <w:qFormat/>
    <w:uiPriority w:val="46"/>
    <w:tblPr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5">
    <w:name w:val="Grid Table 1 Light Accent 5"/>
    <w:basedOn w:val="88"/>
    <w:qFormat/>
    <w:uiPriority w:val="46"/>
    <w:tblPr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6">
    <w:name w:val="Grid Table 1 Light Accent 6"/>
    <w:basedOn w:val="88"/>
    <w:qFormat/>
    <w:uiPriority w:val="46"/>
    <w:tblPr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7">
    <w:name w:val="Grid Table 2"/>
    <w:basedOn w:val="88"/>
    <w:qFormat/>
    <w:uiPriority w:val="47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288">
    <w:name w:val="Grid Table 2 Accent 1"/>
    <w:basedOn w:val="88"/>
    <w:qFormat/>
    <w:uiPriority w:val="47"/>
    <w:tblPr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289">
    <w:name w:val="Grid Table 2 Accent 2"/>
    <w:basedOn w:val="88"/>
    <w:qFormat/>
    <w:uiPriority w:val="47"/>
    <w:tblPr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290">
    <w:name w:val="Grid Table 2 Accent 3"/>
    <w:basedOn w:val="88"/>
    <w:qFormat/>
    <w:uiPriority w:val="47"/>
    <w:tblPr>
      <w:tblBorders>
        <w:top w:val="single" w:color="C8C8C8" w:themeColor="accent3" w:themeTint="99" w:sz="2" w:space="0"/>
        <w:bottom w:val="single" w:color="C8C8C8" w:themeColor="accent3" w:themeTint="99" w:sz="2" w:space="0"/>
        <w:insideH w:val="single" w:color="C8C8C8" w:themeColor="accent3" w:themeTint="99" w:sz="2" w:space="0"/>
        <w:insideV w:val="single" w:color="C8C8C8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C8C8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291">
    <w:name w:val="Grid Table 2 Accent 4"/>
    <w:basedOn w:val="88"/>
    <w:qFormat/>
    <w:uiPriority w:val="47"/>
    <w:tblPr>
      <w:tblBorders>
        <w:top w:val="single" w:color="FFD965" w:themeColor="accent4" w:themeTint="99" w:sz="2" w:space="0"/>
        <w:bottom w:val="single" w:color="FFD965" w:themeColor="accent4" w:themeTint="99" w:sz="2" w:space="0"/>
        <w:insideH w:val="single" w:color="FFD965" w:themeColor="accent4" w:themeTint="99" w:sz="2" w:space="0"/>
        <w:insideV w:val="single" w:color="FFD965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FD965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292">
    <w:name w:val="Grid Table 2 Accent 5"/>
    <w:basedOn w:val="88"/>
    <w:qFormat/>
    <w:uiPriority w:val="47"/>
    <w:tblPr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293">
    <w:name w:val="Grid Table 2 Accent 6"/>
    <w:basedOn w:val="88"/>
    <w:qFormat/>
    <w:uiPriority w:val="47"/>
    <w:tblPr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294">
    <w:name w:val="Grid Table 3"/>
    <w:basedOn w:val="88"/>
    <w:qFormat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295">
    <w:name w:val="Grid Table 3 Accent 1"/>
    <w:basedOn w:val="88"/>
    <w:qFormat/>
    <w:uiPriority w:val="48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296">
    <w:name w:val="Grid Table 3 Accent 2"/>
    <w:basedOn w:val="88"/>
    <w:qFormat/>
    <w:uiPriority w:val="48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297">
    <w:name w:val="Grid Table 3 Accent 3"/>
    <w:basedOn w:val="88"/>
    <w:qFormat/>
    <w:uiPriority w:val="48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298">
    <w:name w:val="Grid Table 3 Accent 4"/>
    <w:basedOn w:val="88"/>
    <w:qFormat/>
    <w:uiPriority w:val="48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299">
    <w:name w:val="Grid Table 3 Accent 5"/>
    <w:basedOn w:val="88"/>
    <w:qFormat/>
    <w:uiPriority w:val="48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300">
    <w:name w:val="Grid Table 3 Accent 6"/>
    <w:basedOn w:val="88"/>
    <w:qFormat/>
    <w:uiPriority w:val="48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301">
    <w:name w:val="Grid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02">
    <w:name w:val="Grid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03">
    <w:name w:val="Grid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04">
    <w:name w:val="Grid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05">
    <w:name w:val="Grid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06">
    <w:name w:val="Grid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07">
    <w:name w:val="Grid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08">
    <w:name w:val="Grid Table 5 Dark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309">
    <w:name w:val="Grid Table 5 Dark Accent 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cPr>
        <w:shd w:val="clear" w:color="auto" w:fill="BDD6EE" w:themeFill="accent1" w:themeFillTint="66"/>
      </w:tcPr>
    </w:tblStylePr>
    <w:tblStylePr w:type="band1Horz">
      <w:tcPr>
        <w:shd w:val="clear" w:color="auto" w:fill="BDD6EE" w:themeFill="accent1" w:themeFillTint="66"/>
      </w:tcPr>
    </w:tblStylePr>
  </w:style>
  <w:style w:type="table" w:customStyle="1" w:styleId="310">
    <w:name w:val="Grid Table 5 Dark Accent 2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cPr>
        <w:shd w:val="clear" w:color="auto" w:fill="F7CAAC" w:themeFill="accent2" w:themeFillTint="66"/>
      </w:tcPr>
    </w:tblStylePr>
    <w:tblStylePr w:type="band1Horz">
      <w:tcPr>
        <w:shd w:val="clear" w:color="auto" w:fill="F7CAAC" w:themeFill="accent2" w:themeFillTint="66"/>
      </w:tcPr>
    </w:tblStylePr>
  </w:style>
  <w:style w:type="table" w:customStyle="1" w:styleId="311">
    <w:name w:val="Grid Table 5 Dark Accent 3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cPr>
        <w:shd w:val="clear" w:color="auto" w:fill="DADADA" w:themeFill="accent3" w:themeFillTint="66"/>
      </w:tcPr>
    </w:tblStylePr>
    <w:tblStylePr w:type="band1Horz">
      <w:tcPr>
        <w:shd w:val="clear" w:color="auto" w:fill="DADADA" w:themeFill="accent3" w:themeFillTint="66"/>
      </w:tcPr>
    </w:tblStylePr>
  </w:style>
  <w:style w:type="table" w:customStyle="1" w:styleId="312">
    <w:name w:val="Grid Table 5 Dark Accent 4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cPr>
        <w:shd w:val="clear" w:color="auto" w:fill="FFE599" w:themeFill="accent4" w:themeFillTint="66"/>
      </w:tcPr>
    </w:tblStylePr>
    <w:tblStylePr w:type="band1Horz">
      <w:tcPr>
        <w:shd w:val="clear" w:color="auto" w:fill="FFE599" w:themeFill="accent4" w:themeFillTint="66"/>
      </w:tcPr>
    </w:tblStylePr>
  </w:style>
  <w:style w:type="table" w:customStyle="1" w:styleId="313">
    <w:name w:val="Grid Table 5 Dark Accent 5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cPr>
        <w:shd w:val="clear" w:color="auto" w:fill="B4C6E7" w:themeFill="accent5" w:themeFillTint="66"/>
      </w:tcPr>
    </w:tblStylePr>
    <w:tblStylePr w:type="band1Horz">
      <w:tcPr>
        <w:shd w:val="clear" w:color="auto" w:fill="B4C6E7" w:themeFill="accent5" w:themeFillTint="66"/>
      </w:tcPr>
    </w:tblStylePr>
  </w:style>
  <w:style w:type="table" w:customStyle="1" w:styleId="314">
    <w:name w:val="Grid Table 5 Dark Accent 6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cPr>
        <w:shd w:val="clear" w:color="auto" w:fill="C5E0B3" w:themeFill="accent6" w:themeFillTint="66"/>
      </w:tcPr>
    </w:tblStylePr>
    <w:tblStylePr w:type="band1Horz">
      <w:tcPr>
        <w:shd w:val="clear" w:color="auto" w:fill="C5E0B3" w:themeFill="accent6" w:themeFillTint="66"/>
      </w:tcPr>
    </w:tblStylePr>
  </w:style>
  <w:style w:type="table" w:customStyle="1" w:styleId="315">
    <w:name w:val="Grid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16">
    <w:name w:val="Grid Table 6 Colorful Accent 1"/>
    <w:basedOn w:val="88"/>
    <w:qFormat/>
    <w:uiPriority w:val="51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17">
    <w:name w:val="Grid Table 6 Colorful Accent 2"/>
    <w:basedOn w:val="88"/>
    <w:qFormat/>
    <w:uiPriority w:val="51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18">
    <w:name w:val="Grid Table 6 Colorful Accent 3"/>
    <w:basedOn w:val="88"/>
    <w:qFormat/>
    <w:uiPriority w:val="51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19">
    <w:name w:val="Grid Table 6 Colorful Accent 4"/>
    <w:basedOn w:val="88"/>
    <w:qFormat/>
    <w:uiPriority w:val="51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20">
    <w:name w:val="Grid Table 6 Colorful Accent 5"/>
    <w:basedOn w:val="88"/>
    <w:qFormat/>
    <w:uiPriority w:val="51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21">
    <w:name w:val="Grid Table 6 Colorful Accent 6"/>
    <w:basedOn w:val="88"/>
    <w:qFormat/>
    <w:uiPriority w:val="51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22">
    <w:name w:val="Grid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323">
    <w:name w:val="Grid Table 7 Colorful Accent 1"/>
    <w:basedOn w:val="88"/>
    <w:qFormat/>
    <w:uiPriority w:val="52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324">
    <w:name w:val="Grid Table 7 Colorful Accent 2"/>
    <w:basedOn w:val="88"/>
    <w:qFormat/>
    <w:uiPriority w:val="52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325">
    <w:name w:val="Grid Table 7 Colorful Accent 3"/>
    <w:basedOn w:val="88"/>
    <w:qFormat/>
    <w:uiPriority w:val="52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326">
    <w:name w:val="Grid Table 7 Colorful Accent 4"/>
    <w:basedOn w:val="88"/>
    <w:qFormat/>
    <w:uiPriority w:val="52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327">
    <w:name w:val="Grid Table 7 Colorful Accent 5"/>
    <w:basedOn w:val="88"/>
    <w:qFormat/>
    <w:uiPriority w:val="52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328">
    <w:name w:val="Grid Table 7 Colorful Accent 6"/>
    <w:basedOn w:val="88"/>
    <w:qFormat/>
    <w:uiPriority w:val="52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character" w:customStyle="1" w:styleId="329">
    <w:name w:val="Hashtag"/>
    <w:basedOn w:val="231"/>
    <w:semiHidden/>
    <w:unhideWhenUsed/>
    <w:qFormat/>
    <w:uiPriority w:val="99"/>
    <w:rPr>
      <w:color w:val="2B579A"/>
      <w:shd w:val="clear" w:color="auto" w:fill="E1DFDD"/>
    </w:rPr>
  </w:style>
  <w:style w:type="character" w:customStyle="1" w:styleId="330">
    <w:name w:val="HTML Address Char"/>
    <w:basedOn w:val="231"/>
    <w:link w:val="41"/>
    <w:qFormat/>
    <w:uiPriority w:val="0"/>
    <w:rPr>
      <w:rFonts w:asciiTheme="minorHAnsi" w:hAnsiTheme="minorHAnsi" w:eastAsiaTheme="minorEastAsia" w:cstheme="minorBidi"/>
      <w:i/>
      <w:iCs/>
      <w:kern w:val="2"/>
      <w:sz w:val="21"/>
      <w:szCs w:val="24"/>
      <w:lang w:eastAsia="zh-CN"/>
    </w:rPr>
  </w:style>
  <w:style w:type="character" w:customStyle="1" w:styleId="331">
    <w:name w:val="HTML Preformatted Char"/>
    <w:basedOn w:val="231"/>
    <w:link w:val="80"/>
    <w:qFormat/>
    <w:uiPriority w:val="0"/>
    <w:rPr>
      <w:rFonts w:ascii="Consolas" w:hAnsi="Consolas" w:eastAsiaTheme="minorEastAsia" w:cstheme="minorBidi"/>
      <w:kern w:val="2"/>
      <w:lang w:eastAsia="zh-CN"/>
    </w:rPr>
  </w:style>
  <w:style w:type="character" w:customStyle="1" w:styleId="332">
    <w:name w:val="Intense Emphasis"/>
    <w:basedOn w:val="231"/>
    <w:qFormat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paragraph" w:styleId="333">
    <w:name w:val="Intense Quote"/>
    <w:basedOn w:val="1"/>
    <w:next w:val="1"/>
    <w:link w:val="334"/>
    <w:semiHidden/>
    <w:unhideWhenUsed/>
    <w:qFormat/>
    <w:uiPriority w:val="99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334">
    <w:name w:val="Intense Quote Char"/>
    <w:basedOn w:val="231"/>
    <w:link w:val="333"/>
    <w:semiHidden/>
    <w:qFormat/>
    <w:uiPriority w:val="99"/>
    <w:rPr>
      <w:rFonts w:asciiTheme="minorHAnsi" w:hAnsiTheme="minorHAnsi" w:eastAsiaTheme="minorEastAsia" w:cstheme="minorBidi"/>
      <w:i/>
      <w:iCs/>
      <w:color w:val="5B9BD5" w:themeColor="accent1"/>
      <w:kern w:val="2"/>
      <w:sz w:val="21"/>
      <w:szCs w:val="24"/>
      <w:lang w:eastAsia="zh-CN"/>
      <w14:textFill>
        <w14:solidFill>
          <w14:schemeClr w14:val="accent1"/>
        </w14:solidFill>
      </w14:textFill>
    </w:rPr>
  </w:style>
  <w:style w:type="character" w:customStyle="1" w:styleId="335">
    <w:name w:val="Intense Reference"/>
    <w:basedOn w:val="231"/>
    <w:qFormat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paragraph" w:styleId="336">
    <w:name w:val="List Paragraph"/>
    <w:basedOn w:val="1"/>
    <w:semiHidden/>
    <w:unhideWhenUsed/>
    <w:qFormat/>
    <w:uiPriority w:val="99"/>
    <w:pPr>
      <w:ind w:left="720"/>
      <w:contextualSpacing/>
    </w:pPr>
  </w:style>
  <w:style w:type="table" w:customStyle="1" w:styleId="337">
    <w:name w:val="List Table 1 Light"/>
    <w:basedOn w:val="88"/>
    <w:qFormat/>
    <w:uiPriority w:val="46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38">
    <w:name w:val="List Table 1 Light Accent 1"/>
    <w:basedOn w:val="88"/>
    <w:qFormat/>
    <w:uiPriority w:val="46"/>
    <w:tblStylePr w:type="firstRow">
      <w:rPr>
        <w:b/>
        <w:bCs/>
      </w:rPr>
      <w:tcPr>
        <w:tcBorders>
          <w:bottom w:val="single" w:color="9CC2E5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39">
    <w:name w:val="List Table 1 Light Accent 2"/>
    <w:basedOn w:val="88"/>
    <w:qFormat/>
    <w:uiPriority w:val="46"/>
    <w:tblStylePr w:type="firstRow">
      <w:rPr>
        <w:b/>
        <w:bCs/>
      </w:rPr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40">
    <w:name w:val="List Table 1 Light Accent 3"/>
    <w:basedOn w:val="88"/>
    <w:qFormat/>
    <w:uiPriority w:val="46"/>
    <w:tblStylePr w:type="firstRow">
      <w:rPr>
        <w:b/>
        <w:bCs/>
      </w:rPr>
      <w:tcPr>
        <w:tcBorders>
          <w:bottom w:val="single" w:color="C8C8C8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41">
    <w:name w:val="List Table 1 Light Accent 4"/>
    <w:basedOn w:val="88"/>
    <w:qFormat/>
    <w:uiPriority w:val="46"/>
    <w:tblStylePr w:type="firstRow">
      <w:rPr>
        <w:b/>
        <w:bCs/>
      </w:rPr>
      <w:tcPr>
        <w:tcBorders>
          <w:bottom w:val="single" w:color="FFD965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42">
    <w:name w:val="List Table 1 Light Accent 5"/>
    <w:basedOn w:val="88"/>
    <w:qFormat/>
    <w:uiPriority w:val="46"/>
    <w:tblStylePr w:type="firstRow">
      <w:rPr>
        <w:b/>
        <w:bCs/>
      </w:rPr>
      <w:tcPr>
        <w:tcBorders>
          <w:bottom w:val="single" w:color="8EAADB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43">
    <w:name w:val="List Table 1 Light Accent 6"/>
    <w:basedOn w:val="88"/>
    <w:qFormat/>
    <w:uiPriority w:val="46"/>
    <w:tblStylePr w:type="firstRow">
      <w:rPr>
        <w:b/>
        <w:bCs/>
      </w:rPr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44">
    <w:name w:val="List Table 2"/>
    <w:basedOn w:val="88"/>
    <w:qFormat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45">
    <w:name w:val="List Table 2 Accent 1"/>
    <w:basedOn w:val="88"/>
    <w:qFormat/>
    <w:uiPriority w:val="47"/>
    <w:tblPr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46">
    <w:name w:val="List Table 2 Accent 2"/>
    <w:basedOn w:val="88"/>
    <w:qFormat/>
    <w:uiPriority w:val="47"/>
    <w:tblPr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47">
    <w:name w:val="List Table 2 Accent 3"/>
    <w:basedOn w:val="88"/>
    <w:qFormat/>
    <w:uiPriority w:val="47"/>
    <w:tblPr>
      <w:tblBorders>
        <w:top w:val="single" w:color="C8C8C8" w:themeColor="accent3" w:themeTint="99" w:sz="4" w:space="0"/>
        <w:bottom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48">
    <w:name w:val="List Table 2 Accent 4"/>
    <w:basedOn w:val="88"/>
    <w:qFormat/>
    <w:uiPriority w:val="47"/>
    <w:tblPr>
      <w:tblBorders>
        <w:top w:val="single" w:color="FFD965" w:themeColor="accent4" w:themeTint="99" w:sz="4" w:space="0"/>
        <w:bottom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49">
    <w:name w:val="List Table 2 Accent 5"/>
    <w:basedOn w:val="88"/>
    <w:qFormat/>
    <w:uiPriority w:val="47"/>
    <w:tblPr>
      <w:tblBorders>
        <w:top w:val="single" w:color="8EAADB" w:themeColor="accent5" w:themeTint="99" w:sz="4" w:space="0"/>
        <w:bottom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50">
    <w:name w:val="List Table 2 Accent 6"/>
    <w:basedOn w:val="88"/>
    <w:qFormat/>
    <w:uiPriority w:val="47"/>
    <w:tblPr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51">
    <w:name w:val="List Table 3"/>
    <w:basedOn w:val="88"/>
    <w:qFormat/>
    <w:uiPriority w:val="4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352">
    <w:name w:val="List Table 3 Accent 1"/>
    <w:basedOn w:val="88"/>
    <w:qFormat/>
    <w:uiPriority w:val="48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5B9BD5" w:themeColor="accent1" w:sz="4" w:space="0"/>
          <w:left w:val="nil"/>
        </w:tcBorders>
      </w:tcPr>
    </w:tblStylePr>
    <w:tblStylePr w:type="swCell">
      <w:tcPr>
        <w:tcBorders>
          <w:top w:val="double" w:color="5B9BD5" w:themeColor="accent1" w:sz="4" w:space="0"/>
          <w:right w:val="nil"/>
        </w:tcBorders>
      </w:tcPr>
    </w:tblStylePr>
  </w:style>
  <w:style w:type="table" w:customStyle="1" w:styleId="353">
    <w:name w:val="List Table 3 Accent 2"/>
    <w:basedOn w:val="88"/>
    <w:qFormat/>
    <w:uiPriority w:val="48"/>
    <w:tblPr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D7D31" w:themeColor="accent2" w:sz="4" w:space="0"/>
          <w:left w:val="nil"/>
        </w:tcBorders>
      </w:tcPr>
    </w:tblStylePr>
    <w:tblStylePr w:type="swCell">
      <w:tcPr>
        <w:tcBorders>
          <w:top w:val="double" w:color="ED7D31" w:themeColor="accent2" w:sz="4" w:space="0"/>
          <w:right w:val="nil"/>
        </w:tcBorders>
      </w:tcPr>
    </w:tblStylePr>
  </w:style>
  <w:style w:type="table" w:customStyle="1" w:styleId="354">
    <w:name w:val="List Table 3 Accent 3"/>
    <w:basedOn w:val="88"/>
    <w:qFormat/>
    <w:uiPriority w:val="48"/>
    <w:tblPr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A5A5A5" w:themeColor="accent3" w:sz="4" w:space="0"/>
          <w:left w:val="nil"/>
        </w:tcBorders>
      </w:tcPr>
    </w:tblStylePr>
    <w:tblStylePr w:type="swCell">
      <w:tcPr>
        <w:tcBorders>
          <w:top w:val="double" w:color="A5A5A5" w:themeColor="accent3" w:sz="4" w:space="0"/>
          <w:right w:val="nil"/>
        </w:tcBorders>
      </w:tcPr>
    </w:tblStylePr>
  </w:style>
  <w:style w:type="table" w:customStyle="1" w:styleId="355">
    <w:name w:val="List Table 3 Accent 4"/>
    <w:basedOn w:val="88"/>
    <w:qFormat/>
    <w:uiPriority w:val="48"/>
    <w:tblPr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FC000" w:themeColor="accent4" w:sz="4" w:space="0"/>
          <w:left w:val="nil"/>
        </w:tcBorders>
      </w:tcPr>
    </w:tblStylePr>
    <w:tblStylePr w:type="swCell">
      <w:tcPr>
        <w:tcBorders>
          <w:top w:val="double" w:color="FFC000" w:themeColor="accent4" w:sz="4" w:space="0"/>
          <w:right w:val="nil"/>
        </w:tcBorders>
      </w:tcPr>
    </w:tblStylePr>
  </w:style>
  <w:style w:type="table" w:customStyle="1" w:styleId="356">
    <w:name w:val="List Table 3 Accent 5"/>
    <w:basedOn w:val="88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table" w:customStyle="1" w:styleId="357">
    <w:name w:val="List Table 3 Accent 6"/>
    <w:basedOn w:val="88"/>
    <w:qFormat/>
    <w:uiPriority w:val="48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70AD47" w:themeColor="accent6" w:sz="4" w:space="0"/>
          <w:left w:val="nil"/>
        </w:tcBorders>
      </w:tcPr>
    </w:tblStylePr>
    <w:tblStylePr w:type="swCell">
      <w:tcPr>
        <w:tcBorders>
          <w:top w:val="double" w:color="70AD47" w:themeColor="accent6" w:sz="4" w:space="0"/>
          <w:right w:val="nil"/>
        </w:tcBorders>
      </w:tcPr>
    </w:tblStylePr>
  </w:style>
  <w:style w:type="table" w:customStyle="1" w:styleId="358">
    <w:name w:val="List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59">
    <w:name w:val="List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60">
    <w:name w:val="List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61">
    <w:name w:val="List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62">
    <w:name w:val="List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63">
    <w:name w:val="List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64">
    <w:name w:val="List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65">
    <w:name w:val="List Table 5 Dark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6">
    <w:name w:val="List Table 5 Dark Accent 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5B9BD5" w:themeColor="accent1" w:sz="24" w:space="0"/>
        <w:left w:val="single" w:color="5B9BD5" w:themeColor="accent1" w:sz="24" w:space="0"/>
        <w:bottom w:val="single" w:color="5B9BD5" w:themeColor="accent1" w:sz="24" w:space="0"/>
        <w:right w:val="single" w:color="5B9BD5" w:themeColor="accent1" w:sz="24" w:space="0"/>
      </w:tblBorders>
    </w:tblPr>
    <w:tcPr>
      <w:shd w:val="clear" w:color="auto" w:fill="5B9BD5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7">
    <w:name w:val="List Table 5 Dark Accent 2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8">
    <w:name w:val="List Table 5 Dark Accent 3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9">
    <w:name w:val="List Table 5 Dark Accent 4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0">
    <w:name w:val="List Table 5 Dark Accent 5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472C4" w:themeColor="accent5" w:sz="24" w:space="0"/>
        <w:left w:val="single" w:color="4472C4" w:themeColor="accent5" w:sz="24" w:space="0"/>
        <w:bottom w:val="single" w:color="4472C4" w:themeColor="accent5" w:sz="24" w:space="0"/>
        <w:right w:val="single" w:color="4472C4" w:themeColor="accent5" w:sz="24" w:space="0"/>
      </w:tblBorders>
    </w:tblPr>
    <w:tcPr>
      <w:shd w:val="clear" w:color="auto" w:fill="4472C4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1">
    <w:name w:val="List Table 5 Dark Accent 6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2">
    <w:name w:val="List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3">
    <w:name w:val="List Table 6 Colorful Accent 1"/>
    <w:basedOn w:val="88"/>
    <w:qFormat/>
    <w:uiPriority w:val="51"/>
    <w:rPr>
      <w:color w:val="2E75B6" w:themeColor="accent1" w:themeShade="BF"/>
    </w:r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bCs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74">
    <w:name w:val="List Table 6 Colorful Accent 2"/>
    <w:basedOn w:val="88"/>
    <w:qFormat/>
    <w:uiPriority w:val="51"/>
    <w:rPr>
      <w:color w:val="C55A11" w:themeColor="accent2" w:themeShade="BF"/>
    </w:rPr>
    <w:tblPr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75">
    <w:name w:val="List Table 6 Colorful Accent 3"/>
    <w:basedOn w:val="88"/>
    <w:qFormat/>
    <w:uiPriority w:val="51"/>
    <w:rPr>
      <w:color w:val="7C7C7C" w:themeColor="accent3" w:themeShade="BF"/>
    </w:rPr>
    <w:tblPr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76">
    <w:name w:val="List Table 6 Colorful Accent 4"/>
    <w:basedOn w:val="88"/>
    <w:qFormat/>
    <w:uiPriority w:val="51"/>
    <w:rPr>
      <w:color w:val="BF9000" w:themeColor="accent4" w:themeShade="BF"/>
    </w:rPr>
    <w:tblPr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77">
    <w:name w:val="List Table 6 Colorful Accent 5"/>
    <w:basedOn w:val="88"/>
    <w:qFormat/>
    <w:uiPriority w:val="51"/>
    <w:rPr>
      <w:color w:val="2F5597" w:themeColor="accent5" w:themeShade="BF"/>
    </w:rPr>
    <w:tblPr>
      <w:tblBorders>
        <w:top w:val="single" w:color="4472C4" w:themeColor="accent5" w:sz="4" w:space="0"/>
        <w:bottom w:val="single" w:color="4472C4" w:themeColor="accent5" w:sz="4" w:space="0"/>
      </w:tblBorders>
    </w:tblPr>
    <w:tblStylePr w:type="firstRow">
      <w:rPr>
        <w:b/>
        <w:bCs/>
      </w:rPr>
      <w:tcPr>
        <w:tcBorders>
          <w:bottom w:val="single" w:color="4472C4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78">
    <w:name w:val="List Table 6 Colorful Accent 6"/>
    <w:basedOn w:val="88"/>
    <w:qFormat/>
    <w:uiPriority w:val="51"/>
    <w:rPr>
      <w:color w:val="548235" w:themeColor="accent6" w:themeShade="BF"/>
    </w:rPr>
    <w:tblPr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79">
    <w:name w:val="List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0">
    <w:name w:val="List Table 7 Colorful Accent 1"/>
    <w:basedOn w:val="88"/>
    <w:qFormat/>
    <w:uiPriority w:val="52"/>
    <w:rPr>
      <w:color w:val="2E75B6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5B9BD5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5B9BD5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5B9BD5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5B9BD5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1">
    <w:name w:val="List Table 7 Colorful Accent 2"/>
    <w:basedOn w:val="88"/>
    <w:qFormat/>
    <w:uiPriority w:val="52"/>
    <w:rPr>
      <w:color w:val="C55A11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2">
    <w:name w:val="List Table 7 Colorful Accent 3"/>
    <w:basedOn w:val="88"/>
    <w:qFormat/>
    <w:uiPriority w:val="52"/>
    <w:rPr>
      <w:color w:val="7C7C7C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3">
    <w:name w:val="List Table 7 Colorful Accent 4"/>
    <w:basedOn w:val="88"/>
    <w:qFormat/>
    <w:uiPriority w:val="52"/>
    <w:rPr>
      <w:color w:val="BF9000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4">
    <w:name w:val="List Table 7 Colorful Accent 5"/>
    <w:basedOn w:val="88"/>
    <w:qFormat/>
    <w:uiPriority w:val="52"/>
    <w:rPr>
      <w:color w:val="2F5597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472C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472C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472C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472C4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5">
    <w:name w:val="List Table 7 Colorful Accent 6"/>
    <w:basedOn w:val="88"/>
    <w:qFormat/>
    <w:uiPriority w:val="52"/>
    <w:rPr>
      <w:color w:val="548235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386">
    <w:name w:val="Macro Text Char"/>
    <w:basedOn w:val="231"/>
    <w:link w:val="2"/>
    <w:qFormat/>
    <w:uiPriority w:val="0"/>
    <w:rPr>
      <w:rFonts w:ascii="Consolas" w:hAnsi="Consolas" w:eastAsiaTheme="minorEastAsia" w:cstheme="minorBidi"/>
      <w:kern w:val="2"/>
      <w:lang w:eastAsia="zh-CN"/>
    </w:rPr>
  </w:style>
  <w:style w:type="character" w:customStyle="1" w:styleId="387">
    <w:name w:val="Mention"/>
    <w:basedOn w:val="231"/>
    <w:semiHidden/>
    <w:unhideWhenUsed/>
    <w:qFormat/>
    <w:uiPriority w:val="99"/>
    <w:rPr>
      <w:color w:val="2B579A"/>
      <w:shd w:val="clear" w:color="auto" w:fill="E1DFDD"/>
    </w:rPr>
  </w:style>
  <w:style w:type="character" w:customStyle="1" w:styleId="388">
    <w:name w:val="Message Header Char"/>
    <w:basedOn w:val="231"/>
    <w:link w:val="79"/>
    <w:qFormat/>
    <w:uiPriority w:val="0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  <w:lang w:eastAsia="zh-CN"/>
    </w:rPr>
  </w:style>
  <w:style w:type="character" w:customStyle="1" w:styleId="389">
    <w:name w:val="Note Heading Char"/>
    <w:basedOn w:val="231"/>
    <w:link w:val="16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styleId="390">
    <w:name w:val="Placeholder Text"/>
    <w:basedOn w:val="231"/>
    <w:semiHidden/>
    <w:unhideWhenUsed/>
    <w:qFormat/>
    <w:uiPriority w:val="99"/>
    <w:rPr>
      <w:color w:val="666666"/>
    </w:rPr>
  </w:style>
  <w:style w:type="table" w:customStyle="1" w:styleId="391">
    <w:name w:val="Plain Table 1"/>
    <w:basedOn w:val="88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392">
    <w:name w:val="Plain Table 2"/>
    <w:basedOn w:val="88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393">
    <w:name w:val="Plain Table 3"/>
    <w:basedOn w:val="88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394">
    <w:name w:val="Plain Table 4"/>
    <w:basedOn w:val="88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395">
    <w:name w:val="Plain Table 5"/>
    <w:basedOn w:val="88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396">
    <w:name w:val="Plain Text Char"/>
    <w:basedOn w:val="231"/>
    <w:link w:val="45"/>
    <w:qFormat/>
    <w:uiPriority w:val="0"/>
    <w:rPr>
      <w:rFonts w:ascii="Consolas" w:hAnsi="Consolas" w:eastAsiaTheme="minorEastAsia" w:cstheme="minorBidi"/>
      <w:kern w:val="2"/>
      <w:sz w:val="21"/>
      <w:szCs w:val="21"/>
      <w:lang w:eastAsia="zh-CN"/>
    </w:rPr>
  </w:style>
  <w:style w:type="paragraph" w:styleId="397">
    <w:name w:val="Quote"/>
    <w:basedOn w:val="1"/>
    <w:next w:val="1"/>
    <w:link w:val="398"/>
    <w:semiHidden/>
    <w:unhideWhenUsed/>
    <w:qFormat/>
    <w:uiPriority w:val="9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8">
    <w:name w:val="Quote Char"/>
    <w:basedOn w:val="231"/>
    <w:link w:val="397"/>
    <w:semiHidden/>
    <w:qFormat/>
    <w:uiPriority w:val="99"/>
    <w:rPr>
      <w:rFonts w:asciiTheme="minorHAnsi" w:hAnsiTheme="minorHAnsi" w:eastAsiaTheme="minorEastAsia" w:cstheme="minorBidi"/>
      <w:i/>
      <w:iCs/>
      <w:color w:val="404040" w:themeColor="text1" w:themeTint="BF"/>
      <w:kern w:val="2"/>
      <w:sz w:val="21"/>
      <w:szCs w:val="24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9">
    <w:name w:val="Salutation Char"/>
    <w:basedOn w:val="231"/>
    <w:link w:val="30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400">
    <w:name w:val="Signature Char"/>
    <w:basedOn w:val="231"/>
    <w:link w:val="58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401">
    <w:name w:val="Smart Hyperlink"/>
    <w:basedOn w:val="231"/>
    <w:semiHidden/>
    <w:unhideWhenUsed/>
    <w:qFormat/>
    <w:uiPriority w:val="99"/>
    <w:rPr>
      <w:u w:val="dotted"/>
    </w:rPr>
  </w:style>
  <w:style w:type="character" w:customStyle="1" w:styleId="402">
    <w:name w:val="Smart Link"/>
    <w:basedOn w:val="231"/>
    <w:semiHidden/>
    <w:unhideWhenUsed/>
    <w:qFormat/>
    <w:uiPriority w:val="99"/>
    <w:rPr>
      <w:color w:val="0000FF"/>
      <w:u w:val="single"/>
      <w:shd w:val="clear" w:color="auto" w:fill="F3F2F1"/>
    </w:rPr>
  </w:style>
  <w:style w:type="character" w:customStyle="1" w:styleId="403">
    <w:name w:val="Subtitle Char"/>
    <w:basedOn w:val="231"/>
    <w:link w:val="64"/>
    <w:qFormat/>
    <w:uiPriority w:val="0"/>
    <w:rPr>
      <w:rFonts w:asciiTheme="minorHAnsi" w:hAnsiTheme="minorHAnsi" w:eastAsiaTheme="minorEastAsia" w:cstheme="minorBidi"/>
      <w:color w:val="595959" w:themeColor="text1" w:themeTint="A6"/>
      <w:spacing w:val="15"/>
      <w:kern w:val="2"/>
      <w:sz w:val="22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4">
    <w:name w:val="Subtle Emphasis"/>
    <w:basedOn w:val="23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05">
    <w:name w:val="Subtle Reference"/>
    <w:basedOn w:val="23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customStyle="1" w:styleId="406">
    <w:name w:val="Grid Table Light"/>
    <w:basedOn w:val="8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07">
    <w:name w:val="Title Char"/>
    <w:basedOn w:val="231"/>
    <w:link w:val="84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  <w:lang w:eastAsia="zh-CN"/>
    </w:rPr>
  </w:style>
  <w:style w:type="paragraph" w:customStyle="1" w:styleId="408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409">
    <w:name w:val="Unresolved Mention"/>
    <w:basedOn w:val="23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1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411">
    <w:name w:val="font21"/>
    <w:basedOn w:val="231"/>
    <w:qFormat/>
    <w:uiPriority w:val="0"/>
    <w:rPr>
      <w:rFonts w:hint="default" w:ascii="Calibri" w:hAnsi="Calibri" w:cs="Calibri"/>
      <w:b/>
      <w:bCs/>
      <w:i/>
      <w:iCs/>
      <w:color w:val="000000"/>
      <w:sz w:val="24"/>
      <w:szCs w:val="24"/>
      <w:u w:val="none"/>
    </w:rPr>
  </w:style>
  <w:style w:type="character" w:customStyle="1" w:styleId="412">
    <w:name w:val="font41"/>
    <w:basedOn w:val="231"/>
    <w:qFormat/>
    <w:uiPriority w:val="0"/>
    <w:rPr>
      <w:rFonts w:hint="default" w:ascii="Calibri" w:hAnsi="Calibri" w:cs="Calibri"/>
      <w:b/>
      <w:bCs/>
      <w:i/>
      <w:iCs/>
      <w:color w:val="000000"/>
      <w:sz w:val="24"/>
      <w:szCs w:val="24"/>
      <w:u w:val="none"/>
    </w:rPr>
  </w:style>
  <w:style w:type="character" w:customStyle="1" w:styleId="413">
    <w:name w:val="font61"/>
    <w:basedOn w:val="231"/>
    <w:qFormat/>
    <w:uiPriority w:val="0"/>
    <w:rPr>
      <w:rFonts w:hint="default" w:ascii="Calibri" w:hAnsi="Calibri" w:cs="Calibri"/>
      <w:color w:val="000000"/>
      <w:sz w:val="24"/>
      <w:szCs w:val="24"/>
      <w:u w:val="none"/>
      <w:vertAlign w:val="subscript"/>
    </w:rPr>
  </w:style>
  <w:style w:type="character" w:customStyle="1" w:styleId="414">
    <w:name w:val="font51"/>
    <w:basedOn w:val="231"/>
    <w:qFormat/>
    <w:uiPriority w:val="0"/>
    <w:rPr>
      <w:rFonts w:hint="default" w:ascii="Calibri" w:hAnsi="Calibri" w:cs="Calibri"/>
      <w:i/>
      <w:i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778E19-7114-4197-8BF4-080BAF4597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79</Words>
  <Characters>482</Characters>
  <Lines>244</Lines>
  <Paragraphs>68</Paragraphs>
  <TotalTime>0</TotalTime>
  <ScaleCrop>false</ScaleCrop>
  <LinksUpToDate>false</LinksUpToDate>
  <CharactersWithSpaces>554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2024-05-21T21:11:00Z</dcterms:created>
  <dc:creator>86157</dc:creator>
  <cp:lastModifiedBy>Sun</cp:lastModifiedBy>
  <dcterms:modified xsi:type="dcterms:W3CDTF">2026-03-09T05:43:48Z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79EC6DB00E3C4F1ABD369EBAE42E0254_12</vt:lpwstr>
  </property>
  <property fmtid="{D5CDD505-2E9C-101B-9397-08002B2CF9AE}" pid="3" name="KSOProductBuildVer">
    <vt:lpwstr>2052-12.1.0.20305</vt:lpwstr>
  </property>
  <property fmtid="{D5CDD505-2E9C-101B-9397-08002B2CF9AE}" pid="4" name="LE1">
    <vt:filetime>2024-05-16T03:39:58Z</vt:filetime>
  </property>
  <property fmtid="{D5CDD505-2E9C-101B-9397-08002B2CF9AE}" pid="5" name="KSOTemplateDocerSaveRecord">
    <vt:lpwstr>eyJoZGlkIjoiOGNlNmY5MmFmYjk5Mjk1NGU5ZDE3NGU5MDQyNWI2YWEiLCJ1c2VySWQiOiI2MDI3MDQzOTIifQ==</vt:lpwstr>
  </property>
</Properties>
</file>