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EEF0C" w14:textId="0D8B8DCA" w:rsidR="009C4F6C" w:rsidRPr="0037475B" w:rsidRDefault="00283FF0" w:rsidP="009C4F6C">
      <w:pPr>
        <w:widowControl/>
        <w:spacing w:line="360" w:lineRule="auto"/>
        <w:rPr>
          <w:bCs w:val="0"/>
        </w:rPr>
      </w:pPr>
      <w:r>
        <w:rPr>
          <w:bCs w:val="0"/>
        </w:rPr>
        <w:t>Additional file 1</w:t>
      </w:r>
    </w:p>
    <w:p w14:paraId="49A22090" w14:textId="77777777" w:rsidR="00146B05" w:rsidRPr="0037475B" w:rsidRDefault="00146B05" w:rsidP="00146B05">
      <w:pPr>
        <w:widowControl/>
        <w:spacing w:line="360" w:lineRule="auto"/>
        <w:rPr>
          <w:bCs w:val="0"/>
        </w:rPr>
      </w:pPr>
      <w:r w:rsidRPr="0037475B">
        <w:rPr>
          <w:noProof/>
        </w:rPr>
        <w:drawing>
          <wp:inline distT="0" distB="0" distL="0" distR="0" wp14:anchorId="0497B18B" wp14:editId="4A82E4DB">
            <wp:extent cx="5270500" cy="7473950"/>
            <wp:effectExtent l="0" t="0" r="0" b="0"/>
            <wp:docPr id="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47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80442" w14:textId="2932600F" w:rsidR="00146B05" w:rsidRPr="0037475B" w:rsidRDefault="00146B05" w:rsidP="00146B05">
      <w:pPr>
        <w:jc w:val="center"/>
        <w:rPr>
          <w:bCs w:val="0"/>
          <w:sz w:val="21"/>
          <w:szCs w:val="21"/>
        </w:rPr>
      </w:pPr>
      <w:r w:rsidRPr="0037475B">
        <w:rPr>
          <w:bCs w:val="0"/>
        </w:rPr>
        <w:t xml:space="preserve">Figure </w:t>
      </w:r>
      <w:r w:rsidR="00BF29A2" w:rsidRPr="0037475B">
        <w:rPr>
          <w:bCs w:val="0"/>
        </w:rPr>
        <w:t>S</w:t>
      </w:r>
      <w:r w:rsidRPr="0037475B">
        <w:rPr>
          <w:bCs w:val="0"/>
        </w:rPr>
        <w:t>1 BLM induced PF in mice, and abnormal IL-27 expression was observed</w:t>
      </w:r>
    </w:p>
    <w:p w14:paraId="735850E8" w14:textId="77777777" w:rsidR="00146B05" w:rsidRPr="0037475B" w:rsidRDefault="00146B05" w:rsidP="00146B05">
      <w:pPr>
        <w:widowControl/>
        <w:spacing w:line="360" w:lineRule="auto"/>
        <w:rPr>
          <w:bCs w:val="0"/>
        </w:rPr>
      </w:pPr>
    </w:p>
    <w:p w14:paraId="1E24DB14" w14:textId="77777777" w:rsidR="00146B05" w:rsidRPr="0037475B" w:rsidRDefault="00146B05" w:rsidP="00146B05">
      <w:pPr>
        <w:widowControl/>
        <w:spacing w:line="360" w:lineRule="auto"/>
        <w:rPr>
          <w:bCs w:val="0"/>
        </w:rPr>
      </w:pPr>
    </w:p>
    <w:p w14:paraId="06F55F6B" w14:textId="77777777" w:rsidR="00146B05" w:rsidRPr="0037475B" w:rsidRDefault="00146B05" w:rsidP="00146B05">
      <w:pPr>
        <w:widowControl/>
        <w:spacing w:line="360" w:lineRule="auto"/>
        <w:rPr>
          <w:bCs w:val="0"/>
        </w:rPr>
      </w:pPr>
    </w:p>
    <w:p w14:paraId="0E5A347C" w14:textId="77777777" w:rsidR="00146B05" w:rsidRPr="0037475B" w:rsidRDefault="00146B05" w:rsidP="00146B05">
      <w:pPr>
        <w:widowControl/>
        <w:spacing w:line="360" w:lineRule="auto"/>
        <w:rPr>
          <w:bCs w:val="0"/>
        </w:rPr>
      </w:pPr>
    </w:p>
    <w:p w14:paraId="359C3DC2" w14:textId="77777777" w:rsidR="00146B05" w:rsidRPr="0037475B" w:rsidRDefault="00146B05" w:rsidP="00146B05">
      <w:pPr>
        <w:widowControl/>
        <w:spacing w:line="360" w:lineRule="auto"/>
        <w:rPr>
          <w:bCs w:val="0"/>
        </w:rPr>
      </w:pPr>
      <w:r w:rsidRPr="0037475B">
        <w:rPr>
          <w:noProof/>
        </w:rPr>
        <w:drawing>
          <wp:inline distT="0" distB="0" distL="0" distR="0" wp14:anchorId="1A928AB7" wp14:editId="02E04A34">
            <wp:extent cx="5276850" cy="7524750"/>
            <wp:effectExtent l="0" t="0" r="0" b="0"/>
            <wp:docPr id="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A049B" w14:textId="02AE6FE2" w:rsidR="00146B05" w:rsidRPr="0037475B" w:rsidRDefault="00146B05" w:rsidP="00146B05">
      <w:pPr>
        <w:spacing w:line="360" w:lineRule="auto"/>
        <w:jc w:val="center"/>
        <w:rPr>
          <w:bCs w:val="0"/>
        </w:rPr>
      </w:pPr>
      <w:r w:rsidRPr="0037475B">
        <w:rPr>
          <w:bCs w:val="0"/>
        </w:rPr>
        <w:t xml:space="preserve">Figure </w:t>
      </w:r>
      <w:r w:rsidR="00BF29A2" w:rsidRPr="0037475B">
        <w:rPr>
          <w:bCs w:val="0"/>
        </w:rPr>
        <w:t>S</w:t>
      </w:r>
      <w:r w:rsidRPr="0037475B">
        <w:rPr>
          <w:bCs w:val="0"/>
        </w:rPr>
        <w:t>2 IL-27 attenuates BLM-induced PF in mice</w:t>
      </w:r>
    </w:p>
    <w:p w14:paraId="238F92F0" w14:textId="77777777" w:rsidR="00146B05" w:rsidRPr="0037475B" w:rsidRDefault="00146B05" w:rsidP="00146B05">
      <w:pPr>
        <w:widowControl/>
        <w:spacing w:line="360" w:lineRule="auto"/>
        <w:jc w:val="center"/>
        <w:rPr>
          <w:bCs w:val="0"/>
        </w:rPr>
      </w:pPr>
    </w:p>
    <w:p w14:paraId="5604D8DA" w14:textId="77777777" w:rsidR="00146B05" w:rsidRPr="0037475B" w:rsidRDefault="00146B05" w:rsidP="00146B05">
      <w:pPr>
        <w:widowControl/>
        <w:spacing w:line="360" w:lineRule="auto"/>
        <w:jc w:val="center"/>
        <w:rPr>
          <w:bCs w:val="0"/>
        </w:rPr>
      </w:pPr>
    </w:p>
    <w:p w14:paraId="0F495493" w14:textId="51FD7453" w:rsidR="00146B05" w:rsidRPr="0037475B" w:rsidRDefault="00146B05" w:rsidP="009C4F6C">
      <w:pPr>
        <w:widowControl/>
        <w:spacing w:line="360" w:lineRule="auto"/>
        <w:rPr>
          <w:bCs w:val="0"/>
        </w:rPr>
      </w:pPr>
    </w:p>
    <w:p w14:paraId="6BC7614D" w14:textId="77777777" w:rsidR="00BF29A2" w:rsidRPr="0037475B" w:rsidRDefault="00BF29A2" w:rsidP="00BF29A2">
      <w:pPr>
        <w:widowControl/>
        <w:spacing w:line="360" w:lineRule="auto"/>
        <w:rPr>
          <w:bCs w:val="0"/>
        </w:rPr>
      </w:pPr>
      <w:r w:rsidRPr="0037475B">
        <w:rPr>
          <w:noProof/>
        </w:rPr>
        <w:drawing>
          <wp:inline distT="0" distB="0" distL="0" distR="0" wp14:anchorId="44662BED" wp14:editId="1EAFF72B">
            <wp:extent cx="5270500" cy="3575050"/>
            <wp:effectExtent l="0" t="0" r="0" b="0"/>
            <wp:docPr id="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CAAED" w14:textId="4C4E2A09" w:rsidR="00BF29A2" w:rsidRPr="0037475B" w:rsidRDefault="00BF29A2" w:rsidP="00BF29A2">
      <w:pPr>
        <w:jc w:val="center"/>
        <w:rPr>
          <w:bCs w:val="0"/>
        </w:rPr>
      </w:pPr>
      <w:r w:rsidRPr="0037475B">
        <w:rPr>
          <w:bCs w:val="0"/>
        </w:rPr>
        <w:t>Figure S3 Effects of IL-27 on DNMT1, ERK/p38 signaling pathways and autophagy</w:t>
      </w:r>
    </w:p>
    <w:p w14:paraId="036463CE" w14:textId="77777777" w:rsidR="00BF29A2" w:rsidRPr="0037475B" w:rsidRDefault="00BF29A2" w:rsidP="009C4F6C">
      <w:pPr>
        <w:widowControl/>
        <w:spacing w:line="360" w:lineRule="auto"/>
        <w:rPr>
          <w:bCs w:val="0"/>
        </w:rPr>
      </w:pPr>
    </w:p>
    <w:p w14:paraId="5285698A" w14:textId="533BD586" w:rsidR="009C4F6C" w:rsidRPr="0037475B" w:rsidRDefault="00921CBE" w:rsidP="009C4F6C">
      <w:pPr>
        <w:widowControl/>
        <w:spacing w:line="360" w:lineRule="auto"/>
        <w:rPr>
          <w:bCs w:val="0"/>
        </w:rPr>
      </w:pPr>
      <w:r w:rsidRPr="0037475B">
        <w:rPr>
          <w:noProof/>
        </w:rPr>
        <w:drawing>
          <wp:inline distT="0" distB="0" distL="0" distR="0" wp14:anchorId="6AA034A1" wp14:editId="75DDA625">
            <wp:extent cx="5276850" cy="8121650"/>
            <wp:effectExtent l="0" t="0" r="0" b="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812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EA63A" w14:textId="5328307E" w:rsidR="009C4F6C" w:rsidRPr="0037475B" w:rsidRDefault="009C4F6C" w:rsidP="009C4F6C">
      <w:pPr>
        <w:jc w:val="center"/>
        <w:rPr>
          <w:bCs w:val="0"/>
          <w:sz w:val="21"/>
          <w:szCs w:val="21"/>
        </w:rPr>
      </w:pPr>
      <w:r w:rsidRPr="0037475B">
        <w:rPr>
          <w:bCs w:val="0"/>
        </w:rPr>
        <w:t>Figure S</w:t>
      </w:r>
      <w:r w:rsidR="00BF29A2" w:rsidRPr="0037475B">
        <w:rPr>
          <w:bCs w:val="0"/>
        </w:rPr>
        <w:t xml:space="preserve">4 </w:t>
      </w:r>
      <w:r w:rsidRPr="0037475B">
        <w:rPr>
          <w:bCs w:val="0"/>
        </w:rPr>
        <w:t>EdU for cell proliferation viability and immunofluorescence to detect α-SMA, FN, and COL Ⅰ fluorescence intensity</w:t>
      </w:r>
    </w:p>
    <w:p w14:paraId="0FABE9C5" w14:textId="668FF7A0" w:rsidR="009C4F6C" w:rsidRPr="0037475B" w:rsidRDefault="00921CBE" w:rsidP="009C4F6C">
      <w:pPr>
        <w:widowControl/>
        <w:spacing w:line="360" w:lineRule="auto"/>
        <w:rPr>
          <w:bCs w:val="0"/>
        </w:rPr>
      </w:pPr>
      <w:r w:rsidRPr="0037475B">
        <w:rPr>
          <w:noProof/>
        </w:rPr>
        <w:drawing>
          <wp:inline distT="0" distB="0" distL="0" distR="0" wp14:anchorId="1F0FEEBD" wp14:editId="58E1B956">
            <wp:extent cx="5270500" cy="6965950"/>
            <wp:effectExtent l="0" t="0" r="0" b="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96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3F738" w14:textId="51DC7C6B" w:rsidR="009C4F6C" w:rsidRPr="0037475B" w:rsidRDefault="009C4F6C" w:rsidP="009C4F6C">
      <w:pPr>
        <w:jc w:val="center"/>
        <w:rPr>
          <w:bCs w:val="0"/>
          <w:sz w:val="21"/>
          <w:szCs w:val="21"/>
        </w:rPr>
      </w:pPr>
      <w:r w:rsidRPr="0037475B">
        <w:rPr>
          <w:bCs w:val="0"/>
        </w:rPr>
        <w:t>Figure S</w:t>
      </w:r>
      <w:r w:rsidR="00BF29A2" w:rsidRPr="0037475B">
        <w:rPr>
          <w:bCs w:val="0"/>
        </w:rPr>
        <w:t>5</w:t>
      </w:r>
      <w:r w:rsidRPr="0037475B">
        <w:rPr>
          <w:bCs w:val="0"/>
        </w:rPr>
        <w:t xml:space="preserve"> EdU for cell proliferation viability and immunofluorescence to detect LC3, Beclin1, α-SMA, FN, and COL Ⅰ fluorescence intensity</w:t>
      </w:r>
    </w:p>
    <w:p w14:paraId="519FF237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001BFDC7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4CE36DF2" w14:textId="09F40EDA" w:rsidR="009C4F6C" w:rsidRPr="0037475B" w:rsidRDefault="00921CBE" w:rsidP="009C4F6C">
      <w:pPr>
        <w:widowControl/>
        <w:spacing w:line="360" w:lineRule="auto"/>
        <w:rPr>
          <w:bCs w:val="0"/>
        </w:rPr>
      </w:pPr>
      <w:r w:rsidRPr="0037475B">
        <w:rPr>
          <w:noProof/>
        </w:rPr>
        <w:drawing>
          <wp:inline distT="0" distB="0" distL="0" distR="0" wp14:anchorId="414691DE" wp14:editId="6C3A0C3A">
            <wp:extent cx="5264150" cy="7931150"/>
            <wp:effectExtent l="0" t="0" r="0" b="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793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DAEA9" w14:textId="58C43D2E" w:rsidR="009C4F6C" w:rsidRPr="0037475B" w:rsidRDefault="009C4F6C" w:rsidP="009C4F6C">
      <w:pPr>
        <w:jc w:val="center"/>
        <w:rPr>
          <w:bCs w:val="0"/>
          <w:sz w:val="21"/>
          <w:szCs w:val="21"/>
        </w:rPr>
      </w:pPr>
      <w:r w:rsidRPr="0037475B">
        <w:rPr>
          <w:bCs w:val="0"/>
        </w:rPr>
        <w:t>Figure S</w:t>
      </w:r>
      <w:r w:rsidR="00BF29A2" w:rsidRPr="0037475B">
        <w:rPr>
          <w:bCs w:val="0"/>
        </w:rPr>
        <w:t>6</w:t>
      </w:r>
      <w:r w:rsidRPr="0037475B">
        <w:rPr>
          <w:bCs w:val="0"/>
        </w:rPr>
        <w:t xml:space="preserve"> EdU for cell proliferation viability and immunofluorescence to detect LC</w:t>
      </w:r>
      <w:proofErr w:type="gramStart"/>
      <w:r w:rsidRPr="0037475B">
        <w:rPr>
          <w:bCs w:val="0"/>
        </w:rPr>
        <w:t>3,  Beclin</w:t>
      </w:r>
      <w:proofErr w:type="gramEnd"/>
      <w:r w:rsidRPr="0037475B">
        <w:rPr>
          <w:bCs w:val="0"/>
        </w:rPr>
        <w:t>1, α-SMA, FN, and COL Ⅰ fluorescence intensity</w:t>
      </w:r>
    </w:p>
    <w:p w14:paraId="5E227823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6B67C262" w14:textId="47F1A4B2" w:rsidR="009C4F6C" w:rsidRPr="0037475B" w:rsidRDefault="00921CBE" w:rsidP="009C4F6C">
      <w:pPr>
        <w:widowControl/>
        <w:spacing w:line="360" w:lineRule="auto"/>
        <w:rPr>
          <w:bCs w:val="0"/>
        </w:rPr>
      </w:pPr>
      <w:r w:rsidRPr="0037475B">
        <w:rPr>
          <w:noProof/>
        </w:rPr>
        <w:drawing>
          <wp:inline distT="0" distB="0" distL="0" distR="0" wp14:anchorId="4B56B6E2" wp14:editId="0B86A842">
            <wp:extent cx="5270500" cy="7797800"/>
            <wp:effectExtent l="0" t="0" r="0" b="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79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92A7B" w14:textId="08D505E1" w:rsidR="009C4F6C" w:rsidRPr="0037475B" w:rsidRDefault="009C4F6C" w:rsidP="009C4F6C">
      <w:pPr>
        <w:jc w:val="center"/>
        <w:rPr>
          <w:bCs w:val="0"/>
          <w:sz w:val="21"/>
          <w:szCs w:val="21"/>
        </w:rPr>
      </w:pPr>
      <w:r w:rsidRPr="0037475B">
        <w:rPr>
          <w:bCs w:val="0"/>
        </w:rPr>
        <w:t>Figure S</w:t>
      </w:r>
      <w:r w:rsidR="00BF29A2" w:rsidRPr="0037475B">
        <w:rPr>
          <w:bCs w:val="0"/>
        </w:rPr>
        <w:t>7</w:t>
      </w:r>
      <w:r w:rsidRPr="0037475B">
        <w:rPr>
          <w:bCs w:val="0"/>
        </w:rPr>
        <w:t xml:space="preserve"> EdU for cell proliferation viability and immunofluorescence to detect LC</w:t>
      </w:r>
      <w:proofErr w:type="gramStart"/>
      <w:r w:rsidRPr="0037475B">
        <w:rPr>
          <w:bCs w:val="0"/>
        </w:rPr>
        <w:t>3,  Beclin</w:t>
      </w:r>
      <w:proofErr w:type="gramEnd"/>
      <w:r w:rsidRPr="0037475B">
        <w:rPr>
          <w:bCs w:val="0"/>
        </w:rPr>
        <w:t>1, α-SMA, FN, and COL Ⅰ fluorescence intensity</w:t>
      </w:r>
    </w:p>
    <w:p w14:paraId="3CFF7458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2F1F2EA2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5A4CCE72" w14:textId="21A4391E" w:rsidR="009C4F6C" w:rsidRPr="0037475B" w:rsidRDefault="00921CBE" w:rsidP="009C4F6C">
      <w:pPr>
        <w:widowControl/>
        <w:spacing w:line="360" w:lineRule="auto"/>
        <w:rPr>
          <w:bCs w:val="0"/>
        </w:rPr>
      </w:pPr>
      <w:r w:rsidRPr="0037475B">
        <w:rPr>
          <w:noProof/>
        </w:rPr>
        <w:drawing>
          <wp:inline distT="0" distB="0" distL="0" distR="0" wp14:anchorId="58B2CFA5" wp14:editId="037E5C36">
            <wp:extent cx="5264150" cy="1987550"/>
            <wp:effectExtent l="0" t="0" r="0" b="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8E433" w14:textId="4752AA71" w:rsidR="009C4F6C" w:rsidRPr="0037475B" w:rsidRDefault="009C4F6C" w:rsidP="009C4F6C">
      <w:pPr>
        <w:jc w:val="center"/>
        <w:rPr>
          <w:bCs w:val="0"/>
          <w:sz w:val="21"/>
          <w:szCs w:val="21"/>
        </w:rPr>
      </w:pPr>
      <w:r w:rsidRPr="0037475B">
        <w:rPr>
          <w:bCs w:val="0"/>
        </w:rPr>
        <w:t>Figure S</w:t>
      </w:r>
      <w:r w:rsidR="00BF29A2" w:rsidRPr="0037475B">
        <w:rPr>
          <w:bCs w:val="0"/>
        </w:rPr>
        <w:t>8</w:t>
      </w:r>
      <w:r w:rsidRPr="0037475B">
        <w:rPr>
          <w:bCs w:val="0"/>
        </w:rPr>
        <w:t xml:space="preserve"> Detecting DNMT1 expression after sh-DNMT1 1-3 treatment by RT‒qPCR and Western blotting</w:t>
      </w:r>
    </w:p>
    <w:p w14:paraId="37774AE0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76803EC0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30F4419D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2585F33C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1ED11E6A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57888546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2B6DB42F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2AA63C2D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465F60AA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540C3D30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749435B3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74DCF701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5BFCDF9E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0F1B8CCA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2EF4D370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0160300E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62203DAF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09EB500D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236AA9C3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4DFF69AB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5A859811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5227A0F0" w14:textId="5055F69E" w:rsidR="009C4F6C" w:rsidRPr="0037475B" w:rsidRDefault="00921CBE" w:rsidP="009C4F6C">
      <w:pPr>
        <w:widowControl/>
        <w:spacing w:line="360" w:lineRule="auto"/>
        <w:rPr>
          <w:bCs w:val="0"/>
        </w:rPr>
      </w:pPr>
      <w:r w:rsidRPr="0037475B">
        <w:rPr>
          <w:noProof/>
        </w:rPr>
        <w:drawing>
          <wp:inline distT="0" distB="0" distL="0" distR="0" wp14:anchorId="5ED4DB16" wp14:editId="7536BF4E">
            <wp:extent cx="5270500" cy="7759700"/>
            <wp:effectExtent l="0" t="0" r="0" b="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75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5EC15" w14:textId="14AB58C4" w:rsidR="009C4F6C" w:rsidRPr="0037475B" w:rsidRDefault="009C4F6C" w:rsidP="009C4F6C">
      <w:pPr>
        <w:jc w:val="center"/>
        <w:rPr>
          <w:bCs w:val="0"/>
          <w:sz w:val="21"/>
          <w:szCs w:val="21"/>
        </w:rPr>
      </w:pPr>
      <w:r w:rsidRPr="0037475B">
        <w:rPr>
          <w:bCs w:val="0"/>
        </w:rPr>
        <w:t>Figure S</w:t>
      </w:r>
      <w:r w:rsidR="00BF29A2" w:rsidRPr="0037475B">
        <w:rPr>
          <w:bCs w:val="0"/>
        </w:rPr>
        <w:t>9</w:t>
      </w:r>
      <w:r w:rsidRPr="0037475B">
        <w:rPr>
          <w:bCs w:val="0"/>
        </w:rPr>
        <w:t xml:space="preserve"> EdU for cell proliferation viability and immunofluorescence to detect LC3,</w:t>
      </w:r>
      <w:r w:rsidR="0065378F" w:rsidRPr="0037475B">
        <w:rPr>
          <w:bCs w:val="0"/>
        </w:rPr>
        <w:t xml:space="preserve"> </w:t>
      </w:r>
      <w:r w:rsidRPr="0037475B">
        <w:rPr>
          <w:bCs w:val="0"/>
        </w:rPr>
        <w:t>Beclin1, α-SMA, FN, and COL Ⅰ fluorescence intensity</w:t>
      </w:r>
    </w:p>
    <w:p w14:paraId="5C4EB3C0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5252A996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4840BB5B" w14:textId="03CB9F4E" w:rsidR="009C4F6C" w:rsidRPr="0037475B" w:rsidRDefault="00921CBE" w:rsidP="009C4F6C">
      <w:pPr>
        <w:widowControl/>
        <w:spacing w:line="360" w:lineRule="auto"/>
        <w:rPr>
          <w:bCs w:val="0"/>
        </w:rPr>
      </w:pPr>
      <w:r w:rsidRPr="0037475B">
        <w:rPr>
          <w:noProof/>
        </w:rPr>
        <w:drawing>
          <wp:inline distT="0" distB="0" distL="0" distR="0" wp14:anchorId="26E5B548" wp14:editId="29DC4EE6">
            <wp:extent cx="5270500" cy="6337300"/>
            <wp:effectExtent l="0" t="0" r="0" b="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33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0600E" w14:textId="114DA7CC" w:rsidR="009C4F6C" w:rsidRPr="0037475B" w:rsidRDefault="009C4F6C" w:rsidP="009C4F6C">
      <w:pPr>
        <w:jc w:val="center"/>
        <w:rPr>
          <w:bCs w:val="0"/>
          <w:sz w:val="21"/>
          <w:szCs w:val="21"/>
        </w:rPr>
      </w:pPr>
      <w:r w:rsidRPr="0037475B">
        <w:rPr>
          <w:bCs w:val="0"/>
        </w:rPr>
        <w:t>Figure S</w:t>
      </w:r>
      <w:r w:rsidR="00BF29A2" w:rsidRPr="0037475B">
        <w:rPr>
          <w:bCs w:val="0"/>
        </w:rPr>
        <w:t>10</w:t>
      </w:r>
      <w:r w:rsidRPr="0037475B">
        <w:rPr>
          <w:bCs w:val="0"/>
        </w:rPr>
        <w:t xml:space="preserve"> Detecting LC3, Beclin1, α-SMA, FN, and COL Ⅰ by RT‒qPCR and Western blotting</w:t>
      </w:r>
    </w:p>
    <w:p w14:paraId="6A51FCA8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6656B7BC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27D3870F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78F1032B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511375B7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7297D94D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4678476C" w14:textId="77777777" w:rsidR="009C4F6C" w:rsidRPr="0037475B" w:rsidRDefault="009C4F6C" w:rsidP="009C4F6C">
      <w:pPr>
        <w:widowControl/>
        <w:spacing w:line="360" w:lineRule="auto"/>
        <w:rPr>
          <w:bCs w:val="0"/>
        </w:rPr>
      </w:pPr>
    </w:p>
    <w:p w14:paraId="0F58DC2B" w14:textId="52483E13" w:rsidR="009C4F6C" w:rsidRPr="0037475B" w:rsidRDefault="00921CBE" w:rsidP="009C4F6C">
      <w:pPr>
        <w:widowControl/>
        <w:spacing w:line="360" w:lineRule="auto"/>
        <w:rPr>
          <w:bCs w:val="0"/>
        </w:rPr>
      </w:pPr>
      <w:r w:rsidRPr="0037475B">
        <w:rPr>
          <w:noProof/>
        </w:rPr>
        <w:drawing>
          <wp:inline distT="0" distB="0" distL="0" distR="0" wp14:anchorId="55686046" wp14:editId="6D618C17">
            <wp:extent cx="5270500" cy="6286500"/>
            <wp:effectExtent l="0" t="0" r="0" b="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30DDF" w14:textId="65CCDE7C" w:rsidR="00775595" w:rsidRPr="0037475B" w:rsidRDefault="009C4F6C" w:rsidP="00146B05">
      <w:pPr>
        <w:jc w:val="center"/>
        <w:rPr>
          <w:bCs w:val="0"/>
          <w:sz w:val="21"/>
          <w:szCs w:val="21"/>
        </w:rPr>
      </w:pPr>
      <w:r w:rsidRPr="0037475B">
        <w:rPr>
          <w:bCs w:val="0"/>
        </w:rPr>
        <w:t>Figure S</w:t>
      </w:r>
      <w:r w:rsidR="00BF29A2" w:rsidRPr="0037475B">
        <w:rPr>
          <w:bCs w:val="0"/>
        </w:rPr>
        <w:t>11</w:t>
      </w:r>
      <w:r w:rsidRPr="0037475B">
        <w:rPr>
          <w:bCs w:val="0"/>
        </w:rPr>
        <w:t xml:space="preserve"> Detecting LC3, Beclin1, α-SMA, FN, and COL Ⅰ by RT‒qPCR and Western blotting</w:t>
      </w:r>
    </w:p>
    <w:sectPr w:rsidR="00775595" w:rsidRPr="0037475B">
      <w:footerReference w:type="default" r:id="rId18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92AEF" w14:textId="77777777" w:rsidR="00776890" w:rsidRPr="008E33A8" w:rsidRDefault="00776890" w:rsidP="009C4F6C">
      <w:r w:rsidRPr="008E33A8">
        <w:separator/>
      </w:r>
    </w:p>
  </w:endnote>
  <w:endnote w:type="continuationSeparator" w:id="0">
    <w:p w14:paraId="39974EE0" w14:textId="77777777" w:rsidR="00776890" w:rsidRPr="008E33A8" w:rsidRDefault="00776890" w:rsidP="009C4F6C">
      <w:r w:rsidRPr="008E33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9865617"/>
      <w:docPartObj>
        <w:docPartGallery w:val="Page Numbers (Bottom of Page)"/>
        <w:docPartUnique/>
      </w:docPartObj>
    </w:sdtPr>
    <w:sdtEndPr/>
    <w:sdtContent>
      <w:p w14:paraId="6ED219C2" w14:textId="577F639B" w:rsidR="0037475B" w:rsidRDefault="0037475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D6ED9B7" w14:textId="77777777" w:rsidR="0037475B" w:rsidRDefault="003747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2B525" w14:textId="77777777" w:rsidR="00776890" w:rsidRPr="008E33A8" w:rsidRDefault="00776890" w:rsidP="009C4F6C">
      <w:r w:rsidRPr="008E33A8">
        <w:separator/>
      </w:r>
    </w:p>
  </w:footnote>
  <w:footnote w:type="continuationSeparator" w:id="0">
    <w:p w14:paraId="4774A6FC" w14:textId="77777777" w:rsidR="00776890" w:rsidRPr="008E33A8" w:rsidRDefault="00776890" w:rsidP="009C4F6C">
      <w:r w:rsidRPr="008E33A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BAC6B56"/>
    <w:multiLevelType w:val="multilevel"/>
    <w:tmpl w:val="159E948E"/>
    <w:lvl w:ilvl="0">
      <w:start w:val="3"/>
      <w:numFmt w:val="decimal"/>
      <w:suff w:val="nothing"/>
      <w:lvlText w:val="%1-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1658D3"/>
    <w:multiLevelType w:val="multilevel"/>
    <w:tmpl w:val="731658D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0"/>
  <w:removeDateAndTim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7A"/>
    <w:rsid w:val="00025D7D"/>
    <w:rsid w:val="00040AAB"/>
    <w:rsid w:val="00044476"/>
    <w:rsid w:val="000542D5"/>
    <w:rsid w:val="000640F7"/>
    <w:rsid w:val="000719AD"/>
    <w:rsid w:val="000862AB"/>
    <w:rsid w:val="000927B3"/>
    <w:rsid w:val="00097F16"/>
    <w:rsid w:val="000B0520"/>
    <w:rsid w:val="000D4BB5"/>
    <w:rsid w:val="000F1216"/>
    <w:rsid w:val="00112142"/>
    <w:rsid w:val="001139FD"/>
    <w:rsid w:val="001171F2"/>
    <w:rsid w:val="00127555"/>
    <w:rsid w:val="001300AA"/>
    <w:rsid w:val="00146B05"/>
    <w:rsid w:val="00157E9D"/>
    <w:rsid w:val="00160C07"/>
    <w:rsid w:val="001724F3"/>
    <w:rsid w:val="00182C6F"/>
    <w:rsid w:val="0018690A"/>
    <w:rsid w:val="00193F31"/>
    <w:rsid w:val="001B1A2D"/>
    <w:rsid w:val="001C08A4"/>
    <w:rsid w:val="001D0FAD"/>
    <w:rsid w:val="001D2F16"/>
    <w:rsid w:val="001E0788"/>
    <w:rsid w:val="00202BA3"/>
    <w:rsid w:val="00214FCF"/>
    <w:rsid w:val="0021732F"/>
    <w:rsid w:val="00225C0F"/>
    <w:rsid w:val="00232B4E"/>
    <w:rsid w:val="00242219"/>
    <w:rsid w:val="0024350C"/>
    <w:rsid w:val="0024366A"/>
    <w:rsid w:val="00272F47"/>
    <w:rsid w:val="00276810"/>
    <w:rsid w:val="00283FF0"/>
    <w:rsid w:val="00290285"/>
    <w:rsid w:val="00296753"/>
    <w:rsid w:val="002A2C6B"/>
    <w:rsid w:val="002C6F75"/>
    <w:rsid w:val="002F2707"/>
    <w:rsid w:val="00305F5C"/>
    <w:rsid w:val="00310050"/>
    <w:rsid w:val="0033571B"/>
    <w:rsid w:val="0034655F"/>
    <w:rsid w:val="00354769"/>
    <w:rsid w:val="00356A56"/>
    <w:rsid w:val="0037475B"/>
    <w:rsid w:val="00376958"/>
    <w:rsid w:val="003917E6"/>
    <w:rsid w:val="003950A6"/>
    <w:rsid w:val="00397A1F"/>
    <w:rsid w:val="003A3C62"/>
    <w:rsid w:val="003B047D"/>
    <w:rsid w:val="003B06DF"/>
    <w:rsid w:val="003B0ECA"/>
    <w:rsid w:val="003D2463"/>
    <w:rsid w:val="00417A1F"/>
    <w:rsid w:val="004304F1"/>
    <w:rsid w:val="004378F7"/>
    <w:rsid w:val="00440E18"/>
    <w:rsid w:val="00444E06"/>
    <w:rsid w:val="00451ED1"/>
    <w:rsid w:val="004577F2"/>
    <w:rsid w:val="00470D14"/>
    <w:rsid w:val="0048466A"/>
    <w:rsid w:val="00495C01"/>
    <w:rsid w:val="004B1103"/>
    <w:rsid w:val="004D5630"/>
    <w:rsid w:val="00513276"/>
    <w:rsid w:val="00536EAA"/>
    <w:rsid w:val="00536FDC"/>
    <w:rsid w:val="0054038E"/>
    <w:rsid w:val="00550E43"/>
    <w:rsid w:val="00572C18"/>
    <w:rsid w:val="00574E7F"/>
    <w:rsid w:val="005817CE"/>
    <w:rsid w:val="005A2795"/>
    <w:rsid w:val="005A3D7F"/>
    <w:rsid w:val="005B731E"/>
    <w:rsid w:val="005C5D87"/>
    <w:rsid w:val="005C62CD"/>
    <w:rsid w:val="00614F4D"/>
    <w:rsid w:val="0063346A"/>
    <w:rsid w:val="00645E36"/>
    <w:rsid w:val="0065378F"/>
    <w:rsid w:val="006636D9"/>
    <w:rsid w:val="006679A0"/>
    <w:rsid w:val="00667CB7"/>
    <w:rsid w:val="00680DF7"/>
    <w:rsid w:val="006C28D7"/>
    <w:rsid w:val="006E1E2C"/>
    <w:rsid w:val="007025C7"/>
    <w:rsid w:val="0070693A"/>
    <w:rsid w:val="00713DC2"/>
    <w:rsid w:val="00727048"/>
    <w:rsid w:val="00737A6F"/>
    <w:rsid w:val="00743DBC"/>
    <w:rsid w:val="00747323"/>
    <w:rsid w:val="00747EA7"/>
    <w:rsid w:val="0077185B"/>
    <w:rsid w:val="00772E00"/>
    <w:rsid w:val="00775595"/>
    <w:rsid w:val="00776890"/>
    <w:rsid w:val="007B632D"/>
    <w:rsid w:val="007F39DF"/>
    <w:rsid w:val="008008BD"/>
    <w:rsid w:val="0080629C"/>
    <w:rsid w:val="00823C7D"/>
    <w:rsid w:val="00832B66"/>
    <w:rsid w:val="00836056"/>
    <w:rsid w:val="00876588"/>
    <w:rsid w:val="008809BC"/>
    <w:rsid w:val="00893774"/>
    <w:rsid w:val="008A06A9"/>
    <w:rsid w:val="008A6E9D"/>
    <w:rsid w:val="008B44D8"/>
    <w:rsid w:val="008D35B0"/>
    <w:rsid w:val="008D7879"/>
    <w:rsid w:val="008E33A8"/>
    <w:rsid w:val="00911E61"/>
    <w:rsid w:val="00915268"/>
    <w:rsid w:val="00921CBE"/>
    <w:rsid w:val="009247B4"/>
    <w:rsid w:val="00944600"/>
    <w:rsid w:val="0096329A"/>
    <w:rsid w:val="00967B52"/>
    <w:rsid w:val="00984BF8"/>
    <w:rsid w:val="00990F81"/>
    <w:rsid w:val="00992522"/>
    <w:rsid w:val="009A32A3"/>
    <w:rsid w:val="009C4F6C"/>
    <w:rsid w:val="009E186D"/>
    <w:rsid w:val="009E7168"/>
    <w:rsid w:val="00A03495"/>
    <w:rsid w:val="00A1543B"/>
    <w:rsid w:val="00A212DA"/>
    <w:rsid w:val="00A26F25"/>
    <w:rsid w:val="00A346D0"/>
    <w:rsid w:val="00A53F4F"/>
    <w:rsid w:val="00A7562B"/>
    <w:rsid w:val="00A77D25"/>
    <w:rsid w:val="00A800AC"/>
    <w:rsid w:val="00A80222"/>
    <w:rsid w:val="00A8209B"/>
    <w:rsid w:val="00A82FB8"/>
    <w:rsid w:val="00A84EDC"/>
    <w:rsid w:val="00A97B0F"/>
    <w:rsid w:val="00AA4556"/>
    <w:rsid w:val="00AA5040"/>
    <w:rsid w:val="00AB067E"/>
    <w:rsid w:val="00AB4BD8"/>
    <w:rsid w:val="00AB7A16"/>
    <w:rsid w:val="00AF130F"/>
    <w:rsid w:val="00B038F0"/>
    <w:rsid w:val="00B05E4A"/>
    <w:rsid w:val="00B1207A"/>
    <w:rsid w:val="00B1447A"/>
    <w:rsid w:val="00B34E14"/>
    <w:rsid w:val="00B5532D"/>
    <w:rsid w:val="00B7750D"/>
    <w:rsid w:val="00B91E6E"/>
    <w:rsid w:val="00BA7914"/>
    <w:rsid w:val="00BD127C"/>
    <w:rsid w:val="00BD1E2B"/>
    <w:rsid w:val="00BF29A2"/>
    <w:rsid w:val="00C036DD"/>
    <w:rsid w:val="00C17507"/>
    <w:rsid w:val="00C26540"/>
    <w:rsid w:val="00C82735"/>
    <w:rsid w:val="00C91A38"/>
    <w:rsid w:val="00CB2BBF"/>
    <w:rsid w:val="00CB4B79"/>
    <w:rsid w:val="00CC5B40"/>
    <w:rsid w:val="00CE6A45"/>
    <w:rsid w:val="00D0024C"/>
    <w:rsid w:val="00D01048"/>
    <w:rsid w:val="00D01435"/>
    <w:rsid w:val="00D335E5"/>
    <w:rsid w:val="00D502E8"/>
    <w:rsid w:val="00D5385D"/>
    <w:rsid w:val="00D6078E"/>
    <w:rsid w:val="00D66016"/>
    <w:rsid w:val="00DA48E9"/>
    <w:rsid w:val="00DD073A"/>
    <w:rsid w:val="00DD4F7A"/>
    <w:rsid w:val="00DD57BC"/>
    <w:rsid w:val="00DD7CA4"/>
    <w:rsid w:val="00DE528C"/>
    <w:rsid w:val="00E00B9B"/>
    <w:rsid w:val="00E12104"/>
    <w:rsid w:val="00E36C71"/>
    <w:rsid w:val="00E50875"/>
    <w:rsid w:val="00E622B4"/>
    <w:rsid w:val="00E659E5"/>
    <w:rsid w:val="00E85577"/>
    <w:rsid w:val="00EC5739"/>
    <w:rsid w:val="00ED2084"/>
    <w:rsid w:val="00EF34A3"/>
    <w:rsid w:val="00F00D25"/>
    <w:rsid w:val="00F3417C"/>
    <w:rsid w:val="00F85C83"/>
    <w:rsid w:val="00F9199B"/>
    <w:rsid w:val="00FB3F75"/>
    <w:rsid w:val="00FB7A39"/>
    <w:rsid w:val="00FD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913CFB"/>
  <w15:chartTrackingRefBased/>
  <w15:docId w15:val="{069F5B71-2330-4C4B-A943-23804248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 w:qFormat="1"/>
    <w:lsdException w:name="macro" w:semiHidden="1" w:uiPriority="99" w:unhideWhenUsed="1"/>
    <w:lsdException w:name="toa heading" w:semiHidden="1" w:uiPriority="99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iPriority="99" w:unhideWhenUsed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99" w:unhideWhenUsed="1"/>
    <w:lsdException w:name="Hyperlink" w:semiHidden="1" w:unhideWhenUsed="1" w:qFormat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semiHidden="1" w:unhideWhenUsed="1" w:qFormat="1"/>
    <w:lsdException w:name="Table Grid" w:qFormat="1"/>
    <w:lsdException w:name="Table Theme" w:semiHidden="1" w:unhideWhenUsed="1" w:qFormat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bCs/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9C4F6C"/>
    <w:pPr>
      <w:keepNext/>
      <w:keepLines/>
      <w:spacing w:before="340" w:after="330" w:line="578" w:lineRule="auto"/>
      <w:outlineLvl w:val="0"/>
    </w:pPr>
    <w:rPr>
      <w:rFonts w:ascii="Calibri Light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C4F6C"/>
    <w:pPr>
      <w:keepNext/>
      <w:keepLines/>
      <w:spacing w:before="260" w:after="260" w:line="416" w:lineRule="auto"/>
      <w:outlineLvl w:val="1"/>
    </w:pPr>
    <w:rPr>
      <w:rFonts w:ascii="Calibri Light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C4F6C"/>
    <w:pPr>
      <w:spacing w:beforeAutospacing="1" w:afterAutospacing="1"/>
      <w:jc w:val="left"/>
      <w:outlineLvl w:val="2"/>
    </w:pPr>
    <w:rPr>
      <w:rFonts w:ascii="SimSun" w:hAnsi="SimSun" w:hint="eastAsia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C4F6C"/>
    <w:pPr>
      <w:keepNext/>
      <w:keepLines/>
      <w:spacing w:before="280" w:after="290" w:line="376" w:lineRule="auto"/>
      <w:outlineLvl w:val="3"/>
    </w:pPr>
    <w:rPr>
      <w:rFonts w:ascii="Calibri Light" w:hAnsi="Calibri Light"/>
      <w:i/>
      <w:iCs/>
      <w:color w:val="2E74B5"/>
      <w:sz w:val="2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C4F6C"/>
    <w:pPr>
      <w:keepNext/>
      <w:keepLines/>
      <w:spacing w:before="280" w:after="290" w:line="376" w:lineRule="auto"/>
      <w:outlineLvl w:val="4"/>
    </w:pPr>
    <w:rPr>
      <w:rFonts w:ascii="Calibri Light" w:hAnsi="Calibri Light"/>
      <w:color w:val="2E74B5"/>
      <w:sz w:val="21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C4F6C"/>
    <w:pPr>
      <w:keepNext/>
      <w:keepLines/>
      <w:spacing w:before="240" w:after="64" w:line="320" w:lineRule="auto"/>
      <w:outlineLvl w:val="5"/>
    </w:pPr>
    <w:rPr>
      <w:rFonts w:ascii="Calibri Light" w:hAnsi="Calibri Light"/>
      <w:color w:val="1F4E79"/>
      <w:sz w:val="21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C4F6C"/>
    <w:pPr>
      <w:keepNext/>
      <w:keepLines/>
      <w:spacing w:before="240" w:after="64" w:line="320" w:lineRule="auto"/>
      <w:outlineLvl w:val="6"/>
    </w:pPr>
    <w:rPr>
      <w:rFonts w:ascii="Calibri Light" w:hAnsi="Calibri Light"/>
      <w:i/>
      <w:iCs/>
      <w:color w:val="1F4E79"/>
      <w:sz w:val="21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C4F6C"/>
    <w:pPr>
      <w:keepNext/>
      <w:keepLines/>
      <w:spacing w:before="240" w:after="64" w:line="320" w:lineRule="auto"/>
      <w:outlineLvl w:val="7"/>
    </w:pPr>
    <w:rPr>
      <w:rFonts w:ascii="Calibri Light" w:hAnsi="Calibri Light"/>
      <w:color w:val="262626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C4F6C"/>
    <w:pPr>
      <w:keepNext/>
      <w:keepLines/>
      <w:spacing w:before="240" w:after="64" w:line="320" w:lineRule="auto"/>
      <w:outlineLvl w:val="8"/>
    </w:pPr>
    <w:rPr>
      <w:rFonts w:ascii="Calibri Light" w:hAnsi="Calibri Light"/>
      <w:i/>
      <w:iCs/>
      <w:color w:val="262626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qFormat/>
    <w:rsid w:val="009C4F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qFormat/>
    <w:rsid w:val="009C4F6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9C4F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qFormat/>
    <w:rsid w:val="009C4F6C"/>
    <w:rPr>
      <w:sz w:val="18"/>
      <w:szCs w:val="18"/>
    </w:rPr>
  </w:style>
  <w:style w:type="paragraph" w:customStyle="1" w:styleId="11">
    <w:name w:val="标题 11"/>
    <w:basedOn w:val="Normal"/>
    <w:next w:val="Normal"/>
    <w:qFormat/>
    <w:rsid w:val="009C4F6C"/>
    <w:pPr>
      <w:keepNext/>
      <w:keepLines/>
      <w:spacing w:before="240"/>
      <w:outlineLvl w:val="0"/>
    </w:pPr>
    <w:rPr>
      <w:rFonts w:ascii="Calibri Light" w:hAnsi="Calibri Light"/>
      <w:bCs w:val="0"/>
      <w:color w:val="2E74B5"/>
      <w:sz w:val="32"/>
      <w:szCs w:val="32"/>
    </w:rPr>
  </w:style>
  <w:style w:type="paragraph" w:customStyle="1" w:styleId="21">
    <w:name w:val="标题 21"/>
    <w:basedOn w:val="Normal"/>
    <w:next w:val="Normal"/>
    <w:semiHidden/>
    <w:unhideWhenUsed/>
    <w:qFormat/>
    <w:rsid w:val="009C4F6C"/>
    <w:pPr>
      <w:keepNext/>
      <w:keepLines/>
      <w:spacing w:before="40"/>
      <w:outlineLvl w:val="1"/>
    </w:pPr>
    <w:rPr>
      <w:rFonts w:ascii="Calibri Light" w:hAnsi="Calibri Light"/>
      <w:bCs w:val="0"/>
      <w:color w:val="2E74B5"/>
      <w:sz w:val="26"/>
      <w:szCs w:val="26"/>
    </w:rPr>
  </w:style>
  <w:style w:type="character" w:customStyle="1" w:styleId="Heading3Char">
    <w:name w:val="Heading 3 Char"/>
    <w:link w:val="Heading3"/>
    <w:semiHidden/>
    <w:rsid w:val="009C4F6C"/>
    <w:rPr>
      <w:rFonts w:ascii="SimSun" w:hAnsi="SimSun"/>
      <w:b/>
      <w:kern w:val="0"/>
      <w:sz w:val="27"/>
      <w:szCs w:val="27"/>
    </w:rPr>
  </w:style>
  <w:style w:type="paragraph" w:customStyle="1" w:styleId="41">
    <w:name w:val="标题 41"/>
    <w:basedOn w:val="Normal"/>
    <w:next w:val="Normal"/>
    <w:semiHidden/>
    <w:unhideWhenUsed/>
    <w:qFormat/>
    <w:rsid w:val="009C4F6C"/>
    <w:pPr>
      <w:keepNext/>
      <w:keepLines/>
      <w:spacing w:before="40"/>
      <w:outlineLvl w:val="3"/>
    </w:pPr>
    <w:rPr>
      <w:rFonts w:ascii="Calibri Light" w:hAnsi="Calibri Light"/>
      <w:bCs w:val="0"/>
      <w:i/>
      <w:iCs/>
      <w:color w:val="2E74B5"/>
      <w:sz w:val="21"/>
    </w:rPr>
  </w:style>
  <w:style w:type="paragraph" w:customStyle="1" w:styleId="51">
    <w:name w:val="标题 51"/>
    <w:basedOn w:val="Normal"/>
    <w:next w:val="Normal"/>
    <w:semiHidden/>
    <w:unhideWhenUsed/>
    <w:qFormat/>
    <w:rsid w:val="009C4F6C"/>
    <w:pPr>
      <w:keepNext/>
      <w:keepLines/>
      <w:spacing w:before="40"/>
      <w:outlineLvl w:val="4"/>
    </w:pPr>
    <w:rPr>
      <w:rFonts w:ascii="Calibri Light" w:hAnsi="Calibri Light"/>
      <w:bCs w:val="0"/>
      <w:color w:val="2E74B5"/>
      <w:sz w:val="21"/>
    </w:rPr>
  </w:style>
  <w:style w:type="paragraph" w:customStyle="1" w:styleId="61">
    <w:name w:val="标题 61"/>
    <w:basedOn w:val="Normal"/>
    <w:next w:val="Normal"/>
    <w:semiHidden/>
    <w:unhideWhenUsed/>
    <w:qFormat/>
    <w:rsid w:val="009C4F6C"/>
    <w:pPr>
      <w:keepNext/>
      <w:keepLines/>
      <w:spacing w:before="40"/>
      <w:outlineLvl w:val="5"/>
    </w:pPr>
    <w:rPr>
      <w:rFonts w:ascii="Calibri Light" w:hAnsi="Calibri Light"/>
      <w:bCs w:val="0"/>
      <w:color w:val="1F4E79"/>
      <w:sz w:val="21"/>
    </w:rPr>
  </w:style>
  <w:style w:type="paragraph" w:customStyle="1" w:styleId="71">
    <w:name w:val="标题 71"/>
    <w:basedOn w:val="Normal"/>
    <w:next w:val="Normal"/>
    <w:semiHidden/>
    <w:unhideWhenUsed/>
    <w:qFormat/>
    <w:rsid w:val="009C4F6C"/>
    <w:pPr>
      <w:keepNext/>
      <w:keepLines/>
      <w:spacing w:before="40"/>
      <w:outlineLvl w:val="6"/>
    </w:pPr>
    <w:rPr>
      <w:rFonts w:ascii="Calibri Light" w:hAnsi="Calibri Light"/>
      <w:bCs w:val="0"/>
      <w:i/>
      <w:iCs/>
      <w:color w:val="1F4E79"/>
      <w:sz w:val="21"/>
    </w:rPr>
  </w:style>
  <w:style w:type="paragraph" w:customStyle="1" w:styleId="81">
    <w:name w:val="标题 81"/>
    <w:basedOn w:val="Normal"/>
    <w:next w:val="Normal"/>
    <w:semiHidden/>
    <w:unhideWhenUsed/>
    <w:qFormat/>
    <w:rsid w:val="009C4F6C"/>
    <w:pPr>
      <w:keepNext/>
      <w:keepLines/>
      <w:spacing w:before="40"/>
      <w:outlineLvl w:val="7"/>
    </w:pPr>
    <w:rPr>
      <w:rFonts w:ascii="Calibri Light" w:hAnsi="Calibri Light"/>
      <w:bCs w:val="0"/>
      <w:color w:val="262626"/>
      <w:sz w:val="21"/>
      <w:szCs w:val="21"/>
    </w:rPr>
  </w:style>
  <w:style w:type="paragraph" w:customStyle="1" w:styleId="91">
    <w:name w:val="标题 91"/>
    <w:basedOn w:val="Normal"/>
    <w:next w:val="Normal"/>
    <w:semiHidden/>
    <w:unhideWhenUsed/>
    <w:qFormat/>
    <w:rsid w:val="009C4F6C"/>
    <w:pPr>
      <w:keepNext/>
      <w:keepLines/>
      <w:spacing w:before="40"/>
      <w:outlineLvl w:val="8"/>
    </w:pPr>
    <w:rPr>
      <w:rFonts w:ascii="Calibri Light" w:hAnsi="Calibri Light"/>
      <w:bCs w:val="0"/>
      <w:i/>
      <w:iCs/>
      <w:color w:val="262626"/>
      <w:sz w:val="21"/>
      <w:szCs w:val="21"/>
    </w:rPr>
  </w:style>
  <w:style w:type="numbering" w:customStyle="1" w:styleId="1">
    <w:name w:val="无列表1"/>
    <w:next w:val="NoList"/>
    <w:uiPriority w:val="99"/>
    <w:semiHidden/>
    <w:unhideWhenUsed/>
    <w:rsid w:val="009C4F6C"/>
  </w:style>
  <w:style w:type="paragraph" w:customStyle="1" w:styleId="10">
    <w:name w:val="宏文本1"/>
    <w:next w:val="MacroText"/>
    <w:link w:val="a"/>
    <w:qFormat/>
    <w:rsid w:val="009C4F6C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Cs/>
      <w:kern w:val="2"/>
      <w:sz w:val="24"/>
      <w:szCs w:val="24"/>
      <w:lang w:eastAsia="zh-CN"/>
    </w:rPr>
  </w:style>
  <w:style w:type="paragraph" w:styleId="List3">
    <w:name w:val="List 3"/>
    <w:basedOn w:val="Normal"/>
    <w:qFormat/>
    <w:rsid w:val="009C4F6C"/>
    <w:pPr>
      <w:ind w:left="1080" w:hanging="360"/>
      <w:contextualSpacing/>
    </w:pPr>
    <w:rPr>
      <w:rFonts w:ascii="Calibri" w:hAnsi="Calibri"/>
      <w:bCs w:val="0"/>
      <w:sz w:val="21"/>
    </w:rPr>
  </w:style>
  <w:style w:type="paragraph" w:styleId="TOC7">
    <w:name w:val="toc 7"/>
    <w:basedOn w:val="Normal"/>
    <w:next w:val="Normal"/>
    <w:qFormat/>
    <w:rsid w:val="009C4F6C"/>
    <w:pPr>
      <w:spacing w:after="100"/>
      <w:ind w:left="1260"/>
    </w:pPr>
    <w:rPr>
      <w:rFonts w:ascii="Calibri" w:hAnsi="Calibri"/>
      <w:bCs w:val="0"/>
      <w:sz w:val="21"/>
    </w:rPr>
  </w:style>
  <w:style w:type="paragraph" w:styleId="ListNumber2">
    <w:name w:val="List Number 2"/>
    <w:basedOn w:val="Normal"/>
    <w:qFormat/>
    <w:rsid w:val="009C4F6C"/>
    <w:pPr>
      <w:numPr>
        <w:numId w:val="1"/>
      </w:numPr>
      <w:contextualSpacing/>
    </w:pPr>
    <w:rPr>
      <w:rFonts w:ascii="Calibri" w:hAnsi="Calibri"/>
      <w:bCs w:val="0"/>
      <w:sz w:val="21"/>
    </w:rPr>
  </w:style>
  <w:style w:type="paragraph" w:styleId="TableofAuthorities">
    <w:name w:val="table of authorities"/>
    <w:basedOn w:val="Normal"/>
    <w:next w:val="Normal"/>
    <w:qFormat/>
    <w:rsid w:val="009C4F6C"/>
    <w:pPr>
      <w:ind w:left="210" w:hanging="210"/>
    </w:pPr>
    <w:rPr>
      <w:rFonts w:ascii="Calibri" w:hAnsi="Calibri"/>
      <w:bCs w:val="0"/>
      <w:sz w:val="21"/>
    </w:rPr>
  </w:style>
  <w:style w:type="paragraph" w:styleId="NoteHeading">
    <w:name w:val="Note Heading"/>
    <w:basedOn w:val="Normal"/>
    <w:next w:val="Normal"/>
    <w:link w:val="NoteHeadingChar"/>
    <w:qFormat/>
    <w:rsid w:val="009C4F6C"/>
    <w:rPr>
      <w:rFonts w:ascii="Calibri" w:hAnsi="Calibri"/>
      <w:bCs w:val="0"/>
      <w:sz w:val="21"/>
    </w:rPr>
  </w:style>
  <w:style w:type="character" w:customStyle="1" w:styleId="NoteHeadingChar">
    <w:name w:val="Note Heading Char"/>
    <w:link w:val="NoteHeading"/>
    <w:qFormat/>
    <w:rsid w:val="009C4F6C"/>
    <w:rPr>
      <w:rFonts w:ascii="Calibri" w:hAnsi="Calibri"/>
      <w:bCs/>
      <w:sz w:val="21"/>
    </w:rPr>
  </w:style>
  <w:style w:type="paragraph" w:styleId="ListBullet4">
    <w:name w:val="List Bullet 4"/>
    <w:basedOn w:val="Normal"/>
    <w:qFormat/>
    <w:rsid w:val="009C4F6C"/>
    <w:pPr>
      <w:numPr>
        <w:numId w:val="2"/>
      </w:numPr>
      <w:contextualSpacing/>
    </w:pPr>
    <w:rPr>
      <w:rFonts w:ascii="Calibri" w:hAnsi="Calibri"/>
      <w:bCs w:val="0"/>
      <w:sz w:val="21"/>
    </w:rPr>
  </w:style>
  <w:style w:type="paragraph" w:styleId="Index8">
    <w:name w:val="index 8"/>
    <w:basedOn w:val="Normal"/>
    <w:next w:val="Normal"/>
    <w:qFormat/>
    <w:rsid w:val="009C4F6C"/>
    <w:pPr>
      <w:ind w:left="1680" w:hanging="210"/>
    </w:pPr>
    <w:rPr>
      <w:rFonts w:ascii="Calibri" w:hAnsi="Calibri"/>
      <w:bCs w:val="0"/>
      <w:sz w:val="21"/>
    </w:rPr>
  </w:style>
  <w:style w:type="paragraph" w:styleId="E-mailSignature">
    <w:name w:val="E-mail Signature"/>
    <w:basedOn w:val="Normal"/>
    <w:link w:val="E-mailSignatureChar"/>
    <w:qFormat/>
    <w:rsid w:val="009C4F6C"/>
    <w:rPr>
      <w:rFonts w:ascii="Calibri" w:hAnsi="Calibri"/>
      <w:bCs w:val="0"/>
      <w:sz w:val="21"/>
    </w:rPr>
  </w:style>
  <w:style w:type="character" w:customStyle="1" w:styleId="E-mailSignatureChar">
    <w:name w:val="E-mail Signature Char"/>
    <w:link w:val="E-mailSignature"/>
    <w:qFormat/>
    <w:rsid w:val="009C4F6C"/>
    <w:rPr>
      <w:rFonts w:ascii="Calibri" w:hAnsi="Calibri"/>
      <w:bCs/>
      <w:sz w:val="21"/>
    </w:rPr>
  </w:style>
  <w:style w:type="paragraph" w:styleId="ListNumber">
    <w:name w:val="List Number"/>
    <w:basedOn w:val="Normal"/>
    <w:qFormat/>
    <w:rsid w:val="009C4F6C"/>
    <w:pPr>
      <w:numPr>
        <w:numId w:val="3"/>
      </w:numPr>
      <w:contextualSpacing/>
    </w:pPr>
    <w:rPr>
      <w:rFonts w:ascii="Calibri" w:hAnsi="Calibri"/>
      <w:bCs w:val="0"/>
      <w:sz w:val="21"/>
    </w:rPr>
  </w:style>
  <w:style w:type="paragraph" w:styleId="NormalIndent">
    <w:name w:val="Normal Indent"/>
    <w:basedOn w:val="Normal"/>
    <w:qFormat/>
    <w:rsid w:val="009C4F6C"/>
    <w:pPr>
      <w:ind w:left="720"/>
    </w:pPr>
    <w:rPr>
      <w:rFonts w:ascii="Calibri" w:hAnsi="Calibri"/>
      <w:bCs w:val="0"/>
      <w:sz w:val="21"/>
    </w:rPr>
  </w:style>
  <w:style w:type="paragraph" w:customStyle="1" w:styleId="12">
    <w:name w:val="题注1"/>
    <w:basedOn w:val="Normal"/>
    <w:next w:val="Normal"/>
    <w:semiHidden/>
    <w:unhideWhenUsed/>
    <w:qFormat/>
    <w:rsid w:val="009C4F6C"/>
    <w:pPr>
      <w:spacing w:after="200"/>
    </w:pPr>
    <w:rPr>
      <w:rFonts w:ascii="Calibri" w:hAnsi="Calibri"/>
      <w:bCs w:val="0"/>
      <w:i/>
      <w:iCs/>
      <w:color w:val="44546A"/>
      <w:sz w:val="18"/>
      <w:szCs w:val="18"/>
    </w:rPr>
  </w:style>
  <w:style w:type="paragraph" w:styleId="Index5">
    <w:name w:val="index 5"/>
    <w:basedOn w:val="Normal"/>
    <w:next w:val="Normal"/>
    <w:qFormat/>
    <w:rsid w:val="009C4F6C"/>
    <w:pPr>
      <w:ind w:left="1050" w:hanging="210"/>
    </w:pPr>
    <w:rPr>
      <w:rFonts w:ascii="Calibri" w:hAnsi="Calibri"/>
      <w:bCs w:val="0"/>
      <w:sz w:val="21"/>
    </w:rPr>
  </w:style>
  <w:style w:type="paragraph" w:styleId="ListBullet">
    <w:name w:val="List Bullet"/>
    <w:basedOn w:val="Normal"/>
    <w:qFormat/>
    <w:rsid w:val="009C4F6C"/>
    <w:pPr>
      <w:numPr>
        <w:numId w:val="4"/>
      </w:numPr>
      <w:contextualSpacing/>
    </w:pPr>
    <w:rPr>
      <w:rFonts w:ascii="Calibri" w:hAnsi="Calibri"/>
      <w:bCs w:val="0"/>
      <w:sz w:val="21"/>
    </w:rPr>
  </w:style>
  <w:style w:type="paragraph" w:customStyle="1" w:styleId="13">
    <w:name w:val="收信人地址1"/>
    <w:basedOn w:val="Normal"/>
    <w:next w:val="EnvelopeAddress"/>
    <w:qFormat/>
    <w:rsid w:val="009C4F6C"/>
    <w:pPr>
      <w:framePr w:w="7920" w:h="1980" w:hRule="exact" w:hSpace="180" w:wrap="auto" w:hAnchor="page" w:xAlign="center" w:yAlign="bottom"/>
      <w:ind w:left="2880"/>
    </w:pPr>
    <w:rPr>
      <w:rFonts w:ascii="Calibri Light" w:hAnsi="Calibri Light"/>
      <w:bCs w:val="0"/>
    </w:rPr>
  </w:style>
  <w:style w:type="paragraph" w:styleId="DocumentMap">
    <w:name w:val="Document Map"/>
    <w:basedOn w:val="Normal"/>
    <w:link w:val="DocumentMapChar"/>
    <w:qFormat/>
    <w:rsid w:val="009C4F6C"/>
    <w:rPr>
      <w:rFonts w:ascii="Segoe UI" w:hAnsi="Segoe UI" w:cs="Segoe UI"/>
      <w:bCs w:val="0"/>
      <w:sz w:val="16"/>
      <w:szCs w:val="16"/>
    </w:rPr>
  </w:style>
  <w:style w:type="character" w:customStyle="1" w:styleId="DocumentMapChar">
    <w:name w:val="Document Map Char"/>
    <w:link w:val="DocumentMap"/>
    <w:qFormat/>
    <w:rsid w:val="009C4F6C"/>
    <w:rPr>
      <w:rFonts w:ascii="Segoe UI" w:hAnsi="Segoe UI" w:cs="Segoe UI"/>
      <w:bCs/>
      <w:sz w:val="16"/>
      <w:szCs w:val="16"/>
    </w:rPr>
  </w:style>
  <w:style w:type="paragraph" w:customStyle="1" w:styleId="14">
    <w:name w:val="引文目录标题1"/>
    <w:basedOn w:val="Normal"/>
    <w:next w:val="Normal"/>
    <w:qFormat/>
    <w:rsid w:val="009C4F6C"/>
    <w:pPr>
      <w:spacing w:before="120"/>
    </w:pPr>
    <w:rPr>
      <w:rFonts w:ascii="Calibri Light" w:hAnsi="Calibri Light"/>
      <w:b/>
    </w:rPr>
  </w:style>
  <w:style w:type="paragraph" w:styleId="CommentText">
    <w:name w:val="annotation text"/>
    <w:basedOn w:val="Normal"/>
    <w:link w:val="CommentTextChar"/>
    <w:qFormat/>
    <w:rsid w:val="009C4F6C"/>
    <w:pPr>
      <w:jc w:val="left"/>
    </w:pPr>
    <w:rPr>
      <w:rFonts w:ascii="Tahoma" w:hAnsi="Tahoma" w:cs="Tahoma"/>
      <w:bCs w:val="0"/>
      <w:sz w:val="16"/>
    </w:rPr>
  </w:style>
  <w:style w:type="character" w:customStyle="1" w:styleId="CommentTextChar">
    <w:name w:val="Comment Text Char"/>
    <w:link w:val="CommentText"/>
    <w:qFormat/>
    <w:rsid w:val="009C4F6C"/>
    <w:rPr>
      <w:rFonts w:ascii="Tahoma" w:hAnsi="Tahoma" w:cs="Tahoma"/>
      <w:kern w:val="2"/>
      <w:sz w:val="16"/>
      <w:szCs w:val="24"/>
      <w:lang w:eastAsia="zh-CN"/>
    </w:rPr>
  </w:style>
  <w:style w:type="paragraph" w:styleId="Index6">
    <w:name w:val="index 6"/>
    <w:basedOn w:val="Normal"/>
    <w:next w:val="Normal"/>
    <w:qFormat/>
    <w:rsid w:val="009C4F6C"/>
    <w:pPr>
      <w:ind w:left="1260" w:hanging="210"/>
    </w:pPr>
    <w:rPr>
      <w:rFonts w:ascii="Calibri" w:hAnsi="Calibri"/>
      <w:bCs w:val="0"/>
      <w:sz w:val="21"/>
    </w:rPr>
  </w:style>
  <w:style w:type="paragraph" w:styleId="Salutation">
    <w:name w:val="Salutation"/>
    <w:basedOn w:val="Normal"/>
    <w:next w:val="Normal"/>
    <w:link w:val="SalutationChar"/>
    <w:qFormat/>
    <w:rsid w:val="009C4F6C"/>
    <w:rPr>
      <w:rFonts w:ascii="Calibri" w:hAnsi="Calibri"/>
      <w:bCs w:val="0"/>
      <w:sz w:val="21"/>
    </w:rPr>
  </w:style>
  <w:style w:type="character" w:customStyle="1" w:styleId="SalutationChar">
    <w:name w:val="Salutation Char"/>
    <w:link w:val="Salutation"/>
    <w:qFormat/>
    <w:rsid w:val="009C4F6C"/>
    <w:rPr>
      <w:rFonts w:ascii="Calibri" w:hAnsi="Calibri"/>
      <w:bCs/>
      <w:sz w:val="21"/>
    </w:rPr>
  </w:style>
  <w:style w:type="paragraph" w:styleId="BodyText3">
    <w:name w:val="Body Text 3"/>
    <w:basedOn w:val="Normal"/>
    <w:link w:val="BodyText3Char"/>
    <w:qFormat/>
    <w:rsid w:val="009C4F6C"/>
    <w:pPr>
      <w:spacing w:after="120"/>
    </w:pPr>
    <w:rPr>
      <w:rFonts w:ascii="Calibri" w:hAnsi="Calibri"/>
      <w:bCs w:val="0"/>
      <w:sz w:val="16"/>
      <w:szCs w:val="16"/>
    </w:rPr>
  </w:style>
  <w:style w:type="character" w:customStyle="1" w:styleId="BodyText3Char">
    <w:name w:val="Body Text 3 Char"/>
    <w:link w:val="BodyText3"/>
    <w:qFormat/>
    <w:rsid w:val="009C4F6C"/>
    <w:rPr>
      <w:rFonts w:ascii="Calibri" w:hAnsi="Calibri"/>
      <w:bCs/>
      <w:sz w:val="16"/>
      <w:szCs w:val="16"/>
    </w:rPr>
  </w:style>
  <w:style w:type="paragraph" w:styleId="Closing">
    <w:name w:val="Closing"/>
    <w:basedOn w:val="Normal"/>
    <w:link w:val="ClosingChar"/>
    <w:qFormat/>
    <w:rsid w:val="009C4F6C"/>
    <w:pPr>
      <w:ind w:left="4320"/>
    </w:pPr>
    <w:rPr>
      <w:rFonts w:ascii="Calibri" w:hAnsi="Calibri"/>
      <w:bCs w:val="0"/>
      <w:sz w:val="21"/>
    </w:rPr>
  </w:style>
  <w:style w:type="character" w:customStyle="1" w:styleId="ClosingChar">
    <w:name w:val="Closing Char"/>
    <w:link w:val="Closing"/>
    <w:qFormat/>
    <w:rsid w:val="009C4F6C"/>
    <w:rPr>
      <w:rFonts w:ascii="Calibri" w:hAnsi="Calibri"/>
      <w:bCs/>
      <w:sz w:val="21"/>
    </w:rPr>
  </w:style>
  <w:style w:type="paragraph" w:styleId="ListBullet3">
    <w:name w:val="List Bullet 3"/>
    <w:basedOn w:val="Normal"/>
    <w:qFormat/>
    <w:rsid w:val="009C4F6C"/>
    <w:pPr>
      <w:numPr>
        <w:numId w:val="5"/>
      </w:numPr>
      <w:contextualSpacing/>
    </w:pPr>
    <w:rPr>
      <w:rFonts w:ascii="Calibri" w:hAnsi="Calibri"/>
      <w:bCs w:val="0"/>
      <w:sz w:val="21"/>
    </w:rPr>
  </w:style>
  <w:style w:type="paragraph" w:styleId="BodyText">
    <w:name w:val="Body Text"/>
    <w:basedOn w:val="Normal"/>
    <w:link w:val="BodyTextChar"/>
    <w:qFormat/>
    <w:rsid w:val="009C4F6C"/>
    <w:pPr>
      <w:spacing w:after="120"/>
    </w:pPr>
    <w:rPr>
      <w:rFonts w:ascii="Calibri" w:hAnsi="Calibri"/>
      <w:bCs w:val="0"/>
      <w:sz w:val="21"/>
    </w:rPr>
  </w:style>
  <w:style w:type="character" w:customStyle="1" w:styleId="BodyTextChar">
    <w:name w:val="Body Text Char"/>
    <w:link w:val="BodyText"/>
    <w:qFormat/>
    <w:rsid w:val="009C4F6C"/>
    <w:rPr>
      <w:rFonts w:ascii="Calibri" w:hAnsi="Calibri"/>
      <w:bCs/>
      <w:sz w:val="21"/>
    </w:rPr>
  </w:style>
  <w:style w:type="paragraph" w:styleId="BodyTextIndent">
    <w:name w:val="Body Text Indent"/>
    <w:basedOn w:val="Normal"/>
    <w:link w:val="BodyTextIndentChar"/>
    <w:qFormat/>
    <w:rsid w:val="009C4F6C"/>
    <w:pPr>
      <w:spacing w:after="120"/>
      <w:ind w:left="360"/>
    </w:pPr>
    <w:rPr>
      <w:rFonts w:ascii="Calibri" w:hAnsi="Calibri"/>
      <w:bCs w:val="0"/>
      <w:sz w:val="21"/>
    </w:rPr>
  </w:style>
  <w:style w:type="character" w:customStyle="1" w:styleId="BodyTextIndentChar">
    <w:name w:val="Body Text Indent Char"/>
    <w:link w:val="BodyTextIndent"/>
    <w:qFormat/>
    <w:rsid w:val="009C4F6C"/>
    <w:rPr>
      <w:rFonts w:ascii="Calibri" w:hAnsi="Calibri"/>
      <w:bCs/>
      <w:sz w:val="21"/>
    </w:rPr>
  </w:style>
  <w:style w:type="paragraph" w:styleId="ListNumber3">
    <w:name w:val="List Number 3"/>
    <w:basedOn w:val="Normal"/>
    <w:qFormat/>
    <w:rsid w:val="009C4F6C"/>
    <w:pPr>
      <w:numPr>
        <w:numId w:val="6"/>
      </w:numPr>
      <w:contextualSpacing/>
    </w:pPr>
    <w:rPr>
      <w:rFonts w:ascii="Calibri" w:hAnsi="Calibri"/>
      <w:bCs w:val="0"/>
      <w:sz w:val="21"/>
    </w:rPr>
  </w:style>
  <w:style w:type="paragraph" w:styleId="List2">
    <w:name w:val="List 2"/>
    <w:basedOn w:val="Normal"/>
    <w:qFormat/>
    <w:rsid w:val="009C4F6C"/>
    <w:pPr>
      <w:ind w:left="720" w:hanging="360"/>
      <w:contextualSpacing/>
    </w:pPr>
    <w:rPr>
      <w:rFonts w:ascii="Calibri" w:hAnsi="Calibri"/>
      <w:bCs w:val="0"/>
      <w:sz w:val="21"/>
    </w:rPr>
  </w:style>
  <w:style w:type="paragraph" w:styleId="ListContinue">
    <w:name w:val="List Continue"/>
    <w:basedOn w:val="Normal"/>
    <w:qFormat/>
    <w:rsid w:val="009C4F6C"/>
    <w:pPr>
      <w:spacing w:after="120"/>
      <w:ind w:left="360"/>
      <w:contextualSpacing/>
    </w:pPr>
    <w:rPr>
      <w:rFonts w:ascii="Calibri" w:hAnsi="Calibri"/>
      <w:bCs w:val="0"/>
      <w:sz w:val="21"/>
    </w:rPr>
  </w:style>
  <w:style w:type="paragraph" w:customStyle="1" w:styleId="15">
    <w:name w:val="文本块1"/>
    <w:basedOn w:val="Normal"/>
    <w:next w:val="BlockText"/>
    <w:qFormat/>
    <w:rsid w:val="009C4F6C"/>
    <w:pPr>
      <w:pBdr>
        <w:top w:val="single" w:sz="2" w:space="10" w:color="5B9BD5"/>
        <w:left w:val="single" w:sz="2" w:space="10" w:color="5B9BD5"/>
        <w:bottom w:val="single" w:sz="2" w:space="10" w:color="5B9BD5"/>
        <w:right w:val="single" w:sz="2" w:space="10" w:color="5B9BD5"/>
      </w:pBdr>
      <w:ind w:left="1152" w:right="1152"/>
    </w:pPr>
    <w:rPr>
      <w:rFonts w:ascii="Calibri" w:hAnsi="Calibri"/>
      <w:bCs w:val="0"/>
      <w:i/>
      <w:iCs/>
      <w:color w:val="5B9BD5"/>
      <w:sz w:val="21"/>
    </w:rPr>
  </w:style>
  <w:style w:type="paragraph" w:styleId="ListBullet2">
    <w:name w:val="List Bullet 2"/>
    <w:basedOn w:val="Normal"/>
    <w:qFormat/>
    <w:rsid w:val="009C4F6C"/>
    <w:pPr>
      <w:numPr>
        <w:numId w:val="7"/>
      </w:numPr>
      <w:contextualSpacing/>
    </w:pPr>
    <w:rPr>
      <w:rFonts w:ascii="Calibri" w:hAnsi="Calibri"/>
      <w:bCs w:val="0"/>
      <w:sz w:val="21"/>
    </w:rPr>
  </w:style>
  <w:style w:type="paragraph" w:styleId="HTMLAddress">
    <w:name w:val="HTML Address"/>
    <w:basedOn w:val="Normal"/>
    <w:link w:val="HTMLAddressChar"/>
    <w:qFormat/>
    <w:rsid w:val="009C4F6C"/>
    <w:rPr>
      <w:rFonts w:ascii="Calibri" w:hAnsi="Calibri"/>
      <w:bCs w:val="0"/>
      <w:i/>
      <w:iCs/>
      <w:sz w:val="21"/>
    </w:rPr>
  </w:style>
  <w:style w:type="character" w:customStyle="1" w:styleId="HTMLAddressChar">
    <w:name w:val="HTML Address Char"/>
    <w:link w:val="HTMLAddress"/>
    <w:qFormat/>
    <w:rsid w:val="009C4F6C"/>
    <w:rPr>
      <w:rFonts w:ascii="Calibri" w:hAnsi="Calibri"/>
      <w:bCs/>
      <w:i/>
      <w:iCs/>
      <w:sz w:val="21"/>
    </w:rPr>
  </w:style>
  <w:style w:type="paragraph" w:styleId="Index4">
    <w:name w:val="index 4"/>
    <w:basedOn w:val="Normal"/>
    <w:next w:val="Normal"/>
    <w:qFormat/>
    <w:rsid w:val="009C4F6C"/>
    <w:pPr>
      <w:ind w:left="840" w:hanging="210"/>
    </w:pPr>
    <w:rPr>
      <w:rFonts w:ascii="Calibri" w:hAnsi="Calibri"/>
      <w:bCs w:val="0"/>
      <w:sz w:val="21"/>
    </w:rPr>
  </w:style>
  <w:style w:type="paragraph" w:styleId="TOC5">
    <w:name w:val="toc 5"/>
    <w:basedOn w:val="Normal"/>
    <w:next w:val="Normal"/>
    <w:qFormat/>
    <w:rsid w:val="009C4F6C"/>
    <w:pPr>
      <w:spacing w:after="100"/>
      <w:ind w:left="840"/>
    </w:pPr>
    <w:rPr>
      <w:rFonts w:ascii="Calibri" w:hAnsi="Calibri"/>
      <w:bCs w:val="0"/>
      <w:sz w:val="21"/>
    </w:rPr>
  </w:style>
  <w:style w:type="paragraph" w:styleId="TOC3">
    <w:name w:val="toc 3"/>
    <w:basedOn w:val="Normal"/>
    <w:next w:val="Normal"/>
    <w:qFormat/>
    <w:rsid w:val="009C4F6C"/>
    <w:pPr>
      <w:spacing w:after="100"/>
      <w:ind w:left="420"/>
    </w:pPr>
    <w:rPr>
      <w:rFonts w:ascii="Calibri" w:hAnsi="Calibri"/>
      <w:bCs w:val="0"/>
      <w:sz w:val="21"/>
    </w:rPr>
  </w:style>
  <w:style w:type="paragraph" w:styleId="PlainText">
    <w:name w:val="Plain Text"/>
    <w:basedOn w:val="Normal"/>
    <w:link w:val="PlainTextChar"/>
    <w:qFormat/>
    <w:rsid w:val="009C4F6C"/>
    <w:rPr>
      <w:rFonts w:ascii="Consolas" w:hAnsi="Consolas"/>
      <w:bCs w:val="0"/>
      <w:sz w:val="21"/>
      <w:szCs w:val="21"/>
    </w:rPr>
  </w:style>
  <w:style w:type="character" w:customStyle="1" w:styleId="PlainTextChar">
    <w:name w:val="Plain Text Char"/>
    <w:link w:val="PlainText"/>
    <w:qFormat/>
    <w:rsid w:val="009C4F6C"/>
    <w:rPr>
      <w:rFonts w:ascii="Consolas" w:hAnsi="Consolas"/>
      <w:bCs/>
      <w:sz w:val="21"/>
      <w:szCs w:val="21"/>
    </w:rPr>
  </w:style>
  <w:style w:type="paragraph" w:styleId="ListBullet5">
    <w:name w:val="List Bullet 5"/>
    <w:basedOn w:val="Normal"/>
    <w:qFormat/>
    <w:rsid w:val="009C4F6C"/>
    <w:pPr>
      <w:numPr>
        <w:numId w:val="8"/>
      </w:numPr>
      <w:contextualSpacing/>
    </w:pPr>
    <w:rPr>
      <w:rFonts w:ascii="Calibri" w:hAnsi="Calibri"/>
      <w:bCs w:val="0"/>
      <w:sz w:val="21"/>
    </w:rPr>
  </w:style>
  <w:style w:type="paragraph" w:styleId="ListNumber4">
    <w:name w:val="List Number 4"/>
    <w:basedOn w:val="Normal"/>
    <w:qFormat/>
    <w:rsid w:val="009C4F6C"/>
    <w:pPr>
      <w:numPr>
        <w:numId w:val="9"/>
      </w:numPr>
      <w:contextualSpacing/>
    </w:pPr>
    <w:rPr>
      <w:rFonts w:ascii="Calibri" w:hAnsi="Calibri"/>
      <w:bCs w:val="0"/>
      <w:sz w:val="21"/>
    </w:rPr>
  </w:style>
  <w:style w:type="paragraph" w:styleId="TOC8">
    <w:name w:val="toc 8"/>
    <w:basedOn w:val="Normal"/>
    <w:next w:val="Normal"/>
    <w:qFormat/>
    <w:rsid w:val="009C4F6C"/>
    <w:pPr>
      <w:spacing w:after="100"/>
      <w:ind w:left="1470"/>
    </w:pPr>
    <w:rPr>
      <w:rFonts w:ascii="Calibri" w:hAnsi="Calibri"/>
      <w:bCs w:val="0"/>
      <w:sz w:val="21"/>
    </w:rPr>
  </w:style>
  <w:style w:type="paragraph" w:styleId="Index3">
    <w:name w:val="index 3"/>
    <w:basedOn w:val="Normal"/>
    <w:next w:val="Normal"/>
    <w:qFormat/>
    <w:rsid w:val="009C4F6C"/>
    <w:pPr>
      <w:ind w:left="630" w:hanging="210"/>
    </w:pPr>
    <w:rPr>
      <w:rFonts w:ascii="Calibri" w:hAnsi="Calibri"/>
      <w:bCs w:val="0"/>
      <w:sz w:val="21"/>
    </w:rPr>
  </w:style>
  <w:style w:type="paragraph" w:styleId="Date">
    <w:name w:val="Date"/>
    <w:basedOn w:val="Normal"/>
    <w:next w:val="Normal"/>
    <w:link w:val="DateChar"/>
    <w:qFormat/>
    <w:rsid w:val="009C4F6C"/>
    <w:rPr>
      <w:rFonts w:ascii="Calibri" w:hAnsi="Calibri"/>
      <w:bCs w:val="0"/>
      <w:sz w:val="21"/>
    </w:rPr>
  </w:style>
  <w:style w:type="character" w:customStyle="1" w:styleId="DateChar">
    <w:name w:val="Date Char"/>
    <w:link w:val="Date"/>
    <w:qFormat/>
    <w:rsid w:val="009C4F6C"/>
    <w:rPr>
      <w:rFonts w:ascii="Calibri" w:hAnsi="Calibri"/>
      <w:bCs/>
      <w:sz w:val="21"/>
    </w:rPr>
  </w:style>
  <w:style w:type="paragraph" w:styleId="BodyTextIndent2">
    <w:name w:val="Body Text Indent 2"/>
    <w:basedOn w:val="Normal"/>
    <w:link w:val="BodyTextIndent2Char"/>
    <w:qFormat/>
    <w:rsid w:val="009C4F6C"/>
    <w:pPr>
      <w:spacing w:after="120" w:line="480" w:lineRule="auto"/>
      <w:ind w:left="360"/>
    </w:pPr>
    <w:rPr>
      <w:rFonts w:ascii="Calibri" w:hAnsi="Calibri"/>
      <w:bCs w:val="0"/>
      <w:sz w:val="21"/>
    </w:rPr>
  </w:style>
  <w:style w:type="character" w:customStyle="1" w:styleId="BodyTextIndent2Char">
    <w:name w:val="Body Text Indent 2 Char"/>
    <w:link w:val="BodyTextIndent2"/>
    <w:qFormat/>
    <w:rsid w:val="009C4F6C"/>
    <w:rPr>
      <w:rFonts w:ascii="Calibri" w:hAnsi="Calibri"/>
      <w:bCs/>
      <w:sz w:val="21"/>
    </w:rPr>
  </w:style>
  <w:style w:type="paragraph" w:styleId="EndnoteText">
    <w:name w:val="endnote text"/>
    <w:basedOn w:val="Normal"/>
    <w:link w:val="EndnoteTextChar"/>
    <w:qFormat/>
    <w:rsid w:val="009C4F6C"/>
    <w:rPr>
      <w:rFonts w:ascii="Calibri" w:hAnsi="Calibri"/>
      <w:bCs w:val="0"/>
      <w:sz w:val="20"/>
      <w:szCs w:val="20"/>
    </w:rPr>
  </w:style>
  <w:style w:type="character" w:customStyle="1" w:styleId="EndnoteTextChar">
    <w:name w:val="Endnote Text Char"/>
    <w:link w:val="EndnoteText"/>
    <w:qFormat/>
    <w:rsid w:val="009C4F6C"/>
    <w:rPr>
      <w:rFonts w:ascii="Calibri" w:hAnsi="Calibri"/>
      <w:bCs/>
      <w:sz w:val="20"/>
      <w:szCs w:val="20"/>
    </w:rPr>
  </w:style>
  <w:style w:type="paragraph" w:styleId="ListContinue5">
    <w:name w:val="List Continue 5"/>
    <w:basedOn w:val="Normal"/>
    <w:qFormat/>
    <w:rsid w:val="009C4F6C"/>
    <w:pPr>
      <w:spacing w:after="120"/>
      <w:ind w:left="1800"/>
      <w:contextualSpacing/>
    </w:pPr>
    <w:rPr>
      <w:rFonts w:ascii="Calibri" w:hAnsi="Calibri"/>
      <w:bCs w:val="0"/>
      <w:sz w:val="21"/>
    </w:rPr>
  </w:style>
  <w:style w:type="paragraph" w:styleId="BalloonText">
    <w:name w:val="Balloon Text"/>
    <w:basedOn w:val="Normal"/>
    <w:link w:val="BalloonTextChar"/>
    <w:semiHidden/>
    <w:unhideWhenUsed/>
    <w:qFormat/>
    <w:rsid w:val="009C4F6C"/>
    <w:rPr>
      <w:rFonts w:ascii="Tahoma" w:hAnsi="Tahoma" w:cs="Tahoma"/>
      <w:bCs w:val="0"/>
      <w:sz w:val="16"/>
      <w:szCs w:val="18"/>
    </w:rPr>
  </w:style>
  <w:style w:type="character" w:customStyle="1" w:styleId="BalloonTextChar">
    <w:name w:val="Balloon Text Char"/>
    <w:link w:val="BalloonText"/>
    <w:semiHidden/>
    <w:qFormat/>
    <w:rsid w:val="009C4F6C"/>
    <w:rPr>
      <w:rFonts w:ascii="Tahoma" w:hAnsi="Tahoma" w:cs="Tahoma"/>
      <w:kern w:val="2"/>
      <w:sz w:val="16"/>
      <w:szCs w:val="18"/>
      <w:lang w:eastAsia="zh-CN"/>
    </w:rPr>
  </w:style>
  <w:style w:type="paragraph" w:customStyle="1" w:styleId="16">
    <w:name w:val="寄信人地址1"/>
    <w:basedOn w:val="Normal"/>
    <w:next w:val="EnvelopeReturn"/>
    <w:qFormat/>
    <w:rsid w:val="009C4F6C"/>
    <w:rPr>
      <w:rFonts w:ascii="Calibri Light" w:hAnsi="Calibri Light"/>
      <w:bCs w:val="0"/>
      <w:sz w:val="20"/>
      <w:szCs w:val="20"/>
    </w:rPr>
  </w:style>
  <w:style w:type="paragraph" w:styleId="Signature">
    <w:name w:val="Signature"/>
    <w:basedOn w:val="Normal"/>
    <w:link w:val="SignatureChar"/>
    <w:qFormat/>
    <w:rsid w:val="009C4F6C"/>
    <w:pPr>
      <w:ind w:left="4320"/>
    </w:pPr>
    <w:rPr>
      <w:rFonts w:ascii="Calibri" w:hAnsi="Calibri"/>
      <w:bCs w:val="0"/>
      <w:sz w:val="21"/>
    </w:rPr>
  </w:style>
  <w:style w:type="character" w:customStyle="1" w:styleId="SignatureChar">
    <w:name w:val="Signature Char"/>
    <w:link w:val="Signature"/>
    <w:qFormat/>
    <w:rsid w:val="009C4F6C"/>
    <w:rPr>
      <w:rFonts w:ascii="Calibri" w:hAnsi="Calibri"/>
      <w:bCs/>
      <w:sz w:val="21"/>
    </w:rPr>
  </w:style>
  <w:style w:type="paragraph" w:styleId="TOC1">
    <w:name w:val="toc 1"/>
    <w:basedOn w:val="Normal"/>
    <w:next w:val="Normal"/>
    <w:qFormat/>
    <w:rsid w:val="009C4F6C"/>
    <w:pPr>
      <w:spacing w:after="100"/>
    </w:pPr>
    <w:rPr>
      <w:rFonts w:ascii="Calibri" w:hAnsi="Calibri"/>
      <w:bCs w:val="0"/>
      <w:sz w:val="21"/>
    </w:rPr>
  </w:style>
  <w:style w:type="paragraph" w:styleId="ListContinue4">
    <w:name w:val="List Continue 4"/>
    <w:basedOn w:val="Normal"/>
    <w:qFormat/>
    <w:rsid w:val="009C4F6C"/>
    <w:pPr>
      <w:spacing w:after="120"/>
      <w:ind w:left="1440"/>
      <w:contextualSpacing/>
    </w:pPr>
    <w:rPr>
      <w:rFonts w:ascii="Calibri" w:hAnsi="Calibri"/>
      <w:bCs w:val="0"/>
      <w:sz w:val="21"/>
    </w:rPr>
  </w:style>
  <w:style w:type="paragraph" w:styleId="TOC4">
    <w:name w:val="toc 4"/>
    <w:basedOn w:val="Normal"/>
    <w:next w:val="Normal"/>
    <w:qFormat/>
    <w:rsid w:val="009C4F6C"/>
    <w:pPr>
      <w:spacing w:after="100"/>
      <w:ind w:left="630"/>
    </w:pPr>
    <w:rPr>
      <w:rFonts w:ascii="Calibri" w:hAnsi="Calibri"/>
      <w:bCs w:val="0"/>
      <w:sz w:val="21"/>
    </w:rPr>
  </w:style>
  <w:style w:type="paragraph" w:customStyle="1" w:styleId="17">
    <w:name w:val="索引标题1"/>
    <w:basedOn w:val="Normal"/>
    <w:next w:val="Index1"/>
    <w:qFormat/>
    <w:rsid w:val="009C4F6C"/>
    <w:rPr>
      <w:rFonts w:ascii="Calibri Light" w:hAnsi="Calibri Light"/>
      <w:b/>
      <w:sz w:val="21"/>
    </w:rPr>
  </w:style>
  <w:style w:type="paragraph" w:styleId="Index1">
    <w:name w:val="index 1"/>
    <w:basedOn w:val="Normal"/>
    <w:next w:val="Normal"/>
    <w:qFormat/>
    <w:rsid w:val="009C4F6C"/>
    <w:pPr>
      <w:ind w:left="210" w:hanging="210"/>
    </w:pPr>
    <w:rPr>
      <w:rFonts w:ascii="Calibri" w:hAnsi="Calibri"/>
      <w:bCs w:val="0"/>
      <w:sz w:val="21"/>
    </w:rPr>
  </w:style>
  <w:style w:type="paragraph" w:customStyle="1" w:styleId="18">
    <w:name w:val="副标题1"/>
    <w:basedOn w:val="Normal"/>
    <w:next w:val="Normal"/>
    <w:qFormat/>
    <w:rsid w:val="009C4F6C"/>
    <w:pPr>
      <w:spacing w:after="160"/>
    </w:pPr>
    <w:rPr>
      <w:rFonts w:ascii="Calibri" w:hAnsi="Calibri"/>
      <w:bCs w:val="0"/>
      <w:color w:val="595959"/>
      <w:spacing w:val="15"/>
      <w:sz w:val="22"/>
      <w:szCs w:val="22"/>
    </w:rPr>
  </w:style>
  <w:style w:type="paragraph" w:styleId="ListNumber5">
    <w:name w:val="List Number 5"/>
    <w:basedOn w:val="Normal"/>
    <w:qFormat/>
    <w:rsid w:val="009C4F6C"/>
    <w:pPr>
      <w:numPr>
        <w:numId w:val="10"/>
      </w:numPr>
      <w:contextualSpacing/>
    </w:pPr>
    <w:rPr>
      <w:rFonts w:ascii="Calibri" w:hAnsi="Calibri"/>
      <w:bCs w:val="0"/>
      <w:sz w:val="21"/>
    </w:rPr>
  </w:style>
  <w:style w:type="paragraph" w:styleId="List">
    <w:name w:val="List"/>
    <w:basedOn w:val="Normal"/>
    <w:qFormat/>
    <w:rsid w:val="009C4F6C"/>
    <w:pPr>
      <w:ind w:left="360" w:hanging="360"/>
      <w:contextualSpacing/>
    </w:pPr>
    <w:rPr>
      <w:rFonts w:ascii="Calibri" w:hAnsi="Calibri"/>
      <w:bCs w:val="0"/>
      <w:sz w:val="21"/>
    </w:rPr>
  </w:style>
  <w:style w:type="paragraph" w:styleId="FootnoteText">
    <w:name w:val="footnote text"/>
    <w:basedOn w:val="Normal"/>
    <w:link w:val="FootnoteTextChar"/>
    <w:qFormat/>
    <w:rsid w:val="009C4F6C"/>
    <w:rPr>
      <w:rFonts w:ascii="Calibri" w:hAnsi="Calibri"/>
      <w:bCs w:val="0"/>
      <w:sz w:val="20"/>
      <w:szCs w:val="20"/>
    </w:rPr>
  </w:style>
  <w:style w:type="character" w:customStyle="1" w:styleId="FootnoteTextChar">
    <w:name w:val="Footnote Text Char"/>
    <w:link w:val="FootnoteText"/>
    <w:qFormat/>
    <w:rsid w:val="009C4F6C"/>
    <w:rPr>
      <w:rFonts w:ascii="Calibri" w:hAnsi="Calibri"/>
      <w:bCs/>
      <w:sz w:val="20"/>
      <w:szCs w:val="20"/>
    </w:rPr>
  </w:style>
  <w:style w:type="paragraph" w:styleId="TOC6">
    <w:name w:val="toc 6"/>
    <w:basedOn w:val="Normal"/>
    <w:next w:val="Normal"/>
    <w:qFormat/>
    <w:rsid w:val="009C4F6C"/>
    <w:pPr>
      <w:spacing w:after="100"/>
      <w:ind w:left="1050"/>
    </w:pPr>
    <w:rPr>
      <w:rFonts w:ascii="Calibri" w:hAnsi="Calibri"/>
      <w:bCs w:val="0"/>
      <w:sz w:val="21"/>
    </w:rPr>
  </w:style>
  <w:style w:type="paragraph" w:styleId="List5">
    <w:name w:val="List 5"/>
    <w:basedOn w:val="Normal"/>
    <w:qFormat/>
    <w:rsid w:val="009C4F6C"/>
    <w:pPr>
      <w:ind w:left="1800" w:hanging="360"/>
      <w:contextualSpacing/>
    </w:pPr>
    <w:rPr>
      <w:rFonts w:ascii="Calibri" w:hAnsi="Calibri"/>
      <w:bCs w:val="0"/>
      <w:sz w:val="21"/>
    </w:rPr>
  </w:style>
  <w:style w:type="paragraph" w:styleId="BodyTextIndent3">
    <w:name w:val="Body Text Indent 3"/>
    <w:basedOn w:val="Normal"/>
    <w:link w:val="BodyTextIndent3Char"/>
    <w:qFormat/>
    <w:rsid w:val="009C4F6C"/>
    <w:pPr>
      <w:spacing w:after="120"/>
      <w:ind w:left="360"/>
    </w:pPr>
    <w:rPr>
      <w:rFonts w:ascii="Calibri" w:hAnsi="Calibri"/>
      <w:bCs w:val="0"/>
      <w:sz w:val="16"/>
      <w:szCs w:val="16"/>
    </w:rPr>
  </w:style>
  <w:style w:type="character" w:customStyle="1" w:styleId="BodyTextIndent3Char">
    <w:name w:val="Body Text Indent 3 Char"/>
    <w:link w:val="BodyTextIndent3"/>
    <w:qFormat/>
    <w:rsid w:val="009C4F6C"/>
    <w:rPr>
      <w:rFonts w:ascii="Calibri" w:hAnsi="Calibri"/>
      <w:bCs/>
      <w:sz w:val="16"/>
      <w:szCs w:val="16"/>
    </w:rPr>
  </w:style>
  <w:style w:type="paragraph" w:styleId="Index7">
    <w:name w:val="index 7"/>
    <w:basedOn w:val="Normal"/>
    <w:next w:val="Normal"/>
    <w:qFormat/>
    <w:rsid w:val="009C4F6C"/>
    <w:pPr>
      <w:ind w:left="1470" w:hanging="210"/>
    </w:pPr>
    <w:rPr>
      <w:rFonts w:ascii="Calibri" w:hAnsi="Calibri"/>
      <w:bCs w:val="0"/>
      <w:sz w:val="21"/>
    </w:rPr>
  </w:style>
  <w:style w:type="paragraph" w:styleId="Index9">
    <w:name w:val="index 9"/>
    <w:basedOn w:val="Normal"/>
    <w:next w:val="Normal"/>
    <w:qFormat/>
    <w:rsid w:val="009C4F6C"/>
    <w:pPr>
      <w:ind w:left="1890" w:hanging="210"/>
    </w:pPr>
    <w:rPr>
      <w:rFonts w:ascii="Calibri" w:hAnsi="Calibri"/>
      <w:bCs w:val="0"/>
      <w:sz w:val="21"/>
    </w:rPr>
  </w:style>
  <w:style w:type="paragraph" w:styleId="TableofFigures">
    <w:name w:val="table of figures"/>
    <w:basedOn w:val="Normal"/>
    <w:next w:val="Normal"/>
    <w:qFormat/>
    <w:rsid w:val="009C4F6C"/>
    <w:rPr>
      <w:rFonts w:ascii="Calibri" w:hAnsi="Calibri"/>
      <w:bCs w:val="0"/>
      <w:sz w:val="21"/>
    </w:rPr>
  </w:style>
  <w:style w:type="paragraph" w:styleId="TOC2">
    <w:name w:val="toc 2"/>
    <w:basedOn w:val="Normal"/>
    <w:next w:val="Normal"/>
    <w:qFormat/>
    <w:rsid w:val="009C4F6C"/>
    <w:pPr>
      <w:spacing w:after="100"/>
      <w:ind w:left="210"/>
    </w:pPr>
    <w:rPr>
      <w:rFonts w:ascii="Calibri" w:hAnsi="Calibri"/>
      <w:bCs w:val="0"/>
      <w:sz w:val="21"/>
    </w:rPr>
  </w:style>
  <w:style w:type="paragraph" w:styleId="TOC9">
    <w:name w:val="toc 9"/>
    <w:basedOn w:val="Normal"/>
    <w:next w:val="Normal"/>
    <w:qFormat/>
    <w:rsid w:val="009C4F6C"/>
    <w:pPr>
      <w:spacing w:after="100"/>
      <w:ind w:left="1680"/>
    </w:pPr>
    <w:rPr>
      <w:rFonts w:ascii="Calibri" w:hAnsi="Calibri"/>
      <w:bCs w:val="0"/>
      <w:sz w:val="21"/>
    </w:rPr>
  </w:style>
  <w:style w:type="paragraph" w:styleId="BodyText2">
    <w:name w:val="Body Text 2"/>
    <w:basedOn w:val="Normal"/>
    <w:link w:val="BodyText2Char"/>
    <w:qFormat/>
    <w:rsid w:val="009C4F6C"/>
    <w:pPr>
      <w:spacing w:after="120" w:line="480" w:lineRule="auto"/>
    </w:pPr>
    <w:rPr>
      <w:rFonts w:ascii="Calibri" w:hAnsi="Calibri"/>
      <w:bCs w:val="0"/>
      <w:sz w:val="21"/>
    </w:rPr>
  </w:style>
  <w:style w:type="character" w:customStyle="1" w:styleId="BodyText2Char">
    <w:name w:val="Body Text 2 Char"/>
    <w:link w:val="BodyText2"/>
    <w:qFormat/>
    <w:rsid w:val="009C4F6C"/>
    <w:rPr>
      <w:rFonts w:ascii="Calibri" w:hAnsi="Calibri"/>
      <w:bCs/>
      <w:sz w:val="21"/>
    </w:rPr>
  </w:style>
  <w:style w:type="paragraph" w:styleId="List4">
    <w:name w:val="List 4"/>
    <w:basedOn w:val="Normal"/>
    <w:qFormat/>
    <w:rsid w:val="009C4F6C"/>
    <w:pPr>
      <w:ind w:left="1440" w:hanging="360"/>
      <w:contextualSpacing/>
    </w:pPr>
    <w:rPr>
      <w:rFonts w:ascii="Calibri" w:hAnsi="Calibri"/>
      <w:bCs w:val="0"/>
      <w:sz w:val="21"/>
    </w:rPr>
  </w:style>
  <w:style w:type="paragraph" w:styleId="ListContinue2">
    <w:name w:val="List Continue 2"/>
    <w:basedOn w:val="Normal"/>
    <w:qFormat/>
    <w:rsid w:val="009C4F6C"/>
    <w:pPr>
      <w:spacing w:after="120"/>
      <w:ind w:left="720"/>
      <w:contextualSpacing/>
    </w:pPr>
    <w:rPr>
      <w:rFonts w:ascii="Calibri" w:hAnsi="Calibri"/>
      <w:bCs w:val="0"/>
      <w:sz w:val="21"/>
    </w:rPr>
  </w:style>
  <w:style w:type="paragraph" w:customStyle="1" w:styleId="19">
    <w:name w:val="信息标题1"/>
    <w:basedOn w:val="Normal"/>
    <w:next w:val="MessageHeader"/>
    <w:link w:val="a0"/>
    <w:qFormat/>
    <w:rsid w:val="009C4F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hAnsi="Calibri Light"/>
    </w:rPr>
  </w:style>
  <w:style w:type="paragraph" w:styleId="HTMLPreformatted">
    <w:name w:val="HTML Preformatted"/>
    <w:basedOn w:val="Normal"/>
    <w:link w:val="HTMLPreformattedChar"/>
    <w:qFormat/>
    <w:rsid w:val="009C4F6C"/>
    <w:rPr>
      <w:rFonts w:ascii="Consolas" w:hAnsi="Consolas"/>
      <w:bCs w:val="0"/>
      <w:sz w:val="20"/>
      <w:szCs w:val="20"/>
    </w:rPr>
  </w:style>
  <w:style w:type="character" w:customStyle="1" w:styleId="HTMLPreformattedChar">
    <w:name w:val="HTML Preformatted Char"/>
    <w:link w:val="HTMLPreformatted"/>
    <w:qFormat/>
    <w:rsid w:val="009C4F6C"/>
    <w:rPr>
      <w:rFonts w:ascii="Consolas" w:hAnsi="Consolas"/>
      <w:bCs/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9C4F6C"/>
    <w:pPr>
      <w:widowControl/>
      <w:spacing w:before="100" w:beforeAutospacing="1" w:after="100" w:afterAutospacing="1"/>
      <w:jc w:val="left"/>
    </w:pPr>
    <w:rPr>
      <w:rFonts w:eastAsia="Times New Roman"/>
      <w:bCs w:val="0"/>
      <w:kern w:val="0"/>
      <w:lang w:eastAsia="en-US"/>
    </w:rPr>
  </w:style>
  <w:style w:type="paragraph" w:styleId="ListContinue3">
    <w:name w:val="List Continue 3"/>
    <w:basedOn w:val="Normal"/>
    <w:qFormat/>
    <w:rsid w:val="009C4F6C"/>
    <w:pPr>
      <w:spacing w:after="120"/>
      <w:ind w:left="1080"/>
      <w:contextualSpacing/>
    </w:pPr>
    <w:rPr>
      <w:rFonts w:ascii="Calibri" w:hAnsi="Calibri"/>
      <w:bCs w:val="0"/>
      <w:sz w:val="21"/>
    </w:rPr>
  </w:style>
  <w:style w:type="paragraph" w:styleId="Index2">
    <w:name w:val="index 2"/>
    <w:basedOn w:val="Normal"/>
    <w:next w:val="Normal"/>
    <w:qFormat/>
    <w:rsid w:val="009C4F6C"/>
    <w:pPr>
      <w:ind w:left="420" w:hanging="210"/>
    </w:pPr>
    <w:rPr>
      <w:rFonts w:ascii="Calibri" w:hAnsi="Calibri"/>
      <w:bCs w:val="0"/>
      <w:sz w:val="21"/>
    </w:rPr>
  </w:style>
  <w:style w:type="paragraph" w:customStyle="1" w:styleId="1a">
    <w:name w:val="标题1"/>
    <w:basedOn w:val="Normal"/>
    <w:next w:val="Normal"/>
    <w:qFormat/>
    <w:rsid w:val="009C4F6C"/>
    <w:pPr>
      <w:contextualSpacing/>
    </w:pPr>
    <w:rPr>
      <w:rFonts w:ascii="Calibri Light" w:hAnsi="Calibri Light"/>
      <w:bCs w:val="0"/>
      <w:spacing w:val="-10"/>
      <w:kern w:val="28"/>
      <w:sz w:val="56"/>
      <w:szCs w:val="5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sid w:val="009C4F6C"/>
    <w:rPr>
      <w:b/>
      <w:bCs/>
    </w:rPr>
  </w:style>
  <w:style w:type="character" w:customStyle="1" w:styleId="CommentSubjectChar">
    <w:name w:val="Comment Subject Char"/>
    <w:link w:val="CommentSubject"/>
    <w:semiHidden/>
    <w:qFormat/>
    <w:rsid w:val="009C4F6C"/>
    <w:rPr>
      <w:rFonts w:ascii="Tahoma" w:hAnsi="Tahoma" w:cs="Tahoma"/>
      <w:b/>
      <w:bCs/>
      <w:kern w:val="2"/>
      <w:sz w:val="16"/>
      <w:szCs w:val="24"/>
      <w:lang w:eastAsia="zh-CN"/>
    </w:rPr>
  </w:style>
  <w:style w:type="paragraph" w:styleId="BodyTextFirstIndent">
    <w:name w:val="Body Text First Indent"/>
    <w:basedOn w:val="BodyText"/>
    <w:link w:val="BodyTextFirstIndentChar"/>
    <w:qFormat/>
    <w:rsid w:val="009C4F6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qFormat/>
    <w:rsid w:val="009C4F6C"/>
    <w:rPr>
      <w:rFonts w:ascii="Calibri" w:hAnsi="Calibri"/>
      <w:bCs/>
      <w:sz w:val="21"/>
    </w:rPr>
  </w:style>
  <w:style w:type="paragraph" w:styleId="BodyTextFirstIndent2">
    <w:name w:val="Body Text First Indent 2"/>
    <w:basedOn w:val="BodyTextIndent"/>
    <w:link w:val="BodyTextFirstIndent2Char"/>
    <w:qFormat/>
    <w:rsid w:val="009C4F6C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qFormat/>
    <w:rsid w:val="009C4F6C"/>
    <w:rPr>
      <w:rFonts w:ascii="Calibri" w:hAnsi="Calibri"/>
      <w:bCs/>
      <w:sz w:val="21"/>
    </w:rPr>
  </w:style>
  <w:style w:type="table" w:styleId="TableGrid">
    <w:name w:val="Table Grid"/>
    <w:basedOn w:val="TableNormal"/>
    <w:qFormat/>
    <w:rsid w:val="009C4F6C"/>
    <w:rPr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orful1">
    <w:name w:val="Table Colorful 1"/>
    <w:basedOn w:val="TableNormal"/>
    <w:semiHidden/>
    <w:unhideWhenUsed/>
    <w:qFormat/>
    <w:rsid w:val="009C4F6C"/>
    <w:pPr>
      <w:widowControl w:val="0"/>
      <w:jc w:val="both"/>
    </w:pPr>
    <w:rPr>
      <w:bCs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2">
    <w:name w:val="Table Colorful 2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3">
    <w:name w:val="Table Colorful 3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Classic1">
    <w:name w:val="Table Classic 1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lassic2">
    <w:name w:val="Table Classic 2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Classic3">
    <w:name w:val="Table Classic 3"/>
    <w:basedOn w:val="TableNormal"/>
    <w:semiHidden/>
    <w:unhideWhenUsed/>
    <w:qFormat/>
    <w:rsid w:val="009C4F6C"/>
    <w:pPr>
      <w:widowControl w:val="0"/>
      <w:jc w:val="both"/>
    </w:pPr>
    <w:rPr>
      <w:bCs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TableClassic4">
    <w:name w:val="Table Classic 4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Simple1">
    <w:name w:val="Table Simple 1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TableSimple2">
    <w:name w:val="Table Simple 2"/>
    <w:basedOn w:val="TableNormal"/>
    <w:semiHidden/>
    <w:unhideWhenUsed/>
    <w:qFormat/>
    <w:rsid w:val="009C4F6C"/>
    <w:pPr>
      <w:widowControl w:val="0"/>
      <w:jc w:val="both"/>
    </w:pPr>
    <w:rPr>
      <w:bCs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Subtle2">
    <w:name w:val="Table Subtle 2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3Deffects1">
    <w:name w:val="Table 3D effects 1"/>
    <w:basedOn w:val="TableNormal"/>
    <w:semiHidden/>
    <w:unhideWhenUsed/>
    <w:qFormat/>
    <w:rsid w:val="009C4F6C"/>
    <w:pPr>
      <w:widowControl w:val="0"/>
      <w:jc w:val="both"/>
    </w:pPr>
    <w:rPr>
      <w:bCs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1">
    <w:name w:val="Table List 1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2">
    <w:name w:val="Table List 2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3">
    <w:name w:val="Table List 3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List4">
    <w:name w:val="Table List 4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6">
    <w:name w:val="Table List 6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nil"/>
          <w:tr2bl w:val="single" w:sz="6" w:space="0" w:color="000000"/>
        </w:tcBorders>
      </w:tcPr>
    </w:tblStylePr>
  </w:style>
  <w:style w:type="table" w:styleId="TableList7">
    <w:name w:val="Table List 7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nil"/>
          <w:tr2bl w:val="single" w:sz="6" w:space="0" w:color="auto"/>
        </w:tcBorders>
      </w:tcPr>
    </w:tblStylePr>
  </w:style>
  <w:style w:type="table" w:styleId="TableContemporary">
    <w:name w:val="Table Contemporary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Columns1">
    <w:name w:val="Table Columns 1"/>
    <w:basedOn w:val="TableNormal"/>
    <w:semiHidden/>
    <w:unhideWhenUsed/>
    <w:qFormat/>
    <w:rsid w:val="009C4F6C"/>
    <w:pPr>
      <w:widowControl w:val="0"/>
      <w:jc w:val="both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2">
    <w:name w:val="Table Columns 2"/>
    <w:basedOn w:val="TableNormal"/>
    <w:semiHidden/>
    <w:unhideWhenUsed/>
    <w:qFormat/>
    <w:rsid w:val="009C4F6C"/>
    <w:pPr>
      <w:widowControl w:val="0"/>
      <w:jc w:val="both"/>
    </w:pPr>
    <w:rPr>
      <w:b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3">
    <w:name w:val="Table Columns 3"/>
    <w:basedOn w:val="TableNormal"/>
    <w:semiHidden/>
    <w:unhideWhenUsed/>
    <w:qFormat/>
    <w:rsid w:val="009C4F6C"/>
    <w:pPr>
      <w:widowControl w:val="0"/>
      <w:jc w:val="both"/>
    </w:pPr>
    <w:rPr>
      <w:b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4">
    <w:name w:val="Table Columns 4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single" w:sz="6" w:space="0" w:color="000000"/>
        </w:tcBorders>
      </w:tcPr>
    </w:tblStylePr>
  </w:style>
  <w:style w:type="table" w:styleId="TableGrid2">
    <w:name w:val="Table Grid 2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Grid3">
    <w:name w:val="Table Grid 3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single" w:sz="6" w:space="0" w:color="000000"/>
        </w:tcBorders>
      </w:tcPr>
    </w:tblStylePr>
  </w:style>
  <w:style w:type="table" w:styleId="TableGrid4">
    <w:name w:val="Table Grid 4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5">
    <w:name w:val="Table Grid 5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single" w:sz="6" w:space="0" w:color="000000"/>
        </w:tcBorders>
      </w:tcPr>
    </w:tblStylePr>
  </w:style>
  <w:style w:type="table" w:styleId="TableGrid6">
    <w:name w:val="Table Grid 6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single" w:sz="6" w:space="0" w:color="000000"/>
        </w:tcBorders>
      </w:tcPr>
    </w:tblStylePr>
  </w:style>
  <w:style w:type="table" w:styleId="TableGrid7">
    <w:name w:val="Table Grid 7"/>
    <w:basedOn w:val="TableNormal"/>
    <w:semiHidden/>
    <w:unhideWhenUsed/>
    <w:qFormat/>
    <w:rsid w:val="009C4F6C"/>
    <w:pPr>
      <w:widowControl w:val="0"/>
      <w:jc w:val="both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single" w:sz="6" w:space="0" w:color="000000"/>
        </w:tcBorders>
      </w:tcPr>
    </w:tblStylePr>
  </w:style>
  <w:style w:type="table" w:styleId="TableGrid8">
    <w:name w:val="Table Grid 8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1">
    <w:name w:val="Table Web 1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2">
    <w:name w:val="Table Web 2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3">
    <w:name w:val="Table Web 3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Professional">
    <w:name w:val="Table Professional"/>
    <w:basedOn w:val="TableNormal"/>
    <w:semiHidden/>
    <w:unhideWhenUsed/>
    <w:qFormat/>
    <w:rsid w:val="009C4F6C"/>
    <w:pPr>
      <w:widowControl w:val="0"/>
      <w:jc w:val="both"/>
    </w:pPr>
    <w:rPr>
      <w:bCs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1b">
    <w:name w:val="浅色底纹1"/>
    <w:basedOn w:val="TableNormal"/>
    <w:next w:val="LightShading"/>
    <w:uiPriority w:val="60"/>
    <w:semiHidden/>
    <w:unhideWhenUsed/>
    <w:qFormat/>
    <w:rsid w:val="009C4F6C"/>
    <w:rPr>
      <w:bCs/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浅色底纹 - 着色 11"/>
    <w:basedOn w:val="TableNormal"/>
    <w:next w:val="LightShading-Accent1"/>
    <w:uiPriority w:val="60"/>
    <w:semiHidden/>
    <w:unhideWhenUsed/>
    <w:qFormat/>
    <w:rsid w:val="009C4F6C"/>
    <w:rPr>
      <w:bCs/>
      <w:color w:val="2E74B5"/>
    </w:rPr>
    <w:tblPr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-21">
    <w:name w:val="浅色底纹 - 着色 21"/>
    <w:basedOn w:val="TableNormal"/>
    <w:next w:val="LightShading-Accent2"/>
    <w:uiPriority w:val="60"/>
    <w:semiHidden/>
    <w:unhideWhenUsed/>
    <w:qFormat/>
    <w:rsid w:val="009C4F6C"/>
    <w:rPr>
      <w:bCs/>
      <w:color w:val="C45911"/>
    </w:rPr>
    <w:tblPr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customStyle="1" w:styleId="-31">
    <w:name w:val="浅色底纹 - 着色 31"/>
    <w:basedOn w:val="TableNormal"/>
    <w:next w:val="LightShading-Accent3"/>
    <w:uiPriority w:val="60"/>
    <w:semiHidden/>
    <w:unhideWhenUsed/>
    <w:qFormat/>
    <w:rsid w:val="009C4F6C"/>
    <w:rPr>
      <w:bCs/>
      <w:color w:val="7B7B7B"/>
    </w:rPr>
    <w:tblPr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41">
    <w:name w:val="浅色底纹 - 着色 41"/>
    <w:basedOn w:val="TableNormal"/>
    <w:next w:val="LightShading-Accent4"/>
    <w:uiPriority w:val="60"/>
    <w:semiHidden/>
    <w:unhideWhenUsed/>
    <w:qFormat/>
    <w:rsid w:val="009C4F6C"/>
    <w:rPr>
      <w:bCs/>
      <w:color w:val="BF8F00"/>
    </w:rPr>
    <w:tblPr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customStyle="1" w:styleId="-51">
    <w:name w:val="浅色底纹 - 着色 51"/>
    <w:basedOn w:val="TableNormal"/>
    <w:next w:val="LightShading-Accent5"/>
    <w:uiPriority w:val="60"/>
    <w:semiHidden/>
    <w:unhideWhenUsed/>
    <w:qFormat/>
    <w:rsid w:val="009C4F6C"/>
    <w:rPr>
      <w:bCs/>
      <w:color w:val="2F5496"/>
    </w:rPr>
    <w:tblPr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-61">
    <w:name w:val="浅色底纹 - 着色 61"/>
    <w:basedOn w:val="TableNormal"/>
    <w:next w:val="LightShading-Accent6"/>
    <w:uiPriority w:val="60"/>
    <w:semiHidden/>
    <w:unhideWhenUsed/>
    <w:qFormat/>
    <w:rsid w:val="009C4F6C"/>
    <w:rPr>
      <w:bCs/>
      <w:color w:val="538135"/>
    </w:rPr>
    <w:tblPr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customStyle="1" w:styleId="1c">
    <w:name w:val="浅色列表1"/>
    <w:basedOn w:val="TableNormal"/>
    <w:next w:val="LightList"/>
    <w:uiPriority w:val="61"/>
    <w:semiHidden/>
    <w:unhideWhenUsed/>
    <w:qFormat/>
    <w:rsid w:val="009C4F6C"/>
    <w:rPr>
      <w:bCs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-110">
    <w:name w:val="浅色列表 - 着色 11"/>
    <w:basedOn w:val="TableNormal"/>
    <w:next w:val="LightList-Accent1"/>
    <w:uiPriority w:val="61"/>
    <w:semiHidden/>
    <w:unhideWhenUsed/>
    <w:qFormat/>
    <w:rsid w:val="009C4F6C"/>
    <w:rPr>
      <w:bCs/>
    </w:rPr>
    <w:tblPr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-210">
    <w:name w:val="浅色列表 - 着色 21"/>
    <w:basedOn w:val="TableNormal"/>
    <w:next w:val="LightList-Accent2"/>
    <w:uiPriority w:val="61"/>
    <w:semiHidden/>
    <w:unhideWhenUsed/>
    <w:qFormat/>
    <w:rsid w:val="009C4F6C"/>
    <w:rPr>
      <w:bCs/>
    </w:rPr>
    <w:tblPr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customStyle="1" w:styleId="-310">
    <w:name w:val="浅色列表 - 着色 31"/>
    <w:basedOn w:val="TableNormal"/>
    <w:next w:val="LightList-Accent3"/>
    <w:uiPriority w:val="61"/>
    <w:semiHidden/>
    <w:unhideWhenUsed/>
    <w:qFormat/>
    <w:rsid w:val="009C4F6C"/>
    <w:rPr>
      <w:bCs/>
    </w:rPr>
    <w:tblPr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-410">
    <w:name w:val="浅色列表 - 着色 41"/>
    <w:basedOn w:val="TableNormal"/>
    <w:next w:val="LightList-Accent4"/>
    <w:uiPriority w:val="61"/>
    <w:semiHidden/>
    <w:unhideWhenUsed/>
    <w:qFormat/>
    <w:rsid w:val="009C4F6C"/>
    <w:rPr>
      <w:bCs/>
    </w:rPr>
    <w:tblPr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customStyle="1" w:styleId="-510">
    <w:name w:val="浅色列表 - 着色 51"/>
    <w:basedOn w:val="TableNormal"/>
    <w:next w:val="LightList-Accent5"/>
    <w:uiPriority w:val="61"/>
    <w:semiHidden/>
    <w:unhideWhenUsed/>
    <w:qFormat/>
    <w:rsid w:val="009C4F6C"/>
    <w:rPr>
      <w:bCs/>
    </w:rPr>
    <w:tblPr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-610">
    <w:name w:val="浅色列表 - 着色 61"/>
    <w:basedOn w:val="TableNormal"/>
    <w:next w:val="LightList-Accent6"/>
    <w:uiPriority w:val="61"/>
    <w:semiHidden/>
    <w:unhideWhenUsed/>
    <w:qFormat/>
    <w:rsid w:val="009C4F6C"/>
    <w:rPr>
      <w:bCs/>
    </w:rPr>
    <w:tblPr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customStyle="1" w:styleId="1d">
    <w:name w:val="浅色网格1"/>
    <w:basedOn w:val="TableNormal"/>
    <w:next w:val="LightGrid"/>
    <w:uiPriority w:val="62"/>
    <w:semiHidden/>
    <w:unhideWhenUsed/>
    <w:qFormat/>
    <w:rsid w:val="009C4F6C"/>
    <w:rPr>
      <w:bCs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customStyle="1" w:styleId="-111">
    <w:name w:val="浅色网格 - 着色 11"/>
    <w:basedOn w:val="TableNormal"/>
    <w:next w:val="LightGrid-Accent1"/>
    <w:uiPriority w:val="62"/>
    <w:semiHidden/>
    <w:unhideWhenUsed/>
    <w:qFormat/>
    <w:rsid w:val="009C4F6C"/>
    <w:rPr>
      <w:bCs/>
    </w:rPr>
    <w:tblPr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auto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auto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auto"/>
        </w:tcBorders>
      </w:tcPr>
    </w:tblStylePr>
  </w:style>
  <w:style w:type="table" w:customStyle="1" w:styleId="-211">
    <w:name w:val="浅色网格 - 着色 21"/>
    <w:basedOn w:val="TableNormal"/>
    <w:next w:val="LightGrid-Accent2"/>
    <w:uiPriority w:val="62"/>
    <w:semiHidden/>
    <w:unhideWhenUsed/>
    <w:rsid w:val="009C4F6C"/>
    <w:rPr>
      <w:bCs/>
    </w:rPr>
    <w:tblPr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auto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auto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auto"/>
        </w:tcBorders>
      </w:tcPr>
    </w:tblStylePr>
  </w:style>
  <w:style w:type="table" w:customStyle="1" w:styleId="-311">
    <w:name w:val="浅色网格 - 着色 31"/>
    <w:basedOn w:val="TableNormal"/>
    <w:next w:val="LightGrid-Accent3"/>
    <w:uiPriority w:val="62"/>
    <w:semiHidden/>
    <w:unhideWhenUsed/>
    <w:rsid w:val="009C4F6C"/>
    <w:rPr>
      <w:bCs/>
    </w:rPr>
    <w:tblPr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uto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uto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uto"/>
        </w:tcBorders>
      </w:tcPr>
    </w:tblStylePr>
  </w:style>
  <w:style w:type="table" w:customStyle="1" w:styleId="-411">
    <w:name w:val="浅色网格 - 着色 41"/>
    <w:basedOn w:val="TableNormal"/>
    <w:next w:val="LightGrid-Accent4"/>
    <w:uiPriority w:val="62"/>
    <w:semiHidden/>
    <w:unhideWhenUsed/>
    <w:rsid w:val="009C4F6C"/>
    <w:rPr>
      <w:bCs/>
    </w:rPr>
    <w:tblPr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auto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auto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auto"/>
        </w:tcBorders>
      </w:tcPr>
    </w:tblStylePr>
  </w:style>
  <w:style w:type="table" w:customStyle="1" w:styleId="-511">
    <w:name w:val="浅色网格 - 着色 51"/>
    <w:basedOn w:val="TableNormal"/>
    <w:next w:val="LightGrid-Accent5"/>
    <w:uiPriority w:val="62"/>
    <w:semiHidden/>
    <w:unhideWhenUsed/>
    <w:rsid w:val="009C4F6C"/>
    <w:rPr>
      <w:bCs/>
    </w:rPr>
    <w:tblPr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auto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auto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auto"/>
        </w:tcBorders>
      </w:tcPr>
    </w:tblStylePr>
  </w:style>
  <w:style w:type="table" w:customStyle="1" w:styleId="-611">
    <w:name w:val="浅色网格 - 着色 61"/>
    <w:basedOn w:val="TableNormal"/>
    <w:next w:val="LightGrid-Accent6"/>
    <w:uiPriority w:val="62"/>
    <w:semiHidden/>
    <w:unhideWhenUsed/>
    <w:rsid w:val="009C4F6C"/>
    <w:rPr>
      <w:bCs/>
    </w:rPr>
    <w:tblPr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auto"/>
        </w:tcBorders>
      </w:tcPr>
    </w:tblStylePr>
    <w:tblStylePr w:type="firstCol">
      <w:rPr>
        <w:rFonts w:ascii="Times New Roman" w:eastAsia="SimSun" w:hAnsi="Times New Roman" w:cs="Times New Roman"/>
        <w:b/>
        <w:bCs/>
      </w:rPr>
    </w:tblStylePr>
    <w:tblStylePr w:type="lastCol">
      <w:rPr>
        <w:rFonts w:ascii="Times New Roman" w:eastAsia="SimSun" w:hAnsi="Times New Roman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auto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auto"/>
        </w:tcBorders>
      </w:tcPr>
    </w:tblStylePr>
  </w:style>
  <w:style w:type="table" w:customStyle="1" w:styleId="110">
    <w:name w:val="中等深浅底纹 11"/>
    <w:basedOn w:val="TableNormal"/>
    <w:next w:val="MediumShading1"/>
    <w:uiPriority w:val="63"/>
    <w:semiHidden/>
    <w:unhideWhenUsed/>
    <w:qFormat/>
    <w:rsid w:val="009C4F6C"/>
    <w:rPr>
      <w:bCs/>
    </w:rPr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中等深浅底纹 1 - 着色 11"/>
    <w:basedOn w:val="TableNormal"/>
    <w:next w:val="MediumShading1-Accent1"/>
    <w:uiPriority w:val="63"/>
    <w:semiHidden/>
    <w:unhideWhenUsed/>
    <w:rsid w:val="009C4F6C"/>
    <w:rPr>
      <w:bCs/>
    </w:rPr>
    <w:tblPr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21">
    <w:name w:val="中等深浅底纹 1 - 着色 21"/>
    <w:basedOn w:val="TableNormal"/>
    <w:next w:val="MediumShading1-Accent2"/>
    <w:uiPriority w:val="63"/>
    <w:semiHidden/>
    <w:unhideWhenUsed/>
    <w:rsid w:val="009C4F6C"/>
    <w:rPr>
      <w:bCs/>
    </w:rPr>
    <w:tblPr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31">
    <w:name w:val="中等深浅底纹 1 - 着色 31"/>
    <w:basedOn w:val="TableNormal"/>
    <w:next w:val="MediumShading1-Accent3"/>
    <w:uiPriority w:val="63"/>
    <w:semiHidden/>
    <w:unhideWhenUsed/>
    <w:qFormat/>
    <w:rsid w:val="009C4F6C"/>
    <w:rPr>
      <w:bCs/>
    </w:rPr>
    <w:tblPr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41">
    <w:name w:val="中等深浅底纹 1 - 着色 41"/>
    <w:basedOn w:val="TableNormal"/>
    <w:next w:val="MediumShading1-Accent4"/>
    <w:uiPriority w:val="63"/>
    <w:semiHidden/>
    <w:unhideWhenUsed/>
    <w:rsid w:val="009C4F6C"/>
    <w:rPr>
      <w:bCs/>
    </w:rPr>
    <w:tblPr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51">
    <w:name w:val="中等深浅底纹 1 - 着色 51"/>
    <w:basedOn w:val="TableNormal"/>
    <w:next w:val="MediumShading1-Accent5"/>
    <w:uiPriority w:val="63"/>
    <w:semiHidden/>
    <w:unhideWhenUsed/>
    <w:rsid w:val="009C4F6C"/>
    <w:rPr>
      <w:bCs/>
    </w:rPr>
    <w:tblPr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61">
    <w:name w:val="中等深浅底纹 1 - 着色 61"/>
    <w:basedOn w:val="TableNormal"/>
    <w:next w:val="MediumShading1-Accent6"/>
    <w:uiPriority w:val="63"/>
    <w:semiHidden/>
    <w:unhideWhenUsed/>
    <w:rsid w:val="009C4F6C"/>
    <w:rPr>
      <w:bCs/>
    </w:rPr>
    <w:tblPr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中等深浅底纹 21"/>
    <w:basedOn w:val="TableNormal"/>
    <w:next w:val="MediumShading2"/>
    <w:uiPriority w:val="64"/>
    <w:semiHidden/>
    <w:unhideWhenUsed/>
    <w:qFormat/>
    <w:rsid w:val="009C4F6C"/>
    <w:rPr>
      <w:bCs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中等深浅底纹 2 - 着色 11"/>
    <w:basedOn w:val="TableNormal"/>
    <w:next w:val="MediumShading2-Accent1"/>
    <w:uiPriority w:val="64"/>
    <w:semiHidden/>
    <w:unhideWhenUsed/>
    <w:rsid w:val="009C4F6C"/>
    <w:rPr>
      <w:bCs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21">
    <w:name w:val="中等深浅底纹 2 - 着色 21"/>
    <w:basedOn w:val="TableNormal"/>
    <w:next w:val="MediumShading2-Accent2"/>
    <w:uiPriority w:val="64"/>
    <w:semiHidden/>
    <w:unhideWhenUsed/>
    <w:rsid w:val="009C4F6C"/>
    <w:rPr>
      <w:bCs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31">
    <w:name w:val="中等深浅底纹 2 - 着色 31"/>
    <w:basedOn w:val="TableNormal"/>
    <w:next w:val="MediumShading2-Accent3"/>
    <w:uiPriority w:val="64"/>
    <w:semiHidden/>
    <w:unhideWhenUsed/>
    <w:qFormat/>
    <w:rsid w:val="009C4F6C"/>
    <w:rPr>
      <w:bCs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41">
    <w:name w:val="中等深浅底纹 2 - 着色 41"/>
    <w:basedOn w:val="TableNormal"/>
    <w:next w:val="MediumShading2-Accent4"/>
    <w:uiPriority w:val="64"/>
    <w:semiHidden/>
    <w:unhideWhenUsed/>
    <w:rsid w:val="009C4F6C"/>
    <w:rPr>
      <w:bCs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51">
    <w:name w:val="中等深浅底纹 2 - 着色 51"/>
    <w:basedOn w:val="TableNormal"/>
    <w:next w:val="MediumShading2-Accent5"/>
    <w:uiPriority w:val="64"/>
    <w:semiHidden/>
    <w:unhideWhenUsed/>
    <w:qFormat/>
    <w:rsid w:val="009C4F6C"/>
    <w:rPr>
      <w:bCs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61">
    <w:name w:val="中等深浅底纹 2 - 着色 61"/>
    <w:basedOn w:val="TableNormal"/>
    <w:next w:val="MediumShading2-Accent6"/>
    <w:uiPriority w:val="64"/>
    <w:semiHidden/>
    <w:unhideWhenUsed/>
    <w:qFormat/>
    <w:rsid w:val="009C4F6C"/>
    <w:rPr>
      <w:bCs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中等深浅列表 11"/>
    <w:basedOn w:val="TableNormal"/>
    <w:next w:val="MediumList1"/>
    <w:uiPriority w:val="65"/>
    <w:semiHidden/>
    <w:unhideWhenUsed/>
    <w:qFormat/>
    <w:rsid w:val="009C4F6C"/>
    <w:rPr>
      <w:bCs/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1-110">
    <w:name w:val="中等深浅列表 1 - 着色 11"/>
    <w:basedOn w:val="TableNormal"/>
    <w:next w:val="MediumList1-Accent1"/>
    <w:uiPriority w:val="65"/>
    <w:semiHidden/>
    <w:unhideWhenUsed/>
    <w:qFormat/>
    <w:rsid w:val="009C4F6C"/>
    <w:rPr>
      <w:bCs/>
      <w:color w:val="000000"/>
    </w:rPr>
    <w:tblPr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customStyle="1" w:styleId="1-210">
    <w:name w:val="中等深浅列表 1 - 着色 21"/>
    <w:basedOn w:val="TableNormal"/>
    <w:next w:val="MediumList1-Accent2"/>
    <w:uiPriority w:val="65"/>
    <w:semiHidden/>
    <w:unhideWhenUsed/>
    <w:qFormat/>
    <w:rsid w:val="009C4F6C"/>
    <w:rPr>
      <w:bCs/>
      <w:color w:val="000000"/>
    </w:rPr>
    <w:tblPr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1-310">
    <w:name w:val="中等深浅列表 1 - 着色 31"/>
    <w:basedOn w:val="TableNormal"/>
    <w:next w:val="MediumList1-Accent3"/>
    <w:uiPriority w:val="65"/>
    <w:semiHidden/>
    <w:unhideWhenUsed/>
    <w:qFormat/>
    <w:rsid w:val="009C4F6C"/>
    <w:rPr>
      <w:bCs/>
      <w:color w:val="000000"/>
    </w:rPr>
    <w:tblPr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1-410">
    <w:name w:val="中等深浅列表 1 - 着色 41"/>
    <w:basedOn w:val="TableNormal"/>
    <w:next w:val="MediumList1-Accent4"/>
    <w:uiPriority w:val="65"/>
    <w:semiHidden/>
    <w:unhideWhenUsed/>
    <w:qFormat/>
    <w:rsid w:val="009C4F6C"/>
    <w:rPr>
      <w:bCs/>
      <w:color w:val="000000"/>
    </w:rPr>
    <w:tblPr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customStyle="1" w:styleId="1-510">
    <w:name w:val="中等深浅列表 1 - 着色 51"/>
    <w:basedOn w:val="TableNormal"/>
    <w:next w:val="MediumList1-Accent5"/>
    <w:uiPriority w:val="65"/>
    <w:semiHidden/>
    <w:unhideWhenUsed/>
    <w:qFormat/>
    <w:rsid w:val="009C4F6C"/>
    <w:rPr>
      <w:bCs/>
      <w:color w:val="000000"/>
    </w:rPr>
    <w:tblPr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customStyle="1" w:styleId="1-610">
    <w:name w:val="中等深浅列表 1 - 着色 61"/>
    <w:basedOn w:val="TableNormal"/>
    <w:next w:val="MediumList1-Accent6"/>
    <w:uiPriority w:val="65"/>
    <w:semiHidden/>
    <w:unhideWhenUsed/>
    <w:qFormat/>
    <w:rsid w:val="009C4F6C"/>
    <w:rPr>
      <w:bCs/>
      <w:color w:val="000000"/>
    </w:rPr>
    <w:tblPr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Times New Roman" w:eastAsia="SimSun" w:hAnsi="Times New Roman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customStyle="1" w:styleId="211">
    <w:name w:val="中等深浅列表 21"/>
    <w:basedOn w:val="TableNormal"/>
    <w:next w:val="MediumList2"/>
    <w:uiPriority w:val="66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110">
    <w:name w:val="中等深浅列表 2 - 着色 11"/>
    <w:basedOn w:val="TableNormal"/>
    <w:next w:val="MediumList2-Accent1"/>
    <w:uiPriority w:val="66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210">
    <w:name w:val="中等深浅列表 2 - 着色 21"/>
    <w:basedOn w:val="TableNormal"/>
    <w:next w:val="MediumList2-Accent2"/>
    <w:uiPriority w:val="66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310">
    <w:name w:val="中等深浅列表 2 - 着色 31"/>
    <w:basedOn w:val="TableNormal"/>
    <w:next w:val="MediumList2-Accent3"/>
    <w:uiPriority w:val="66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10">
    <w:name w:val="中等深浅列表 2 - 着色 41"/>
    <w:basedOn w:val="TableNormal"/>
    <w:next w:val="MediumList2-Accent4"/>
    <w:uiPriority w:val="66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510">
    <w:name w:val="中等深浅列表 2 - 着色 51"/>
    <w:basedOn w:val="TableNormal"/>
    <w:next w:val="MediumList2-Accent5"/>
    <w:uiPriority w:val="66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610">
    <w:name w:val="中等深浅列表 2 - 着色 61"/>
    <w:basedOn w:val="TableNormal"/>
    <w:next w:val="MediumList2-Accent6"/>
    <w:uiPriority w:val="66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中等深浅网格 11"/>
    <w:basedOn w:val="TableNormal"/>
    <w:next w:val="MediumGrid1"/>
    <w:uiPriority w:val="67"/>
    <w:semiHidden/>
    <w:unhideWhenUsed/>
    <w:qFormat/>
    <w:rsid w:val="009C4F6C"/>
    <w:rPr>
      <w:bCs/>
    </w:rPr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1-111">
    <w:name w:val="中等深浅网格 1 - 着色 11"/>
    <w:basedOn w:val="TableNormal"/>
    <w:next w:val="MediumGrid1-Accent1"/>
    <w:uiPriority w:val="67"/>
    <w:semiHidden/>
    <w:unhideWhenUsed/>
    <w:qFormat/>
    <w:rsid w:val="009C4F6C"/>
    <w:rPr>
      <w:bCs/>
    </w:rPr>
    <w:tblPr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customStyle="1" w:styleId="1-211">
    <w:name w:val="中等深浅网格 1 - 着色 21"/>
    <w:basedOn w:val="TableNormal"/>
    <w:next w:val="MediumGrid1-Accent2"/>
    <w:uiPriority w:val="67"/>
    <w:semiHidden/>
    <w:unhideWhenUsed/>
    <w:qFormat/>
    <w:rsid w:val="009C4F6C"/>
    <w:rPr>
      <w:bCs/>
    </w:rPr>
    <w:tblPr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1-311">
    <w:name w:val="中等深浅网格 1 - 着色 31"/>
    <w:basedOn w:val="TableNormal"/>
    <w:next w:val="MediumGrid1-Accent3"/>
    <w:uiPriority w:val="67"/>
    <w:semiHidden/>
    <w:unhideWhenUsed/>
    <w:qFormat/>
    <w:rsid w:val="009C4F6C"/>
    <w:rPr>
      <w:bCs/>
    </w:rPr>
    <w:tblPr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customStyle="1" w:styleId="1-411">
    <w:name w:val="中等深浅网格 1 - 着色 41"/>
    <w:basedOn w:val="TableNormal"/>
    <w:next w:val="MediumGrid1-Accent4"/>
    <w:uiPriority w:val="67"/>
    <w:semiHidden/>
    <w:unhideWhenUsed/>
    <w:qFormat/>
    <w:rsid w:val="009C4F6C"/>
    <w:rPr>
      <w:bCs/>
    </w:rPr>
    <w:tblPr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customStyle="1" w:styleId="1-511">
    <w:name w:val="中等深浅网格 1 - 着色 51"/>
    <w:basedOn w:val="TableNormal"/>
    <w:next w:val="MediumGrid1-Accent5"/>
    <w:uiPriority w:val="67"/>
    <w:semiHidden/>
    <w:unhideWhenUsed/>
    <w:qFormat/>
    <w:rsid w:val="009C4F6C"/>
    <w:rPr>
      <w:bCs/>
    </w:rPr>
    <w:tblPr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customStyle="1" w:styleId="1-611">
    <w:name w:val="中等深浅网格 1 - 着色 61"/>
    <w:basedOn w:val="TableNormal"/>
    <w:next w:val="MediumGrid1-Accent6"/>
    <w:uiPriority w:val="67"/>
    <w:semiHidden/>
    <w:unhideWhenUsed/>
    <w:qFormat/>
    <w:rsid w:val="009C4F6C"/>
    <w:rPr>
      <w:bCs/>
    </w:rPr>
    <w:tblPr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customStyle="1" w:styleId="212">
    <w:name w:val="中等深浅网格 21"/>
    <w:basedOn w:val="TableNormal"/>
    <w:next w:val="MediumGrid2"/>
    <w:uiPriority w:val="68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-111">
    <w:name w:val="中等深浅网格 2 - 着色 11"/>
    <w:basedOn w:val="TableNormal"/>
    <w:next w:val="MediumGrid2-Accent1"/>
    <w:uiPriority w:val="68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customStyle="1" w:styleId="2-211">
    <w:name w:val="中等深浅网格 2 - 着色 21"/>
    <w:basedOn w:val="TableNormal"/>
    <w:next w:val="MediumGrid2-Accent2"/>
    <w:uiPriority w:val="68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customStyle="1" w:styleId="2-311">
    <w:name w:val="中等深浅网格 2 - 着色 31"/>
    <w:basedOn w:val="TableNormal"/>
    <w:next w:val="MediumGrid2-Accent3"/>
    <w:uiPriority w:val="68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customStyle="1" w:styleId="2-411">
    <w:name w:val="中等深浅网格 2 - 着色 41"/>
    <w:basedOn w:val="TableNormal"/>
    <w:next w:val="MediumGrid2-Accent4"/>
    <w:uiPriority w:val="68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customStyle="1" w:styleId="2-511">
    <w:name w:val="中等深浅网格 2 - 着色 51"/>
    <w:basedOn w:val="TableNormal"/>
    <w:next w:val="MediumGrid2-Accent5"/>
    <w:uiPriority w:val="68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customStyle="1" w:styleId="2-611">
    <w:name w:val="中等深浅网格 2 - 着色 61"/>
    <w:basedOn w:val="TableNormal"/>
    <w:next w:val="MediumGrid2-Accent6"/>
    <w:uiPriority w:val="68"/>
    <w:semiHidden/>
    <w:unhideWhenUsed/>
    <w:qFormat/>
    <w:rsid w:val="009C4F6C"/>
    <w:rPr>
      <w:rFonts w:ascii="Calibri Light" w:hAnsi="Calibri Light"/>
      <w:bCs/>
      <w:color w:val="000000"/>
    </w:rPr>
    <w:tblPr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customStyle="1" w:styleId="31">
    <w:name w:val="中等深浅网格 31"/>
    <w:basedOn w:val="TableNormal"/>
    <w:next w:val="MediumGrid3"/>
    <w:uiPriority w:val="69"/>
    <w:semiHidden/>
    <w:unhideWhenUsed/>
    <w:qFormat/>
    <w:rsid w:val="009C4F6C"/>
    <w:rPr>
      <w:bCs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customStyle="1" w:styleId="3-11">
    <w:name w:val="中等深浅网格 3 - 着色 11"/>
    <w:basedOn w:val="TableNormal"/>
    <w:next w:val="MediumGrid3-Accent1"/>
    <w:uiPriority w:val="69"/>
    <w:semiHidden/>
    <w:unhideWhenUsed/>
    <w:qFormat/>
    <w:rsid w:val="009C4F6C"/>
    <w:rPr>
      <w:bCs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DCCEA"/>
      </w:tcPr>
    </w:tblStylePr>
  </w:style>
  <w:style w:type="table" w:customStyle="1" w:styleId="3-21">
    <w:name w:val="中等深浅网格 3 - 着色 21"/>
    <w:basedOn w:val="TableNormal"/>
    <w:next w:val="MediumGrid3-Accent2"/>
    <w:uiPriority w:val="69"/>
    <w:semiHidden/>
    <w:unhideWhenUsed/>
    <w:qFormat/>
    <w:rsid w:val="009C4F6C"/>
    <w:rPr>
      <w:bCs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6BE98"/>
      </w:tcPr>
    </w:tblStylePr>
  </w:style>
  <w:style w:type="table" w:customStyle="1" w:styleId="3-31">
    <w:name w:val="中等深浅网格 3 - 着色 31"/>
    <w:basedOn w:val="TableNormal"/>
    <w:next w:val="MediumGrid3-Accent3"/>
    <w:uiPriority w:val="69"/>
    <w:semiHidden/>
    <w:unhideWhenUsed/>
    <w:qFormat/>
    <w:rsid w:val="009C4F6C"/>
    <w:rPr>
      <w:bCs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2D2D2"/>
      </w:tcPr>
    </w:tblStylePr>
  </w:style>
  <w:style w:type="table" w:customStyle="1" w:styleId="3-41">
    <w:name w:val="中等深浅网格 3 - 着色 41"/>
    <w:basedOn w:val="TableNormal"/>
    <w:next w:val="MediumGrid3-Accent4"/>
    <w:uiPriority w:val="69"/>
    <w:semiHidden/>
    <w:unhideWhenUsed/>
    <w:qFormat/>
    <w:rsid w:val="009C4F6C"/>
    <w:rPr>
      <w:bCs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FDF80"/>
      </w:tcPr>
    </w:tblStylePr>
  </w:style>
  <w:style w:type="table" w:customStyle="1" w:styleId="3-51">
    <w:name w:val="中等深浅网格 3 - 着色 51"/>
    <w:basedOn w:val="TableNormal"/>
    <w:next w:val="MediumGrid3-Accent5"/>
    <w:uiPriority w:val="69"/>
    <w:semiHidden/>
    <w:unhideWhenUsed/>
    <w:qFormat/>
    <w:rsid w:val="009C4F6C"/>
    <w:rPr>
      <w:bCs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1B8E1"/>
      </w:tcPr>
    </w:tblStylePr>
  </w:style>
  <w:style w:type="table" w:customStyle="1" w:styleId="3-61">
    <w:name w:val="中等深浅网格 3 - 着色 61"/>
    <w:basedOn w:val="TableNormal"/>
    <w:next w:val="MediumGrid3-Accent6"/>
    <w:uiPriority w:val="69"/>
    <w:semiHidden/>
    <w:unhideWhenUsed/>
    <w:qFormat/>
    <w:rsid w:val="009C4F6C"/>
    <w:rPr>
      <w:bCs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7D8A0"/>
      </w:tcPr>
    </w:tblStylePr>
  </w:style>
  <w:style w:type="table" w:customStyle="1" w:styleId="1e">
    <w:name w:val="深色列表1"/>
    <w:basedOn w:val="TableNormal"/>
    <w:next w:val="DarkList"/>
    <w:uiPriority w:val="70"/>
    <w:semiHidden/>
    <w:unhideWhenUsed/>
    <w:qFormat/>
    <w:rsid w:val="009C4F6C"/>
    <w:rPr>
      <w:bCs/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-112">
    <w:name w:val="深色列表 - 着色 11"/>
    <w:basedOn w:val="TableNormal"/>
    <w:next w:val="DarkList-Accent1"/>
    <w:uiPriority w:val="70"/>
    <w:semiHidden/>
    <w:unhideWhenUsed/>
    <w:qFormat/>
    <w:rsid w:val="009C4F6C"/>
    <w:rPr>
      <w:bCs/>
      <w:color w:val="FFFFFF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customStyle="1" w:styleId="-212">
    <w:name w:val="深色列表 - 着色 21"/>
    <w:basedOn w:val="TableNormal"/>
    <w:next w:val="DarkList-Accent2"/>
    <w:uiPriority w:val="70"/>
    <w:semiHidden/>
    <w:unhideWhenUsed/>
    <w:qFormat/>
    <w:rsid w:val="009C4F6C"/>
    <w:rPr>
      <w:bCs/>
      <w:color w:val="FFFFFF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customStyle="1" w:styleId="-312">
    <w:name w:val="深色列表 - 着色 31"/>
    <w:basedOn w:val="TableNormal"/>
    <w:next w:val="DarkList-Accent3"/>
    <w:uiPriority w:val="70"/>
    <w:semiHidden/>
    <w:unhideWhenUsed/>
    <w:qFormat/>
    <w:rsid w:val="009C4F6C"/>
    <w:rPr>
      <w:bCs/>
      <w:color w:val="FFFFFF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customStyle="1" w:styleId="-412">
    <w:name w:val="深色列表 - 着色 41"/>
    <w:basedOn w:val="TableNormal"/>
    <w:next w:val="DarkList-Accent4"/>
    <w:uiPriority w:val="70"/>
    <w:semiHidden/>
    <w:unhideWhenUsed/>
    <w:qFormat/>
    <w:rsid w:val="009C4F6C"/>
    <w:rPr>
      <w:bCs/>
      <w:color w:val="FFFFFF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customStyle="1" w:styleId="-512">
    <w:name w:val="深色列表 - 着色 51"/>
    <w:basedOn w:val="TableNormal"/>
    <w:next w:val="DarkList-Accent5"/>
    <w:uiPriority w:val="70"/>
    <w:semiHidden/>
    <w:unhideWhenUsed/>
    <w:qFormat/>
    <w:rsid w:val="009C4F6C"/>
    <w:rPr>
      <w:bCs/>
      <w:color w:val="FFFFFF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customStyle="1" w:styleId="-612">
    <w:name w:val="深色列表 - 着色 61"/>
    <w:basedOn w:val="TableNormal"/>
    <w:next w:val="DarkList-Accent6"/>
    <w:uiPriority w:val="70"/>
    <w:semiHidden/>
    <w:unhideWhenUsed/>
    <w:qFormat/>
    <w:rsid w:val="009C4F6C"/>
    <w:rPr>
      <w:bCs/>
      <w:color w:val="FFFFFF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table" w:customStyle="1" w:styleId="1f">
    <w:name w:val="彩色底纹1"/>
    <w:basedOn w:val="TableNormal"/>
    <w:next w:val="ColorfulShading"/>
    <w:uiPriority w:val="71"/>
    <w:semiHidden/>
    <w:unhideWhenUsed/>
    <w:qFormat/>
    <w:rsid w:val="009C4F6C"/>
    <w:rPr>
      <w:bCs/>
      <w:color w:val="000000"/>
    </w:rPr>
    <w:tblPr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113">
    <w:name w:val="彩色底纹 - 着色 11"/>
    <w:basedOn w:val="TableNormal"/>
    <w:next w:val="ColorfulShading-Accent1"/>
    <w:uiPriority w:val="71"/>
    <w:semiHidden/>
    <w:unhideWhenUsed/>
    <w:qFormat/>
    <w:rsid w:val="009C4F6C"/>
    <w:rPr>
      <w:bCs/>
      <w:color w:val="000000"/>
    </w:rPr>
    <w:tblPr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213">
    <w:name w:val="彩色底纹 - 着色 21"/>
    <w:basedOn w:val="TableNormal"/>
    <w:next w:val="ColorfulShading-Accent2"/>
    <w:uiPriority w:val="71"/>
    <w:semiHidden/>
    <w:unhideWhenUsed/>
    <w:qFormat/>
    <w:rsid w:val="009C4F6C"/>
    <w:rPr>
      <w:bCs/>
      <w:color w:val="000000"/>
    </w:rPr>
    <w:tblPr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313">
    <w:name w:val="彩色底纹 - 着色 31"/>
    <w:basedOn w:val="TableNormal"/>
    <w:next w:val="ColorfulShading-Accent3"/>
    <w:uiPriority w:val="71"/>
    <w:semiHidden/>
    <w:unhideWhenUsed/>
    <w:qFormat/>
    <w:rsid w:val="009C4F6C"/>
    <w:rPr>
      <w:bCs/>
      <w:color w:val="000000"/>
    </w:rPr>
    <w:tblPr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customStyle="1" w:styleId="-413">
    <w:name w:val="彩色底纹 - 着色 41"/>
    <w:basedOn w:val="TableNormal"/>
    <w:next w:val="ColorfulShading-Accent4"/>
    <w:uiPriority w:val="71"/>
    <w:semiHidden/>
    <w:unhideWhenUsed/>
    <w:qFormat/>
    <w:rsid w:val="009C4F6C"/>
    <w:rPr>
      <w:bCs/>
      <w:color w:val="000000"/>
    </w:rPr>
    <w:tblPr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513">
    <w:name w:val="彩色底纹 - 着色 51"/>
    <w:basedOn w:val="TableNormal"/>
    <w:next w:val="ColorfulShading-Accent5"/>
    <w:uiPriority w:val="71"/>
    <w:semiHidden/>
    <w:unhideWhenUsed/>
    <w:qFormat/>
    <w:rsid w:val="009C4F6C"/>
    <w:rPr>
      <w:bCs/>
      <w:color w:val="000000"/>
    </w:rPr>
    <w:tblPr>
      <w:tblBorders>
        <w:top w:val="single" w:sz="24" w:space="0" w:color="70AD47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613">
    <w:name w:val="彩色底纹 - 着色 61"/>
    <w:basedOn w:val="TableNormal"/>
    <w:next w:val="ColorfulShading-Accent6"/>
    <w:uiPriority w:val="71"/>
    <w:semiHidden/>
    <w:unhideWhenUsed/>
    <w:qFormat/>
    <w:rsid w:val="009C4F6C"/>
    <w:rPr>
      <w:bCs/>
      <w:color w:val="000000"/>
    </w:rPr>
    <w:tblPr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1f0">
    <w:name w:val="彩色列表1"/>
    <w:basedOn w:val="TableNormal"/>
    <w:next w:val="ColorfulList"/>
    <w:uiPriority w:val="72"/>
    <w:semiHidden/>
    <w:unhideWhenUsed/>
    <w:qFormat/>
    <w:rsid w:val="009C4F6C"/>
    <w:rPr>
      <w:bCs/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-114">
    <w:name w:val="彩色列表 - 着色 11"/>
    <w:basedOn w:val="TableNormal"/>
    <w:next w:val="ColorfulList-Accent1"/>
    <w:uiPriority w:val="72"/>
    <w:semiHidden/>
    <w:unhideWhenUsed/>
    <w:qFormat/>
    <w:rsid w:val="009C4F6C"/>
    <w:rPr>
      <w:bCs/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-214">
    <w:name w:val="彩色列表 - 着色 21"/>
    <w:basedOn w:val="TableNormal"/>
    <w:next w:val="ColorfulList-Accent2"/>
    <w:uiPriority w:val="72"/>
    <w:semiHidden/>
    <w:unhideWhenUsed/>
    <w:qFormat/>
    <w:rsid w:val="009C4F6C"/>
    <w:rPr>
      <w:bCs/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customStyle="1" w:styleId="-314">
    <w:name w:val="彩色列表 - 着色 31"/>
    <w:basedOn w:val="TableNormal"/>
    <w:next w:val="ColorfulList-Accent3"/>
    <w:uiPriority w:val="72"/>
    <w:semiHidden/>
    <w:unhideWhenUsed/>
    <w:qFormat/>
    <w:rsid w:val="009C4F6C"/>
    <w:rPr>
      <w:bCs/>
      <w:color w:val="000000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customStyle="1" w:styleId="-414">
    <w:name w:val="彩色列表 - 着色 41"/>
    <w:basedOn w:val="TableNormal"/>
    <w:next w:val="ColorfulList-Accent4"/>
    <w:uiPriority w:val="72"/>
    <w:semiHidden/>
    <w:unhideWhenUsed/>
    <w:qFormat/>
    <w:rsid w:val="009C4F6C"/>
    <w:rPr>
      <w:bCs/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customStyle="1" w:styleId="-514">
    <w:name w:val="彩色列表 - 着色 51"/>
    <w:basedOn w:val="TableNormal"/>
    <w:next w:val="ColorfulList-Accent5"/>
    <w:uiPriority w:val="72"/>
    <w:semiHidden/>
    <w:unhideWhenUsed/>
    <w:qFormat/>
    <w:rsid w:val="009C4F6C"/>
    <w:rPr>
      <w:bCs/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customStyle="1" w:styleId="-614">
    <w:name w:val="彩色列表 - 着色 61"/>
    <w:basedOn w:val="TableNormal"/>
    <w:next w:val="ColorfulList-Accent6"/>
    <w:uiPriority w:val="72"/>
    <w:semiHidden/>
    <w:unhideWhenUsed/>
    <w:qFormat/>
    <w:rsid w:val="009C4F6C"/>
    <w:rPr>
      <w:bCs/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259A0"/>
      </w:tcPr>
    </w:tblStylePr>
    <w:tblStylePr w:type="lastRow">
      <w:rPr>
        <w:b/>
        <w:bCs/>
        <w:color w:val="3259A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customStyle="1" w:styleId="1f1">
    <w:name w:val="彩色网格1"/>
    <w:basedOn w:val="TableNormal"/>
    <w:next w:val="ColorfulGrid"/>
    <w:uiPriority w:val="73"/>
    <w:semiHidden/>
    <w:unhideWhenUsed/>
    <w:qFormat/>
    <w:rsid w:val="009C4F6C"/>
    <w:rPr>
      <w:bCs/>
      <w:color w:val="000000"/>
    </w:rPr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-115">
    <w:name w:val="彩色网格 - 着色 11"/>
    <w:basedOn w:val="TableNormal"/>
    <w:next w:val="ColorfulGrid-Accent1"/>
    <w:uiPriority w:val="73"/>
    <w:semiHidden/>
    <w:unhideWhenUsed/>
    <w:qFormat/>
    <w:rsid w:val="009C4F6C"/>
    <w:rPr>
      <w:bCs/>
      <w:color w:val="000000"/>
    </w:rPr>
    <w:tblPr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customStyle="1" w:styleId="-215">
    <w:name w:val="彩色网格 - 着色 21"/>
    <w:basedOn w:val="TableNormal"/>
    <w:next w:val="ColorfulGrid-Accent2"/>
    <w:uiPriority w:val="73"/>
    <w:semiHidden/>
    <w:unhideWhenUsed/>
    <w:qFormat/>
    <w:rsid w:val="009C4F6C"/>
    <w:rPr>
      <w:bCs/>
      <w:color w:val="000000"/>
    </w:rPr>
    <w:tblPr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-315">
    <w:name w:val="彩色网格 - 着色 31"/>
    <w:basedOn w:val="TableNormal"/>
    <w:next w:val="ColorfulGrid-Accent3"/>
    <w:uiPriority w:val="73"/>
    <w:semiHidden/>
    <w:unhideWhenUsed/>
    <w:qFormat/>
    <w:rsid w:val="009C4F6C"/>
    <w:rPr>
      <w:bCs/>
      <w:color w:val="000000"/>
    </w:rPr>
    <w:tblPr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customStyle="1" w:styleId="-415">
    <w:name w:val="彩色网格 - 着色 41"/>
    <w:basedOn w:val="TableNormal"/>
    <w:next w:val="ColorfulGrid-Accent4"/>
    <w:uiPriority w:val="73"/>
    <w:semiHidden/>
    <w:unhideWhenUsed/>
    <w:qFormat/>
    <w:rsid w:val="009C4F6C"/>
    <w:rPr>
      <w:bCs/>
      <w:color w:val="000000"/>
    </w:rPr>
    <w:tblPr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customStyle="1" w:styleId="-515">
    <w:name w:val="彩色网格 - 着色 51"/>
    <w:basedOn w:val="TableNormal"/>
    <w:next w:val="ColorfulGrid-Accent5"/>
    <w:uiPriority w:val="73"/>
    <w:semiHidden/>
    <w:unhideWhenUsed/>
    <w:qFormat/>
    <w:rsid w:val="009C4F6C"/>
    <w:rPr>
      <w:bCs/>
      <w:color w:val="000000"/>
    </w:rPr>
    <w:tblPr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customStyle="1" w:styleId="-615">
    <w:name w:val="彩色网格 - 着色 61"/>
    <w:basedOn w:val="TableNormal"/>
    <w:next w:val="ColorfulGrid-Accent6"/>
    <w:uiPriority w:val="73"/>
    <w:semiHidden/>
    <w:unhideWhenUsed/>
    <w:qFormat/>
    <w:rsid w:val="009C4F6C"/>
    <w:rPr>
      <w:bCs/>
      <w:color w:val="000000"/>
    </w:rPr>
    <w:tblPr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character" w:styleId="Strong">
    <w:name w:val="Strong"/>
    <w:qFormat/>
    <w:rsid w:val="009C4F6C"/>
    <w:rPr>
      <w:b/>
      <w:bCs/>
    </w:rPr>
  </w:style>
  <w:style w:type="character" w:styleId="EndnoteReference">
    <w:name w:val="endnote reference"/>
    <w:qFormat/>
    <w:rsid w:val="009C4F6C"/>
    <w:rPr>
      <w:vertAlign w:val="superscript"/>
    </w:rPr>
  </w:style>
  <w:style w:type="character" w:styleId="PageNumber">
    <w:name w:val="page number"/>
    <w:basedOn w:val="DefaultParagraphFont"/>
    <w:qFormat/>
    <w:rsid w:val="009C4F6C"/>
  </w:style>
  <w:style w:type="character" w:customStyle="1" w:styleId="1f2">
    <w:name w:val="访问过的超链接1"/>
    <w:qFormat/>
    <w:rsid w:val="009C4F6C"/>
    <w:rPr>
      <w:color w:val="954F72"/>
      <w:u w:val="single"/>
    </w:rPr>
  </w:style>
  <w:style w:type="character" w:styleId="Emphasis">
    <w:name w:val="Emphasis"/>
    <w:qFormat/>
    <w:rsid w:val="009C4F6C"/>
    <w:rPr>
      <w:i/>
      <w:iCs/>
    </w:rPr>
  </w:style>
  <w:style w:type="character" w:styleId="LineNumber">
    <w:name w:val="line number"/>
    <w:basedOn w:val="DefaultParagraphFont"/>
    <w:qFormat/>
    <w:rsid w:val="009C4F6C"/>
  </w:style>
  <w:style w:type="character" w:styleId="HTMLDefinition">
    <w:name w:val="HTML Definition"/>
    <w:qFormat/>
    <w:rsid w:val="009C4F6C"/>
    <w:rPr>
      <w:i/>
      <w:iCs/>
    </w:rPr>
  </w:style>
  <w:style w:type="character" w:styleId="HTMLTypewriter">
    <w:name w:val="HTML Typewriter"/>
    <w:qFormat/>
    <w:rsid w:val="009C4F6C"/>
    <w:rPr>
      <w:rFonts w:ascii="Consolas" w:hAnsi="Consolas"/>
      <w:sz w:val="20"/>
      <w:szCs w:val="20"/>
    </w:rPr>
  </w:style>
  <w:style w:type="character" w:styleId="HTMLAcronym">
    <w:name w:val="HTML Acronym"/>
    <w:basedOn w:val="DefaultParagraphFont"/>
    <w:qFormat/>
    <w:rsid w:val="009C4F6C"/>
  </w:style>
  <w:style w:type="character" w:styleId="HTMLVariable">
    <w:name w:val="HTML Variable"/>
    <w:qFormat/>
    <w:rsid w:val="009C4F6C"/>
    <w:rPr>
      <w:i/>
      <w:iCs/>
    </w:rPr>
  </w:style>
  <w:style w:type="character" w:styleId="Hyperlink">
    <w:name w:val="Hyperlink"/>
    <w:qFormat/>
    <w:rsid w:val="009C4F6C"/>
    <w:rPr>
      <w:color w:val="0000FF"/>
      <w:u w:val="single"/>
    </w:rPr>
  </w:style>
  <w:style w:type="character" w:styleId="HTMLCode">
    <w:name w:val="HTML Code"/>
    <w:qFormat/>
    <w:rsid w:val="009C4F6C"/>
    <w:rPr>
      <w:rFonts w:ascii="Consolas" w:hAnsi="Consolas"/>
      <w:sz w:val="20"/>
      <w:szCs w:val="20"/>
    </w:rPr>
  </w:style>
  <w:style w:type="character" w:styleId="CommentReference">
    <w:name w:val="annotation reference"/>
    <w:qFormat/>
    <w:rsid w:val="009C4F6C"/>
    <w:rPr>
      <w:rFonts w:ascii="Tahoma" w:hAnsi="Tahoma" w:cs="Tahoma"/>
      <w:b w:val="0"/>
      <w:i w:val="0"/>
      <w:caps w:val="0"/>
      <w:strike w:val="0"/>
      <w:sz w:val="16"/>
      <w:szCs w:val="21"/>
      <w:u w:val="none"/>
    </w:rPr>
  </w:style>
  <w:style w:type="character" w:styleId="HTMLCite">
    <w:name w:val="HTML Cite"/>
    <w:qFormat/>
    <w:rsid w:val="009C4F6C"/>
    <w:rPr>
      <w:i/>
      <w:iCs/>
    </w:rPr>
  </w:style>
  <w:style w:type="character" w:styleId="FootnoteReference">
    <w:name w:val="footnote reference"/>
    <w:qFormat/>
    <w:rsid w:val="009C4F6C"/>
    <w:rPr>
      <w:vertAlign w:val="superscript"/>
    </w:rPr>
  </w:style>
  <w:style w:type="character" w:styleId="HTMLKeyboard">
    <w:name w:val="HTML Keyboard"/>
    <w:semiHidden/>
    <w:unhideWhenUsed/>
    <w:qFormat/>
    <w:rsid w:val="009C4F6C"/>
    <w:rPr>
      <w:rFonts w:ascii="Consolas" w:hAnsi="Consolas"/>
      <w:sz w:val="20"/>
      <w:szCs w:val="20"/>
    </w:rPr>
  </w:style>
  <w:style w:type="character" w:styleId="HTMLSample">
    <w:name w:val="HTML Sample"/>
    <w:qFormat/>
    <w:rsid w:val="009C4F6C"/>
    <w:rPr>
      <w:rFonts w:ascii="Consolas" w:hAnsi="Consolas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0"/>
    <w:qFormat/>
    <w:rsid w:val="009C4F6C"/>
    <w:pPr>
      <w:jc w:val="center"/>
    </w:pPr>
    <w:rPr>
      <w:rFonts w:ascii="Calibri" w:hAnsi="Calibri" w:cs="Calibri"/>
      <w:bCs w:val="0"/>
      <w:sz w:val="20"/>
    </w:rPr>
  </w:style>
  <w:style w:type="character" w:customStyle="1" w:styleId="EndNoteBibliographyTitle0">
    <w:name w:val="EndNote Bibliography Title 字符"/>
    <w:link w:val="EndNoteBibliographyTitle"/>
    <w:qFormat/>
    <w:rsid w:val="009C4F6C"/>
    <w:rPr>
      <w:rFonts w:ascii="Calibri" w:hAnsi="Calibri" w:cs="Calibri"/>
      <w:bCs/>
      <w:sz w:val="20"/>
    </w:rPr>
  </w:style>
  <w:style w:type="paragraph" w:customStyle="1" w:styleId="EndNoteBibliography">
    <w:name w:val="EndNote Bibliography"/>
    <w:basedOn w:val="Normal"/>
    <w:link w:val="EndNoteBibliography0"/>
    <w:qFormat/>
    <w:rsid w:val="009C4F6C"/>
    <w:rPr>
      <w:rFonts w:ascii="Calibri" w:hAnsi="Calibri" w:cs="Calibri"/>
      <w:bCs w:val="0"/>
      <w:sz w:val="20"/>
    </w:rPr>
  </w:style>
  <w:style w:type="character" w:customStyle="1" w:styleId="EndNoteBibliography0">
    <w:name w:val="EndNote Bibliography 字符"/>
    <w:link w:val="EndNoteBibliography"/>
    <w:qFormat/>
    <w:rsid w:val="009C4F6C"/>
    <w:rPr>
      <w:rFonts w:ascii="Calibri" w:hAnsi="Calibri" w:cs="Calibri"/>
      <w:bCs/>
      <w:sz w:val="20"/>
    </w:rPr>
  </w:style>
  <w:style w:type="character" w:customStyle="1" w:styleId="150">
    <w:name w:val="15"/>
    <w:qFormat/>
    <w:rsid w:val="009C4F6C"/>
    <w:rPr>
      <w:rFonts w:ascii="Times New Roman" w:hAnsi="Times New Roman" w:cs="Times New Roman" w:hint="default"/>
      <w:color w:val="0000FF"/>
      <w:u w:val="single"/>
    </w:rPr>
  </w:style>
  <w:style w:type="paragraph" w:customStyle="1" w:styleId="1f3">
    <w:name w:val="修订1"/>
    <w:hidden/>
    <w:uiPriority w:val="99"/>
    <w:semiHidden/>
    <w:qFormat/>
    <w:rsid w:val="009C4F6C"/>
    <w:rPr>
      <w:rFonts w:ascii="Calibri" w:hAnsi="Calibri"/>
      <w:kern w:val="2"/>
      <w:sz w:val="21"/>
      <w:szCs w:val="24"/>
      <w:lang w:eastAsia="zh-CN"/>
    </w:rPr>
  </w:style>
  <w:style w:type="character" w:customStyle="1" w:styleId="Heading1Char">
    <w:name w:val="Heading 1 Char"/>
    <w:link w:val="Heading1"/>
    <w:qFormat/>
    <w:rsid w:val="009C4F6C"/>
    <w:rPr>
      <w:rFonts w:ascii="Calibri Light" w:eastAsia="SimSun" w:hAnsi="Calibri Light" w:cs="Times New Roman"/>
      <w:color w:val="2E74B5"/>
      <w:kern w:val="2"/>
      <w:sz w:val="32"/>
      <w:szCs w:val="32"/>
    </w:rPr>
  </w:style>
  <w:style w:type="character" w:customStyle="1" w:styleId="Heading2Char">
    <w:name w:val="Heading 2 Char"/>
    <w:link w:val="Heading2"/>
    <w:semiHidden/>
    <w:qFormat/>
    <w:rsid w:val="009C4F6C"/>
    <w:rPr>
      <w:rFonts w:ascii="Calibri Light" w:eastAsia="SimSun" w:hAnsi="Calibri Light" w:cs="Times New Roman"/>
      <w:color w:val="2E74B5"/>
      <w:kern w:val="2"/>
      <w:sz w:val="26"/>
      <w:szCs w:val="26"/>
    </w:rPr>
  </w:style>
  <w:style w:type="character" w:customStyle="1" w:styleId="Heading4Char">
    <w:name w:val="Heading 4 Char"/>
    <w:link w:val="Heading4"/>
    <w:semiHidden/>
    <w:qFormat/>
    <w:rsid w:val="009C4F6C"/>
    <w:rPr>
      <w:rFonts w:ascii="Calibri Light" w:eastAsia="SimSun" w:hAnsi="Calibri Light" w:cs="Times New Roman"/>
      <w:i/>
      <w:iCs/>
      <w:color w:val="2E74B5"/>
      <w:kern w:val="2"/>
      <w:sz w:val="21"/>
      <w:szCs w:val="24"/>
    </w:rPr>
  </w:style>
  <w:style w:type="character" w:customStyle="1" w:styleId="Heading5Char">
    <w:name w:val="Heading 5 Char"/>
    <w:link w:val="Heading5"/>
    <w:semiHidden/>
    <w:qFormat/>
    <w:rsid w:val="009C4F6C"/>
    <w:rPr>
      <w:rFonts w:ascii="Calibri Light" w:eastAsia="SimSun" w:hAnsi="Calibri Light" w:cs="Times New Roman"/>
      <w:color w:val="2E74B5"/>
      <w:kern w:val="2"/>
      <w:sz w:val="21"/>
      <w:szCs w:val="24"/>
    </w:rPr>
  </w:style>
  <w:style w:type="character" w:customStyle="1" w:styleId="Heading6Char">
    <w:name w:val="Heading 6 Char"/>
    <w:link w:val="Heading6"/>
    <w:semiHidden/>
    <w:qFormat/>
    <w:rsid w:val="009C4F6C"/>
    <w:rPr>
      <w:rFonts w:ascii="Calibri Light" w:eastAsia="SimSun" w:hAnsi="Calibri Light" w:cs="Times New Roman"/>
      <w:color w:val="1F4E79"/>
      <w:kern w:val="2"/>
      <w:sz w:val="21"/>
      <w:szCs w:val="24"/>
    </w:rPr>
  </w:style>
  <w:style w:type="character" w:customStyle="1" w:styleId="Heading7Char">
    <w:name w:val="Heading 7 Char"/>
    <w:link w:val="Heading7"/>
    <w:semiHidden/>
    <w:qFormat/>
    <w:rsid w:val="009C4F6C"/>
    <w:rPr>
      <w:rFonts w:ascii="Calibri Light" w:eastAsia="SimSun" w:hAnsi="Calibri Light" w:cs="Times New Roman"/>
      <w:i/>
      <w:iCs/>
      <w:color w:val="1F4E79"/>
      <w:kern w:val="2"/>
      <w:sz w:val="21"/>
      <w:szCs w:val="24"/>
    </w:rPr>
  </w:style>
  <w:style w:type="character" w:customStyle="1" w:styleId="Heading8Char">
    <w:name w:val="Heading 8 Char"/>
    <w:link w:val="Heading8"/>
    <w:semiHidden/>
    <w:qFormat/>
    <w:rsid w:val="009C4F6C"/>
    <w:rPr>
      <w:rFonts w:ascii="Calibri Light" w:eastAsia="SimSun" w:hAnsi="Calibri Light" w:cs="Times New Roman"/>
      <w:color w:val="262626"/>
      <w:kern w:val="2"/>
      <w:sz w:val="21"/>
      <w:szCs w:val="21"/>
    </w:rPr>
  </w:style>
  <w:style w:type="character" w:customStyle="1" w:styleId="Heading9Char">
    <w:name w:val="Heading 9 Char"/>
    <w:link w:val="Heading9"/>
    <w:semiHidden/>
    <w:qFormat/>
    <w:rsid w:val="009C4F6C"/>
    <w:rPr>
      <w:rFonts w:ascii="Calibri Light" w:eastAsia="SimSun" w:hAnsi="Calibri Light" w:cs="Times New Roman"/>
      <w:i/>
      <w:iCs/>
      <w:color w:val="262626"/>
      <w:kern w:val="2"/>
      <w:sz w:val="21"/>
      <w:szCs w:val="21"/>
    </w:rPr>
  </w:style>
  <w:style w:type="paragraph" w:customStyle="1" w:styleId="1f4">
    <w:name w:val="书目1"/>
    <w:basedOn w:val="Normal"/>
    <w:next w:val="Normal"/>
    <w:uiPriority w:val="37"/>
    <w:semiHidden/>
    <w:unhideWhenUsed/>
    <w:qFormat/>
    <w:rsid w:val="009C4F6C"/>
    <w:rPr>
      <w:rFonts w:ascii="Calibri" w:hAnsi="Calibri"/>
      <w:bCs w:val="0"/>
      <w:sz w:val="21"/>
    </w:rPr>
  </w:style>
  <w:style w:type="character" w:customStyle="1" w:styleId="1f5">
    <w:name w:val="书籍标题1"/>
    <w:uiPriority w:val="33"/>
    <w:qFormat/>
    <w:rsid w:val="009C4F6C"/>
    <w:rPr>
      <w:b/>
      <w:bCs/>
      <w:i/>
      <w:iCs/>
      <w:spacing w:val="5"/>
    </w:rPr>
  </w:style>
  <w:style w:type="table" w:customStyle="1" w:styleId="113">
    <w:name w:val="网格表 1 浅色1"/>
    <w:basedOn w:val="TableNormal"/>
    <w:uiPriority w:val="46"/>
    <w:qFormat/>
    <w:rsid w:val="009C4F6C"/>
    <w:rPr>
      <w:bCs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2">
    <w:name w:val="网格表 1 浅色 - 着色 11"/>
    <w:basedOn w:val="TableNormal"/>
    <w:uiPriority w:val="46"/>
    <w:qFormat/>
    <w:rsid w:val="009C4F6C"/>
    <w:rPr>
      <w:bCs/>
    </w:rPr>
    <w:tblPr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2">
    <w:name w:val="网格表 1 浅色 - 着色 21"/>
    <w:basedOn w:val="TableNormal"/>
    <w:uiPriority w:val="46"/>
    <w:qFormat/>
    <w:rsid w:val="009C4F6C"/>
    <w:rPr>
      <w:bCs/>
    </w:rPr>
    <w:tblPr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2">
    <w:name w:val="网格表 1 浅色 - 着色 31"/>
    <w:basedOn w:val="TableNormal"/>
    <w:uiPriority w:val="46"/>
    <w:qFormat/>
    <w:rsid w:val="009C4F6C"/>
    <w:rPr>
      <w:bCs/>
    </w:rPr>
    <w:tblPr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2">
    <w:name w:val="网格表 1 浅色 - 着色 41"/>
    <w:basedOn w:val="TableNormal"/>
    <w:uiPriority w:val="46"/>
    <w:qFormat/>
    <w:rsid w:val="009C4F6C"/>
    <w:rPr>
      <w:bCs/>
    </w:rPr>
    <w:tblPr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2">
    <w:name w:val="网格表 1 浅色 - 着色 51"/>
    <w:basedOn w:val="TableNormal"/>
    <w:uiPriority w:val="46"/>
    <w:qFormat/>
    <w:rsid w:val="009C4F6C"/>
    <w:rPr>
      <w:bCs/>
    </w:rPr>
    <w:tblPr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2">
    <w:name w:val="网格表 1 浅色 - 着色 61"/>
    <w:basedOn w:val="TableNormal"/>
    <w:uiPriority w:val="46"/>
    <w:qFormat/>
    <w:rsid w:val="009C4F6C"/>
    <w:rPr>
      <w:bCs/>
    </w:rPr>
    <w:tblPr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3">
    <w:name w:val="网格表 21"/>
    <w:basedOn w:val="TableNormal"/>
    <w:uiPriority w:val="47"/>
    <w:qFormat/>
    <w:rsid w:val="009C4F6C"/>
    <w:rPr>
      <w:bCs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2-112">
    <w:name w:val="网格表 2 - 着色 11"/>
    <w:basedOn w:val="TableNormal"/>
    <w:uiPriority w:val="47"/>
    <w:qFormat/>
    <w:rsid w:val="009C4F6C"/>
    <w:rPr>
      <w:bCs/>
    </w:rPr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2-212">
    <w:name w:val="网格表 2 - 着色 21"/>
    <w:basedOn w:val="TableNormal"/>
    <w:uiPriority w:val="47"/>
    <w:qFormat/>
    <w:rsid w:val="009C4F6C"/>
    <w:rPr>
      <w:bCs/>
    </w:rPr>
    <w:tblPr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2-312">
    <w:name w:val="网格表 2 - 着色 31"/>
    <w:basedOn w:val="TableNormal"/>
    <w:uiPriority w:val="47"/>
    <w:qFormat/>
    <w:rsid w:val="009C4F6C"/>
    <w:rPr>
      <w:bCs/>
    </w:rPr>
    <w:tblPr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412">
    <w:name w:val="网格表 2 - 着色 41"/>
    <w:basedOn w:val="TableNormal"/>
    <w:uiPriority w:val="47"/>
    <w:qFormat/>
    <w:rsid w:val="009C4F6C"/>
    <w:rPr>
      <w:bCs/>
    </w:rPr>
    <w:tblPr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2-512">
    <w:name w:val="网格表 2 - 着色 51"/>
    <w:basedOn w:val="TableNormal"/>
    <w:uiPriority w:val="47"/>
    <w:qFormat/>
    <w:rsid w:val="009C4F6C"/>
    <w:rPr>
      <w:bCs/>
    </w:rPr>
    <w:tblPr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2-612">
    <w:name w:val="网格表 2 - 着色 61"/>
    <w:basedOn w:val="TableNormal"/>
    <w:uiPriority w:val="47"/>
    <w:qFormat/>
    <w:rsid w:val="009C4F6C"/>
    <w:rPr>
      <w:bCs/>
    </w:rPr>
    <w:tblPr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310">
    <w:name w:val="网格表 31"/>
    <w:basedOn w:val="TableNormal"/>
    <w:uiPriority w:val="48"/>
    <w:qFormat/>
    <w:rsid w:val="009C4F6C"/>
    <w:rPr>
      <w:bCs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3-110">
    <w:name w:val="网格表 3 - 着色 11"/>
    <w:basedOn w:val="TableNormal"/>
    <w:uiPriority w:val="48"/>
    <w:qFormat/>
    <w:rsid w:val="009C4F6C"/>
    <w:rPr>
      <w:bCs/>
    </w:rPr>
    <w:tblPr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3-210">
    <w:name w:val="网格表 3 - 着色 21"/>
    <w:basedOn w:val="TableNormal"/>
    <w:uiPriority w:val="48"/>
    <w:qFormat/>
    <w:rsid w:val="009C4F6C"/>
    <w:rPr>
      <w:bCs/>
    </w:rPr>
    <w:tblPr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3-310">
    <w:name w:val="网格表 3 - 着色 31"/>
    <w:basedOn w:val="TableNormal"/>
    <w:uiPriority w:val="48"/>
    <w:qFormat/>
    <w:rsid w:val="009C4F6C"/>
    <w:rPr>
      <w:bCs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3-410">
    <w:name w:val="网格表 3 - 着色 41"/>
    <w:basedOn w:val="TableNormal"/>
    <w:uiPriority w:val="48"/>
    <w:qFormat/>
    <w:rsid w:val="009C4F6C"/>
    <w:rPr>
      <w:bCs/>
    </w:rPr>
    <w:tblPr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3-510">
    <w:name w:val="网格表 3 - 着色 51"/>
    <w:basedOn w:val="TableNormal"/>
    <w:uiPriority w:val="48"/>
    <w:qFormat/>
    <w:rsid w:val="009C4F6C"/>
    <w:rPr>
      <w:bCs/>
    </w:rPr>
    <w:tblPr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3-610">
    <w:name w:val="网格表 3 - 着色 61"/>
    <w:basedOn w:val="TableNormal"/>
    <w:uiPriority w:val="48"/>
    <w:qFormat/>
    <w:rsid w:val="009C4F6C"/>
    <w:rPr>
      <w:bCs/>
    </w:rPr>
    <w:tblPr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customStyle="1" w:styleId="410">
    <w:name w:val="网格表 41"/>
    <w:basedOn w:val="TableNormal"/>
    <w:uiPriority w:val="49"/>
    <w:qFormat/>
    <w:rsid w:val="009C4F6C"/>
    <w:rPr>
      <w:bCs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4-11">
    <w:name w:val="网格表 4 - 着色 11"/>
    <w:basedOn w:val="TableNormal"/>
    <w:uiPriority w:val="49"/>
    <w:qFormat/>
    <w:rsid w:val="009C4F6C"/>
    <w:rPr>
      <w:bCs/>
    </w:rPr>
    <w:tblPr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4-21">
    <w:name w:val="网格表 4 - 着色 21"/>
    <w:basedOn w:val="TableNormal"/>
    <w:uiPriority w:val="49"/>
    <w:qFormat/>
    <w:rsid w:val="009C4F6C"/>
    <w:rPr>
      <w:bCs/>
    </w:rPr>
    <w:tblPr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4-31">
    <w:name w:val="网格表 4 - 着色 31"/>
    <w:basedOn w:val="TableNormal"/>
    <w:uiPriority w:val="49"/>
    <w:qFormat/>
    <w:rsid w:val="009C4F6C"/>
    <w:rPr>
      <w:bCs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4-41">
    <w:name w:val="网格表 4 - 着色 41"/>
    <w:basedOn w:val="TableNormal"/>
    <w:uiPriority w:val="49"/>
    <w:qFormat/>
    <w:rsid w:val="009C4F6C"/>
    <w:rPr>
      <w:bCs/>
    </w:rPr>
    <w:tblPr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4-51">
    <w:name w:val="网格表 4 - 着色 51"/>
    <w:basedOn w:val="TableNormal"/>
    <w:uiPriority w:val="49"/>
    <w:qFormat/>
    <w:rsid w:val="009C4F6C"/>
    <w:rPr>
      <w:bCs/>
    </w:rPr>
    <w:tblPr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4-61">
    <w:name w:val="网格表 4 - 着色 61"/>
    <w:basedOn w:val="TableNormal"/>
    <w:uiPriority w:val="49"/>
    <w:qFormat/>
    <w:rsid w:val="009C4F6C"/>
    <w:rPr>
      <w:bCs/>
    </w:rPr>
    <w:tblPr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510">
    <w:name w:val="网格表 5 深色1"/>
    <w:basedOn w:val="TableNormal"/>
    <w:uiPriority w:val="50"/>
    <w:qFormat/>
    <w:rsid w:val="009C4F6C"/>
    <w:rPr>
      <w:bCs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5-11">
    <w:name w:val="网格表 5 深色 - 着色 11"/>
    <w:basedOn w:val="TableNormal"/>
    <w:uiPriority w:val="50"/>
    <w:qFormat/>
    <w:rsid w:val="009C4F6C"/>
    <w:rPr>
      <w:bCs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5-21">
    <w:name w:val="网格表 5 深色 - 着色 21"/>
    <w:basedOn w:val="TableNormal"/>
    <w:uiPriority w:val="50"/>
    <w:qFormat/>
    <w:rsid w:val="009C4F6C"/>
    <w:rPr>
      <w:bCs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customStyle="1" w:styleId="5-31">
    <w:name w:val="网格表 5 深色 - 着色 31"/>
    <w:basedOn w:val="TableNormal"/>
    <w:uiPriority w:val="50"/>
    <w:qFormat/>
    <w:rsid w:val="009C4F6C"/>
    <w:rPr>
      <w:bCs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5-41">
    <w:name w:val="网格表 5 深色 - 着色 41"/>
    <w:basedOn w:val="TableNormal"/>
    <w:uiPriority w:val="50"/>
    <w:qFormat/>
    <w:rsid w:val="009C4F6C"/>
    <w:rPr>
      <w:bCs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5-51">
    <w:name w:val="网格表 5 深色 - 着色 51"/>
    <w:basedOn w:val="TableNormal"/>
    <w:uiPriority w:val="50"/>
    <w:qFormat/>
    <w:rsid w:val="009C4F6C"/>
    <w:rPr>
      <w:bCs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5-61">
    <w:name w:val="网格表 5 深色 - 着色 61"/>
    <w:basedOn w:val="TableNormal"/>
    <w:uiPriority w:val="50"/>
    <w:qFormat/>
    <w:rsid w:val="009C4F6C"/>
    <w:rPr>
      <w:bCs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customStyle="1" w:styleId="610">
    <w:name w:val="网格表 6 彩色1"/>
    <w:basedOn w:val="TableNormal"/>
    <w:uiPriority w:val="51"/>
    <w:qFormat/>
    <w:rsid w:val="009C4F6C"/>
    <w:rPr>
      <w:bCs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6-11">
    <w:name w:val="网格表 6 彩色 - 着色 11"/>
    <w:basedOn w:val="TableNormal"/>
    <w:uiPriority w:val="51"/>
    <w:qFormat/>
    <w:rsid w:val="009C4F6C"/>
    <w:rPr>
      <w:bCs/>
      <w:color w:val="2E74B5"/>
    </w:rPr>
    <w:tblPr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6-21">
    <w:name w:val="网格表 6 彩色 - 着色 21"/>
    <w:basedOn w:val="TableNormal"/>
    <w:uiPriority w:val="51"/>
    <w:qFormat/>
    <w:rsid w:val="009C4F6C"/>
    <w:rPr>
      <w:bCs/>
      <w:color w:val="C45911"/>
    </w:rPr>
    <w:tblPr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6-31">
    <w:name w:val="网格表 6 彩色 - 着色 31"/>
    <w:basedOn w:val="TableNormal"/>
    <w:uiPriority w:val="51"/>
    <w:qFormat/>
    <w:rsid w:val="009C4F6C"/>
    <w:rPr>
      <w:bCs/>
      <w:color w:val="7B7B7B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6-41">
    <w:name w:val="网格表 6 彩色 - 着色 41"/>
    <w:basedOn w:val="TableNormal"/>
    <w:uiPriority w:val="51"/>
    <w:qFormat/>
    <w:rsid w:val="009C4F6C"/>
    <w:rPr>
      <w:bCs/>
      <w:color w:val="BF8F00"/>
    </w:rPr>
    <w:tblPr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6-51">
    <w:name w:val="网格表 6 彩色 - 着色 51"/>
    <w:basedOn w:val="TableNormal"/>
    <w:uiPriority w:val="51"/>
    <w:qFormat/>
    <w:rsid w:val="009C4F6C"/>
    <w:rPr>
      <w:bCs/>
      <w:color w:val="2F5496"/>
    </w:rPr>
    <w:tblPr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6-61">
    <w:name w:val="网格表 6 彩色 - 着色 61"/>
    <w:basedOn w:val="TableNormal"/>
    <w:uiPriority w:val="51"/>
    <w:qFormat/>
    <w:rsid w:val="009C4F6C"/>
    <w:rPr>
      <w:bCs/>
      <w:color w:val="538135"/>
    </w:rPr>
    <w:tblPr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710">
    <w:name w:val="网格表 7 彩色1"/>
    <w:basedOn w:val="TableNormal"/>
    <w:uiPriority w:val="52"/>
    <w:qFormat/>
    <w:rsid w:val="009C4F6C"/>
    <w:rPr>
      <w:bCs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7-11">
    <w:name w:val="网格表 7 彩色 - 着色 11"/>
    <w:basedOn w:val="TableNormal"/>
    <w:uiPriority w:val="52"/>
    <w:qFormat/>
    <w:rsid w:val="009C4F6C"/>
    <w:rPr>
      <w:bCs/>
      <w:color w:val="2E74B5"/>
    </w:rPr>
    <w:tblPr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7-21">
    <w:name w:val="网格表 7 彩色 - 着色 21"/>
    <w:basedOn w:val="TableNormal"/>
    <w:uiPriority w:val="52"/>
    <w:qFormat/>
    <w:rsid w:val="009C4F6C"/>
    <w:rPr>
      <w:bCs/>
      <w:color w:val="C45911"/>
    </w:rPr>
    <w:tblPr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7-31">
    <w:name w:val="网格表 7 彩色 - 着色 31"/>
    <w:basedOn w:val="TableNormal"/>
    <w:uiPriority w:val="52"/>
    <w:qFormat/>
    <w:rsid w:val="009C4F6C"/>
    <w:rPr>
      <w:bCs/>
      <w:color w:val="7B7B7B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7-41">
    <w:name w:val="网格表 7 彩色 - 着色 41"/>
    <w:basedOn w:val="TableNormal"/>
    <w:uiPriority w:val="52"/>
    <w:qFormat/>
    <w:rsid w:val="009C4F6C"/>
    <w:rPr>
      <w:bCs/>
      <w:color w:val="BF8F00"/>
    </w:rPr>
    <w:tblPr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7-51">
    <w:name w:val="网格表 7 彩色 - 着色 51"/>
    <w:basedOn w:val="TableNormal"/>
    <w:uiPriority w:val="52"/>
    <w:qFormat/>
    <w:rsid w:val="009C4F6C"/>
    <w:rPr>
      <w:bCs/>
      <w:color w:val="2F5496"/>
    </w:rPr>
    <w:tblPr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7-61">
    <w:name w:val="网格表 7 彩色 - 着色 61"/>
    <w:basedOn w:val="TableNormal"/>
    <w:uiPriority w:val="52"/>
    <w:qFormat/>
    <w:rsid w:val="009C4F6C"/>
    <w:rPr>
      <w:bCs/>
      <w:color w:val="538135"/>
    </w:rPr>
    <w:tblPr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1f6">
    <w:name w:val="井号标签1"/>
    <w:uiPriority w:val="99"/>
    <w:semiHidden/>
    <w:unhideWhenUsed/>
    <w:qFormat/>
    <w:rsid w:val="009C4F6C"/>
    <w:rPr>
      <w:color w:val="2B579A"/>
      <w:shd w:val="clear" w:color="auto" w:fill="E1DFDD"/>
    </w:rPr>
  </w:style>
  <w:style w:type="character" w:customStyle="1" w:styleId="1f7">
    <w:name w:val="明显强调1"/>
    <w:uiPriority w:val="21"/>
    <w:qFormat/>
    <w:rsid w:val="009C4F6C"/>
    <w:rPr>
      <w:i/>
      <w:iCs/>
      <w:color w:val="5B9BD5"/>
    </w:rPr>
  </w:style>
  <w:style w:type="paragraph" w:customStyle="1" w:styleId="1f8">
    <w:name w:val="明显引用1"/>
    <w:basedOn w:val="Normal"/>
    <w:next w:val="Normal"/>
    <w:uiPriority w:val="99"/>
    <w:qFormat/>
    <w:rsid w:val="009C4F6C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ascii="Calibri" w:hAnsi="Calibri"/>
      <w:bCs w:val="0"/>
      <w:i/>
      <w:iCs/>
      <w:color w:val="5B9BD5"/>
      <w:sz w:val="21"/>
    </w:rPr>
  </w:style>
  <w:style w:type="character" w:customStyle="1" w:styleId="IntenseQuoteChar">
    <w:name w:val="Intense Quote Char"/>
    <w:link w:val="IntenseQuote"/>
    <w:uiPriority w:val="99"/>
    <w:qFormat/>
    <w:rsid w:val="009C4F6C"/>
    <w:rPr>
      <w:rFonts w:ascii="Calibri" w:eastAsia="SimSun" w:hAnsi="Calibri" w:cs="Times New Roman"/>
      <w:i/>
      <w:iCs/>
      <w:color w:val="5B9BD5"/>
      <w:kern w:val="2"/>
      <w:sz w:val="21"/>
      <w:szCs w:val="24"/>
    </w:rPr>
  </w:style>
  <w:style w:type="character" w:customStyle="1" w:styleId="1f9">
    <w:name w:val="明显参考1"/>
    <w:uiPriority w:val="32"/>
    <w:qFormat/>
    <w:rsid w:val="009C4F6C"/>
    <w:rPr>
      <w:b/>
      <w:bCs/>
      <w:smallCaps/>
      <w:color w:val="5B9BD5"/>
      <w:spacing w:val="5"/>
    </w:rPr>
  </w:style>
  <w:style w:type="paragraph" w:styleId="ListParagraph">
    <w:name w:val="List Paragraph"/>
    <w:basedOn w:val="Normal"/>
    <w:uiPriority w:val="99"/>
    <w:qFormat/>
    <w:rsid w:val="009C4F6C"/>
    <w:pPr>
      <w:ind w:left="720"/>
      <w:contextualSpacing/>
    </w:pPr>
    <w:rPr>
      <w:rFonts w:ascii="Calibri" w:hAnsi="Calibri"/>
      <w:bCs w:val="0"/>
      <w:sz w:val="21"/>
    </w:rPr>
  </w:style>
  <w:style w:type="table" w:customStyle="1" w:styleId="114">
    <w:name w:val="清单表 1 浅色1"/>
    <w:basedOn w:val="TableNormal"/>
    <w:uiPriority w:val="46"/>
    <w:qFormat/>
    <w:rsid w:val="009C4F6C"/>
    <w:rPr>
      <w:bCs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1-113">
    <w:name w:val="清单表 1 浅色 - 着色 11"/>
    <w:basedOn w:val="TableNormal"/>
    <w:uiPriority w:val="46"/>
    <w:qFormat/>
    <w:rsid w:val="009C4F6C"/>
    <w:rPr>
      <w:bCs/>
    </w:rPr>
    <w:tblPr/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-213">
    <w:name w:val="清单表 1 浅色 - 着色 21"/>
    <w:basedOn w:val="TableNormal"/>
    <w:uiPriority w:val="46"/>
    <w:qFormat/>
    <w:rsid w:val="009C4F6C"/>
    <w:rPr>
      <w:bCs/>
    </w:rPr>
    <w:tblPr/>
    <w:tblStylePr w:type="firstRow"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1-313">
    <w:name w:val="清单表 1 浅色 - 着色 31"/>
    <w:basedOn w:val="TableNormal"/>
    <w:uiPriority w:val="46"/>
    <w:qFormat/>
    <w:rsid w:val="009C4F6C"/>
    <w:rPr>
      <w:bCs/>
    </w:rPr>
    <w:tblPr/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1-413">
    <w:name w:val="清单表 1 浅色 - 着色 41"/>
    <w:basedOn w:val="TableNormal"/>
    <w:uiPriority w:val="46"/>
    <w:qFormat/>
    <w:rsid w:val="009C4F6C"/>
    <w:rPr>
      <w:bCs/>
    </w:rPr>
    <w:tblPr/>
    <w:tblStylePr w:type="firstRow">
      <w:rPr>
        <w:b/>
        <w:bCs/>
      </w:rPr>
      <w:tblPr/>
      <w:tcPr>
        <w:tcBorders>
          <w:bottom w:val="single" w:sz="4" w:space="0" w:color="FFD9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1-513">
    <w:name w:val="清单表 1 浅色 - 着色 51"/>
    <w:basedOn w:val="TableNormal"/>
    <w:uiPriority w:val="46"/>
    <w:qFormat/>
    <w:rsid w:val="009C4F6C"/>
    <w:rPr>
      <w:bCs/>
    </w:rPr>
    <w:tblPr/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1-613">
    <w:name w:val="清单表 1 浅色 - 着色 61"/>
    <w:basedOn w:val="TableNormal"/>
    <w:uiPriority w:val="46"/>
    <w:qFormat/>
    <w:rsid w:val="009C4F6C"/>
    <w:rPr>
      <w:bCs/>
    </w:rPr>
    <w:tblPr/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214">
    <w:name w:val="清单表 21"/>
    <w:basedOn w:val="TableNormal"/>
    <w:uiPriority w:val="47"/>
    <w:qFormat/>
    <w:rsid w:val="009C4F6C"/>
    <w:rPr>
      <w:bCs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2-113">
    <w:name w:val="清单表 2 - 着色 11"/>
    <w:basedOn w:val="TableNormal"/>
    <w:uiPriority w:val="47"/>
    <w:qFormat/>
    <w:rsid w:val="009C4F6C"/>
    <w:rPr>
      <w:bCs/>
    </w:rPr>
    <w:tblPr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2-213">
    <w:name w:val="清单表 2 - 着色 21"/>
    <w:basedOn w:val="TableNormal"/>
    <w:uiPriority w:val="47"/>
    <w:qFormat/>
    <w:rsid w:val="009C4F6C"/>
    <w:rPr>
      <w:bCs/>
    </w:rPr>
    <w:tblPr>
      <w:tblBorders>
        <w:top w:val="single" w:sz="4" w:space="0" w:color="F4B083"/>
        <w:bottom w:val="single" w:sz="4" w:space="0" w:color="F4B083"/>
        <w:insideH w:val="single" w:sz="4" w:space="0" w:color="F4B0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2-313">
    <w:name w:val="清单表 2 - 着色 31"/>
    <w:basedOn w:val="TableNormal"/>
    <w:uiPriority w:val="47"/>
    <w:qFormat/>
    <w:rsid w:val="009C4F6C"/>
    <w:rPr>
      <w:bCs/>
    </w:rPr>
    <w:tblPr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413">
    <w:name w:val="清单表 2 - 着色 41"/>
    <w:basedOn w:val="TableNormal"/>
    <w:uiPriority w:val="47"/>
    <w:qFormat/>
    <w:rsid w:val="009C4F6C"/>
    <w:rPr>
      <w:bCs/>
    </w:rPr>
    <w:tblPr>
      <w:tblBorders>
        <w:top w:val="single" w:sz="4" w:space="0" w:color="FFD966"/>
        <w:bottom w:val="single" w:sz="4" w:space="0" w:color="FFD966"/>
        <w:insideH w:val="single" w:sz="4" w:space="0" w:color="FFD9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2-513">
    <w:name w:val="清单表 2 - 着色 51"/>
    <w:basedOn w:val="TableNormal"/>
    <w:uiPriority w:val="47"/>
    <w:qFormat/>
    <w:rsid w:val="009C4F6C"/>
    <w:rPr>
      <w:bCs/>
    </w:rPr>
    <w:tblPr>
      <w:tblBorders>
        <w:top w:val="single" w:sz="4" w:space="0" w:color="8EAADB"/>
        <w:bottom w:val="single" w:sz="4" w:space="0" w:color="8EAADB"/>
        <w:insideH w:val="single" w:sz="4" w:space="0" w:color="8EAAD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2-613">
    <w:name w:val="清单表 2 - 着色 61"/>
    <w:basedOn w:val="TableNormal"/>
    <w:uiPriority w:val="47"/>
    <w:qFormat/>
    <w:rsid w:val="009C4F6C"/>
    <w:rPr>
      <w:bCs/>
    </w:rPr>
    <w:tblPr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311">
    <w:name w:val="清单表 31"/>
    <w:basedOn w:val="TableNormal"/>
    <w:uiPriority w:val="48"/>
    <w:qFormat/>
    <w:rsid w:val="009C4F6C"/>
    <w:rPr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3-111">
    <w:name w:val="清单表 3 - 着色 11"/>
    <w:basedOn w:val="TableNormal"/>
    <w:uiPriority w:val="48"/>
    <w:qFormat/>
    <w:rsid w:val="009C4F6C"/>
    <w:rPr>
      <w:bCs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3-211">
    <w:name w:val="清单表 3 - 着色 21"/>
    <w:basedOn w:val="TableNormal"/>
    <w:uiPriority w:val="48"/>
    <w:qFormat/>
    <w:rsid w:val="009C4F6C"/>
    <w:rPr>
      <w:bCs/>
    </w:rPr>
    <w:tblPr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customStyle="1" w:styleId="3-311">
    <w:name w:val="清单表 3 - 着色 31"/>
    <w:basedOn w:val="TableNormal"/>
    <w:uiPriority w:val="48"/>
    <w:qFormat/>
    <w:rsid w:val="009C4F6C"/>
    <w:rPr>
      <w:bCs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3-411">
    <w:name w:val="清单表 3 - 着色 41"/>
    <w:basedOn w:val="TableNormal"/>
    <w:uiPriority w:val="48"/>
    <w:qFormat/>
    <w:rsid w:val="009C4F6C"/>
    <w:rPr>
      <w:bCs/>
    </w:rPr>
    <w:tblPr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customStyle="1" w:styleId="3-511">
    <w:name w:val="清单表 3 - 着色 51"/>
    <w:basedOn w:val="TableNormal"/>
    <w:uiPriority w:val="48"/>
    <w:qFormat/>
    <w:rsid w:val="009C4F6C"/>
    <w:rPr>
      <w:bCs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3-611">
    <w:name w:val="清单表 3 - 着色 61"/>
    <w:basedOn w:val="TableNormal"/>
    <w:uiPriority w:val="48"/>
    <w:qFormat/>
    <w:rsid w:val="009C4F6C"/>
    <w:rPr>
      <w:bCs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411">
    <w:name w:val="清单表 41"/>
    <w:basedOn w:val="TableNormal"/>
    <w:uiPriority w:val="49"/>
    <w:qFormat/>
    <w:rsid w:val="009C4F6C"/>
    <w:rPr>
      <w:bCs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4-110">
    <w:name w:val="清单表 4 - 着色 11"/>
    <w:basedOn w:val="TableNormal"/>
    <w:uiPriority w:val="49"/>
    <w:qFormat/>
    <w:rsid w:val="009C4F6C"/>
    <w:rPr>
      <w:bCs/>
    </w:rPr>
    <w:tblPr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4-210">
    <w:name w:val="清单表 4 - 着色 21"/>
    <w:basedOn w:val="TableNormal"/>
    <w:uiPriority w:val="49"/>
    <w:qFormat/>
    <w:rsid w:val="009C4F6C"/>
    <w:rPr>
      <w:bCs/>
    </w:rPr>
    <w:tblPr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4-310">
    <w:name w:val="清单表 4 - 着色 31"/>
    <w:basedOn w:val="TableNormal"/>
    <w:uiPriority w:val="49"/>
    <w:qFormat/>
    <w:rsid w:val="009C4F6C"/>
    <w:rPr>
      <w:bCs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4-410">
    <w:name w:val="清单表 4 - 着色 41"/>
    <w:basedOn w:val="TableNormal"/>
    <w:uiPriority w:val="49"/>
    <w:qFormat/>
    <w:rsid w:val="009C4F6C"/>
    <w:rPr>
      <w:bCs/>
    </w:rPr>
    <w:tblPr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4-510">
    <w:name w:val="清单表 4 - 着色 51"/>
    <w:basedOn w:val="TableNormal"/>
    <w:uiPriority w:val="49"/>
    <w:qFormat/>
    <w:rsid w:val="009C4F6C"/>
    <w:rPr>
      <w:bCs/>
    </w:rPr>
    <w:tblPr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4-610">
    <w:name w:val="清单表 4 - 着色 61"/>
    <w:basedOn w:val="TableNormal"/>
    <w:uiPriority w:val="49"/>
    <w:qFormat/>
    <w:rsid w:val="009C4F6C"/>
    <w:rPr>
      <w:bCs/>
    </w:rPr>
    <w:tblPr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511">
    <w:name w:val="清单表 5 深色1"/>
    <w:basedOn w:val="TableNormal"/>
    <w:uiPriority w:val="50"/>
    <w:qFormat/>
    <w:rsid w:val="009C4F6C"/>
    <w:rPr>
      <w:bCs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0">
    <w:name w:val="清单表 5 深色 - 着色 11"/>
    <w:basedOn w:val="TableNormal"/>
    <w:uiPriority w:val="50"/>
    <w:qFormat/>
    <w:rsid w:val="009C4F6C"/>
    <w:rPr>
      <w:bCs/>
      <w:color w:val="FFFFFF"/>
    </w:rPr>
    <w:tblPr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0">
    <w:name w:val="清单表 5 深色 - 着色 21"/>
    <w:basedOn w:val="TableNormal"/>
    <w:uiPriority w:val="50"/>
    <w:qFormat/>
    <w:rsid w:val="009C4F6C"/>
    <w:rPr>
      <w:bCs/>
      <w:color w:val="FFFFFF"/>
    </w:rPr>
    <w:tblPr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</w:tblPr>
    <w:tcPr>
      <w:shd w:val="clear" w:color="auto" w:fill="ED7D3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0">
    <w:name w:val="清单表 5 深色 - 着色 31"/>
    <w:basedOn w:val="TableNormal"/>
    <w:uiPriority w:val="50"/>
    <w:qFormat/>
    <w:rsid w:val="009C4F6C"/>
    <w:rPr>
      <w:bCs/>
      <w:color w:val="FFFFFF"/>
    </w:rPr>
    <w:tblPr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0">
    <w:name w:val="清单表 5 深色 - 着色 41"/>
    <w:basedOn w:val="TableNormal"/>
    <w:uiPriority w:val="50"/>
    <w:qFormat/>
    <w:rsid w:val="009C4F6C"/>
    <w:rPr>
      <w:bCs/>
      <w:color w:val="FFFFFF"/>
    </w:rPr>
    <w:tblPr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0">
    <w:name w:val="清单表 5 深色 - 着色 51"/>
    <w:basedOn w:val="TableNormal"/>
    <w:uiPriority w:val="50"/>
    <w:qFormat/>
    <w:rsid w:val="009C4F6C"/>
    <w:rPr>
      <w:bCs/>
      <w:color w:val="FFFFFF"/>
    </w:rPr>
    <w:tblPr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0">
    <w:name w:val="清单表 5 深色 - 着色 61"/>
    <w:basedOn w:val="TableNormal"/>
    <w:uiPriority w:val="50"/>
    <w:qFormat/>
    <w:rsid w:val="009C4F6C"/>
    <w:rPr>
      <w:bCs/>
      <w:color w:val="FFFFFF"/>
    </w:rPr>
    <w:tblPr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</w:tblPr>
    <w:tcPr>
      <w:shd w:val="clear" w:color="auto" w:fill="70AD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1">
    <w:name w:val="清单表 6 彩色1"/>
    <w:basedOn w:val="TableNormal"/>
    <w:uiPriority w:val="51"/>
    <w:qFormat/>
    <w:rsid w:val="009C4F6C"/>
    <w:rPr>
      <w:bCs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6-110">
    <w:name w:val="清单表 6 彩色 - 着色 11"/>
    <w:basedOn w:val="TableNormal"/>
    <w:uiPriority w:val="51"/>
    <w:qFormat/>
    <w:rsid w:val="009C4F6C"/>
    <w:rPr>
      <w:bCs/>
      <w:color w:val="2E74B5"/>
    </w:rPr>
    <w:tblPr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6-210">
    <w:name w:val="清单表 6 彩色 - 着色 21"/>
    <w:basedOn w:val="TableNormal"/>
    <w:uiPriority w:val="51"/>
    <w:qFormat/>
    <w:rsid w:val="009C4F6C"/>
    <w:rPr>
      <w:bCs/>
      <w:color w:val="C45911"/>
    </w:rPr>
    <w:tblPr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6-310">
    <w:name w:val="清单表 6 彩色 - 着色 31"/>
    <w:basedOn w:val="TableNormal"/>
    <w:uiPriority w:val="51"/>
    <w:qFormat/>
    <w:rsid w:val="009C4F6C"/>
    <w:rPr>
      <w:bCs/>
      <w:color w:val="7B7B7B"/>
    </w:rPr>
    <w:tblPr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6-410">
    <w:name w:val="清单表 6 彩色 - 着色 41"/>
    <w:basedOn w:val="TableNormal"/>
    <w:uiPriority w:val="51"/>
    <w:qFormat/>
    <w:rsid w:val="009C4F6C"/>
    <w:rPr>
      <w:bCs/>
      <w:color w:val="BF8F00"/>
    </w:rPr>
    <w:tblPr>
      <w:tblBorders>
        <w:top w:val="single" w:sz="4" w:space="0" w:color="FFC000"/>
        <w:bottom w:val="single" w:sz="4" w:space="0" w:color="FFC000"/>
      </w:tblBorders>
    </w:tblPr>
    <w:tblStylePr w:type="firstRow">
      <w:rPr>
        <w:b/>
        <w:bCs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6-510">
    <w:name w:val="清单表 6 彩色 - 着色 51"/>
    <w:basedOn w:val="TableNormal"/>
    <w:uiPriority w:val="51"/>
    <w:qFormat/>
    <w:rsid w:val="009C4F6C"/>
    <w:rPr>
      <w:bCs/>
      <w:color w:val="2F5496"/>
    </w:rPr>
    <w:tblPr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6-610">
    <w:name w:val="清单表 6 彩色 - 着色 61"/>
    <w:basedOn w:val="TableNormal"/>
    <w:uiPriority w:val="51"/>
    <w:qFormat/>
    <w:rsid w:val="009C4F6C"/>
    <w:rPr>
      <w:bCs/>
      <w:color w:val="538135"/>
    </w:rPr>
    <w:tblPr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711">
    <w:name w:val="清单表 7 彩色1"/>
    <w:basedOn w:val="TableNormal"/>
    <w:uiPriority w:val="52"/>
    <w:qFormat/>
    <w:rsid w:val="009C4F6C"/>
    <w:rPr>
      <w:bCs/>
      <w:color w:val="000000"/>
    </w:rPr>
    <w:tblPr/>
    <w:tblStylePr w:type="firstRow">
      <w:rPr>
        <w:rFonts w:ascii="Times New Roman" w:eastAsia="SimSun" w:hAnsi="Times New Roman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Times New Roman" w:eastAsia="SimSun" w:hAnsi="Times New Roman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Sun" w:hAnsi="Times New Roman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Times New Roman" w:eastAsia="SimSun" w:hAnsi="Times New Roman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0">
    <w:name w:val="清单表 7 彩色 - 着色 11"/>
    <w:basedOn w:val="TableNormal"/>
    <w:uiPriority w:val="52"/>
    <w:qFormat/>
    <w:rsid w:val="009C4F6C"/>
    <w:rPr>
      <w:bCs/>
      <w:color w:val="2E74B5"/>
    </w:rPr>
    <w:tblPr/>
    <w:tblStylePr w:type="firstRow">
      <w:rPr>
        <w:rFonts w:ascii="Times New Roman" w:eastAsia="SimSun" w:hAnsi="Times New Roman" w:cs="Times New Roman"/>
        <w:i/>
        <w:iCs/>
        <w:sz w:val="26"/>
      </w:rPr>
      <w:tblPr/>
      <w:tcPr>
        <w:tcBorders>
          <w:bottom w:val="single" w:sz="4" w:space="0" w:color="5B9BD5"/>
        </w:tcBorders>
        <w:shd w:val="clear" w:color="auto" w:fill="FFFFFF"/>
      </w:tcPr>
    </w:tblStylePr>
    <w:tblStylePr w:type="lastRow">
      <w:rPr>
        <w:rFonts w:ascii="Times New Roman" w:eastAsia="SimSun" w:hAnsi="Times New Roman" w:cs="Times New Roman"/>
        <w:i/>
        <w:iCs/>
        <w:sz w:val="26"/>
      </w:rPr>
      <w:tblPr/>
      <w:tcPr>
        <w:tcBorders>
          <w:top w:val="single" w:sz="4" w:space="0" w:color="5B9BD5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Sun" w:hAnsi="Times New Roman" w:cs="Times New Roman"/>
        <w:i/>
        <w:iCs/>
        <w:sz w:val="26"/>
      </w:rPr>
      <w:tblPr/>
      <w:tcPr>
        <w:tcBorders>
          <w:right w:val="single" w:sz="4" w:space="0" w:color="5B9BD5"/>
        </w:tcBorders>
        <w:shd w:val="clear" w:color="auto" w:fill="FFFFFF"/>
      </w:tcPr>
    </w:tblStylePr>
    <w:tblStylePr w:type="lastCol">
      <w:rPr>
        <w:rFonts w:ascii="Times New Roman" w:eastAsia="SimSun" w:hAnsi="Times New Roman" w:cs="Times New Roman"/>
        <w:i/>
        <w:iCs/>
        <w:sz w:val="26"/>
      </w:rPr>
      <w:tblPr/>
      <w:tcPr>
        <w:tcBorders>
          <w:left w:val="single" w:sz="4" w:space="0" w:color="5B9BD5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0">
    <w:name w:val="清单表 7 彩色 - 着色 21"/>
    <w:basedOn w:val="TableNormal"/>
    <w:uiPriority w:val="52"/>
    <w:qFormat/>
    <w:rsid w:val="009C4F6C"/>
    <w:rPr>
      <w:bCs/>
      <w:color w:val="C45911"/>
    </w:rPr>
    <w:tblPr/>
    <w:tblStylePr w:type="firstRow">
      <w:rPr>
        <w:rFonts w:ascii="Times New Roman" w:eastAsia="SimSun" w:hAnsi="Times New Roman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Times New Roman" w:eastAsia="SimSun" w:hAnsi="Times New Roman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Sun" w:hAnsi="Times New Roman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Times New Roman" w:eastAsia="SimSun" w:hAnsi="Times New Roman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0">
    <w:name w:val="清单表 7 彩色 - 着色 31"/>
    <w:basedOn w:val="TableNormal"/>
    <w:uiPriority w:val="52"/>
    <w:qFormat/>
    <w:rsid w:val="009C4F6C"/>
    <w:rPr>
      <w:bCs/>
      <w:color w:val="7B7B7B"/>
    </w:rPr>
    <w:tblPr/>
    <w:tblStylePr w:type="firstRow">
      <w:rPr>
        <w:rFonts w:ascii="Times New Roman" w:eastAsia="SimSun" w:hAnsi="Times New Roman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Times New Roman" w:eastAsia="SimSun" w:hAnsi="Times New Roman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Sun" w:hAnsi="Times New Roman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Times New Roman" w:eastAsia="SimSun" w:hAnsi="Times New Roman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0">
    <w:name w:val="清单表 7 彩色 - 着色 41"/>
    <w:basedOn w:val="TableNormal"/>
    <w:uiPriority w:val="52"/>
    <w:qFormat/>
    <w:rsid w:val="009C4F6C"/>
    <w:rPr>
      <w:bCs/>
      <w:color w:val="BF8F00"/>
    </w:rPr>
    <w:tblPr/>
    <w:tblStylePr w:type="firstRow">
      <w:rPr>
        <w:rFonts w:ascii="Times New Roman" w:eastAsia="SimSun" w:hAnsi="Times New Roman" w:cs="Times New Roman"/>
        <w:i/>
        <w:iCs/>
        <w:sz w:val="26"/>
      </w:rPr>
      <w:tblPr/>
      <w:tcPr>
        <w:tcBorders>
          <w:bottom w:val="single" w:sz="4" w:space="0" w:color="FFC000"/>
        </w:tcBorders>
        <w:shd w:val="clear" w:color="auto" w:fill="FFFFFF"/>
      </w:tcPr>
    </w:tblStylePr>
    <w:tblStylePr w:type="lastRow">
      <w:rPr>
        <w:rFonts w:ascii="Times New Roman" w:eastAsia="SimSun" w:hAnsi="Times New Roman" w:cs="Times New Roman"/>
        <w:i/>
        <w:iCs/>
        <w:sz w:val="26"/>
      </w:rPr>
      <w:tblPr/>
      <w:tcPr>
        <w:tcBorders>
          <w:top w:val="single" w:sz="4" w:space="0" w:color="FFC000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Sun" w:hAnsi="Times New Roman" w:cs="Times New Roman"/>
        <w:i/>
        <w:iCs/>
        <w:sz w:val="26"/>
      </w:rPr>
      <w:tblPr/>
      <w:tcPr>
        <w:tcBorders>
          <w:right w:val="single" w:sz="4" w:space="0" w:color="FFC000"/>
        </w:tcBorders>
        <w:shd w:val="clear" w:color="auto" w:fill="FFFFFF"/>
      </w:tcPr>
    </w:tblStylePr>
    <w:tblStylePr w:type="lastCol">
      <w:rPr>
        <w:rFonts w:ascii="Times New Roman" w:eastAsia="SimSun" w:hAnsi="Times New Roman" w:cs="Times New Roman"/>
        <w:i/>
        <w:iCs/>
        <w:sz w:val="26"/>
      </w:rPr>
      <w:tblPr/>
      <w:tcPr>
        <w:tcBorders>
          <w:left w:val="single" w:sz="4" w:space="0" w:color="FFC000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0">
    <w:name w:val="清单表 7 彩色 - 着色 51"/>
    <w:basedOn w:val="TableNormal"/>
    <w:uiPriority w:val="52"/>
    <w:qFormat/>
    <w:rsid w:val="009C4F6C"/>
    <w:rPr>
      <w:bCs/>
      <w:color w:val="2F5496"/>
    </w:rPr>
    <w:tblPr/>
    <w:tblStylePr w:type="firstRow">
      <w:rPr>
        <w:rFonts w:ascii="Times New Roman" w:eastAsia="SimSun" w:hAnsi="Times New Roman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Times New Roman" w:eastAsia="SimSun" w:hAnsi="Times New Roman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Sun" w:hAnsi="Times New Roman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Times New Roman" w:eastAsia="SimSun" w:hAnsi="Times New Roman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0">
    <w:name w:val="清单表 7 彩色 - 着色 61"/>
    <w:basedOn w:val="TableNormal"/>
    <w:uiPriority w:val="52"/>
    <w:qFormat/>
    <w:rsid w:val="009C4F6C"/>
    <w:rPr>
      <w:bCs/>
      <w:color w:val="538135"/>
    </w:rPr>
    <w:tblPr/>
    <w:tblStylePr w:type="firstRow">
      <w:rPr>
        <w:rFonts w:ascii="Times New Roman" w:eastAsia="SimSun" w:hAnsi="Times New Roman" w:cs="Times New Roman"/>
        <w:i/>
        <w:iCs/>
        <w:sz w:val="26"/>
      </w:rPr>
      <w:tblPr/>
      <w:tcPr>
        <w:tcBorders>
          <w:bottom w:val="single" w:sz="4" w:space="0" w:color="70AD47"/>
        </w:tcBorders>
        <w:shd w:val="clear" w:color="auto" w:fill="FFFFFF"/>
      </w:tcPr>
    </w:tblStylePr>
    <w:tblStylePr w:type="lastRow">
      <w:rPr>
        <w:rFonts w:ascii="Times New Roman" w:eastAsia="SimSun" w:hAnsi="Times New Roman" w:cs="Times New Roman"/>
        <w:i/>
        <w:iCs/>
        <w:sz w:val="26"/>
      </w:rPr>
      <w:tblPr/>
      <w:tcPr>
        <w:tcBorders>
          <w:top w:val="single" w:sz="4" w:space="0" w:color="70AD47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Sun" w:hAnsi="Times New Roman" w:cs="Times New Roman"/>
        <w:i/>
        <w:iCs/>
        <w:sz w:val="26"/>
      </w:rPr>
      <w:tblPr/>
      <w:tcPr>
        <w:tcBorders>
          <w:right w:val="single" w:sz="4" w:space="0" w:color="70AD47"/>
        </w:tcBorders>
        <w:shd w:val="clear" w:color="auto" w:fill="FFFFFF"/>
      </w:tcPr>
    </w:tblStylePr>
    <w:tblStylePr w:type="lastCol">
      <w:rPr>
        <w:rFonts w:ascii="Times New Roman" w:eastAsia="SimSun" w:hAnsi="Times New Roman" w:cs="Times New Roman"/>
        <w:i/>
        <w:iCs/>
        <w:sz w:val="26"/>
      </w:rPr>
      <w:tblPr/>
      <w:tcPr>
        <w:tcBorders>
          <w:left w:val="single" w:sz="4" w:space="0" w:color="70AD47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">
    <w:name w:val="宏文本 字符"/>
    <w:link w:val="10"/>
    <w:qFormat/>
    <w:rsid w:val="009C4F6C"/>
    <w:rPr>
      <w:rFonts w:ascii="Consolas" w:eastAsia="SimSun" w:hAnsi="Consolas" w:cs="Times New Roman"/>
      <w:kern w:val="2"/>
    </w:rPr>
  </w:style>
  <w:style w:type="character" w:customStyle="1" w:styleId="1fa">
    <w:name w:val="@他1"/>
    <w:uiPriority w:val="99"/>
    <w:semiHidden/>
    <w:unhideWhenUsed/>
    <w:qFormat/>
    <w:rsid w:val="009C4F6C"/>
    <w:rPr>
      <w:color w:val="2B579A"/>
      <w:shd w:val="clear" w:color="auto" w:fill="E1DFDD"/>
    </w:rPr>
  </w:style>
  <w:style w:type="character" w:customStyle="1" w:styleId="a0">
    <w:name w:val="信息标题 字符"/>
    <w:link w:val="19"/>
    <w:qFormat/>
    <w:rsid w:val="009C4F6C"/>
    <w:rPr>
      <w:rFonts w:ascii="Calibri Light" w:eastAsia="SimSun" w:hAnsi="Calibri Light" w:cs="Times New Roman"/>
      <w:kern w:val="2"/>
      <w:sz w:val="24"/>
      <w:szCs w:val="24"/>
      <w:shd w:val="pct20" w:color="auto" w:fill="auto"/>
    </w:rPr>
  </w:style>
  <w:style w:type="paragraph" w:customStyle="1" w:styleId="1fb">
    <w:name w:val="无间隔1"/>
    <w:next w:val="NoSpacing"/>
    <w:uiPriority w:val="99"/>
    <w:qFormat/>
    <w:rsid w:val="009C4F6C"/>
    <w:pPr>
      <w:widowControl w:val="0"/>
      <w:jc w:val="both"/>
    </w:pPr>
    <w:rPr>
      <w:rFonts w:ascii="Calibri" w:hAnsi="Calibri"/>
      <w:kern w:val="2"/>
      <w:sz w:val="21"/>
      <w:szCs w:val="24"/>
      <w:lang w:eastAsia="zh-CN"/>
    </w:rPr>
  </w:style>
  <w:style w:type="character" w:styleId="PlaceholderText">
    <w:name w:val="Placeholder Text"/>
    <w:uiPriority w:val="99"/>
    <w:semiHidden/>
    <w:qFormat/>
    <w:rsid w:val="009C4F6C"/>
    <w:rPr>
      <w:color w:val="808080"/>
    </w:rPr>
  </w:style>
  <w:style w:type="table" w:customStyle="1" w:styleId="115">
    <w:name w:val="无格式表格 11"/>
    <w:basedOn w:val="TableNormal"/>
    <w:uiPriority w:val="41"/>
    <w:qFormat/>
    <w:rsid w:val="009C4F6C"/>
    <w:rPr>
      <w:bCs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无格式表格 21"/>
    <w:basedOn w:val="TableNormal"/>
    <w:uiPriority w:val="42"/>
    <w:qFormat/>
    <w:rsid w:val="009C4F6C"/>
    <w:rPr>
      <w:bCs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12">
    <w:name w:val="无格式表格 31"/>
    <w:basedOn w:val="TableNormal"/>
    <w:uiPriority w:val="43"/>
    <w:qFormat/>
    <w:rsid w:val="009C4F6C"/>
    <w:rPr>
      <w:bCs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TableNormal"/>
    <w:uiPriority w:val="44"/>
    <w:qFormat/>
    <w:rsid w:val="009C4F6C"/>
    <w:rPr>
      <w:bCs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12">
    <w:name w:val="无格式表格 51"/>
    <w:basedOn w:val="TableNormal"/>
    <w:uiPriority w:val="45"/>
    <w:qFormat/>
    <w:rsid w:val="009C4F6C"/>
    <w:rPr>
      <w:bCs/>
    </w:rPr>
    <w:tblPr/>
    <w:tblStylePr w:type="firstRow">
      <w:rPr>
        <w:rFonts w:ascii="Times New Roman" w:eastAsia="SimSun" w:hAnsi="Times New Roman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imes New Roman" w:eastAsia="SimSun" w:hAnsi="Times New Roman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Sun" w:hAnsi="Times New Roman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imes New Roman" w:eastAsia="SimSun" w:hAnsi="Times New Roman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fc">
    <w:name w:val="引用1"/>
    <w:basedOn w:val="Normal"/>
    <w:next w:val="Normal"/>
    <w:uiPriority w:val="99"/>
    <w:qFormat/>
    <w:rsid w:val="009C4F6C"/>
    <w:pPr>
      <w:spacing w:before="200" w:after="160"/>
      <w:ind w:left="864" w:right="864"/>
      <w:jc w:val="center"/>
    </w:pPr>
    <w:rPr>
      <w:rFonts w:ascii="Calibri" w:hAnsi="Calibri"/>
      <w:bCs w:val="0"/>
      <w:i/>
      <w:iCs/>
      <w:color w:val="404040"/>
      <w:sz w:val="21"/>
    </w:rPr>
  </w:style>
  <w:style w:type="character" w:customStyle="1" w:styleId="QuoteChar">
    <w:name w:val="Quote Char"/>
    <w:link w:val="Quote"/>
    <w:uiPriority w:val="99"/>
    <w:qFormat/>
    <w:rsid w:val="009C4F6C"/>
    <w:rPr>
      <w:rFonts w:ascii="Calibri" w:eastAsia="SimSun" w:hAnsi="Calibri" w:cs="Times New Roman"/>
      <w:i/>
      <w:iCs/>
      <w:color w:val="404040"/>
      <w:kern w:val="2"/>
      <w:sz w:val="21"/>
      <w:szCs w:val="24"/>
    </w:rPr>
  </w:style>
  <w:style w:type="character" w:customStyle="1" w:styleId="1fd">
    <w:name w:val="智能超链接1"/>
    <w:uiPriority w:val="99"/>
    <w:semiHidden/>
    <w:unhideWhenUsed/>
    <w:qFormat/>
    <w:rsid w:val="009C4F6C"/>
    <w:rPr>
      <w:u w:val="dotted"/>
    </w:rPr>
  </w:style>
  <w:style w:type="character" w:customStyle="1" w:styleId="1fe">
    <w:name w:val="智能链接1"/>
    <w:uiPriority w:val="99"/>
    <w:semiHidden/>
    <w:unhideWhenUsed/>
    <w:qFormat/>
    <w:rsid w:val="009C4F6C"/>
    <w:rPr>
      <w:color w:val="0000FF"/>
      <w:u w:val="single"/>
      <w:shd w:val="clear" w:color="auto" w:fill="F3F2F1"/>
    </w:rPr>
  </w:style>
  <w:style w:type="character" w:customStyle="1" w:styleId="SubtitleChar">
    <w:name w:val="Subtitle Char"/>
    <w:link w:val="Subtitle"/>
    <w:qFormat/>
    <w:rsid w:val="009C4F6C"/>
    <w:rPr>
      <w:rFonts w:ascii="Calibri" w:eastAsia="SimSun" w:hAnsi="Calibri" w:cs="Times New Roman"/>
      <w:color w:val="595959"/>
      <w:spacing w:val="15"/>
      <w:kern w:val="2"/>
      <w:sz w:val="22"/>
      <w:szCs w:val="22"/>
    </w:rPr>
  </w:style>
  <w:style w:type="character" w:customStyle="1" w:styleId="1ff">
    <w:name w:val="不明显强调1"/>
    <w:uiPriority w:val="19"/>
    <w:qFormat/>
    <w:rsid w:val="009C4F6C"/>
    <w:rPr>
      <w:i/>
      <w:iCs/>
      <w:color w:val="404040"/>
    </w:rPr>
  </w:style>
  <w:style w:type="character" w:customStyle="1" w:styleId="1ff0">
    <w:name w:val="不明显参考1"/>
    <w:uiPriority w:val="31"/>
    <w:qFormat/>
    <w:rsid w:val="009C4F6C"/>
    <w:rPr>
      <w:smallCaps/>
      <w:color w:val="595959"/>
    </w:rPr>
  </w:style>
  <w:style w:type="table" w:customStyle="1" w:styleId="1ff1">
    <w:name w:val="网格型浅色1"/>
    <w:basedOn w:val="TableNormal"/>
    <w:uiPriority w:val="40"/>
    <w:qFormat/>
    <w:rsid w:val="009C4F6C"/>
    <w:rPr>
      <w:bCs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TitleChar">
    <w:name w:val="Title Char"/>
    <w:link w:val="Title"/>
    <w:qFormat/>
    <w:rsid w:val="009C4F6C"/>
    <w:rPr>
      <w:rFonts w:ascii="Calibri Light" w:eastAsia="SimSun" w:hAnsi="Calibri Light" w:cs="Times New Roman"/>
      <w:spacing w:val="-10"/>
      <w:kern w:val="28"/>
      <w:sz w:val="56"/>
      <w:szCs w:val="56"/>
    </w:rPr>
  </w:style>
  <w:style w:type="paragraph" w:customStyle="1" w:styleId="TOC10">
    <w:name w:val="TOC 标题1"/>
    <w:basedOn w:val="Heading1"/>
    <w:next w:val="Normal"/>
    <w:uiPriority w:val="39"/>
    <w:semiHidden/>
    <w:unhideWhenUsed/>
    <w:qFormat/>
    <w:rsid w:val="009C4F6C"/>
  </w:style>
  <w:style w:type="character" w:customStyle="1" w:styleId="1ff2">
    <w:name w:val="未处理的提及1"/>
    <w:uiPriority w:val="99"/>
    <w:semiHidden/>
    <w:unhideWhenUsed/>
    <w:qFormat/>
    <w:rsid w:val="009C4F6C"/>
    <w:rPr>
      <w:color w:val="605E5C"/>
      <w:shd w:val="clear" w:color="auto" w:fill="E1DFDD"/>
    </w:rPr>
  </w:style>
  <w:style w:type="character" w:customStyle="1" w:styleId="tgt">
    <w:name w:val="tgt"/>
    <w:basedOn w:val="DefaultParagraphFont"/>
    <w:rsid w:val="009C4F6C"/>
  </w:style>
  <w:style w:type="paragraph" w:styleId="MacroText">
    <w:name w:val="macro"/>
    <w:link w:val="MacroTextChar"/>
    <w:uiPriority w:val="99"/>
    <w:semiHidden/>
    <w:unhideWhenUsed/>
    <w:rsid w:val="009C4F6C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bCs/>
      <w:kern w:val="2"/>
      <w:sz w:val="24"/>
      <w:szCs w:val="24"/>
      <w:lang w:eastAsia="zh-CN"/>
    </w:rPr>
  </w:style>
  <w:style w:type="character" w:customStyle="1" w:styleId="MacroTextChar">
    <w:name w:val="Macro Text Char"/>
    <w:link w:val="MacroText"/>
    <w:uiPriority w:val="99"/>
    <w:semiHidden/>
    <w:rsid w:val="009C4F6C"/>
    <w:rPr>
      <w:rFonts w:ascii="Courier New" w:hAnsi="Courier New" w:cs="Courier New"/>
    </w:rPr>
  </w:style>
  <w:style w:type="paragraph" w:styleId="EnvelopeAddress">
    <w:name w:val="envelope address"/>
    <w:basedOn w:val="Normal"/>
    <w:uiPriority w:val="99"/>
    <w:semiHidden/>
    <w:unhideWhenUsed/>
    <w:rsid w:val="009C4F6C"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="DengXian Light" w:eastAsia="DengXian Light" w:hAnsi="DengXian Light"/>
    </w:rPr>
  </w:style>
  <w:style w:type="paragraph" w:styleId="BlockText">
    <w:name w:val="Block Text"/>
    <w:basedOn w:val="Normal"/>
    <w:uiPriority w:val="99"/>
    <w:semiHidden/>
    <w:unhideWhenUsed/>
    <w:rsid w:val="009C4F6C"/>
    <w:pPr>
      <w:spacing w:after="120"/>
      <w:ind w:leftChars="700" w:left="1440" w:rightChars="700" w:right="1440"/>
    </w:pPr>
  </w:style>
  <w:style w:type="paragraph" w:styleId="EnvelopeReturn">
    <w:name w:val="envelope return"/>
    <w:basedOn w:val="Normal"/>
    <w:uiPriority w:val="99"/>
    <w:semiHidden/>
    <w:unhideWhenUsed/>
    <w:rsid w:val="009C4F6C"/>
    <w:pPr>
      <w:snapToGrid w:val="0"/>
    </w:pPr>
    <w:rPr>
      <w:rFonts w:ascii="DengXian Light" w:eastAsia="DengXian Light" w:hAnsi="DengXian Light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C4F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DengXian Light" w:eastAsia="DengXian Light" w:hAnsi="DengXian Light"/>
    </w:rPr>
  </w:style>
  <w:style w:type="character" w:customStyle="1" w:styleId="MessageHeaderChar">
    <w:name w:val="Message Header Char"/>
    <w:link w:val="MessageHeader"/>
    <w:uiPriority w:val="99"/>
    <w:semiHidden/>
    <w:rsid w:val="009C4F6C"/>
    <w:rPr>
      <w:rFonts w:ascii="DengXian Light" w:eastAsia="DengXian Light" w:hAnsi="DengXian Light" w:cs="Times New Roman"/>
      <w:shd w:val="pct20" w:color="auto" w:fill="auto"/>
    </w:rPr>
  </w:style>
  <w:style w:type="table" w:styleId="LightShading">
    <w:name w:val="Light Shading"/>
    <w:basedOn w:val="TableNormal"/>
    <w:uiPriority w:val="60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C4F6C"/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C4F6C"/>
    <w:rPr>
      <w:color w:val="C45911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C4F6C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C4F6C"/>
    <w:rPr>
      <w:color w:val="BF8F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C4F6C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C4F6C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styleId="LightList">
    <w:name w:val="Light List"/>
    <w:basedOn w:val="TableNormal"/>
    <w:uiPriority w:val="61"/>
    <w:semiHidden/>
    <w:unhideWhenUsed/>
    <w:rsid w:val="009C4F6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C4F6C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C4F6C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C4F6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C4F6C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C4F6C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C4F6C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9C4F6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C4F6C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C4F6C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C4F6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C4F6C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C4F6C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C4F6C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C4F6C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C4F6C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C4F6C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C4F6C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C4F6C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C4F6C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C4F6C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C4F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C4F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C4F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C4F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C4F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C4F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C4F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styleId="MediumList2">
    <w:name w:val="Medium List 2"/>
    <w:basedOn w:val="TableNormal"/>
    <w:uiPriority w:val="66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9C4F6C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C4F6C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C4F6C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C4F6C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C4F6C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C4F6C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C4F6C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MediumGrid2">
    <w:name w:val="Medium Grid 2"/>
    <w:basedOn w:val="TableNormal"/>
    <w:uiPriority w:val="68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C4F6C"/>
    <w:rPr>
      <w:rFonts w:ascii="DengXian Light" w:eastAsia="DengXian Light" w:hAnsi="DengXian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9C4F6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C4F6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C4F6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C4F6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C4F6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C4F6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C4F6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styleId="DarkList">
    <w:name w:val="Dark List"/>
    <w:basedOn w:val="TableNormal"/>
    <w:uiPriority w:val="70"/>
    <w:semiHidden/>
    <w:unhideWhenUsed/>
    <w:rsid w:val="009C4F6C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C4F6C"/>
    <w:rPr>
      <w:color w:val="FFFFFF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C4F6C"/>
    <w:rPr>
      <w:color w:val="FFFFFF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C4F6C"/>
    <w:rPr>
      <w:color w:val="FFFFFF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C4F6C"/>
    <w:rPr>
      <w:color w:val="FFFFFF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C4F6C"/>
    <w:rPr>
      <w:color w:val="FFFFFF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C4F6C"/>
    <w:rPr>
      <w:color w:val="FFFFFF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24" w:space="0" w:color="70AD47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C4F6C"/>
    <w:rPr>
      <w:color w:val="000000"/>
    </w:rPr>
    <w:tblPr>
      <w:tblStyleRowBandSize w:val="1"/>
      <w:tblStyleColBandSize w:val="1"/>
      <w:tblBorders>
        <w:top w:val="single" w:sz="24" w:space="0" w:color="5B9BD5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semiHidden/>
    <w:unhideWhenUsed/>
    <w:rsid w:val="009C4F6C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C4F6C"/>
    <w:rPr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C4F6C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C4F6C"/>
    <w:rPr>
      <w:color w:val="000000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C4F6C"/>
    <w:rPr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C4F6C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C4F6C"/>
    <w:rPr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17CC1"/>
      </w:tcPr>
    </w:tblStylePr>
    <w:tblStylePr w:type="lastRow">
      <w:rPr>
        <w:b/>
        <w:bCs/>
        <w:color w:val="317CC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styleId="ColorfulGrid">
    <w:name w:val="Colorful Grid"/>
    <w:basedOn w:val="TableNormal"/>
    <w:uiPriority w:val="73"/>
    <w:semiHidden/>
    <w:unhideWhenUsed/>
    <w:rsid w:val="009C4F6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C4F6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C4F6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C4F6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C4F6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C4F6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C4F6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character" w:styleId="FollowedHyperlink">
    <w:name w:val="FollowedHyperlink"/>
    <w:uiPriority w:val="99"/>
    <w:semiHidden/>
    <w:unhideWhenUsed/>
    <w:rsid w:val="009C4F6C"/>
    <w:rPr>
      <w:color w:val="954F72"/>
      <w:u w:val="single"/>
    </w:rPr>
  </w:style>
  <w:style w:type="character" w:customStyle="1" w:styleId="116">
    <w:name w:val="标题 1 字符1"/>
    <w:uiPriority w:val="9"/>
    <w:rsid w:val="009C4F6C"/>
    <w:rPr>
      <w:b/>
      <w:kern w:val="44"/>
      <w:sz w:val="44"/>
      <w:szCs w:val="44"/>
    </w:rPr>
  </w:style>
  <w:style w:type="character" w:customStyle="1" w:styleId="216">
    <w:name w:val="标题 2 字符1"/>
    <w:uiPriority w:val="9"/>
    <w:semiHidden/>
    <w:rsid w:val="009C4F6C"/>
    <w:rPr>
      <w:rFonts w:ascii="DengXian Light" w:eastAsia="DengXian Light" w:hAnsi="DengXian Light" w:cs="Times New Roman"/>
      <w:b/>
      <w:sz w:val="32"/>
      <w:szCs w:val="32"/>
    </w:rPr>
  </w:style>
  <w:style w:type="character" w:customStyle="1" w:styleId="413">
    <w:name w:val="标题 4 字符1"/>
    <w:uiPriority w:val="9"/>
    <w:semiHidden/>
    <w:rsid w:val="009C4F6C"/>
    <w:rPr>
      <w:rFonts w:ascii="DengXian Light" w:eastAsia="DengXian Light" w:hAnsi="DengXian Light" w:cs="Times New Roman"/>
      <w:b/>
      <w:sz w:val="28"/>
      <w:szCs w:val="28"/>
    </w:rPr>
  </w:style>
  <w:style w:type="character" w:customStyle="1" w:styleId="513">
    <w:name w:val="标题 5 字符1"/>
    <w:uiPriority w:val="9"/>
    <w:semiHidden/>
    <w:rsid w:val="009C4F6C"/>
    <w:rPr>
      <w:b/>
      <w:sz w:val="28"/>
      <w:szCs w:val="28"/>
    </w:rPr>
  </w:style>
  <w:style w:type="character" w:customStyle="1" w:styleId="612">
    <w:name w:val="标题 6 字符1"/>
    <w:uiPriority w:val="9"/>
    <w:semiHidden/>
    <w:rsid w:val="009C4F6C"/>
    <w:rPr>
      <w:rFonts w:ascii="DengXian Light" w:eastAsia="DengXian Light" w:hAnsi="DengXian Light" w:cs="Times New Roman"/>
      <w:b/>
    </w:rPr>
  </w:style>
  <w:style w:type="character" w:customStyle="1" w:styleId="712">
    <w:name w:val="标题 7 字符1"/>
    <w:uiPriority w:val="9"/>
    <w:semiHidden/>
    <w:rsid w:val="009C4F6C"/>
    <w:rPr>
      <w:b/>
    </w:rPr>
  </w:style>
  <w:style w:type="character" w:customStyle="1" w:styleId="810">
    <w:name w:val="标题 8 字符1"/>
    <w:uiPriority w:val="9"/>
    <w:semiHidden/>
    <w:rsid w:val="009C4F6C"/>
    <w:rPr>
      <w:rFonts w:ascii="DengXian Light" w:eastAsia="DengXian Light" w:hAnsi="DengXian Light" w:cs="Times New Roman"/>
    </w:rPr>
  </w:style>
  <w:style w:type="character" w:customStyle="1" w:styleId="910">
    <w:name w:val="标题 9 字符1"/>
    <w:uiPriority w:val="9"/>
    <w:semiHidden/>
    <w:rsid w:val="009C4F6C"/>
    <w:rPr>
      <w:rFonts w:ascii="DengXian Light" w:eastAsia="DengXian Light" w:hAnsi="DengXian Light" w:cs="Times New Roman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9C4F6C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rFonts w:ascii="Calibri" w:hAnsi="Calibri"/>
      <w:i/>
      <w:iCs/>
      <w:color w:val="5B9BD5"/>
      <w:sz w:val="21"/>
    </w:rPr>
  </w:style>
  <w:style w:type="character" w:customStyle="1" w:styleId="1ff3">
    <w:name w:val="明显引用 字符1"/>
    <w:uiPriority w:val="30"/>
    <w:rsid w:val="009C4F6C"/>
    <w:rPr>
      <w:i/>
      <w:iCs/>
      <w:color w:val="4472C4"/>
    </w:rPr>
  </w:style>
  <w:style w:type="paragraph" w:styleId="NoSpacing">
    <w:name w:val="No Spacing"/>
    <w:uiPriority w:val="1"/>
    <w:qFormat/>
    <w:rsid w:val="009C4F6C"/>
    <w:pPr>
      <w:widowControl w:val="0"/>
      <w:jc w:val="both"/>
    </w:pPr>
    <w:rPr>
      <w:bCs/>
      <w:kern w:val="2"/>
      <w:sz w:val="24"/>
      <w:szCs w:val="24"/>
      <w:lang w:eastAsia="zh-CN"/>
    </w:rPr>
  </w:style>
  <w:style w:type="paragraph" w:styleId="Quote">
    <w:name w:val="Quote"/>
    <w:basedOn w:val="Normal"/>
    <w:next w:val="Normal"/>
    <w:link w:val="QuoteChar"/>
    <w:uiPriority w:val="99"/>
    <w:qFormat/>
    <w:rsid w:val="009C4F6C"/>
    <w:pPr>
      <w:spacing w:before="200" w:after="160"/>
      <w:ind w:left="864" w:right="864"/>
      <w:jc w:val="center"/>
    </w:pPr>
    <w:rPr>
      <w:rFonts w:ascii="Calibri" w:hAnsi="Calibri"/>
      <w:i/>
      <w:iCs/>
      <w:color w:val="404040"/>
      <w:sz w:val="21"/>
    </w:rPr>
  </w:style>
  <w:style w:type="character" w:customStyle="1" w:styleId="1ff4">
    <w:name w:val="引用 字符1"/>
    <w:uiPriority w:val="29"/>
    <w:rsid w:val="009C4F6C"/>
    <w:rPr>
      <w:i/>
      <w:iCs/>
      <w:color w:val="404040"/>
    </w:rPr>
  </w:style>
  <w:style w:type="paragraph" w:styleId="Subtitle">
    <w:name w:val="Subtitle"/>
    <w:basedOn w:val="Normal"/>
    <w:next w:val="Normal"/>
    <w:link w:val="SubtitleChar"/>
    <w:qFormat/>
    <w:rsid w:val="009C4F6C"/>
    <w:pPr>
      <w:spacing w:before="240" w:after="60" w:line="312" w:lineRule="auto"/>
      <w:jc w:val="center"/>
      <w:outlineLvl w:val="1"/>
    </w:pPr>
    <w:rPr>
      <w:rFonts w:ascii="Calibri" w:hAnsi="Calibri"/>
      <w:color w:val="595959"/>
      <w:spacing w:val="15"/>
      <w:sz w:val="22"/>
      <w:szCs w:val="22"/>
    </w:rPr>
  </w:style>
  <w:style w:type="character" w:customStyle="1" w:styleId="1ff5">
    <w:name w:val="副标题 字符1"/>
    <w:uiPriority w:val="11"/>
    <w:rsid w:val="009C4F6C"/>
    <w:rPr>
      <w:rFonts w:ascii="DengXian" w:eastAsia="DengXian" w:hAnsi="DengXian" w:cs="Times New Roman"/>
      <w:b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9C4F6C"/>
    <w:pPr>
      <w:spacing w:before="240" w:after="60"/>
      <w:jc w:val="center"/>
      <w:outlineLvl w:val="0"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1ff6">
    <w:name w:val="标题 字符1"/>
    <w:uiPriority w:val="10"/>
    <w:rsid w:val="009C4F6C"/>
    <w:rPr>
      <w:rFonts w:ascii="DengXian Light" w:eastAsia="DengXian Light" w:hAnsi="DengXian Light" w:cs="Times New Roman"/>
      <w:b/>
      <w:sz w:val="32"/>
      <w:szCs w:val="32"/>
    </w:rPr>
  </w:style>
  <w:style w:type="paragraph" w:styleId="Revision">
    <w:name w:val="Revision"/>
    <w:hidden/>
    <w:uiPriority w:val="99"/>
    <w:semiHidden/>
    <w:rsid w:val="008E33A8"/>
    <w:rPr>
      <w:bCs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Links>
    <vt:vector size="6" baseType="variant">
      <vt:variant>
        <vt:i4>7209006</vt:i4>
      </vt:variant>
      <vt:variant>
        <vt:i4>0</vt:i4>
      </vt:variant>
      <vt:variant>
        <vt:i4>0</vt:i4>
      </vt:variant>
      <vt:variant>
        <vt:i4>5</vt:i4>
      </vt:variant>
      <vt:variant>
        <vt:lpwstr>tel:13777120540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Quality Control Editor</dc:creator>
  <cp:keywords/>
  <dc:description/>
  <cp:lastModifiedBy>Poornima Thiruvudaiselvi</cp:lastModifiedBy>
  <cp:revision>2</cp:revision>
  <dcterms:created xsi:type="dcterms:W3CDTF">2023-02-24T05:34:00Z</dcterms:created>
  <dcterms:modified xsi:type="dcterms:W3CDTF">2023-02-24T05:34:00Z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minderText">
    <vt:lpwstr>_TJYBD4RK</vt:lpwstr>
  </property>
</Properties>
</file>