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0E440">
      <w:pPr>
        <w:pStyle w:val="3"/>
        <w:keepNext/>
        <w:pageBreakBefore w:val="0"/>
        <w:spacing w:before="160" w:after="60"/>
        <w:jc w:val="center"/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Supplementary material</w:t>
      </w:r>
    </w:p>
    <w:p w14:paraId="011FCA95">
      <w:pPr>
        <w:pStyle w:val="3"/>
        <w:keepNext/>
        <w:pageBreakBefore w:val="0"/>
        <w:spacing w:before="160" w:after="60"/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Antecedent, landmark, and two-visit cumulative triglyceride-glucose index and non-traditional lipid measures in relation to incident cardiovascular disease in adults with CKM stages 0-3: a nationwide prospectiv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e cohort study</w:t>
      </w:r>
    </w:p>
    <w:p w14:paraId="13F7034D">
      <w:pPr>
        <w:keepNext w:val="0"/>
        <w:pageBreakBefore w:val="0"/>
        <w:spacing w:before="0" w:after="4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Aomen Lu and Qian Xu</w:t>
      </w:r>
    </w:p>
    <w:p w14:paraId="74CB7C99">
      <w:pPr>
        <w:keepNext w:val="0"/>
        <w:pageBreakBefore w:val="0"/>
        <w:spacing w:before="100" w:after="40" w:line="240" w:lineRule="auto"/>
        <w:jc w:val="left"/>
        <w:rPr>
          <w:sz w:val="24"/>
          <w:szCs w:val="24"/>
        </w:rPr>
      </w:pPr>
    </w:p>
    <w:p w14:paraId="628FDF46">
      <w:pPr>
        <w:pStyle w:val="3"/>
        <w:keepNext/>
        <w:pageBreakBefore w:val="0"/>
        <w:spacing w:before="160" w:after="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Contents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3"/>
        <w:gridCol w:w="5083"/>
        <w:gridCol w:w="5083"/>
      </w:tblGrid>
      <w:tr w14:paraId="26B0AF56">
        <w:trPr>
          <w:cantSplit/>
          <w:tblHeader/>
          <w:jc w:val="center"/>
        </w:trPr>
        <w:tc>
          <w:tcPr>
            <w:tcW w:w="158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281E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Item</w:t>
            </w:r>
          </w:p>
        </w:tc>
        <w:tc>
          <w:tcPr>
            <w:tcW w:w="127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A65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Title</w:t>
            </w:r>
          </w:p>
        </w:tc>
        <w:tc>
          <w:tcPr>
            <w:tcW w:w="79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5FD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Page</w:t>
            </w:r>
          </w:p>
        </w:tc>
      </w:tr>
      <w:tr w14:paraId="4DAC1F3A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A0F03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04D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Operational definitions and analysis framework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17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525C9229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C36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S2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358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Sequential participant selection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8B7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14:paraId="146D3960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216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S3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A97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Endpoint-specific risk sets and follow-up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37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14:paraId="138DA3EA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9B7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S4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E8E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Characteristics by antecedent 2011 TyG quartile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601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14:paraId="10E64E91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F9C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S5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624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Characteristics by 2015 landmark TyG quartile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849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14:paraId="697DDFC4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960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S6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B9C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Characteristics by cumulative 2011-2015 TyG quartile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CF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14:paraId="621F8261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D5E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S7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1F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Fully adjusted continuous associations across exposure windows and outcomes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762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14:paraId="6CDE6C5D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61B7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S8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ED3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Fully adjusted dual-high joint associations across exposure windows and outcomes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152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14:paraId="269DC30B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4504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S9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C7EC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Single-exposure Cox models: all covariate models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ED56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14:paraId="745D11EB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346E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S10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91F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Joint-exposure Cox models: all covariate models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CBA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14:paraId="270C00F3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7A8A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S11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1CC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Multiplicative and additive interaction analyses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5F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14:paraId="1BB9A875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665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S12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3F1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Collinearity summary for joint continuous models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C1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14:paraId="71AE5305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FAEA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S13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BE69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Mutually adjusted continuous TyG-nTLP models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3B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14:paraId="50A407B2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1262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S14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FA17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Restricted cubic spline tests, ranges, and knots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9D9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14:paraId="36C527F1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F633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S15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D09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Exploratory two-piecewise threshold models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2C1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14:paraId="1C7F3D80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37F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S16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1B4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Kaplan-Meier log-rank tests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76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14:paraId="4B78B1F5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84E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S17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026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Global Schoenfeld residual tests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CE0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14:paraId="553CCC72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B1F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S18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60F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Robust-standard-error sensitivity analyses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280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14:paraId="0AEE6AC0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A497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S19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56C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Fine-Gray competing-risk models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F2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14:paraId="03256D7C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6D6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S20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353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Subgroup analyses for cumulative incident CVD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CDA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14:paraId="7A0208E6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D3D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S21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25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Sensitivity analyses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C00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14:paraId="5B7F1A7C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A68F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S22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254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Discrimination, model fit, and reclassification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D3A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14:paraId="6F150D4D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6EC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S23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A3A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Exposure-by-log-time tests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0D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14:paraId="71553545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135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S24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72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Multiple-imputation sensitivity analyses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07DD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14:paraId="0057C19A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FE4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Table S25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0015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Included-versus-excluded participant comparison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9FC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14:paraId="42B3BC31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E61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A17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 joint-exposure event-free survival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35F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  <w:tr w14:paraId="3FEF1A6F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B051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AAC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2015 landmark joint-exposure event-free survival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81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14:paraId="1FC680A5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AF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S3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D5A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 restricted cubic splines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9D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</w:tr>
      <w:tr w14:paraId="3F3CBF6B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F2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S4</w:t>
            </w:r>
          </w:p>
        </w:tc>
        <w:tc>
          <w:tcPr>
            <w:tcW w:w="127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099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2015 landmark restricted cubic splines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FA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  <w:tr w14:paraId="0EA7D924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4C2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S5</w:t>
            </w:r>
          </w:p>
        </w:tc>
        <w:tc>
          <w:tcPr>
            <w:tcW w:w="127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2AE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Robustness summary for cumulative CVD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FCE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14:paraId="454185CA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66C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S6</w:t>
            </w:r>
          </w:p>
        </w:tc>
        <w:tc>
          <w:tcPr>
            <w:tcW w:w="127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EE53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Cumulative 2011-2015 joint-exposure event-free survival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243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14:paraId="3750536E">
        <w:trPr>
          <w:cantSplit/>
          <w:jc w:val="center"/>
        </w:trPr>
        <w:tc>
          <w:tcPr>
            <w:tcW w:w="158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05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S7</w:t>
            </w:r>
          </w:p>
        </w:tc>
        <w:tc>
          <w:tcPr>
            <w:tcW w:w="127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DCB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Subgroup analyses for cumulative incident CVD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A29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</w:tbl>
    <w:p w14:paraId="61287532">
      <w:pPr>
        <w:keepNext w:val="0"/>
        <w:pageBreakBefore w:val="0"/>
        <w:spacing w:before="60" w:after="40" w:line="240" w:lineRule="auto"/>
        <w:jc w:val="left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Each supplementary table and figure begins on a new page. Table captions precede tables; definitions and model notes follow each item.</w:t>
      </w:r>
    </w:p>
    <w:p w14:paraId="616D54D8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Operational definitions and analysis framework.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5"/>
        <w:gridCol w:w="7625"/>
      </w:tblGrid>
      <w:tr w14:paraId="0E154137">
        <w:trPr>
          <w:cantSplit/>
          <w:tblHeader/>
          <w:jc w:val="center"/>
        </w:trPr>
        <w:tc>
          <w:tcPr>
            <w:tcW w:w="709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33E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Item</w:t>
            </w:r>
          </w:p>
        </w:tc>
        <w:tc>
          <w:tcPr>
            <w:tcW w:w="802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B29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Operational definition</w:t>
            </w:r>
          </w:p>
        </w:tc>
      </w:tr>
      <w:tr w14:paraId="720161AA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5AE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Design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E8E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2015 landmark analysis; post-landmark follow-up only</w:t>
            </w:r>
          </w:p>
        </w:tc>
      </w:tr>
      <w:tr w14:paraId="4CFA0492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CAD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exposure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D94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2011 biomarker value; not the start of outcome follow-up</w:t>
            </w:r>
          </w:p>
        </w:tc>
      </w:tr>
      <w:tr w14:paraId="1109F1F1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3799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exposure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347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2015 biomarker value at survival-analysis time zero</w:t>
            </w:r>
          </w:p>
        </w:tc>
      </w:tr>
      <w:tr w14:paraId="2E48FBAF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E11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Two-visit cumulative exposure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96B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[(2011 value + 2015 value)/2] × exact interwave years; a time-weighted burden, not a trajectory</w:t>
            </w:r>
          </w:p>
        </w:tc>
      </w:tr>
      <w:tr w14:paraId="5A155F84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2726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516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ln[(TG in mg/dL × FPG in mg/dL)/2]</w:t>
            </w:r>
          </w:p>
        </w:tc>
      </w:tr>
      <w:tr w14:paraId="2D782C52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FC0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Unit conversion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610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TG mmol/L = TG mg/dL ÷ 88.57; TC, HDL-C, and LDL-C mmol/L = mg/dL ÷ 38.67</w:t>
            </w:r>
          </w:p>
        </w:tc>
      </w:tr>
      <w:tr w14:paraId="366FA841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166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C9C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log10[TG (mmol/L)/HDL-C (mmol/L)]; dimensionless</w:t>
            </w:r>
          </w:p>
        </w:tc>
      </w:tr>
      <w:tr w14:paraId="5E3CF452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8DFE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A8A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TC - HDL-C, mg/dL</w:t>
            </w:r>
          </w:p>
        </w:tc>
      </w:tr>
      <w:tr w14:paraId="21E07723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5B9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345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TC/HDL-C, same concentration units; dimensionless</w:t>
            </w:r>
          </w:p>
        </w:tc>
      </w:tr>
      <w:tr w14:paraId="19BF53A6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919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835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LDL-C/HDL-C, same concentration units; dimensionless</w:t>
            </w:r>
          </w:p>
        </w:tc>
      </w:tr>
      <w:tr w14:paraId="4BA677DD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6DB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F19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[TC (mmol/L) × TG (mmol/L) × LDL-C (mmol/L)]/HDL-C (mmol/L); (mmol/L)²</w:t>
            </w:r>
          </w:p>
        </w:tc>
      </w:tr>
      <w:tr w14:paraId="22D408D4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899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Joint categories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04F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Low-low, low-high, high-low, and high-high using cohort-specific medians of TyG and each nTLP</w:t>
            </w:r>
          </w:p>
        </w:tc>
      </w:tr>
      <w:tr w14:paraId="1822C95C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75C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0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E39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 identified CKM risk factors</w:t>
            </w:r>
          </w:p>
        </w:tc>
      </w:tr>
      <w:tr w14:paraId="1F45184F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435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1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559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 ≥23 kg/m², Asian waist threshold (male ≥90 cm; female ≥80 cm), or prediabetes</w:t>
            </w:r>
          </w:p>
        </w:tc>
      </w:tr>
      <w:tr w14:paraId="66692E32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A5C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2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D5B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Hypertension; TG ≥135 mg/dL or dyslipidemia treatment/diagnosis; diabetes; metabolic syndrome; or kidney disease/treatment or eGFR &lt;60 mL/min/1.73 m²</w:t>
            </w:r>
          </w:p>
        </w:tc>
      </w:tr>
      <w:tr w14:paraId="770BFBA0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2CF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3 proxy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F28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FRS general CVD risk ≥21.5% in women or ≥21.6% in men, or eGFR &lt;30 mL/min/1.73 m²; risk-equivalent proxy because direct subclinical CVD measures were unavailable</w:t>
            </w:r>
          </w:p>
        </w:tc>
      </w:tr>
      <w:tr w14:paraId="6A001121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DC2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4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B8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Clinical CVD; excluded through the 2015 landmark</w:t>
            </w:r>
          </w:p>
        </w:tc>
      </w:tr>
      <w:tr w14:paraId="6F6842CD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7223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Incident CVD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108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First post-2015 physician-diagnosed/treatment-indicated heart disease or stroke</w:t>
            </w:r>
          </w:p>
        </w:tc>
      </w:tr>
      <w:tr w14:paraId="1D901474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0857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Event time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413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Main: first positive interview date; sensitivity: midpoint between last negative and first positive interviews</w:t>
            </w:r>
          </w:p>
        </w:tc>
      </w:tr>
      <w:tr w14:paraId="351A0D3A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1B00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Competing event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74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Death before the endpoint; Fine-Gray models estimate subdistribution hazards</w:t>
            </w:r>
          </w:p>
        </w:tc>
      </w:tr>
      <w:tr w14:paraId="7FFCA3B2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437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Primary model</w:t>
            </w:r>
          </w:p>
        </w:tc>
        <w:tc>
          <w:tcPr>
            <w:tcW w:w="80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307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Age, sex, BMI, smoking, drinking, education, marital status, sleep, residence, SBP, DBP, eGFR, hs-CRP, and cancer</w:t>
            </w:r>
          </w:p>
        </w:tc>
      </w:tr>
      <w:tr w14:paraId="1FE8E484">
        <w:trPr>
          <w:cantSplit/>
          <w:jc w:val="center"/>
        </w:trPr>
        <w:tc>
          <w:tcPr>
            <w:tcW w:w="70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562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Primary analysis family</w:t>
            </w:r>
          </w:p>
        </w:tc>
        <w:tc>
          <w:tcPr>
            <w:tcW w:w="802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519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Five cumulative dual-high versus dual-low comparisons for CVD in Model 3; BH-FDR correction applied separately to Cox and Fine-Gray tests</w:t>
            </w:r>
          </w:p>
        </w:tc>
      </w:tr>
    </w:tbl>
    <w:p w14:paraId="45D05202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AIP and LCI were recalculated after explicit conversion to mmol/L. Stage 3 is a CHARLS risk-equivalent proxy and is not identical to direct AHA ascertainment of subclinical CVD.</w:t>
      </w:r>
    </w:p>
    <w:p w14:paraId="29331929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S2.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Sequential participant selection.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3"/>
        <w:gridCol w:w="5083"/>
        <w:gridCol w:w="5083"/>
      </w:tblGrid>
      <w:tr w14:paraId="0F500B3C">
        <w:trPr>
          <w:cantSplit/>
          <w:tblHeader/>
          <w:jc w:val="center"/>
        </w:trPr>
        <w:tc>
          <w:tcPr>
            <w:tcW w:w="798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24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Selection step</w:t>
            </w:r>
          </w:p>
        </w:tc>
        <w:tc>
          <w:tcPr>
            <w:tcW w:w="278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2B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Retained, n</w:t>
            </w:r>
          </w:p>
        </w:tc>
        <w:tc>
          <w:tcPr>
            <w:tcW w:w="43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E3C3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Excluded from previous step</w:t>
            </w:r>
          </w:p>
        </w:tc>
      </w:tr>
      <w:tr w14:paraId="4582F357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16F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CHARLS participants interviewed in 2011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B4F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17,708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AE8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90E7ABB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0D4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Aged 45 years or older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D78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17,060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DB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648</w:t>
            </w:r>
          </w:p>
        </w:tc>
      </w:tr>
      <w:tr w14:paraId="056EBD01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969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Known CVD status through the 2015 landmark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59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12,959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938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4,101</w:t>
            </w:r>
          </w:p>
        </w:tc>
      </w:tr>
      <w:tr w14:paraId="3BD79AD2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95A7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Free of clinical CVD through the 2015 landmark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BE6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9,935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01A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3,024</w:t>
            </w:r>
          </w:p>
        </w:tc>
      </w:tr>
      <w:tr w14:paraId="473ACF45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4B3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Classifiable CKM stage at the 2015 landmark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002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6,495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885E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3,440</w:t>
            </w:r>
          </w:p>
        </w:tc>
      </w:tr>
      <w:tr w14:paraId="67400DBD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7211C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Complete TyG and nTLP measurements in 2011 and 2015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CFD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4,919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011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1,576</w:t>
            </w:r>
          </w:p>
        </w:tc>
      </w:tr>
      <w:tr w14:paraId="1C0DF5D7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AB4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Positive exposure interval and complete primary-model covariates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47D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4,634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102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285</w:t>
            </w:r>
          </w:p>
        </w:tc>
      </w:tr>
      <w:tr w14:paraId="26F5D5A6">
        <w:trPr>
          <w:cantSplit/>
          <w:jc w:val="center"/>
        </w:trPr>
        <w:tc>
          <w:tcPr>
            <w:tcW w:w="798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8D4F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Valid post-2015 follow-up for incident CVD</w:t>
            </w:r>
          </w:p>
        </w:tc>
        <w:tc>
          <w:tcPr>
            <w:tcW w:w="27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85D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43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F2A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214</w:t>
            </w:r>
          </w:p>
        </w:tc>
      </w:tr>
    </w:tbl>
    <w:p w14:paraId="6C43893A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Counts are applied sequentially. The 4,634-person exposure-eligible cohort precedes endpoint-specific exclusion for invalid post-landmark follow-up.</w:t>
      </w:r>
    </w:p>
    <w:p w14:paraId="42ED6DAC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S3.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Endpoint-specific risk sets and follow-up after the 2015 landmark.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2542"/>
        <w:gridCol w:w="2542"/>
        <w:gridCol w:w="2542"/>
        <w:gridCol w:w="2542"/>
        <w:gridCol w:w="2542"/>
      </w:tblGrid>
      <w:tr w14:paraId="47E3CA5F">
        <w:trPr>
          <w:cantSplit/>
          <w:tblHeader/>
          <w:jc w:val="center"/>
        </w:trPr>
        <w:tc>
          <w:tcPr>
            <w:tcW w:w="31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B83C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Endpoint</w:t>
            </w:r>
          </w:p>
        </w:tc>
        <w:tc>
          <w:tcPr>
            <w:tcW w:w="15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66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</w:t>
            </w:r>
          </w:p>
        </w:tc>
        <w:tc>
          <w:tcPr>
            <w:tcW w:w="172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A65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Events</w:t>
            </w:r>
          </w:p>
        </w:tc>
        <w:tc>
          <w:tcPr>
            <w:tcW w:w="281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3B1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Competing deaths</w:t>
            </w:r>
          </w:p>
        </w:tc>
        <w:tc>
          <w:tcPr>
            <w:tcW w:w="244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EDE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Person-years</w:t>
            </w:r>
          </w:p>
        </w:tc>
        <w:tc>
          <w:tcPr>
            <w:tcW w:w="338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E49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Median follow-up, years</w:t>
            </w:r>
          </w:p>
        </w:tc>
      </w:tr>
      <w:tr w14:paraId="519677F6">
        <w:trPr>
          <w:cantSplit/>
          <w:jc w:val="center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953F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560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357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A7D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9C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20,713.7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E34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</w:t>
            </w:r>
          </w:p>
        </w:tc>
      </w:tr>
      <w:tr w14:paraId="519A9EA3">
        <w:trPr>
          <w:cantSplit/>
          <w:jc w:val="center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AE31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4A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FCF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E73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263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21,036.3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0DC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</w:t>
            </w:r>
          </w:p>
        </w:tc>
      </w:tr>
      <w:tr w14:paraId="21ECBA5F">
        <w:trPr>
          <w:cantSplit/>
          <w:jc w:val="center"/>
        </w:trPr>
        <w:tc>
          <w:tcPr>
            <w:tcW w:w="31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ED71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5B5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D5A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81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F177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</w:t>
            </w:r>
          </w:p>
        </w:tc>
        <w:tc>
          <w:tcPr>
            <w:tcW w:w="244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5714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21,307.4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AAA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</w:t>
            </w:r>
          </w:p>
        </w:tc>
      </w:tr>
    </w:tbl>
    <w:p w14:paraId="2215309C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The same exposure-eligible cohort was used, but determinable status and valid follow-up were required separately for each endpoint. CVD events can include heart disease, stroke, or both; subtype counts therefore need not sum to the composite count.</w:t>
      </w:r>
    </w:p>
    <w:p w14:paraId="51D913E0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S4.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Characteristics according to antecedent 2011 TyG quartiles.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 w14:paraId="3C25BDBB">
        <w:trPr>
          <w:cantSplit/>
          <w:tblHeader/>
          <w:jc w:val="center"/>
        </w:trPr>
        <w:tc>
          <w:tcPr>
            <w:tcW w:w="307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BE2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Characteristic</w:t>
            </w:r>
          </w:p>
        </w:tc>
        <w:tc>
          <w:tcPr>
            <w:tcW w:w="180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FBE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Level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5E3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Overall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F55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Q1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895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Q2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74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Q3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9B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Q4</w:t>
            </w:r>
          </w:p>
        </w:tc>
        <w:tc>
          <w:tcPr>
            <w:tcW w:w="101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846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</w:tr>
      <w:tr w14:paraId="4B802D1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5F0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Age, 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A3A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BFC9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61.74 ± 8.30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F0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61.65 ± 8.68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030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61.69 ± 8.21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6F0C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62.12 ± 8.34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760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61.50 ± 7.95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1DE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0.347</w:t>
            </w:r>
          </w:p>
        </w:tc>
      </w:tr>
      <w:tr w14:paraId="4398A15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29A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Body mass index, kg/m2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8BC8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F7A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23.69 ± 3.58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64D3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22.45 ± 3.34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D3B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23.27 ± 3.48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109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24.06 ± 3.47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299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24.96 ± 3.53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EF6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0C3A91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902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Waist circumference, cm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4D3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C7E0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85.83 ± 10.20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58A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82.12 ± 9.53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FB5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84.59 ± 10.09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3EC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87.10 ± 9.71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0C1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89.51 ± 9.94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B34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E98DD8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947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Sleep duration, hours/day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C40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377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7.08 ± 2.16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9BE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7.02 ± 2.18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8ED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7.00 ± 2.16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486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7.05 ± 2.13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E62F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7.25 ± 2.16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A2D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</w:t>
            </w:r>
          </w:p>
        </w:tc>
      </w:tr>
      <w:tr w14:paraId="7F82373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665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Systolic blood pressure, mmHg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D52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9081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127.53 ± 19.90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CB1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124.31 ± 19.31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5FD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126.04 ± 19.71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B8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128.92 ± 20.35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7B0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130.84 ± 19.58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32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ACE1E4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57B4D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Diastolic blood pressure, mmHg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C6A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A6A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75.14 ± 11.57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4A6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73.65 ± 11.59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505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74.52 ± 11.61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BBC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75.28 ± 11.11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C3C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77.10 ± 11.69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077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146866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F2BA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Total cholesterol,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20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C01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184.85 ± 35.91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8F8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176.34 ± 32.72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57C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183.70 ± 33.22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A44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185.78 ± 35.10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03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193.51 ± 40.04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B136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69E88B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B6D2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Triglycerides,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CFB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797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115.04 (82.30, 168.14)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5958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82.30 (64.60, 110.62)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70C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101.33 (80.53, 136.28)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7266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129.20 (95.58, 175.44)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28E3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176.99 (123.01, 258.41)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20B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CE7A17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1F74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HDL-C,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323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10F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50.19 (43.24, 57.92)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479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54.05 (46.33, 61.78)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36B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52.12 (45.17, 60.52)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960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49.03 (42.86, 55.60)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90A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47.10 (40.93, 53.67)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5D7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EC90BF4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733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LDL-C,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637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EB1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102.82 ± 28.50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99A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99.05 ± 26.39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EA9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104.43 ± 26.75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6AD9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105.06 ± 29.11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F31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102.74 ± 31.15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0EF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A93058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ED39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Fasting plasma glucose,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310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0EE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95.50 (88.29, 106.31)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208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91.89 (86.49, 99.10)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283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93.69 (86.49, 100.90)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921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97.30 (88.29, 108.11)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0012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102.70 (93.69, 120.72)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026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FC22E2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70C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HbA1c, %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A4D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A72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93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(5.40, 6.00)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074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8F3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28A5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6.00 (5.60, 6.50)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86C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A4352D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5A1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White blood cell count, 10^9/L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755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23F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(4.75, 6.84)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580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5.50 (4.60, 6.60)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C65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5.55 (4.60, 6.70)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68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(4.77, 6.90)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13E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6.00 (5.07, 7.10)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4871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841797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74D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High-sensitivity C-reactive protein, mg/L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D14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A72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(0.80, 2.60)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041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(0.60, 2.10)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EE9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(0.70, 2.10)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AE0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(0.80, 2.60)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C46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 (1.10, 3.30)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48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3999294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197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eGFR, mL/min/1.73 m2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404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619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92.87 (82.21, 99.65)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66A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93.71 (83.49, 100.04)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A15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92.14 (82.01, 99.12)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270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92.46 (81.55, 99.50)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4C4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93.30 (82.10, 100.02)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C4C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</w:t>
            </w:r>
          </w:p>
        </w:tc>
      </w:tr>
      <w:tr w14:paraId="12EC79B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4CC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Framingham 10-year general CVD risk, %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15D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57E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13.19 (6.53, 23.89)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7E4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11.09 (5.25, 20.73)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22C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11.38 (5.89, 21.07)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2CB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13.46 (6.80, 25.13)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86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16.22 (9.16, 28.88)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2A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10C83B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1D3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TyG index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DF5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7B5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 (8.21, 9.02)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C69A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7.99 (7.82, 8.11)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37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8.40 (8.31, 8.49)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8C4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8.78 (8.67, 8.89)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41A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9.41 (9.18, 9.77)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49F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29D442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394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AIP (2011), log10 molar ratio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230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0E13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-0.04 (-0.24, 0.19)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7A5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-0.34 (-0.46, -0.24)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9C4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-0.14 (-0.23, -0.05)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CCA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 (-0.03, 0.16)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45A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 (0.22, 0.53)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694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78166C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90DF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Antecedent non-HDL-C (2011),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687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DC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 (115.21, 163.15)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D20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117.53 (98.58, 137.24)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C77C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131.64 (113.66, 153.87)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ABC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143.04 (122.55, 165.56)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48B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161.21 (136.08, 189.05)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B0D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F1FAE0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78C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08C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E703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3.82 (3.08, 4.75)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17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3.03 (2.60, 3.57)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0172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3.50 (2.97, 4.09)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2A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4.06 (3.46, 4.75)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AF9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5.11 (4.30, 6.08)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893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4532C8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D2C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CRI-II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12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AEC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2.33 (1.76, 2.95)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D32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1.86 (1.44, 2.34)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44A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2.20 (1.73, 2.72)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C1E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2.54 (2.03, 3.11)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F6D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2.76 (2.14, 3.44)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138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27F0FA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16E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LCI (2011), (mmol/L)^2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D9A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870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13.25 (7.33, 24.30)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41E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5.58 (3.95, 8.00)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B44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10.44 (7.49, 14.59)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DF1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17.91 (12.62, 24.02)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EF6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35.59 (23.14, 51.23)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D24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EC3806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6745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TyG index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94B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34E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8.62 (8.26, 9.08)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E89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8.26 (8.00, 8.55)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2A0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8.48 (8.22, 8.79)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3BA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8.76 (8.42, 9.10)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EE3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9.17 (8.77, 9.64)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4A2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498CEB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E687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AIP (2015), log10 molar ratio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B98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803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 (-0.18, 0.21)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F85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-0.17 (-0.31, -0.02)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958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-0.06 (-0.21, 0.09)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D96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 (-0.09, 0.22)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42C0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 (0.03, 0.41)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40A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53B1F4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1FD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Landmark non-HDL-C (2015),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23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759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130.12 (110.04, 152.90)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7C3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118.53 (101.16, 137.45)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93C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127.03 (109.75, 148.17)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FCB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133.59 (112.36, 156.76)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03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141.70 (120.46, 165.25)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EF0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263F57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0532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68D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BC3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3.61 (3.08, 4.23)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2CA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3.21 (2.75, 3.73)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C28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3.46 (3.02, 3.97)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F0D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3.78 (3.27, 4.27)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57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4.09 (3.48, 4.66)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E0C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65F07E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906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CRI-II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82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17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 (1.62, 2.44)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D2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1.82 (1.45, 2.23)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114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1.97 (1.61, 2.39)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59B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2.11 (1.74, 2.53)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59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2.11 (1.76, 2.53)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A91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F722BD4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644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LCI (2015), (mmol/L)^2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8F3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D0E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12.55 (7.19, 22.12)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654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7.67 (4.81, 12.69)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F5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10.67 (6.94, 16.85)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6B7E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14.73 (8.98, 24.04)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E13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22.12 (12.74, 34.53)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A60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DCDF2A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84C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TyG, index-years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907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724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34.37 (32.92, 36.07)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093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32.35 (31.50, 33.17)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2DB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33.71 (32.85, 34.47)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D56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35.04 (34.17, 35.90)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A5A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37.15 (35.97, 38.55)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241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36A99E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519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AIP, log10 molar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7BE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0C2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 (-0.75, 0.70)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43A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-0.99 (-1.42, -0.57)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62FE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-0.38 (-0.80, 0.01)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B3C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 (-0.18, 0.69)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8AC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(0.60, 1.78)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874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2F17A1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FA1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non-HDL-C, mg/dL-years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FF9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D02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535.39 (457.67, 621.31)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49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472.12 (404.15, 542.47)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C3E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518.24 (453.20, 596.82)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1FF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553.74 (479.11, 636.73)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30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603.49 (524.63, 698.17)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17B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B37E80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EF55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CRI-I,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69A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374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14.87 (12.43, 17.70)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F12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12.49 (10.81, 14.48)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CF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13.93 (12.11, 15.96)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F7F4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15.73 (13.60, 17.75)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B0B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18.49 (15.72, 21.23)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255F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DC1E49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18418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CRI-II,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4AC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799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8.74 (6.92, 10.60)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4C44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7.38 (5.91, 9.08)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3FE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8.38 (6.77, 10.00)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AA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9.40 (7.64, 11.08)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89A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9.82 (7.85, 11.75)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237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D0BE97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792C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LCI, (mmol/L)^2-years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BAC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88C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54.71 (32.25, 94.72)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073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27.62 (18.76, 41.38)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90A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43.12 (31.11, 62.29)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461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67.79 (47.08, 94.23)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C4C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120.77 (79.46, 168.25)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C94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147F36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8A58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2A6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A26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2323 (52.6)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012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497 (45.0)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273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580 (52.4)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ADE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612 (55.8)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7A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634 (57.0)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86A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357919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1901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633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72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2097 (47.4)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085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608 (55.0)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666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526 (47.6)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6EA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484 (44.2)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62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479 (43.0)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27B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5EE131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82A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665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4D03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 (11.6)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140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144 (13.0)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5C7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110 (9.9)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D67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135 (12.3)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C88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123 (11.1)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EAE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0.110</w:t>
            </w:r>
          </w:p>
        </w:tc>
      </w:tr>
      <w:tr w14:paraId="6548BDA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EB6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0A5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F8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3908 (88.4)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1F4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961 (87.0)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4547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996 (90.1)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BF5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961 (87.7)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072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990 (88.9)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251B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61D972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E56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398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Middle school or below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705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4017 (90.9)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C0A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1008 (91.2)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3CF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1006 (91.0)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31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988 (90.1)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66A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1015 (91.2)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0B51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0.883</w:t>
            </w:r>
          </w:p>
        </w:tc>
      </w:tr>
      <w:tr w14:paraId="0C46CFE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85F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CC7F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school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238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364 (8.2)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AB7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 (7.9)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18F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 (8.3)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108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 (8.7)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647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90 (8.1)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5A8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DA3039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9937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60A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College or above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F8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 (0.9)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D20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 (0.9)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43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 (0.7)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A84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 (1.2)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54B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 (0.7)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2F8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05D077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373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FEE0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CF3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 (11.9)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402E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110 (10.0)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949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 (11.7)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C19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 (12.5)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8D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152 (13.7)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200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0.053</w:t>
            </w:r>
          </w:p>
        </w:tc>
      </w:tr>
      <w:tr w14:paraId="42154C3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902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EC0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4E0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3892 (88.1)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14F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995 (90.0)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5EB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977 (88.3)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2263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959 (87.5)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C26C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961 (86.3)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3524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8E500B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048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33B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6DA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2483 (56.2)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A1D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570 (51.6)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6C4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622 (56.2)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96D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641 (58.5)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43C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650 (58.4)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692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</w:tr>
      <w:tr w14:paraId="69720F4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A0B5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45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404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1937 (43.8)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E62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 (48.4)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466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484 (43.8)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CA8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455 (41.5)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E09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463 (41.6)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83FC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395035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3891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4AB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83B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2357 (53.3)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BB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554 (50.1)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718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572 (51.7)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E6E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613 (55.9)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DBCF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618 (55.5)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C70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</w:t>
            </w:r>
          </w:p>
        </w:tc>
      </w:tr>
      <w:tr w14:paraId="4182EFF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998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9BA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C73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2063 (46.7)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3BBB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551 (49.9)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B32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534 (48.3)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E88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483 (44.1)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A4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495 (44.5)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EBE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036ACC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6DC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35D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DDF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1954 (44.2)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76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608 (55.0)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C24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531 (48.0)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634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454 (41.4)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3A2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361 (32.4)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44A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6E4365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970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EE9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E8E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2466 (55.8)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332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497 (45.0)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EE7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575 (52.0)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9D5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642 (58.6)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D91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752 (67.6)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55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D49345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7F88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D08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B08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3541 (80.1)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EFD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1003 (90.8)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DB6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947 (85.6)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F46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869 (79.3)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1A7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722 (64.9)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399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223EE2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1A0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D45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3C6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 (19.9)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3B3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 (9.2)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F33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159 (14.4)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D99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227 (20.7)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727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391 (35.1)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CFD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02729D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F41C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02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2FB3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2100 (47.5)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DC8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529 (47.9)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E9C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497 (44.9)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748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495 (45.2)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0A9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579 (52.0)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053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</w:tr>
      <w:tr w14:paraId="1A7A28E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A19C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6B3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5A9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2320 (52.5)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578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576 (52.1)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52F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609 (55.1)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546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601 (54.8)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5E1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534 (48.0)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ECC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20E71F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3A84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DBA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DB4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3859 (87.3)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30F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978 (88.5)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326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963 (87.1)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32C2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934 (85.2)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250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984 (88.4)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975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</w:t>
            </w:r>
          </w:p>
        </w:tc>
      </w:tr>
      <w:tr w14:paraId="64E42C1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099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784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C2D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561 (12.7)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646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 (11.5)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D004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143 (12.9)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3A9F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162 (14.8)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75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 (11.6)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EAA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E92683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524F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8E2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3D39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2684 (60.7)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DEE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930 (84.2)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1CB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798 (72.2)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BC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590 (53.8)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20F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366 (32.9)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B3A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552B2F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88FB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9459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F6C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1736 (39.3)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9CD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175 (15.8)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54A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308 (27.8)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A74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506 (46.2)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098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747 (67.1)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B64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C03F6C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EF72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BA8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6E18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183 (4.1)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6F70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 (8.9)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C49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 (4.3)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1CD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 (2.4)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DA1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 (1.0)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6DF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06443E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E9ED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C2C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1F9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660 (14.9)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A782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273 (24.7)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61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210 (19.0)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8D6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125 (11.4)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03E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 (4.7)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3D4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F6EE10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36F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617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45C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2283 (51.7)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AB3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479 (43.3)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60F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572 (51.7)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BA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601 (54.8)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45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631 (56.7)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7823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BB5587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2BA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E99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6E8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1294 (29.3)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8A8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 (23.1)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982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276 (25.0)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25C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344 (31.4)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12C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419 (37.6)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1EE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74F153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4E1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FE6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FALSE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A84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3151 (71.3)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B3A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853 (77.2)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227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837 (75.7)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2B4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764 (69.7)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E4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697 (62.6)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EC7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52D537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BF2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888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TRUE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A7C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1269 (28.7)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390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252 (22.8)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0D6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269 (24.3)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C90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332 (30.3)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F0B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416 (37.4)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71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918E67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DCA9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AA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F1A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4361 (98.7)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064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1093 (98.9)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09C9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1094 (98.9)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037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1082 (98.7)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18A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1092 (98.1)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183C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0.302</w:t>
            </w:r>
          </w:p>
        </w:tc>
      </w:tr>
      <w:tr w14:paraId="6C89822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C50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174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AA3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 (1.3)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A36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 (1.1)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F8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 (1.1)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C42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 (1.3)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491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 (1.9)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B71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B6F222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7D26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E96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85E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4005 (90.9)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BF2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1052 (95.2)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85B5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1030 (93.5)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9A19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997 (91.3)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79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926 (83.6)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FE8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6E2DD3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139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C9C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957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402 (9.1)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9ABA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 (4.8)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BD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72 (6.5)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116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 (8.7)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AB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182 (16.4)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D454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6165545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Values are mean ± SD, median (IQR), or n (%), as indicated. All groups use the final CVD risk set (N=4,420).</w:t>
      </w:r>
    </w:p>
    <w:p w14:paraId="6D5B3218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S5.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Characteristics according to 2015 landmark TyG quartiles.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 w14:paraId="15819B45">
        <w:trPr>
          <w:cantSplit/>
          <w:tblHeader/>
          <w:jc w:val="center"/>
        </w:trPr>
        <w:tc>
          <w:tcPr>
            <w:tcW w:w="307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B53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Characteristic</w:t>
            </w:r>
          </w:p>
        </w:tc>
        <w:tc>
          <w:tcPr>
            <w:tcW w:w="180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FE8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Level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7C2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Overall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F9E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Q1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5A6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Q2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3AB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Q3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1F4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Q4</w:t>
            </w:r>
          </w:p>
        </w:tc>
        <w:tc>
          <w:tcPr>
            <w:tcW w:w="101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BCF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</w:tr>
      <w:tr w14:paraId="0BF76E5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4FD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Age, 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376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542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61.74 ± 8.30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CF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62.19 ± 8.36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76E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61.88 ± 8.36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9867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61.69 ± 8.35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C70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61.20 ± 8.11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49E2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0.041</w:t>
            </w:r>
          </w:p>
        </w:tc>
      </w:tr>
      <w:tr w14:paraId="2E80EDF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71B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Body mass index, kg/m2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F5A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C524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23.69 ± 3.58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C9E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22.10 ± 3.17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B6E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23.11 ± 3.30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028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24.25 ± 3.47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0E3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25.30 ± 3.53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7E9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804D19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FB5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Waist circumference, cm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003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AAF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85.83 ± 10.20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80E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81.09 ± 9.10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20C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84.01 ± 9.71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B88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87.57 ± 9.78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F35E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90.63 ± 9.58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844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DD93A3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F19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Sleep duration, hours/day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2081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1D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7.08 ± 2.16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BB07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7.05 ± 2.18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EEC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7.02 ± 2.20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CA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7.09 ± 2.15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0FE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7.17 ± 2.11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2FC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0.446</w:t>
            </w:r>
          </w:p>
        </w:tc>
      </w:tr>
      <w:tr w14:paraId="0A8DB17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3A44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Systolic blood pressure, mmHg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5B2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E0D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127.53 ± 19.90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A08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123.67 ± 19.51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01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126.42 ± 19.60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A31E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128.77 ± 20.15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46D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131.23 ± 19.56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51E1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6A181B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B9B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Diastolic blood pressure, mmHg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0A4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BE8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75.14 ± 11.57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00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73.25 ± 11.17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6E6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74.14 ± 10.61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26B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75.78 ± 11.78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EDEA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77.38 ± 12.22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2D87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C43CC9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164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Total cholesterol,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DA56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BEE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184.85 ± 35.91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2E6A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170.66 ± 30.60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C0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181.62 ± 31.89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953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189.67 ± 34.87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74B7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197.36 ± 40.03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7F0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84F579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FD53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Triglycerides,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A84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CAE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115.04 (82.30, 168.14)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4C9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68.14 (58.41, 77.88)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3BE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98.23 (88.50, 109.73)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EF8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140.71 (123.67, 158.41)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D5D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229.20 (188.50, 300.22)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6B3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650BA3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B39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HDL-C,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8A3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6C8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50.19 (43.24, 57.92)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50A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55.60 (48.26, 64.09)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CC3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52.36 (45.56, 59.85)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CC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48.65 (42.47, 55.98)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0CB2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45.17 (39.77, 51.06)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22A5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7A3C7C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FA47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LDL-C,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0A7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240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102.82 ± 28.50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648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95.58 ± 25.08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337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105.10 ± 26.49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AE9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109.27 ± 29.48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F50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101.23 ± 30.83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38C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7D206B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85F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Fasting plasma glucose,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DEE2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356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95.50 (88.29, 106.31)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18CB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88.29 (82.88, 93.69)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583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93.69 (88.29, 100.90)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DA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97.30 (90.09, 106.31)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844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108.11 (97.30, 133.33)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96F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2D25BC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433D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HbA1c, %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2E5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7B00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7576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(5.40, 5.90)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64C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75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A412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6.00 (5.70, 6.70)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609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D67676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CC5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White blood cell count, 10^9/L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DA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6A6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(4.75, 6.84)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32A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5.30 (4.40, 6.50)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A4A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5.60 (4.70, 6.68)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260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5.85 (4.90, 6.97)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9D6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6.10 (5.05, 7.23)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18CA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5A7C1D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151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High-sensitivity C-reactive protein, mg/L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6F1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351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(0.80, 2.60)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572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 (0.50, 1.80)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F435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(0.60, 1.97)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23FD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(0.90, 2.30)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CA5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2.30 (1.40, 3.80)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AB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2996EA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895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eGFR, mL/min/1.73 m2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FBF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6B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92.87 (82.21, 99.65)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961A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93.22 (83.58, 99.30)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A86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92.51 (81.88, 99.10)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9958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91.96 (81.41, 99.41)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A3A5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93.85 (82.19, 100.86)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CDE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0.036</w:t>
            </w:r>
          </w:p>
        </w:tc>
      </w:tr>
      <w:tr w14:paraId="63C7B49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946A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Framingham 10-year general CVD risk, %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E2C7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C77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13.19 (6.53, 23.89)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A78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11.09 (5.62, 19.21)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A92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11.34 (5.72, 21.05)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13D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12.95 (6.36, 24.87)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DA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17.34 (9.33, 30.07)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08C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3EE599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D3D0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TyG index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61A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738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 (8.21, 9.02)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2C8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8.22 (7.95, 8.51)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088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8.43 (8.16, 8.75)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1D9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8.69 (8.39, 9.01)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19D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9.12 (8.70, 9.60)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A6A6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FEFBF8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1FC5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AIP (2011), log10 molar ratio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D68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3DA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-0.04 (-0.24, 0.19)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D7CA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-0.23 (-0.38, -0.05)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F701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-0.11 (-0.28, 0.06)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57E8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 (-0.16, 0.19)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6B5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 (0.02, 0.45)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6A6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3C7597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E84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Antecedent non-HDL-C (2011),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2F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B3D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 (115.21, 163.15)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440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120.23 (102.45, 139.95)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DC5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131.44 (111.73, 154.16)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D04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144.20 (122.94, 168.94)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8A6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155.80 (132.60, 180.93)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480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53C41C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3AC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8452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89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3.82 (3.08, 4.75)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860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3.14 (2.69, 3.79)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2547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3.57 (2.96, 4.31)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DAB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4.01 (3.36, 4.82)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5B5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4.77 (3.88, 5.82)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AB2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994896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CBE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CRI-II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A19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C53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2.33 (1.76, 2.95)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F52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1.87 (1.46, 2.39)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590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2.20 (1.72, 2.74)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407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2.48 (1.99, 3.09)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2B4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2.74 (2.17, 3.37)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A796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618DD0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D6B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LCI (2011), (mmol/L)^2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16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78A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13.25 (7.33, 24.30)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4A0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7.27 (4.61, 12.01)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00E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10.95 (6.68, 18.05)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57F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16.38 (9.81, 25.86)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166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26.52 (15.23, 43.95)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AB4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6D9E9A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C4B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TyG index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6F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29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8.62 (8.26, 9.08)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72F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8.02 (7.86, 8.15)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221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8.44 (8.35, 8.53)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D3F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8.84 (8.73, 8.95)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414A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9.47 (9.25, 9.80)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BC6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8BF86F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7AF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AIP (2015), log10 molar ratio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F31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95C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 (-0.18, 0.21)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8674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-0.28 (-0.37, -0.18)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1E9F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-0.08 (-0.17, -0.01)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7C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 (0.01, 0.18)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66F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 (0.23, 0.49)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21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2A4E86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09E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Landmark non-HDL-C (2015),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D0D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C00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130.12 (110.04, 152.90)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3A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111.97 (96.53, 128.57)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309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127.03 (108.57, 144.40)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E7E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138.61 (117.76, 159.56)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796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148.26 (125.87, 171.43)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284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01BA91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674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41D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901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3.61 (3.08, 4.23)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4BE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3.02 (2.66, 3.40)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BEC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3.43 (3.02, 3.87)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F933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3.83 (3.37, 4.28)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633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4.32 (3.82, 4.85)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E47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9D08C5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17D3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CRI-II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2E7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BB7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 (1.62, 2.44)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FEF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1.69 (1.37, 2.07)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6D4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1.97 (1.63, 2.40)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AA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2.19 (1.80, 2.58)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6E5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2.19 (1.82, 2.58)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74F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0E17BD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4B34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LCI (2015), (mmol/L)^2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1CC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1F5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12.55 (7.19, 22.12)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551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5.66 (3.92, 7.72)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F27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10.42 (7.42, 13.47)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3FE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16.77 (11.82, 22.73)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ABA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29.46 (20.65, 41.55)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593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A9FD67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3D2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TyG, index-years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772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82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34.37 (32.92, 36.07)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705B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32.32 (31.52, 33.14)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246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33.64 (32.92, 34.59)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32C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34.98 (34.16, 35.93)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6E8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37.20 (35.99, 38.53)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C3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09AEEB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F25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AIP, log10 molar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2072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1AA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 (-0.75, 0.70)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7192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-0.97 (-1.42, -0.54)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CD9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-0.36 (-0.82, 0.07)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96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 (-0.20, 0.67)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D8F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(0.60, 1.77)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834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3540C6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0646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non-HDL-C, mg/dL-years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A47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614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535.39 (457.67, 621.31)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FD5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463.66 (401.78, 526.04)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209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519.93 (452.54, 587.53)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EC3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564.33 (490.28, 645.44)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358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606.33 (525.38, 691.80)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E93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16F46E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A29B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CRI-I,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96D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B82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14.87 (12.43, 17.70)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DD2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12.25 (10.75, 14.31)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839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14.08 (12.15, 16.25)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904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15.69 (13.80, 17.95)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C4D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18.19 (15.71, 20.96)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812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6E534A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2CE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CRI-II,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DB1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63C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8.74 (6.92, 10.60)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558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7.11 (5.80, 8.78)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3C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8.42 (6.84, 10.11)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12C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9.34 (7.71, 11.11)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C1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9.99 (8.08, 11.67)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D82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9F531E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37E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LCI, (mmol/L)^2-years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8F1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8737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54.71 (32.25, 94.72)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73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26.83 (18.58, 38.70)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351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43.26 (31.36, 62.81)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D59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67.97 (48.94, 94.82)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B1F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118.24 (80.50, 165.23)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7EC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3C3502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F2B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A40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AFC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2323 (52.6)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115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447 (40.7)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ACF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594 (53.5)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956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623 (56.2)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D4A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659 (59.7)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C97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EB73C6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8FB4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6A7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B9B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2097 (47.4)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619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651 (59.3)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56C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516 (46.5)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5C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485 (43.8)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6F7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445 (40.3)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013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275EFD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D25B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A0D7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794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 (11.6)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158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 (11.9)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0D32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148 (13.3)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6BEC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118 (10.6)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EF7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 (10.4)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D9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0.119</w:t>
            </w:r>
          </w:p>
        </w:tc>
      </w:tr>
      <w:tr w14:paraId="7802F07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3FD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40B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B0E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3908 (88.4)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0D0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967 (88.1)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97E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962 (86.7)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4C6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990 (89.4)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DB6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989 (89.6)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8C1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B3C315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898D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582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Middle school or below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9BD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4017 (90.9)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F1BA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1003 (91.3)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3D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1015 (91.4)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AC1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991 (89.4)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AD2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1008 (91.3)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D7F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0.647</w:t>
            </w:r>
          </w:p>
        </w:tc>
      </w:tr>
      <w:tr w14:paraId="1241DAB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C29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662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school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9C2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364 (8.2)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7D6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 (7.8)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748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 (7.8)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21B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104 (9.4)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906D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 (7.9)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45A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1586ED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0A6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497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College or above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439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 (0.9)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A67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 (0.8)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BF8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 (0.7)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F6A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 (1.2)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B64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 (0.8)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455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D17C90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7F5D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DFE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E4D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 (11.9)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55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94 (8.6)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A51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122 (11.0)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A8E7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143 (12.9)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6F1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169 (15.3)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381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3D5938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7F9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823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F84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3892 (88.1)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613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1004 (91.4)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D8B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988 (89.0)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3AE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965 (87.1)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28B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935 (84.7)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5AD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B53820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B7E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A6E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C79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2483 (56.2)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5693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529 (48.2)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AF0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643 (57.9)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34B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652 (58.8)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924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659 (59.7)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A4E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F99AFC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2BE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6D7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C9B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1937 (43.8)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EB6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569 (51.8)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391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467 (42.1)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9A7F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456 (41.2)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CA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445 (40.3)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B66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7DDD7C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71D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FE6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52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2357 (53.3)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EEB6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514 (46.8)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1F2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594 (53.5)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AB9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598 (54.0)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216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651 (59.0)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29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0514B3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5DF9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78A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079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2063 (46.7)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99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584 (53.2)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9D81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516 (46.5)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AF05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510 (46.0)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FB7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453 (41.0)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FC7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1CCC67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BF3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E9B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A82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1954 (44.2)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56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588 (53.6)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C8C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553 (49.8)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7E39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475 (42.9)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23A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338 (30.6)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027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72E187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33F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3A4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1B0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2466 (55.8)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242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510 (46.4)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B19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557 (50.2)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312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633 (57.1)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611A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766 (69.4)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DE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86E673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38E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3EA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502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3541 (80.1)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4DA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1029 (93.7)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A90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978 (88.1)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B36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892 (80.5)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BF5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642 (58.2)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4F4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C6A8A8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590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9A6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DBC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 (19.9)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DC6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69 (6.3)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A24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 (11.9)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AAA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216 (19.5)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2A3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462 (41.8)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90B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80E448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4D0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2D2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4E2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2100 (47.5)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E8F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508 (46.3)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A12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489 (44.1)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0EB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492 (44.4)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171D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611 (55.3)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19F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FC1F28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0E7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D9A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43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2320 (52.5)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209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590 (53.7)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FC6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621 (55.9)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127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616 (55.6)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2B2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493 (44.7)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96D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8ACC9D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7842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F93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C26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3859 (87.3)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327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952 (86.7)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5AC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969 (87.3)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464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982 (88.6)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671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956 (86.6)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4F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0.455</w:t>
            </w:r>
          </w:p>
        </w:tc>
      </w:tr>
      <w:tr w14:paraId="500CA6A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D3D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ACC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C7E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561 (12.7)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6295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146 (13.3)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29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141 (12.7)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BA9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 (11.4)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E4C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148 (13.4)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B82C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D9EF81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FA09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311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455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2684 (60.7)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3B4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1019 (92.8)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13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907 (81.7)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715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596 (53.8)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10C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162 (14.7)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F5F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3F2B36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7D4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4E7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0D3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1736 (39.3)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D77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79 (7.2)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992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203 (18.3)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6D5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 (46.2)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7FD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942 (85.3)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B25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BE0BEE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A3CE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6D3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F3E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183 (4.1)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A3C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 (10.5)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2FC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 (5.0)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0EF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 (1.1)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0DE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 (0.0)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91B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28022B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233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4F9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E85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660 (14.9)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C3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305 (27.8)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26C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283 (25.5)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728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72 (6.5)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B00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 (0.0)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D6E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AF48F0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9B0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8CC7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DA8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2283 (51.7)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B71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452 (41.2)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A65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490 (44.1)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8065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676 (61.0)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19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665 (60.2)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F1F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7B2092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69A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D4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356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1294 (29.3)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17B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226 (20.6)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119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281 (25.3)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D1D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348 (31.4)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DFE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439 (39.8)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918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B1640A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A0A1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201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FALSE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B587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3151 (71.3)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F80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878 (80.0)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F2CB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836 (75.3)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A512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766 (69.1)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87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671 (60.8)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02C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16BCCB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28F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C15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TRUE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63D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1269 (28.7)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C33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220 (20.0)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325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274 (24.7)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58B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342 (30.9)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6EB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433 (39.2)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4EE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31B3FC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F2F2A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97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BA3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4361 (98.7)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9AE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1088 (99.1)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194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1094 (98.6)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5A0A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1097 (99.0)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26D3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1082 (98.0)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7F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0.102</w:t>
            </w:r>
          </w:p>
        </w:tc>
      </w:tr>
      <w:tr w14:paraId="546F437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F9C3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C3FA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F42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 (1.3)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C890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 (0.9)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2A3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 (1.4)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8A9F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 (1.0)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7B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 (2.0)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D34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1FD710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5250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AF6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5FF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4005 (90.9)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0DF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1059 (96.4)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226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1036 (93.3)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DB6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983 (89.3)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31C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927 (84.4)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E0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D4F361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ACC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9DD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638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402 (9.1)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AD3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 (3.6)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EA7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74 (6.7)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EE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118 (10.7)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9B1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171 (15.6)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EB2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205A816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Values are mean ± SD, median (IQR), or n (%), as indicated. All groups use the final CVD risk set (N=4,420).</w:t>
      </w:r>
    </w:p>
    <w:p w14:paraId="6FB5C45D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S6.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Characteristics according to two-visit cumulative TyG quartiles.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 w14:paraId="79E9AAE5">
        <w:trPr>
          <w:cantSplit/>
          <w:tblHeader/>
          <w:jc w:val="center"/>
        </w:trPr>
        <w:tc>
          <w:tcPr>
            <w:tcW w:w="307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CE0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Characteristic</w:t>
            </w:r>
          </w:p>
        </w:tc>
        <w:tc>
          <w:tcPr>
            <w:tcW w:w="180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4F4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Level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673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Overall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FD3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Q1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A14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Q2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150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Q3</w:t>
            </w:r>
          </w:p>
        </w:tc>
        <w:tc>
          <w:tcPr>
            <w:tcW w:w="184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0B5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Q4</w:t>
            </w:r>
          </w:p>
        </w:tc>
        <w:tc>
          <w:tcPr>
            <w:tcW w:w="101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A0E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</w:tr>
      <w:tr w14:paraId="4FA74D6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A7A9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Age, 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52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11E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61.74 ± 8.30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B21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61.81 ± 8.50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B60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61.91 ± 8.23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E3A1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61.95 ± 8.63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B22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61.29 ± 7.82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294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0.198</w:t>
            </w:r>
          </w:p>
        </w:tc>
      </w:tr>
      <w:tr w14:paraId="5D98151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280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Body mass index, kg/m2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22C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170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23.69 ± 3.58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0DA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22.10 ± 3.22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4E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23.22 ± 3.34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F4D2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24.02 ± 3.46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351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25.38 ± 3.45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6C8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CEB079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938C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Waist circumference, cm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362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40C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85.83 ± 10.20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263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81.12 ± 9.28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C30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84.32 ± 9.76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A836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86.90 ± 9.78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471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90.90 ± 9.37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349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8D7AF5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288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Sleep duration, hours/day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96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5CE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7.08 ± 2.16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5EC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6.97 ± 2.16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4B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7.06 ± 2.18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9C2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7.06 ± 2.15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A5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7.24 ± 2.16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A3DB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</w:t>
            </w:r>
          </w:p>
        </w:tc>
      </w:tr>
      <w:tr w14:paraId="2462670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6EC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Systolic blood pressure, mmHg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9B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946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127.53 ± 19.90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6C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123.72 ± 19.16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80C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125.77 ± 20.00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08F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128.95 ± 19.63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102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131.61 ± 19.88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640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D6F054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E81D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Diastolic blood pressure, mmHg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EF7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89B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75.14 ± 11.57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0A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73.23 ± 11.10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305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74.55 ± 11.92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4D8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75.21 ± 10.55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793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77.53 ± 12.19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BC2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535FDF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3042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Total cholesterol,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61D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FF22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184.85 ± 35.91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FF2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173.42 ± 32.61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538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181.87 ± 31.83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B6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187.63 ± 34.99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E99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196.29 ± 39.69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4FC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430EAA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76E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Triglycerides,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6CE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7A3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115.04 (82.30, 168.14)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730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73.01 (60.18, 88.50)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CE7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99.12 (83.19, 122.12)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007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133.63 (104.42, 166.37)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CAC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208.85 (156.64, 289.38)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96E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69D728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1D58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HDL-C,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16B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3BE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50.19 (43.24, 57.92)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CB3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55.60 (47.88, 64.48)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209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52.12 (45.56, 59.46)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5CA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49.03 (42.86, 55.98)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DF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45.95 (40.15, 52.12)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369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DBB891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DAFC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LDL-C,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A41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913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102.82 ± 28.50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5FD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97.14 ± 26.48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B7E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104.75 ± 26.20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C3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106.98 ± 29.56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52C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102.43 ± 30.59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50A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A256BA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FB6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Fasting plasma glucose,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D78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07B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95.50 (88.29, 106.31)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B79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90.09 (84.68, 97.30)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5F8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93.69 (86.49, 100.90)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ADE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97.30 (90.09, 108.11)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FAB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106.31 (95.50, 127.93)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E6A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5EA1F5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3FA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HbA1c, %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75EF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C53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45D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(5.40, 6.00)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B95F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(5.50, 6.00)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9AF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14A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6.00 (5.70, 6.60)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4CD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B4B5B0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E40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White blood cell count, 10^9/L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EDD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26B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(4.75, 6.84)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E3D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5.40 (4.50, 6.56)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358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5.60 (4.70, 6.70)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3F4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(4.80, 6.94)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5A04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6.10 (5.10, 7.20)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2F1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A718B3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0AC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High-sensitivity C-reactive protein, mg/L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C699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C77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(0.80, 2.60)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224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(0.50, 1.90)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E4E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(0.60, 1.90)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A3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(0.90, 2.60)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038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2.20 (1.30, 3.60)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67B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FF31C8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85E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eGFR, mL/min/1.73 m2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DECF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2E6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92.87 (82.21, 99.65)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CD3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92.93 (82.91, 99.12)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C7D1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92.12 (81.63, 98.96)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8F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92.55 (81.62, 99.87)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8C5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93.80 (83.11, 100.63)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F1B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0.119</w:t>
            </w:r>
          </w:p>
        </w:tc>
      </w:tr>
      <w:tr w14:paraId="0303CFF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0C5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Framingham 10-year general CVD risk, %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00E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B63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13.19 (6.53, 23.89)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E9F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10.49 (5.34, 18.94)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701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11.67 (5.78, 22.03)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86F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13.23 (6.69, 24.46)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A974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17.11 (9.59, 30.19)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F31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168C71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F078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TyG index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F6D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CF98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 (8.21, 9.02)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85B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8.07 (7.86, 8.29)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271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8.41 (8.21, 8.62)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F91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8.75 (8.53, 8.99)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71A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9.31 (8.99, 9.74)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2F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5801E3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8F6B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AIP (2011), log10 molar ratio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DF4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A6D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-0.04 (-0.24, 0.19)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84C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-0.30 (-0.44, -0.16)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4D3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-0.12 (-0.26, 0.00)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38A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 (-0.10, 0.19)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B42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 (0.13, 0.51)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7C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EDEE584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040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Antecedent non-HDL-C (2011),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764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25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 (115.21, 163.15)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2B6F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117.91 (98.58, 137.24)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4A7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131.06 (110.95, 151.55)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5D2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143.24 (123.71, 166.14)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0E5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160.83 (137.63, 185.18)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054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640E08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50EA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B00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4A5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3.82 (3.08, 4.75)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EDE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3.08 (2.61, 3.67)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9FF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3.49 (2.96, 4.14)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F6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4.01 (3.40, 4.73)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7F3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5.01 (4.20, 6.03)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1D6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75FF1E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4F8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CRI-II (2011)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867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3B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2.33 (1.76, 2.95)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1E4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 (1.45, 2.37)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021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2.16 (1.72, 2.71)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7CB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2.50 (2.00, 3.05)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70D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2.80 (2.21, 3.45)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05E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901D4E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121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LCI (2011), (mmol/L)^2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3031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CB7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13.25 (7.33, 24.30)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E3B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6.28 (4.16, 9.68)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1E2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10.26 (6.93, 15.45)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470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16.97 (11.41, 24.22)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5F6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31.85 (20.33, 48.91)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122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92A96A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040F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TyG index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7D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4E1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8.62 (8.26, 9.08)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02F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8.09 (7.89, 8.31)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68DF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8.45 (8.26, 8.66)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5153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8.80 (8.56, 9.04)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733A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9.38 (9.06, 9.77)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90D4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E1A0F8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F673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AIP (2015), log10 molar ratio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A09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69C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 (-0.18, 0.21)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4CD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-0.24 (-0.35, -0.12)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190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 (-0.18, 0.04)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F8B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 (-0.05, 0.20)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674B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 (0.15, 0.47)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AB6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05C3EA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9BA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Landmark non-HDL-C (2015), mg/dL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FB8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117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130.12 (110.04, 152.90)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DF5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115.06 (97.68, 132.82)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FDB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126.64 (108.49, 144.79)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2C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134.75 (116.60, 156.76)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3CD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147.10 (125.48, 169.11)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DC0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158F3BE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F52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D97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3A4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3.61 (3.08, 4.23)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FAA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3.08 (2.69, 3.50)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0958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3.44 (3.02, 3.93)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ABE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3.79 (3.32, 4.27)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274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4.24 (3.71, 4.79)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54F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9E9EDC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2E0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CRI-II (2015)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C9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F2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 (1.62, 2.44)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201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1.73 (1.38, 2.12)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C92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1.98 (1.63, 2.39)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0AF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2.15 (1.77, 2.56)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AE2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2.17 (1.82, 2.56)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1FB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9D6ED9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938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LCI (2015), (mmol/L)^2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A02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215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12.55 (7.19, 22.12)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602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6.30 (4.16, 9.47)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D27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10.46 (7.03, 15.37)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CCC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15.11 (10.18, 22.30)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F92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26.84 (17.33, 38.03)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154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DF1B4A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EA0D8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TyG, index-years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030C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809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34.37 (32.92, 36.07)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72E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32.03 (31.28, 32.51)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C2C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33.62 (33.28, 33.98)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EEB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35.10 (34.74, 35.55)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3D6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37.41 (36.64, 38.64)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B0B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140AB9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FBD4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AIP, log10 molar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322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FF6F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 (-0.75, 0.70)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7C5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-1.04 (-1.44, -0.63)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4D11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-0.37 (-0.78, -0.04)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645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 (-0.15, 0.61)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8FD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(0.72, 1.79)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9D0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8B7A9D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6CF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non-HDL-C, mg/dL-years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578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DC6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535.39 (457.67, 621.31)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F42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459.99 (395.47, 522.83)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2EA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516.22 (446.97, 586.49)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147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557.85 (490.28, 636.17)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154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617.51 (545.87, 705.21)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995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24F3A3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CABF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CRI-I,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DAA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7A6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14.87 (12.43, 17.70)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B054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12.13 (10.59, 13.99)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40E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13.97 (12.17, 15.83)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02DC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15.71 (13.86, 17.70)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CF5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18.76 (16.28, 21.43)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B83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830ED4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6F5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CRI-II, ratio-years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B6E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7A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8.74 (6.92, 10.60)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5DC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7.05 (5.75, 8.74)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AE0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8.37 (6.88, 9.97)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353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9.39 (7.71, 11.04)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2A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10.06 (8.24, 11.89)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412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AEA9767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A47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LCI, (mmol/L)^2-years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7AA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A98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54.71 (32.25, 94.72)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F89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26.02 (17.99, 37.42)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DE0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43.41 (31.48, 59.75)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F4A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68.01 (49.14, 91.77)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6B1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123.39 (87.77, 169.99)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FF7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F197D3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F11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8E9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607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2323 (52.6)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417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482 (43.7)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7AF2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561 (50.9)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513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619 (56.6)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D2F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661 (59.0)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537D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EC19CAC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E3CB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7016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76A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2097 (47.4)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4B9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620 (56.3)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80A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542 (49.1)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932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475 (43.4)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00D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460 (41.0)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E0F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79B300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33E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36B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DB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 (11.6)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175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135 (12.3)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C8D1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133 (12.1)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24B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 (12.1)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B34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112 (10.0)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222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0.290</w:t>
            </w:r>
          </w:p>
        </w:tc>
      </w:tr>
      <w:tr w14:paraId="7AB8F7C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E64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15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46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3908 (88.4)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2D5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967 (87.7)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8E9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970 (87.9)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EAB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962 (87.9)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9D0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1009 (90.0)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9BF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C61934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1E4D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907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Middle school or below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90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4017 (90.9)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FA0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1009 (91.6)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F92F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996 (90.3)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CD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992 (90.7)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98A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1020 (91.0)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DD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0.198</w:t>
            </w:r>
          </w:p>
        </w:tc>
      </w:tr>
      <w:tr w14:paraId="7A4C6CA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D54F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580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school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032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364 (8.2)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932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78 (7.1)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8E3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 (9.2)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DB4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93 (8.5)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636D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91 (8.1)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7C3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AAEFA2F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7565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1F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College or above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B57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 (0.9)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26B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 (1.4)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5BB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 (0.5)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099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 (0.8)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A97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 (0.9)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A11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6DEB74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27F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18A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54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 (11.9)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3C0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111 (10.1)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027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121 (11.0)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F87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146 (13.3)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6D0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150 (13.4)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A7E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</w:t>
            </w:r>
          </w:p>
        </w:tc>
      </w:tr>
      <w:tr w14:paraId="48F8B07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A8B4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0B7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3FC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3892 (88.1)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170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991 (89.9)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EE2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982 (89.0)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652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948 (86.7)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25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971 (86.6)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B95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269FAE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483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E80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2F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2483 (56.2)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7F7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566 (51.4)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751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607 (55.0)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49C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637 (58.2)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BBF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673 (60.0)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654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B1C255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D9E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559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428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1937 (43.8)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FB41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536 (48.6)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6BA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496 (45.0)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935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457 (41.8)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BDD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448 (40.0)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69E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5BDE7A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17A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A07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C1E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2357 (53.3)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AB8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536 (48.6)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DC5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579 (52.5)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8A1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598 (54.7)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216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644 (57.4)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65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9703A8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9CD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257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EB1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2063 (46.7)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EAF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566 (51.4)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14A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524 (47.5)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602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496 (45.3)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BA0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477 (42.6)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185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3CB2F2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C0C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851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02F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1954 (44.2)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C3C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602 (54.6)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57B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544 (49.3)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832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464 (42.4)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229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344 (30.7)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9E5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1D573E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4B5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65A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57D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2466 (55.8)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749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500 (45.4)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25B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559 (50.7)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3436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630 (57.6)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8DA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777 (69.3)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8C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0D29C3A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487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B8DD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DE2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3541 (80.1)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59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1029 (93.4)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23E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962 (87.2)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DBE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869 (79.4)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C49E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681 (60.7)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0FB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C40D806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4BD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E25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09A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 (19.9)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7B6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73 (6.6)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872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141 (12.8)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957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225 (20.6)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BBC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440 (39.3)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3C9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91F154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78A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CA5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7FF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2100 (47.5)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020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497 (45.1)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4C1C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500 (45.3)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06E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500 (45.7)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9C7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603 (53.8)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B51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2FB8964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50EA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080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997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2320 (52.5)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116C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605 (54.9)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5AD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603 (54.7)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A7A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594 (54.3)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059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518 (46.2)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C94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210B3A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440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CA8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57A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3859 (87.3)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44E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958 (86.9)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081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972 (88.1)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7E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945 (86.4)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853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984 (87.8)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91A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0.599</w:t>
            </w:r>
          </w:p>
        </w:tc>
      </w:tr>
      <w:tr w14:paraId="43CCCA18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2999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933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2A46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561 (12.7)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01BF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144 (13.1)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CDD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 (11.9)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19F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149 (13.6)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F7D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 (12.2)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344E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EEE9DB5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CF74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AE2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70D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2684 (60.7)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4D4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987 (89.6)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F39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863 (78.2)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EA6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604 (55.2)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579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230 (20.5)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F56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458253D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4E7B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893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DB8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1736 (39.3)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B28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 (10.4)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CD3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240 (21.8)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074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490 (44.8)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D0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891 (79.5)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B9C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191A572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49F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B69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774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183 (4.1)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0E3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117 (10.6)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0B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47 (4.3)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A3E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 (1.6)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95D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 (0.2)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69E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5FCAED0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120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10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E909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660 (14.9)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48E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295 (26.8)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A12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250 (22.7)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F89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104 (9.5)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457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 (1.0)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AB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9EC38B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1597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BA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443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2283 (51.7)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581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466 (42.3)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916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517 (46.9)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A0D3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636 (58.1)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47F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664 (59.2)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17A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C454BE9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363D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D1E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2D6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1294 (29.3)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3ED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224 (20.3)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565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289 (26.2)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501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337 (30.8)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60B7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444 (39.6)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DB5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BCEDFE3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9A1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D89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FALSE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C13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3151 (71.3)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481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882 (80.0)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CCF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819 (74.3)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F7B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767 (70.1)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3A1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683 (60.9)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429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B9906C4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5243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3A6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TRUE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EDF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1269 (28.7)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D8A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220 (20.0)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632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284 (25.7)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DAC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327 (29.9)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68F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438 (39.1)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DB88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55EB4C4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B6E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F22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9BD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4361 (98.7)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447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1090 (98.9)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E75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1090 (98.8)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EDC7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1079 (98.6)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5F57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1102 (98.3)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719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0.610</w:t>
            </w:r>
          </w:p>
        </w:tc>
      </w:tr>
      <w:tr w14:paraId="48B3F92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F8B4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EEC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E2E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 (1.3)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F8F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 (1.1)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E34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 (1.2)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92F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 (1.4)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B86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 (1.7)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27F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B380B41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B09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D07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62B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4005 (90.9)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AFD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1059 (96.1)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D8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1026 (93.3)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F0BD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993 (91.1)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89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927 (83.1)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4D1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CBB9A7B">
        <w:trPr>
          <w:cantSplit/>
          <w:jc w:val="center"/>
        </w:trPr>
        <w:tc>
          <w:tcPr>
            <w:tcW w:w="307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E4D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B48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B89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402 (9.1)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5F2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 (3.9)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EC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74 (6.7)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CAB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97 (8.9)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AD2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188 (16.9)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BA8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576DAD91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Values are mean ± SD, median (IQR), or n (%), as indicated. Cumulative TyG is the two-visit time-weighted burden; all groups use N=4,420.</w:t>
      </w:r>
    </w:p>
    <w:p w14:paraId="026335CD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S7.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Fully adjusted continuous associations across exposure windows and outcomes.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02AEF2E6">
        <w:trPr>
          <w:cantSplit/>
          <w:tblHeader/>
          <w:jc w:val="center"/>
        </w:trPr>
        <w:tc>
          <w:tcPr>
            <w:tcW w:w="336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6BE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216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A306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55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04C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134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755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</w:t>
            </w:r>
          </w:p>
        </w:tc>
        <w:tc>
          <w:tcPr>
            <w:tcW w:w="147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67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Events</w:t>
            </w:r>
          </w:p>
        </w:tc>
        <w:tc>
          <w:tcPr>
            <w:tcW w:w="262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87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3 HR (95% CI)</w:t>
            </w:r>
          </w:p>
        </w:tc>
        <w:tc>
          <w:tcPr>
            <w:tcW w:w="15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F2E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</w:tr>
      <w:tr w14:paraId="1946FDC2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F1D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0B4E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0DB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6E5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70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DBF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F49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</w:tr>
      <w:tr w14:paraId="12B4E507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E8F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F4D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BBB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860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58C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A9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9F6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</w:t>
            </w:r>
          </w:p>
        </w:tc>
      </w:tr>
      <w:tr w14:paraId="200D51BF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D09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676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D8F1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EA0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A26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8C3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(1.08-1.24)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7DE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374378D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13ED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E3B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234F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56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B89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A57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(1.05-1.18)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700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275F9D8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E3C1C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BA3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462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2A6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2B6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848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(1.11-1.26)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1A4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110ADD0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7D2B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A61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C1A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F3E3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8B5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133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(1.04-1.17)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D81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A0E19FF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B8DA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BF26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E5D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652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0DB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B10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D93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</w:t>
            </w:r>
          </w:p>
        </w:tc>
      </w:tr>
      <w:tr w14:paraId="0524226E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AF10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93A4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2DF4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DDB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B06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95F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3C6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0.347</w:t>
            </w:r>
          </w:p>
        </w:tc>
      </w:tr>
      <w:tr w14:paraId="34432A39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CF0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483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93F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9C0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366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FB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73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</w:tr>
      <w:tr w14:paraId="6B5DF310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C63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1F8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3BC8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48B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E5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817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(0.99-1.16)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278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</w:t>
            </w:r>
          </w:p>
        </w:tc>
      </w:tr>
      <w:tr w14:paraId="15E34D58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332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1A3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FE4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BCA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DE79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852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8EE9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681CA49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8F1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2E0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CBE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F44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02D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F9B8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(0.98-1.14)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DA8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0.162</w:t>
            </w:r>
          </w:p>
        </w:tc>
      </w:tr>
      <w:tr w14:paraId="26BA170C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EA84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F67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CAA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BC6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740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A50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(1.10-1.35)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5BF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A7836C4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D7C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590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188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B4D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832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394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(1.08-1.33)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117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6ADD1AB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0BF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747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21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1F5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05C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28D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(1.15-1.41)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2C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CDC93E1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0EF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E76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592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EBD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58B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4FC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(1.10-1.32)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B8D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48722EB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D76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A46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9D2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186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2B3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E29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(1.14-1.39)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86C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53D56AA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1AA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F09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60A3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35F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C5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F49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FE8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F14FFCB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AC4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0CC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F50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168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CB9E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E12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0E2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</w:t>
            </w:r>
          </w:p>
        </w:tc>
      </w:tr>
      <w:tr w14:paraId="44E9D7B1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939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86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377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8F7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FB3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580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3D1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</w:t>
            </w:r>
          </w:p>
        </w:tc>
      </w:tr>
      <w:tr w14:paraId="54C2BA74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F5C5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BF3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F9F5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B61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795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BDB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65C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</w:t>
            </w:r>
          </w:p>
        </w:tc>
      </w:tr>
      <w:tr w14:paraId="359CF4AF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67CC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E7B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7E9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1AE8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A19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0A8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(1.01-1.14)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99E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</w:tr>
      <w:tr w14:paraId="03338A06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A25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5520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E1F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30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BFD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E562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078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</w:t>
            </w:r>
          </w:p>
        </w:tc>
      </w:tr>
      <w:tr w14:paraId="131E4794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56E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706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835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607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7EA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E83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(0.98-1.11)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A3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0.168</w:t>
            </w:r>
          </w:p>
        </w:tc>
      </w:tr>
      <w:tr w14:paraId="0A95666B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849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4CA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F01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22DC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82B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685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99C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0.442</w:t>
            </w:r>
          </w:p>
        </w:tc>
      </w:tr>
      <w:tr w14:paraId="02201136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00A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192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0F2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D63E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0B8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D73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8326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0.421</w:t>
            </w:r>
          </w:p>
        </w:tc>
      </w:tr>
      <w:tr w14:paraId="499E0CF1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72B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165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2BF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5A4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285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CACC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(0.98-1.16)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0AE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0.124</w:t>
            </w:r>
          </w:p>
        </w:tc>
      </w:tr>
      <w:tr w14:paraId="3B2FF249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C98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53D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A0A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10E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ED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8E1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(0.97-1.13)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C25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0.203</w:t>
            </w:r>
          </w:p>
        </w:tc>
      </w:tr>
      <w:tr w14:paraId="69F197B1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BA7B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2B1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904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78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6F2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8CF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43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0.094</w:t>
            </w:r>
          </w:p>
        </w:tc>
      </w:tr>
      <w:tr w14:paraId="610E7028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612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F40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FA1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A2F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44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4D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(0.93-1.09)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2D3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0.863</w:t>
            </w:r>
          </w:p>
        </w:tc>
      </w:tr>
      <w:tr w14:paraId="5AF45291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C95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C474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A1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F5A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CDA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938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CC2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</w:tr>
      <w:tr w14:paraId="3D9B175C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1846D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936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40A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F9E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56D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D1F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(1.05-1.31)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76B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</w:t>
            </w:r>
          </w:p>
        </w:tc>
      </w:tr>
      <w:tr w14:paraId="2769F056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AA2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EB67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2DB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BB8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718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B077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(1.01-1.25)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081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</w:t>
            </w:r>
          </w:p>
        </w:tc>
      </w:tr>
      <w:tr w14:paraId="3AEA60E9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912A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33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B61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1F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9036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011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7BD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</w:t>
            </w:r>
          </w:p>
        </w:tc>
      </w:tr>
      <w:tr w14:paraId="3041A996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67B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DC2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31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D2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2AA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31E0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(1.02-1.26)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AEA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</w:t>
            </w:r>
          </w:p>
        </w:tc>
      </w:tr>
      <w:tr w14:paraId="0309A0B7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D6B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BCE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108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9B6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273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3B3A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D9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</w:t>
            </w:r>
          </w:p>
        </w:tc>
      </w:tr>
      <w:tr w14:paraId="4D438ED7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886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09A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86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644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FA90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EF6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422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A43E899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69B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F23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26E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D6A2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023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192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(1.02-1.18)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865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</w:t>
            </w:r>
          </w:p>
        </w:tc>
      </w:tr>
      <w:tr w14:paraId="0B120012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71C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B6B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3A3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9A6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80C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0E9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9F06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393FED3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B00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369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1F65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5DE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007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9EC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(1.05-1.20)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44C0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EE43100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EE67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69D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F6B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89C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CC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29A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(1.09-1.25)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B19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3BE688B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F66A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9E9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337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A80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00F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D41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(1.03-1.16)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ED31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</w:tr>
      <w:tr w14:paraId="578092DC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506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45D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C08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2A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755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4E8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E18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</w:t>
            </w:r>
          </w:p>
        </w:tc>
      </w:tr>
      <w:tr w14:paraId="129BAA86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AAE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23B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B4C3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E5D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C9C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3C6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(0.96-1.14)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481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0.316</w:t>
            </w:r>
          </w:p>
        </w:tc>
      </w:tr>
      <w:tr w14:paraId="6BE95F8A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6A5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8A2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1AE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683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806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A82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(1.02-1.21)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75A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</w:t>
            </w:r>
          </w:p>
        </w:tc>
      </w:tr>
      <w:tr w14:paraId="3B5DB2E5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E40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087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456B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C6A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FE5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3C8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77F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</w:t>
            </w:r>
          </w:p>
        </w:tc>
      </w:tr>
      <w:tr w14:paraId="26FE6686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EA8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4EA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C39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D7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0D25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B8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(1.06-1.26)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DDD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0C1F0A4C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53C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6DA2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C71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A8B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877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0E5D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(0.97-1.13)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3B3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0.285</w:t>
            </w:r>
          </w:p>
        </w:tc>
      </w:tr>
      <w:tr w14:paraId="245ACF89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0700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BED5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CA0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659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6C2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41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(1.09-1.36)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E7B7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B070351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A95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615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36B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7A1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89FB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C7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B0C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66AF035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0B5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ED8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E7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8A2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1A0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E949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A53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479F610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C67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44D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47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F59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6A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C32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(1.10-1.34)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574E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F05610C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A5A2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4B9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63B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E3F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E3E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7D59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(1.12-1.37)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92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4B43545">
        <w:trPr>
          <w:cantSplit/>
          <w:jc w:val="center"/>
        </w:trPr>
        <w:tc>
          <w:tcPr>
            <w:tcW w:w="336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03FE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6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6B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89CA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872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7B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2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A2D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(1.08-1.27)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99A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</w:tbl>
    <w:p w14:paraId="02D931EF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HRs are per 1-SD increment from Model 3. These analyses are secondary/exploratory; endpoint-specific risk sets were used.</w:t>
      </w:r>
    </w:p>
    <w:p w14:paraId="2DCAD9A1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S8.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Fully adjusted dual-high joint associations across exposure windows and outcomes.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07BDFD27">
        <w:trPr>
          <w:cantSplit/>
          <w:tblHeader/>
          <w:jc w:val="center"/>
        </w:trPr>
        <w:tc>
          <w:tcPr>
            <w:tcW w:w="341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BF5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220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70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36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EAA8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Joint exposure</w:t>
            </w:r>
          </w:p>
        </w:tc>
        <w:tc>
          <w:tcPr>
            <w:tcW w:w="136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12E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</w:t>
            </w:r>
          </w:p>
        </w:tc>
        <w:tc>
          <w:tcPr>
            <w:tcW w:w="149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722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Events</w:t>
            </w:r>
          </w:p>
        </w:tc>
        <w:tc>
          <w:tcPr>
            <w:tcW w:w="266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468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3 HR (95% CI)</w:t>
            </w:r>
          </w:p>
        </w:tc>
        <w:tc>
          <w:tcPr>
            <w:tcW w:w="161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9C2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</w:tr>
      <w:tr w14:paraId="3935BE4A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2200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11C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F3D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321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EE0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3CFA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(1.11-1.51)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2D4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05D992A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221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C94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491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B27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F14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9FA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(1.19-1.70)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E99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8738878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26BFF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26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393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4AF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E925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4A3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(1.09-1.53)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757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</w:tr>
      <w:tr w14:paraId="759D647E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710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4C0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39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7B3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287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F84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(1.11-1.60)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091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</w:tr>
      <w:tr w14:paraId="565B561A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59E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64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44C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A6E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522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68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(1.20-1.65)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55D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308575C0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E407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17A7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896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D01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CA5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D2B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(1.02-1.48)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F1B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</w:t>
            </w:r>
          </w:p>
        </w:tc>
      </w:tr>
      <w:tr w14:paraId="197C1834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8D4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6987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7B1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7D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955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075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(1.02-1.55)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156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</w:t>
            </w:r>
          </w:p>
        </w:tc>
      </w:tr>
      <w:tr w14:paraId="486371C9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787D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678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4E2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3C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438C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064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(0.99-1.49)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2C7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</w:t>
            </w:r>
          </w:p>
        </w:tc>
      </w:tr>
      <w:tr w14:paraId="119FDA5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FAF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2E0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8A48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A4E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004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CD7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(0.97-1.50)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B8A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0.086</w:t>
            </w:r>
          </w:p>
        </w:tc>
      </w:tr>
      <w:tr w14:paraId="31FDFAE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3C7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07E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9E61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D4A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582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215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(1.10-1.62)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8AD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</w:tr>
      <w:tr w14:paraId="6C9BD8DC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4A6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CC00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FA3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380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0CC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9AEB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(1.15-1.89)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CD10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</w:tr>
      <w:tr w14:paraId="04CAA24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949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F7E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F38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5BC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AB5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213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 (1.41-2.54)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99A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2880F2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58B6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198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340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CAA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006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437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(1.21-2.13)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A785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9803E65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2F5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495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931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A62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C5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F962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 (1.44-2.66)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F74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EFD061F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C30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0B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0E4C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978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253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696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(1.28-2.16)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783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58AC2E4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1E3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69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4E4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DC47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37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02C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(0.94-1.30)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E9E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0.213</w:t>
            </w:r>
          </w:p>
        </w:tc>
      </w:tr>
      <w:tr w14:paraId="7C7CD68E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90B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0A7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522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109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54F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FAD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(1.06-1.53)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740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</w:t>
            </w:r>
          </w:p>
        </w:tc>
      </w:tr>
      <w:tr w14:paraId="08FA8525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7B4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AFD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F16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624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443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A06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(1.01-1.44)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232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</w:t>
            </w:r>
          </w:p>
        </w:tc>
      </w:tr>
      <w:tr w14:paraId="1EEA9D10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D99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011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C0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A30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CBF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AEB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(0.98-1.42)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123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0.088</w:t>
            </w:r>
          </w:p>
        </w:tc>
      </w:tr>
      <w:tr w14:paraId="5003AD10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B59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C57A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B42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14C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A288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073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(0.99-1.38)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B43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0.067</w:t>
            </w:r>
          </w:p>
        </w:tc>
      </w:tr>
      <w:tr w14:paraId="08ED1716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7832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7D72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462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011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248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BAF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(0.81-1.19)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5D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0.861</w:t>
            </w:r>
          </w:p>
        </w:tc>
      </w:tr>
      <w:tr w14:paraId="31F07F22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B92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257B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650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5B4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315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160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(0.90-1.40)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EB7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</w:t>
            </w:r>
          </w:p>
        </w:tc>
      </w:tr>
      <w:tr w14:paraId="7331112B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686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90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D58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22E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AA70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0DF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(0.86-1.30)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7B4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0.615</w:t>
            </w:r>
          </w:p>
        </w:tc>
      </w:tr>
      <w:tr w14:paraId="1946EC5E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801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9F4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514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6B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32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53F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(0.85-1.33)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CC2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0.610</w:t>
            </w:r>
          </w:p>
        </w:tc>
      </w:tr>
      <w:tr w14:paraId="29F0654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B9F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740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018F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918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B4C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CF6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(0.86-1.28)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560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</w:t>
            </w:r>
          </w:p>
        </w:tc>
      </w:tr>
      <w:tr w14:paraId="68C1246F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55D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BAB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C43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E34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87D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0FE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(1.10-1.83)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EC9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</w:t>
            </w:r>
          </w:p>
        </w:tc>
      </w:tr>
      <w:tr w14:paraId="613682CE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620D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9C8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99A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A9F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321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0ED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(1.21-2.20)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EFD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1482B78A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2A5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EF9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010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842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381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729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(1.21-2.14)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DFC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2EEBE017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44F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8293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17E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10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632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C0A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(1.07-1.96)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546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</w:t>
            </w:r>
          </w:p>
        </w:tc>
      </w:tr>
      <w:tr w14:paraId="244BC326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353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19C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14D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E2C6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C48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916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(1.12-1.91)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043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</w:tr>
      <w:tr w14:paraId="366F0D40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907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52F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44C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3A8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E5F4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F72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(1.09-1.52)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DE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</w:tr>
      <w:tr w14:paraId="7EBB46D4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C3E1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65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65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79E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D1E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084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(1.16-1.66)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13B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81F99B9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287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99D9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09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3B0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83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F09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(1.14-1.61)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E30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ACBB8D7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5AF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AC1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B40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BDE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02E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53F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(1.20-1.74)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BD2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553068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1754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AB8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3F41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0C1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6A7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A04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(1.18-1.65)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833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444997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4B0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B60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272D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46B8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50F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BBE8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(0.98-1.45)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BD1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</w:t>
            </w:r>
          </w:p>
        </w:tc>
      </w:tr>
      <w:tr w14:paraId="2553B5AB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6F6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8E5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EC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662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57E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00D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(1.01-1.54)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9D7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</w:t>
            </w:r>
          </w:p>
        </w:tc>
      </w:tr>
      <w:tr w14:paraId="118627F4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53F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6E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E709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3A57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E28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6F3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(1.04-1.57)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18F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</w:t>
            </w:r>
          </w:p>
        </w:tc>
      </w:tr>
      <w:tr w14:paraId="0AE1B89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B18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C37D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9273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4C3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5A9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28F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(1.08-1.68)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13D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</w:t>
            </w:r>
          </w:p>
        </w:tc>
      </w:tr>
      <w:tr w14:paraId="19523078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C56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377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BFC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02D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290B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52E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(1.08-1.61)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7D67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</w:t>
            </w:r>
          </w:p>
        </w:tc>
      </w:tr>
      <w:tr w14:paraId="3537EE77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8E0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1D1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C08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45A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F4D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6F5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(1.19-2.00)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04B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2B2CCA45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323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89E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72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11F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EA1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FAB2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(1.24-2.21)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8DD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2521F2D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A739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A69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36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161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7B5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BBD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(1.21-2.11)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9657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0EEEDEEA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0A2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A89C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491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B04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83C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655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1.79 (1.32-2.41)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586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4795783">
        <w:trPr>
          <w:cantSplit/>
          <w:jc w:val="center"/>
        </w:trPr>
        <w:tc>
          <w:tcPr>
            <w:tcW w:w="341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CA4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3E3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AC5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F1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5ED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266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66B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(1.25-2.15)</w:t>
            </w:r>
          </w:p>
        </w:tc>
        <w:tc>
          <w:tcPr>
            <w:tcW w:w="161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238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</w:tbl>
    <w:p w14:paraId="461F9633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HRs compare dual-high with dual-low exposure using Model 3. The five cumulative CVD comparisons constitute the primary family; all other rows are secondary/exploratory.</w:t>
      </w:r>
    </w:p>
    <w:p w14:paraId="5B782EC8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S9.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Single-exposure Cox associations across all covariate models.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</w:tblGrid>
      <w:tr w14:paraId="0E036618">
        <w:trPr>
          <w:cantSplit/>
          <w:tblHeader/>
          <w:jc w:val="center"/>
        </w:trPr>
        <w:tc>
          <w:tcPr>
            <w:tcW w:w="156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3AD6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16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5A6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48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039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137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637E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Contrast</w:t>
            </w:r>
          </w:p>
        </w:tc>
        <w:tc>
          <w:tcPr>
            <w:tcW w:w="72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CA5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</w:t>
            </w:r>
          </w:p>
        </w:tc>
        <w:tc>
          <w:tcPr>
            <w:tcW w:w="79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19C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Events</w:t>
            </w:r>
          </w:p>
        </w:tc>
        <w:tc>
          <w:tcPr>
            <w:tcW w:w="14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1CD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1 HR (95% CI)</w:t>
            </w:r>
          </w:p>
        </w:tc>
        <w:tc>
          <w:tcPr>
            <w:tcW w:w="12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A305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1 P / q</w:t>
            </w:r>
          </w:p>
        </w:tc>
        <w:tc>
          <w:tcPr>
            <w:tcW w:w="14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A4E2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2 HR (95% CI)</w:t>
            </w:r>
          </w:p>
        </w:tc>
        <w:tc>
          <w:tcPr>
            <w:tcW w:w="12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0F9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2 P / q</w:t>
            </w:r>
          </w:p>
        </w:tc>
        <w:tc>
          <w:tcPr>
            <w:tcW w:w="14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A28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3 HR (95% CI)</w:t>
            </w:r>
          </w:p>
        </w:tc>
        <w:tc>
          <w:tcPr>
            <w:tcW w:w="12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B10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3 P / q</w:t>
            </w:r>
          </w:p>
        </w:tc>
      </w:tr>
      <w:tr w14:paraId="2B25570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48E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89E2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706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18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194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FA5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AD8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(1.11-1.26)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B25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DA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B1E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552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7A9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</w:tr>
      <w:tr w14:paraId="058C3C7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A74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F02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A7E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5DD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2E8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88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CA2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(0.97-1.46)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646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0.096 / 0.123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C6F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(0.91-1.38)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9F2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0.266 / 0.299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9FF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(0.90-1.37)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351D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0.310 / 0.344</w:t>
            </w:r>
          </w:p>
        </w:tc>
      </w:tr>
      <w:tr w14:paraId="31EA4C6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B60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113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D7D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A0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340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314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050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(1.15-1.72)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3CB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581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(1.02-1.54)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DC3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0.045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E07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(0.98-1.48)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E43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0.076 / 0.101</w:t>
            </w:r>
          </w:p>
        </w:tc>
      </w:tr>
      <w:tr w14:paraId="700AAF7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9370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589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EF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C5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10B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9D89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C72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(1.29-1.92)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4F2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126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(1.11-1.67)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371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89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(1.06-1.59)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127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</w:tr>
      <w:tr w14:paraId="1C1BF02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40B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6DB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F3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32AE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01F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8F6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377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(1.09-1.24)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576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F20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(1.04-1.18)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D14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890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4A9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0.017</w:t>
            </w:r>
          </w:p>
        </w:tc>
      </w:tr>
      <w:tr w14:paraId="406DF43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DD8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C0E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4F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38F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926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227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46D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758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567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(1.04-1.19)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C73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F5B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C4A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0.029</w:t>
            </w:r>
          </w:p>
        </w:tc>
      </w:tr>
      <w:tr w14:paraId="0908F02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D52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26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420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9364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CFE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586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FA1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(0.81-1.24)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4D0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0.988 / 0.989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95BC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(0.77-1.17)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9AEB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0.635 / 0.663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A32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(0.76-1.16)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6E7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0.570 / 0.602</w:t>
            </w:r>
          </w:p>
        </w:tc>
      </w:tr>
      <w:tr w14:paraId="56CE021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F8D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BD6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96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6CF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88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A72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5BF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(1.30-1.90)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6D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84E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(1.18-1.75)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D1F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133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(1.15-1.71)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E59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2C7B428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B52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7D22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3A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E2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BC3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E0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F4A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(1.12-1.66)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83D8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3871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(0.98-1.48)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A7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0.076 / 0.100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EF9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(0.93-1.41)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C78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0.201 / 0.234</w:t>
            </w:r>
          </w:p>
        </w:tc>
      </w:tr>
      <w:tr w14:paraId="07C24A2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53A6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774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A08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BF5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C45A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9E8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59F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(1.08-1.22)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280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561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332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D1A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ACC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0.028</w:t>
            </w:r>
          </w:p>
        </w:tc>
      </w:tr>
      <w:tr w14:paraId="7CD5F22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4394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29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B2C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B6F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ADD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3C7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FD6B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(1.16-1.31)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512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D19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(1.10-1.26)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A59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D968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4DE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CB473B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DBF2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AAC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3AF3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B8D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FF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6CC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D6C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(1.05-1.61)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5194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0.026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00A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(1.00-1.54)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726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0.047 / 0.066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03D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(1.00-1.54)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2B2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0.067</w:t>
            </w:r>
          </w:p>
        </w:tc>
      </w:tr>
      <w:tr w14:paraId="5B9E3F0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997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96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957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B11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263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EB4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73DA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1.74 (1.42-2.14)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E55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3C1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(1.29-1.95)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043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700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(1.27-1.92)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1D4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542ECE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FC18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11DD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985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5B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823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4C4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7A6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(1.40-2.11)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745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55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(1.23-1.87)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8EC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2ED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(1.18-1.80)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B529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2A2ABCB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30A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ADC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4E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13C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A6C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A587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79E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(1.13-1.28)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AA2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9BC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(1.08-1.23)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679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B85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51B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C58E24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4F8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BA0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99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C41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EA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A98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57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(1.11-1.25)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E95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6CA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1C6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27B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(1.05-1.18)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28B7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08770D5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5AB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2C9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1FB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9D5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46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5F2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73B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(1.14-1.73)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830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856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(1.09-1.66)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317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218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(1.08-1.65)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9B7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0.014</w:t>
            </w:r>
          </w:p>
        </w:tc>
      </w:tr>
      <w:tr w14:paraId="5644D29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43F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AC6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499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224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9BE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690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3ECD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(1.21-1.83)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B2F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2D4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(1.12-1.71)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7C7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E9B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(1.10-1.68)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402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</w:tr>
      <w:tr w14:paraId="56CB5C3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2E2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F45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9B4D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505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BC1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2E4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395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(1.44-2.15)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69F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9E7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(1.25-1.91)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D29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ECE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(1.20-1.83)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CC40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403BDA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42B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D86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A064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2C7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B43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362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317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(1.11-1.26)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B55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DE5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(1.06-1.21)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A93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AE1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D3A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14E6D29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708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473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C66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523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7B4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0B3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B9E8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(1.17-1.32)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1B9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67D0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(1.12-1.27)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5BD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184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(1.11-1.26)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23C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012053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CB5A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C37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C69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6F4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65B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D73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B66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(1.18-1.79)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377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E9C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(1.13-1.72)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276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0A65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(1.15-1.75)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F59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</w:tr>
      <w:tr w14:paraId="7A1E91B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0D6E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95F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3BC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7C6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49E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6D5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6262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(1.19-1.82)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FF5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96C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(1.10-1.68)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102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42D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(1.10-1.69)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B45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</w:tr>
      <w:tr w14:paraId="535E272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20B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9C4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4C2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3C2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5E2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921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D05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1.82 (1.49-2.23)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70BA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8E8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(1.30-1.97)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8CA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B61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(1.28-1.94)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7B3D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DA670E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1582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F66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034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BAE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6AD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AA1C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74C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(1.12-1.27)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BE52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EC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(1.07-1.22)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666A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A91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BA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51201B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C07E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9E9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884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34A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0C3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188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1B4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(1.10-1.22)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9C60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AB7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(1.06-1.18)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9F1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6FD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(1.04-1.17)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018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19D0E4A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0A8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E85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293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ACF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C9A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97C1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028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(0.87-1.34)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30E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0.476 / 0.508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A9D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(0.82-1.26)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5B7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0.891 / 0.900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6B1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(0.79-1.23)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3917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0.916 / 0.922</w:t>
            </w:r>
          </w:p>
        </w:tc>
      </w:tr>
      <w:tr w14:paraId="761B1E1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C44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EA2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90D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7EA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4871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2A16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329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(1.30-1.95)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51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541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(1.17-1.77)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2DA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AF7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(1.15-1.74)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FB2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</w:tr>
      <w:tr w14:paraId="2B1171C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0DB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47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232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FE8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ED8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201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092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1.83 (1.50-2.22)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2C8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EB3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(1.29-1.95)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36A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0FC0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(1.22-1.85)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8FE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78B0AE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5483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5B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1C2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800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8D0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1DF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60A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(1.17-1.33)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0F1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326B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(1.12-1.27)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529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EB5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79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C61780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3A8D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082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CA8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FF9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C3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22E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0F72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22C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4F3D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(0.98-1.16)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2B8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0.125 / 0.155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43A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8AF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 / 0.345</w:t>
            </w:r>
          </w:p>
        </w:tc>
      </w:tr>
      <w:tr w14:paraId="5FAA821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6616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E4E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9EB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39D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DD0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403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6B1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(0.87-1.42)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FF4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0.393 / 0.427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53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(0.81-1.33)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BBA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0.772 / 0.793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655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(0.81-1.32)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C36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0.811 / 0.829</w:t>
            </w:r>
          </w:p>
        </w:tc>
      </w:tr>
      <w:tr w14:paraId="4260190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DE7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549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994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61A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08F0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FDF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ED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(1.03-1.66)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117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0.040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163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(0.91-1.48)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97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0.235 / 0.269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F5A7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(0.88-1.43)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20D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0.350 / 0.386</w:t>
            </w:r>
          </w:p>
        </w:tc>
      </w:tr>
      <w:tr w14:paraId="47DF72A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9EA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459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48E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2E6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0BF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521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D48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(1.11-1.78)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C2B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C51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(0.96-1.56)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879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0.104 / 0.132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B5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(0.92-1.50)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5BC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0.195 / 0.229</w:t>
            </w:r>
          </w:p>
        </w:tc>
      </w:tr>
      <w:tr w14:paraId="3ABB78D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6D3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651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60DF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D0B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590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3B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86A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(1.04-1.21)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98E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CC0C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D08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0.066 / 0.089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CA1C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5D3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0.145 / 0.178</w:t>
            </w:r>
          </w:p>
        </w:tc>
      </w:tr>
      <w:tr w14:paraId="0042EED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310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3EB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BF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840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CDF0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56C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F1F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(1.02-1.20)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775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0.023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C1F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(0.97-1.15)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39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0.178 / 0.212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7A76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FDA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0.347 / 0.382</w:t>
            </w:r>
          </w:p>
        </w:tc>
      </w:tr>
      <w:tr w14:paraId="0D00960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41F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146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644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B8F5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154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732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E8F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 (0.75-1.23)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042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0.738 / 0.760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82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 (0.71-1.17)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DF1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0.466 / 0.499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5C6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 (0.70-1.16)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E171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0.432 / 0.466</w:t>
            </w:r>
          </w:p>
        </w:tc>
      </w:tr>
      <w:tr w14:paraId="086C446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B0BF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5A1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8C7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69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0DF8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329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0FD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(1.16-1.84)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B31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ED7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(1.06-1.69)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7CD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0.026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DF1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(1.03-1.65)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76B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0.042</w:t>
            </w:r>
          </w:p>
        </w:tc>
      </w:tr>
      <w:tr w14:paraId="46CFD8F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227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330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99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27B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29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61B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914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(0.99-1.59)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938C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0.061 / 0.083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E6C0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(0.87-1.43)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FA1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0.372 / 0.406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431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(0.84-1.38)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3F8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0.574 / 0.605</w:t>
            </w:r>
          </w:p>
        </w:tc>
      </w:tr>
      <w:tr w14:paraId="21FCF4B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9BF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DF7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BC4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AFB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AC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C6E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29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(1.04-1.20)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C6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9E0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4D9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0.073 / 0.097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2AA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889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0.156 / 0.189</w:t>
            </w:r>
          </w:p>
        </w:tc>
      </w:tr>
      <w:tr w14:paraId="5880D33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361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2A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298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55B2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263A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8DE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4DD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(1.09-1.27)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AF4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E76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(1.04-1.22)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726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921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6AA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0.023</w:t>
            </w:r>
          </w:p>
        </w:tc>
      </w:tr>
      <w:tr w14:paraId="40B82DE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5AB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15C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3C1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4FC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4C9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59D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EAC3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(1.06-1.75)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F7C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0.026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6D7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(1.01-1.67)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7E7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0.045 / 0.063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1A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(1.01-1.68)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24C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0.042 / 0.060</w:t>
            </w:r>
          </w:p>
        </w:tc>
      </w:tr>
      <w:tr w14:paraId="2820352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5EA6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4AA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67CB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3ED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5C4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C10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A4B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(1.27-2.08)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8E7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E8E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(1.14-1.87)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D68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AD4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(1.13-1.85)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A9E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</w:tr>
      <w:tr w14:paraId="17E97DE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1D94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92F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AB1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5A79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E36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3E9D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884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(1.21-1.98)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268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F31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(1.05-1.74)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AA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0.033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3AC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(1.02-1.69)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0C0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0.051</w:t>
            </w:r>
          </w:p>
        </w:tc>
      </w:tr>
      <w:tr w14:paraId="7D07F59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514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07A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2E1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43F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CA9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A40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B501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4E2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BA4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(1.02-1.18)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965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B94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412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 / 0.050</w:t>
            </w:r>
          </w:p>
        </w:tc>
      </w:tr>
      <w:tr w14:paraId="3998E86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ED1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544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076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F49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E10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80C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FE8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18E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BFC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F52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0.040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DA03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(0.99-1.16)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3D7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 / 0.093</w:t>
            </w:r>
          </w:p>
        </w:tc>
      </w:tr>
      <w:tr w14:paraId="246C147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56A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6C2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C209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F23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DC9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108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9B3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(1.00-1.64)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93A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0.050 / 0.070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38C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(0.96-1.58)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275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0.107 / 0.135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AAD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(0.95-1.56)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474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0.126 / 0.156</w:t>
            </w:r>
          </w:p>
        </w:tc>
      </w:tr>
      <w:tr w14:paraId="2DA5CB2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162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591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E28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82F0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F51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4E1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55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(1.08-1.77)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328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0.017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984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(1.01-1.66)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87D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0.045 / 0.064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932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(0.98-1.63)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F70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0.066 / 0.089</w:t>
            </w:r>
          </w:p>
        </w:tc>
      </w:tr>
      <w:tr w14:paraId="0D8EACA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A33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389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B1B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20F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7DB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B06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550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(1.25-2.02)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86E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F39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(1.09-1.80)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846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80A1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(1.05-1.74)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DAE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0.029</w:t>
            </w:r>
          </w:p>
        </w:tc>
      </w:tr>
      <w:tr w14:paraId="5D7CF64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537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603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CD1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005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37E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652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1A8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E6A0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838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483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C0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(1.01-1.18)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45B5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</w:tr>
      <w:tr w14:paraId="342D239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8D1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D5D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C47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7F1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15E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110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2D6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(1.13-1.31)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7D6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ADE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(1.09-1.27)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196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CF1D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88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56CFF9C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6C15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0DD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F22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0E2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3A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36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BC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(1.15-1.88)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F0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D92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(1.09-1.80)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04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737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(1.11-1.83)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4CD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</w:tr>
      <w:tr w14:paraId="1BFC72C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89F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387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5B6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C70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993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B965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624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(1.07-1.77)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C8F0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95F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(0.98-1.64)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D1B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0.066 / 0.089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63A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(0.98-1.64)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F3F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0.072 / 0.096</w:t>
            </w:r>
          </w:p>
        </w:tc>
      </w:tr>
      <w:tr w14:paraId="16ADFE3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C95D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46E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94D0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CDB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2010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E33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A2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(1.33-2.17)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2BE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2F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(1.16-1.93)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87C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13F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(1.15-1.90)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5D4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0.006</w:t>
            </w:r>
          </w:p>
        </w:tc>
      </w:tr>
      <w:tr w14:paraId="7669B35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EC7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A4C4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230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CD0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152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797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CBB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EEC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DA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065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5BC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(1.02-1.19)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2293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</w:tr>
      <w:tr w14:paraId="09FA351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CC60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8A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184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ED9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8663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48D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2E1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42A1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A68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7F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0.081 / 0.105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728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(0.98-1.14)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7399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0.162 / 0.196</w:t>
            </w:r>
          </w:p>
        </w:tc>
      </w:tr>
      <w:tr w14:paraId="451B5B6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BF7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4BA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AEB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38C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30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C772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BC8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(0.74-1.25)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D8D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0.788 / 0.808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FB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 (0.70-1.17)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77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0.444 / 0.477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82F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 (0.69-1.16)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A1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0.393 / 0.427</w:t>
            </w:r>
          </w:p>
        </w:tc>
      </w:tr>
      <w:tr w14:paraId="0C73BB2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FBE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B44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10B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3C60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33A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5987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384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(1.18-1.89)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08C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A7A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(1.05-1.70)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9FE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0.031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695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(1.03-1.68)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88E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0.040</w:t>
            </w:r>
          </w:p>
        </w:tc>
      </w:tr>
      <w:tr w14:paraId="5868801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7E4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0DD5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DD8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642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FB73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928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0F6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(1.27-2.04)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CD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C131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(1.09-1.78)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F5C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525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(1.05-1.71)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C5F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0.032</w:t>
            </w:r>
          </w:p>
        </w:tc>
      </w:tr>
      <w:tr w14:paraId="0EED4FF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A5D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7D2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7F8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6A2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2DA8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899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3C3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(1.12-1.30)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2F6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7204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DD3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555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(1.05-1.23)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FB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</w:tr>
      <w:tr w14:paraId="05A09F1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3B8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F482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17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9E8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704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09A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47A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(1.19-1.44)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059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33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5C1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296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88E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DBB00D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A4E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1CC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79B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2B9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5C87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30D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DCE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(0.93-1.85)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A94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0.123 / 0.153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602C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(0.89-1.79)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9E1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0.185 / 0.219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B94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(0.87-1.74)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D4F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0.241 / 0.275</w:t>
            </w:r>
          </w:p>
        </w:tc>
      </w:tr>
      <w:tr w14:paraId="22130D5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6F3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506B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4BED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180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F6B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BB7A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967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(1.17-2.28)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1D04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DEEC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(1.07-2.10)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ED94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0.030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65C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(1.00-1.97)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BA1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0.072</w:t>
            </w:r>
          </w:p>
        </w:tc>
      </w:tr>
      <w:tr w14:paraId="0AC6495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8BE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2B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A71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7462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433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88C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357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2.00 (1.45-2.75)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2D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A27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1.78 (1.28-2.47)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837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137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(1.17-2.28)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835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</w:tr>
      <w:tr w14:paraId="4C2AB57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FFF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A30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FE0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E14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238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30A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9CF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(1.14-1.38)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623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109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6C0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C53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(1.06-1.30)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CE4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</w:tr>
      <w:tr w14:paraId="0941DC8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CC3C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549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9BA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0EA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A39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FB4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685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(1.15-1.40)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B02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23E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(1.11-1.37)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B6B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7DA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(1.08-1.33)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B7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54821D7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71D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CCF9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F00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22E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E82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B93A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EAA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(0.86-1.73)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6D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0.258 / 0.291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BA7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(0.82-1.65)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E94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0.398 / 0.432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002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(0.80-1.61)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4E4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0.484 / 0.517</w:t>
            </w:r>
          </w:p>
        </w:tc>
      </w:tr>
      <w:tr w14:paraId="318F100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7F7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EFA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712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14E0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8BA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2C0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494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1.83 (1.33-2.53)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A82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1072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(1.23-2.38)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1B4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84CD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(1.18-2.28)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8B2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0.007</w:t>
            </w:r>
          </w:p>
        </w:tc>
      </w:tr>
      <w:tr w14:paraId="0DA946C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70DB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47D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91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4D4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5DB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E12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B20A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(1.28-2.45)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D9A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887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(1.15-2.26)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C97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533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(1.06-2.08)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453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</w:tr>
      <w:tr w14:paraId="3AF6663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41E42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71F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5F8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D3F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776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800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B2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(1.11-1.35)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13E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70A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A68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748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(1.04-1.29)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DB5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</w:tr>
      <w:tr w14:paraId="12D96CE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28F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47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1C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D42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68E0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0E9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50E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(1.23-1.49)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5C97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F93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(1.18-1.45)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D58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E4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(1.15-1.41)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5364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C0A939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F490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9C7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E2E2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F4F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A81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92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F36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(0.89-1.86)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46C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0.178 / 0.212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B09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(0.87-1.82)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DAF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0.228 / 0.261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0E8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(0.86-1.80)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EC8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0.249 / 0.283</w:t>
            </w:r>
          </w:p>
        </w:tc>
      </w:tr>
      <w:tr w14:paraId="4748EBE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187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BA5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F21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136D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F4D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49A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9B7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2.08 (1.48-2.92)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722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EE1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 (1.39-2.76)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3D1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728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 (1.35-2.68)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02C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26D83E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73D8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31E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6D7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F71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913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E64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0C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2.28 (1.63-3.19)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B25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027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2.07 (1.47-2.91)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BDA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9B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1.94 (1.38-2.73)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48D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661818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A78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F7B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683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C4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2B5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1A8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F3C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(1.20-1.47)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238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7FA5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(1.16-1.43)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DCF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9D3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7F7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D23B2B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82B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9B0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8F8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3A5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FC9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400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4F2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(1.17-1.38)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3E2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878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(1.12-1.33)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80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8CF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(1.10-1.32)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BFDE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F1A04B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71B3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866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86C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D47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DF1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AA7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877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 (1.29-2.65)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250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F7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1.79 (1.24-2.57)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131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F65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(1.22-2.53)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7F93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</w:tr>
      <w:tr w14:paraId="3927AB9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666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55F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FEC4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7F2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79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6F6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00D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1.93 (1.35-2.76)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80A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F52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1.83 (1.27-2.63)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BAD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347A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(1.23-2.55)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014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</w:tr>
      <w:tr w14:paraId="3DE4F87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ADB1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782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B5D0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90D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29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471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F44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2.57 (1.82-3.62)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9D1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947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2.31 (1.62-3.30)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92F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31A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2.17 (1.52-3.10)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55E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2B7F72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E30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EBA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071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30F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E32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C80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B51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(1.18-1.44)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D72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AE3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02F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DE86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(1.11-1.37)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A03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5CDE5E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633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22E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6E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F09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CD3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7BE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85B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(1.21-1.46)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520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061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(1.15-1.40)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63E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A57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0AC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5B24ADA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A4F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661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2CD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7B2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C46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DCB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92D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(0.94-1.95)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3AB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0.099 / 0.126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043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(0.93-1.93)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647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0.117 / 0.147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ED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(0.94-1.96)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11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0.099 / 0.127</w:t>
            </w:r>
          </w:p>
        </w:tc>
      </w:tr>
      <w:tr w14:paraId="18BD889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2AB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1AA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7DB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BA1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A86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618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F1B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 (1.32-2.61)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DBC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EA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1.75 (1.24-2.48)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B8B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143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(1.25-2.50)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17A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</w:tr>
      <w:tr w14:paraId="5A15484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B90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614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46A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0C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DF6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5C44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3F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2.35 (1.69-3.27)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784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E34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2.11 (1.50-2.96)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FA7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99C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2.05 (1.46-2.88)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99B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AA457D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605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C80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C75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70F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019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0ADE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3A9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(1.20-1.47)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C3A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7F5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(1.15-1.42)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910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10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D6E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5716C0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CEA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D7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C3B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FF8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8B7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17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688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(1.15-1.32)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CDF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4E9D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(1.11-1.29)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721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27D6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899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528DDA7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870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0A0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C06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F5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5EA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63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2CF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(1.00-2.08)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FA4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 / 0.071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6D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(0.95-2.00)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104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0.087 / 0.113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0D6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(0.90-1.89)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024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0.164 / 0.198</w:t>
            </w:r>
          </w:p>
        </w:tc>
      </w:tr>
      <w:tr w14:paraId="1021AE8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E5C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7D9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908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C0E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B13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FE5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7D6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1.88 (1.33-2.68)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D085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B0C9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(1.23-2.52)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4CC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EDF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(1.19-2.44)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9516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</w:tr>
      <w:tr w14:paraId="7B82DE6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405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CBA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8F6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E6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D02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262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0D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2.70 (1.93-3.77)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6C9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CBB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2.47 (1.75-3.50)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37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93C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2.25 (1.58-3.19)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983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CD05D0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1B8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5B64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C81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217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344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D005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BA0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(1.25-1.53)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105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E7A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(1.21-1.50)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AC2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CBC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(1.18-1.46)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65F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272987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748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68F0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A26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A9E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270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2EA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D5A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D64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600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(1.04-1.20)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FD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0F3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636E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0.030</w:t>
            </w:r>
          </w:p>
        </w:tc>
      </w:tr>
      <w:tr w14:paraId="48E41DD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D1822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046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6CA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A47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E91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3903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E6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(1.09-1.63)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752D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2B8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(1.01-1.53)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A2A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0.054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A3E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(1.00-1.50)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609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0.056 / 0.076</w:t>
            </w:r>
          </w:p>
        </w:tc>
      </w:tr>
      <w:tr w14:paraId="5F1C368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4770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72BC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9D3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998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2E9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7E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E6E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(1.07-1.62)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38C9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C42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(0.94-1.44)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987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0.160 / 0.193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5B7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(0.91-1.38)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ABF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0.292 / 0.325</w:t>
            </w:r>
          </w:p>
        </w:tc>
      </w:tr>
      <w:tr w14:paraId="5221A3D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6AB4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2369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5CF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A32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A8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B13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14DA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(1.31-1.95)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C70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BE5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(1.10-1.67)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676B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F66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09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0.039</w:t>
            </w:r>
          </w:p>
        </w:tc>
      </w:tr>
      <w:tr w14:paraId="3017107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F9F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8C3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B3B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4795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221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F8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6B2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(1.08-1.22)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414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7F6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10AF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0.025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123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(0.99-1.14)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0A8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 / 0.094</w:t>
            </w:r>
          </w:p>
        </w:tc>
      </w:tr>
      <w:tr w14:paraId="4A0E0E2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F76E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27DC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AB3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0A9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2EA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5B4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FA5E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02DC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843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2CE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60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40A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0.045</w:t>
            </w:r>
          </w:p>
        </w:tc>
      </w:tr>
      <w:tr w14:paraId="555D8BB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4C91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760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25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0D0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8A2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DE3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168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(0.99-1.49)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652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0.059 / 0.080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216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(0.95-1.43)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576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0.151 / 0.184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92F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(0.93-1.41)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AD9C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0.192 / 0.225</w:t>
            </w:r>
          </w:p>
        </w:tc>
      </w:tr>
      <w:tr w14:paraId="1075511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4ED2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43F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307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1BA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3BE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57D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7A93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(1.04-1.56)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5BE6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0.032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AD9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(0.94-1.43)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3BB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0.170 / 0.204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A33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(0.92-1.39)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0AE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0.252 / 0.285</w:t>
            </w:r>
          </w:p>
        </w:tc>
      </w:tr>
      <w:tr w14:paraId="2342A8D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C2B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DCE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52C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124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FCF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64E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5C5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(1.25-1.84)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1A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272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(1.08-1.63)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2EE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669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424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0.039</w:t>
            </w:r>
          </w:p>
        </w:tc>
      </w:tr>
      <w:tr w14:paraId="236DD02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E342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C05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9EE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15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A12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813D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6D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(1.07-1.21)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1D1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E1C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F49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F5C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791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0.056</w:t>
            </w:r>
          </w:p>
        </w:tc>
      </w:tr>
      <w:tr w14:paraId="27186F8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580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C54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BD4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77C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9D0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511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29A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(1.09-1.23)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651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84D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702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E8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641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0.028</w:t>
            </w:r>
          </w:p>
        </w:tc>
      </w:tr>
      <w:tr w14:paraId="6BC143D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0BF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0E1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A95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7D3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C7C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15D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EAC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(0.83-1.26)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27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0.814 / 0.830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C01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(0.79-1.21)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99E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0.855 / 0.868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0E6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(0.79-1.21)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831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0.856 / 0.868</w:t>
            </w:r>
          </w:p>
        </w:tc>
      </w:tr>
      <w:tr w14:paraId="79C7B27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4E9F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E3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E03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3B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B89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AD4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EE5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(1.10-1.64)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44CB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2EA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(0.98-1.47)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F38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0.076 / 0.101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0EC3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(0.97-1.45)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21B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0.102 / 0.130</w:t>
            </w:r>
          </w:p>
        </w:tc>
      </w:tr>
      <w:tr w14:paraId="427BE9D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BE1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7B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F36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32F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B0E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052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1DBC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(1.26-1.86)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2DB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63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(1.09-1.63)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89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7A55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(1.06-1.58)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D97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0.021</w:t>
            </w:r>
          </w:p>
        </w:tc>
      </w:tr>
      <w:tr w14:paraId="21A9F92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80A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B1E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23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CA7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860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AFD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075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E5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2BD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0E9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328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(1.04-1.18)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2EE8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</w:tr>
      <w:tr w14:paraId="1695F69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756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FC9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51C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4803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F0A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F93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1A9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(1.08-1.19)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E2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9F1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(1.03-1.16)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591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364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0E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0.032</w:t>
            </w:r>
          </w:p>
        </w:tc>
      </w:tr>
      <w:tr w14:paraId="5468726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BFC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760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2AE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FB2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972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798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09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(0.93-1.40)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FC9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0.210 / 0.243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C77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(0.86-1.31)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C650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0.581 / 0.611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A38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(0.87-1.32)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70C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0.505 / 0.537</w:t>
            </w:r>
          </w:p>
        </w:tc>
      </w:tr>
      <w:tr w14:paraId="0ACCC50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C703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D73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954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F19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BDF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F5D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DBF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(1.13-1.68)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2A5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92ED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(1.00-1.51)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D2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0.047 / 0.066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3F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2BC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0.073 / 0.097</w:t>
            </w:r>
          </w:p>
        </w:tc>
      </w:tr>
      <w:tr w14:paraId="6CF399F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9FFC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4FB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6583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49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5F3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DCBE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A9C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(1.26-1.86)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4AD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577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(1.06-1.61)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B78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0.020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9179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(1.05-1.59)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CF0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0.025</w:t>
            </w:r>
          </w:p>
        </w:tc>
      </w:tr>
      <w:tr w14:paraId="03E3EFB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07D5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673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BD5B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D53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9E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D6B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6E1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(1.09-1.23)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D97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CDB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450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8BD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07D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0.014</w:t>
            </w:r>
          </w:p>
        </w:tc>
      </w:tr>
      <w:tr w14:paraId="30B6F65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432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F5D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FB2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BD8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C4F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9B9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8E1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(1.08-1.22)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1FC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26F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2D0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CE2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38D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0.028</w:t>
            </w:r>
          </w:p>
        </w:tc>
      </w:tr>
      <w:tr w14:paraId="50DA154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9B3B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BA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ED0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A4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123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B3D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777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(0.97-1.45)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97E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0.105 / 0.133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21B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(0.87-1.32)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5AB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0.512 / 0.543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69B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(0.87-1.32)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3ED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0.509 / 0.540</w:t>
            </w:r>
          </w:p>
        </w:tc>
      </w:tr>
      <w:tr w14:paraId="654F0B6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3A07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CEC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48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AAE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AF5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E0D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0F7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(1.03-1.54)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3EE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82B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(0.92-1.39)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A6A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0.244 / 0.278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133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(0.91-1.37)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4BB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0.282 / 0.315</w:t>
            </w:r>
          </w:p>
        </w:tc>
      </w:tr>
      <w:tr w14:paraId="7C17104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E84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F5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0EF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AF9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77A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C4C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FDBA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(1.22-1.81)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E731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18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(1.02-1.53)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4FF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0.046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34A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(1.01-1.52)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12F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0.042 / 0.060</w:t>
            </w:r>
          </w:p>
        </w:tc>
      </w:tr>
      <w:tr w14:paraId="17D46D2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1B8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B31A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116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5B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B46A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07C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9BA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(1.07-1.21)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46A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54A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DE3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0.039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D1F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89A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0.054</w:t>
            </w:r>
          </w:p>
        </w:tc>
      </w:tr>
      <w:tr w14:paraId="1F6AAFC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141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47D3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7BE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766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F96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552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70F2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(1.04-1.15)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4B2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BFA6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(1.00-1.13)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714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0.038 / 0.055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367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(0.98-1.11)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768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0.168 / 0.202</w:t>
            </w:r>
          </w:p>
        </w:tc>
      </w:tr>
      <w:tr w14:paraId="54DA3F6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E04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C069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68C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60C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2FF4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E6A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68E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(0.99-1.50)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BDA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0.068 / 0.091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270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(0.92-1.41)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FE6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0.223 / 0.257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77A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(0.92-1.40)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1D2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0.233 / 0.267</w:t>
            </w:r>
          </w:p>
        </w:tc>
      </w:tr>
      <w:tr w14:paraId="671F4E0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AF8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320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E83A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4A2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56D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4E4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AB6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(1.22-1.83)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0FB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515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(1.07-1.63)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F19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CA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570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0.033</w:t>
            </w:r>
          </w:p>
        </w:tc>
      </w:tr>
      <w:tr w14:paraId="5643C4D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D99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3E4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924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965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5B74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5A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1CE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(1.29-1.93)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9FE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B7B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(1.08-1.65)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79DD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A23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(1.03-1.58)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1015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0.037</w:t>
            </w:r>
          </w:p>
        </w:tc>
      </w:tr>
      <w:tr w14:paraId="1BA75F8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A2F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BB4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035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6A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F500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E29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EE6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DE0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0B93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24E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FF3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70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0.027</w:t>
            </w:r>
          </w:p>
        </w:tc>
      </w:tr>
      <w:tr w14:paraId="31ECA44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9501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75E5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865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F5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9D8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39E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E85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9F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A3F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(0.97-1.15)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8C1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0.201 / 0.234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856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ED3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0.442 / 0.475</w:t>
            </w:r>
          </w:p>
        </w:tc>
      </w:tr>
      <w:tr w14:paraId="7CE3073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699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B43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30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467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348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D66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A2B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(1.00-1.61)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0BE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0.072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E66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(0.92-1.49)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4E0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0.199 / 0.233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BAB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(0.92-1.48)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065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0.209 / 0.243</w:t>
            </w:r>
          </w:p>
        </w:tc>
      </w:tr>
      <w:tr w14:paraId="5BC652D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AFC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05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22A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5B4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F22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BAA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04A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(0.88-1.43)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CB9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0.357 / 0.392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420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(0.75-1.25)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D10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0.810 / 0.828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D11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(0.74-1.22)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F5D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0.684 / 0.707</w:t>
            </w:r>
          </w:p>
        </w:tc>
      </w:tr>
      <w:tr w14:paraId="1AD2D12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3C485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B4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5FAB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E86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AB13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CB5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41E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(1.12-1.79)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468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0B5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(0.92-1.52)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3F5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0.191 / 0.224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492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(0.87-1.45)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519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0.362 / 0.396</w:t>
            </w:r>
          </w:p>
        </w:tc>
      </w:tr>
      <w:tr w14:paraId="6181E8A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CF8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143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30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F51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523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A66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1D9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(1.02-1.18)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62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0.025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2D1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D19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0.439 / 0.472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018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(0.94-1.10)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85D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0.729 / 0.751</w:t>
            </w:r>
          </w:p>
        </w:tc>
      </w:tr>
      <w:tr w14:paraId="2589617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818C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A85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A2E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B35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6F2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E2C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869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498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5E9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(0.97-1.15)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2A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0.237 / 0.271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052C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382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0.421 / 0.455</w:t>
            </w:r>
          </w:p>
        </w:tc>
      </w:tr>
      <w:tr w14:paraId="54DDF7D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E95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A63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867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DB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71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BCC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E7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(0.88-1.42)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F5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0.370 / 0.404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FDA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(0.84-1.36)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BCE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0.607 / 0.636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59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(0.83-1.35)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93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0.637 / 0.664</w:t>
            </w:r>
          </w:p>
        </w:tc>
      </w:tr>
      <w:tr w14:paraId="0DFAF8A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42F7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60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5AA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4D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7C0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D92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00A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(0.90-1.45)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36A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0.281 / 0.315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0F9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(0.80-1.32)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F9EE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0.819 / 0.835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A8B3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(0.79-1.30)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7279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0.903 / 0.911</w:t>
            </w:r>
          </w:p>
        </w:tc>
      </w:tr>
      <w:tr w14:paraId="2C888B1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46E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C72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9EF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74B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BF4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D5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115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(1.04-1.66)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ACB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0.032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DCD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(0.90-1.47)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EA5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0.275 / 0.309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61A2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(0.86-1.42)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84E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0.429 / 0.463</w:t>
            </w:r>
          </w:p>
        </w:tc>
      </w:tr>
      <w:tr w14:paraId="7D4F9A3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2CE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4C0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839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144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3CC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42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C0E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E5E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0.035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8088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BC9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0.337 / 0.373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9DA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94C8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0.516 / 0.546</w:t>
            </w:r>
          </w:p>
        </w:tc>
      </w:tr>
      <w:tr w14:paraId="7C74CBB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0CAD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CC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4B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745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7B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D4E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2E5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(1.05-1.23)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22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4C8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(0.99-1.17)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310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0.110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8D1D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(0.98-1.16)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7F4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0.124 / 0.155</w:t>
            </w:r>
          </w:p>
        </w:tc>
      </w:tr>
      <w:tr w14:paraId="333359E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2EA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152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3657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25B4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D74C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7DD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DCAC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(0.77-1.27)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D561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0.925 / 0.929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BF9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(0.73-1.21)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A87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0.635 / 0.663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BAF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(0.74-1.22)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556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0.677 / 0.701</w:t>
            </w:r>
          </w:p>
        </w:tc>
      </w:tr>
      <w:tr w14:paraId="4CC0814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77A1C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718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CA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421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B6A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F04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1A9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(0.97-1.57)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D32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0.081 / 0.106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BFD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(0.86-1.40)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68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0.459 / 0.491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E0A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(0.86-1.41)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7F6A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0.437 / 0.471</w:t>
            </w:r>
          </w:p>
        </w:tc>
      </w:tr>
      <w:tr w14:paraId="293BCCA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66E2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722B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AC5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E18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3A4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D90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CD53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(1.18-1.87)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78D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49A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(1.01-1.62)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EF3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0.044 / 0.062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10A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(1.00-1.61)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D49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0.072</w:t>
            </w:r>
          </w:p>
        </w:tc>
      </w:tr>
      <w:tr w14:paraId="751193C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BDB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0E4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715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1BE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42B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D989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B2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DA5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D80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(1.02-1.19)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A64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F58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(1.01-1.18)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40E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0.033</w:t>
            </w:r>
          </w:p>
        </w:tc>
      </w:tr>
      <w:tr w14:paraId="12726ED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9F8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C41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73C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1A0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615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D06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059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(1.04-1.19)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996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A4C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312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0.093 / 0.119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F19A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(0.97-1.13)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D12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0.203 / 0.236</w:t>
            </w:r>
          </w:p>
        </w:tc>
      </w:tr>
      <w:tr w14:paraId="4167FFC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FE8C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0EB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A0C5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FD1B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95C2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8CA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919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(0.90-1.47)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02B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0.255 / 0.288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271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(0.83-1.37)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64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0.594 / 0.623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EEC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(0.85-1.39)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792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0.507 / 0.539</w:t>
            </w:r>
          </w:p>
        </w:tc>
      </w:tr>
      <w:tr w14:paraId="5112D29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779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A3F7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750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45B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C69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D47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26F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(1.04-1.68)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216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0.033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15D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(0.92-1.51)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847B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0.182 / 0.216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C21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(0.91-1.49)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F0C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0.218 / 0.253</w:t>
            </w:r>
          </w:p>
        </w:tc>
      </w:tr>
      <w:tr w14:paraId="2911056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D61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F3AA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5F2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E63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955C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F63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9D6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(1.11-1.78)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34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E538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(0.95-1.56)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EB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0.129 / 0.159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89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(0.94-1.55)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5D3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0.143 / 0.176</w:t>
            </w:r>
          </w:p>
        </w:tc>
      </w:tr>
      <w:tr w14:paraId="3F4A75B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F0E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D9DC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8C6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3D3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F18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34D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38E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(1.04-1.21)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E35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631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DADF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0.092 / 0.119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222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B27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0.122 / 0.152</w:t>
            </w:r>
          </w:p>
        </w:tc>
      </w:tr>
      <w:tr w14:paraId="547869B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2A24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3F07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BEF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621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865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B36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73D4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(1.04-1.22)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D96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EA9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(0.99-1.17)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F9D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0.101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6A0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C9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0.094 / 0.121</w:t>
            </w:r>
          </w:p>
        </w:tc>
      </w:tr>
      <w:tr w14:paraId="50B514D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3E1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6B4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F3B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005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136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6D4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31A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(0.91-1.49)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46D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0.224 / 0.258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286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(0.82-1.35)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D04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0.666 / 0.692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A15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(0.83-1.36)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08D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0.622 / 0.651</w:t>
            </w:r>
          </w:p>
        </w:tc>
      </w:tr>
      <w:tr w14:paraId="39296A9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E39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4BD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E21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6AF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543B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4F2C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00D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(1.04-1.67)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494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DCD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(0.93-1.50)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BB2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0.177 / 0.211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361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(0.93-1.51)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7F9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0.177 / 0.211</w:t>
            </w:r>
          </w:p>
        </w:tc>
      </w:tr>
      <w:tr w14:paraId="0C33866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58F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F8E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5C2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78F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6BD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B3E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0B6C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(1.06-1.71)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7D8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0.024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01B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(0.90-1.47)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67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0.270 / 0.304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611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(0.90-1.47)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A04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0.277 / 0.310</w:t>
            </w:r>
          </w:p>
        </w:tc>
      </w:tr>
      <w:tr w14:paraId="147345E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460F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D7E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5E9B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663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07E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ACA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16F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75E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CD6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(0.98-1.14)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9D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0.187 / 0.221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5CB6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(0.97-1.14)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B7C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0.201 / 0.234</w:t>
            </w:r>
          </w:p>
        </w:tc>
      </w:tr>
      <w:tr w14:paraId="610B39D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4BC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83D2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987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C5D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7D7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31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BE8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EE4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0.050 / 0.069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8B6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186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0.517 / 0.547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E05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(0.93-1.09)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726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0.863 / 0.873</w:t>
            </w:r>
          </w:p>
        </w:tc>
      </w:tr>
      <w:tr w14:paraId="36551C9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728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F7C6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AB7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D23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D72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670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238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(0.93-1.52)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A05A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0.175 / 0.209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21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(0.86-1.42)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9AA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0.415 / 0.450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D80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(0.87-1.43)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3C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0.386 / 0.420</w:t>
            </w:r>
          </w:p>
        </w:tc>
      </w:tr>
      <w:tr w14:paraId="677AAFD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ABC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296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0C8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BBA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053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589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DA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(1.14-1.84)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820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73F0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(0.99-1.63)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F61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0.078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43F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(0.98-1.60)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0F2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0.101</w:t>
            </w:r>
          </w:p>
        </w:tc>
      </w:tr>
      <w:tr w14:paraId="3F3E684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E80A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1EA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359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3436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F2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046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909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(1.12-1.81)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6D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492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(0.92-1.53)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B17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0.191 / 0.224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94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(0.89-1.49)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607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0.273 / 0.307</w:t>
            </w:r>
          </w:p>
        </w:tc>
      </w:tr>
      <w:tr w14:paraId="4F2C6D9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2DD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E91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CFD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57B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914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468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769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(1.05-1.22)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E80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F0F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B54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0.133 / 0.164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631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(0.97-1.14)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2BF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0.219 / 0.253</w:t>
            </w:r>
          </w:p>
        </w:tc>
      </w:tr>
      <w:tr w14:paraId="7B202F8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D05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795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97E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6090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B94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2A8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0C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8B4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512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(1.10-1.37)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E9A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244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DD2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</w:tr>
      <w:tr w14:paraId="2C1B4FF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5FB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E30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B8F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05B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B1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325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37F2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(1.01-2.03)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520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0.041 / 0.059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0A9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(0.97-1.96)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810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 / 0.094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117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(0.94-1.90)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CBB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0.105 / 0.133</w:t>
            </w:r>
          </w:p>
        </w:tc>
      </w:tr>
      <w:tr w14:paraId="0FA01BF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B72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671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CD4B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D80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88C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7CA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5B2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1.83 (1.31-2.55)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DA0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2E8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(1.22-2.42)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8FB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4226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(1.14-2.26)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542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0.013</w:t>
            </w:r>
          </w:p>
        </w:tc>
      </w:tr>
      <w:tr w14:paraId="4C6CF6D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BDA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C4A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D33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3C2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430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DE4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A31B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1.97 (1.42-2.74)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DE3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02B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(1.24-2.50)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86F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2C6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(1.13-2.28)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54B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</w:tr>
      <w:tr w14:paraId="0A70F7B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B3D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250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F6E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C60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764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0DA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73F9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(1.12-1.37)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A6C4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784F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(1.08-1.33)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2E46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63F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(1.04-1.29)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3E6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0.011</w:t>
            </w:r>
          </w:p>
        </w:tc>
      </w:tr>
      <w:tr w14:paraId="401187C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C8B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1EC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A95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3ABD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DC8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710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AE2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(1.12-1.37)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31E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AF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(1.07-1.34)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F82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B9E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(1.05-1.31)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DE4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</w:tr>
      <w:tr w14:paraId="5BB9F67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45F7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474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C6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8E1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31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A9E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F8E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(1.11-2.20)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68D0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0.019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61A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(1.08-2.15)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67D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9FE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(1.05-2.10)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FA6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0.036</w:t>
            </w:r>
          </w:p>
        </w:tc>
      </w:tr>
      <w:tr w14:paraId="3CAB5DC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0E21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B0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61D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155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54D0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3C1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6B2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(1.22-2.40)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99A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FC6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(1.15-2.30)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B16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413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(1.10-2.20)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E8F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</w:tr>
      <w:tr w14:paraId="1A2D06F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B9E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67C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D69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8D1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CFD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F61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239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1.99 (1.43-2.77)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3C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41F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1.83 (1.29-2.61)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F85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E8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1.73 (1.22-2.45)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838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</w:tr>
      <w:tr w14:paraId="3BB7BC3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162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E85F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E80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58D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907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B6B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FDE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(1.11-1.35)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DB5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FA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CD9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D8A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(1.05-1.30)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08B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</w:tr>
      <w:tr w14:paraId="2327135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C06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702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6EC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41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FA8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C35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6438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63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B1F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(1.04-1.28)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4A0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32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(1.01-1.25)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34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0.043</w:t>
            </w:r>
          </w:p>
        </w:tc>
      </w:tr>
      <w:tr w14:paraId="30A3CCF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8ED9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9DAE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E294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B7A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8CF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3CC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1A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(0.71-1.40)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CDD7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0.982 / 0.984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62C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(0.69-1.36)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20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0.845 / 0.859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3CE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 (0.68-1.36)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E57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0.832 / 0.847</w:t>
            </w:r>
          </w:p>
        </w:tc>
      </w:tr>
      <w:tr w14:paraId="426C31F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C7E8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575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A221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32E1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68B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20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2A0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(1.05-1.97)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059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0.035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37D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(0.97-1.83)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EBBA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0.079 / 0.103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341C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(0.94-1.78)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EF89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0.118 / 0.147</w:t>
            </w:r>
          </w:p>
        </w:tc>
      </w:tr>
      <w:tr w14:paraId="432E5C2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0B94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B292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0A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94F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413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965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9C3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(1.11-2.07)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9F0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B72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(1.01-1.91)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945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0.047 / 0.065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3A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(0.95-1.81)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31EB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0.102 / 0.130</w:t>
            </w:r>
          </w:p>
        </w:tc>
      </w:tr>
      <w:tr w14:paraId="7A2BDB2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D9E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FC3F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659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04A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67E9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AF7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A0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(1.07-1.30)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4A4B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5195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(1.03-1.26)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F1C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0.020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DE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(1.01-1.24)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458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 / 0.049</w:t>
            </w:r>
          </w:p>
        </w:tc>
      </w:tr>
      <w:tr w14:paraId="130AABA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C29F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314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DC7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9D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BAD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D09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D9EB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(1.09-1.24)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BB6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A91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(1.05-1.22)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475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CCF0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991B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</w:tr>
      <w:tr w14:paraId="030BA14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1E7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0A9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14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06F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1DD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08A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84F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(0.78-1.55)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37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0.586 / 0.616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4FF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(0.74-1.49)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C0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0.771 / 0.793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D1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(0.75-1.51)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345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0.723 / 0.746</w:t>
            </w:r>
          </w:p>
        </w:tc>
      </w:tr>
      <w:tr w14:paraId="400D923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B0D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7BA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972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0E5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877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5A5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A7B2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(1.11-2.12)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5C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DE4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(1.01-1.96)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515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0.045 / 0.063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D95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(0.98-1.90)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185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0.068 / 0.091</w:t>
            </w:r>
          </w:p>
        </w:tc>
      </w:tr>
      <w:tr w14:paraId="3C4DCE7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FD2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8C5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12B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AEE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82E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E968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15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1.80 (1.32-2.46)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224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E8E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(1.14-2.20)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4E9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333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(1.11-2.16)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CFC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0.017</w:t>
            </w:r>
          </w:p>
        </w:tc>
      </w:tr>
      <w:tr w14:paraId="03AEC4C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4CE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925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E8C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5183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8B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C2B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2EFF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(1.12-1.36)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84F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2F8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(1.07-1.31)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792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44D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(1.06-1.30)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28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</w:tr>
      <w:tr w14:paraId="6C29F83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D42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16C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DC8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1C6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FB5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78D6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5D9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(1.09-1.33)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35D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D4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(1.03-1.27)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84B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0.017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D12C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(1.02-1.26)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98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0.026</w:t>
            </w:r>
          </w:p>
        </w:tc>
      </w:tr>
      <w:tr w14:paraId="3EAAEF4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148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BC7F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8A8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FE9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F55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632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849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(0.92-1.77)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1CE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0.152 / 0.185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3A5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(0.84-1.63)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AC2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0.359 / 0.393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E5D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(0.84-1.63)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48F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0.359 / 0.393</w:t>
            </w:r>
          </w:p>
        </w:tc>
      </w:tr>
      <w:tr w14:paraId="60BF9B2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720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00D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3F5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369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BA4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3A9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883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(0.80-1.58)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958B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0.488 / 0.521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E42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(0.72-1.44)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F24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0.914 / 0.921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50AF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(0.71-1.41)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A45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0.998 / 0.998</w:t>
            </w:r>
          </w:p>
        </w:tc>
      </w:tr>
      <w:tr w14:paraId="6622830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3CBD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8A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0F15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D08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1B6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B9A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B6F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1.83 (1.35-2.49)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A0A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0408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(1.12-2.13)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C14F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238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(1.09-2.07)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CC7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</w:tr>
      <w:tr w14:paraId="48BA257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0F4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4B8C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607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2058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60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BB6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CB3B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(1.09-1.32)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4C7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5FD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(1.03-1.26)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350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0.023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BC5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(1.02-1.25)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F15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0.037</w:t>
            </w:r>
          </w:p>
        </w:tc>
      </w:tr>
      <w:tr w14:paraId="2AB4E76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6EA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EA4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E43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3BF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D25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45F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547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2D3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4F3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449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23A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6CEA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 / 0.057</w:t>
            </w:r>
          </w:p>
        </w:tc>
      </w:tr>
      <w:tr w14:paraId="2DF5137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8E0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D09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ED9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139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C06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1F9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AD9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(0.90-1.80)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9E1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0.166 / 0.200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F5B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(0.87-1.74)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C5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0.242 / 0.275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132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(0.86-1.73)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645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0.259 / 0.292</w:t>
            </w:r>
          </w:p>
        </w:tc>
      </w:tr>
      <w:tr w14:paraId="5F6D1D0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5C1C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A3C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2C2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5D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4D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A1A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35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(1.14-2.20)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AFC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B80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(1.04-2.07)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521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0.041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006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(0.99-1.96)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D2E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0.060 / 0.082</w:t>
            </w:r>
          </w:p>
        </w:tc>
      </w:tr>
      <w:tr w14:paraId="7D738B9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132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07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349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E25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F14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02F1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3B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 (1.38-2.62)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EB4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66C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(1.22-2.41)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0872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B59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(1.14-2.24)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9F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0.013</w:t>
            </w:r>
          </w:p>
        </w:tc>
      </w:tr>
      <w:tr w14:paraId="5670E52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42AC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BD4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4FB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2F0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F2E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D78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3402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(1.12-1.36)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752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901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2628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42D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(1.05-1.29)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013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</w:tr>
      <w:tr w14:paraId="284A56A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BDC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212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F27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6CA0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54E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B25B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541D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(1.14-1.30)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08C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FC6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(1.09-1.25)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0D52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6F0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B07D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782DB7F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A629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D8D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D8B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24D8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F179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CB9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315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(1.07-1.62)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92F0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830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(1.00-1.52)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012B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0.067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C2D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(0.99-1.50)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E2A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0.063 / 0.085</w:t>
            </w:r>
          </w:p>
        </w:tc>
      </w:tr>
      <w:tr w14:paraId="2DAEC55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D6E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9B8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36EA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5FC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981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D20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FDB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(1.27-1.90)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D02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8EB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(1.11-1.69)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84D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51C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(1.06-1.61)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643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0.019</w:t>
            </w:r>
          </w:p>
        </w:tc>
      </w:tr>
      <w:tr w14:paraId="2D117F2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D44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77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0C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7B3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D4E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DFE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9F80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1.73 (1.41-2.11)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849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23E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(1.19-1.82)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946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5D2D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(1.11-1.71)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A63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0.007</w:t>
            </w:r>
          </w:p>
        </w:tc>
      </w:tr>
      <w:tr w14:paraId="7FF9F4C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F00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9E5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8C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AC3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891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4A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44F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(1.12-1.27)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D60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5C0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CFF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BA7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6E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0.007</w:t>
            </w:r>
          </w:p>
        </w:tc>
      </w:tr>
      <w:tr w14:paraId="17A0E63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4FE5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057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CCD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A6C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936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43AB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5F50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(1.10-1.25)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B79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4A3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A73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AA0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(1.02-1.18)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25C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0.017</w:t>
            </w:r>
          </w:p>
        </w:tc>
      </w:tr>
      <w:tr w14:paraId="7F90CA6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BFD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43C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B8A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52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BFE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0F6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7CD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(0.96-1.46)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AB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0.114 / 0.143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B6E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(0.90-1.38)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2317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0.307 / 0.341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A8F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(0.88-1.35)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8AF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0.417 / 0.452</w:t>
            </w:r>
          </w:p>
        </w:tc>
      </w:tr>
      <w:tr w14:paraId="3D1D4EC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BFC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B90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081B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038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143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E10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FDD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(1.23-1.84)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F9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306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(1.11-1.68)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D85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187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(1.08-1.63)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2BB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0.014</w:t>
            </w:r>
          </w:p>
        </w:tc>
      </w:tr>
      <w:tr w14:paraId="4A4A625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78F7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6D4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0E7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C05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637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0EE1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27D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(1.28-1.90)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BDA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215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(1.11-1.69)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A43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6DD4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(1.04-1.60)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0B1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0.031</w:t>
            </w:r>
          </w:p>
        </w:tc>
      </w:tr>
      <w:tr w14:paraId="5A632DA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4EF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EFE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BC9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26C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3CA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1C5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D4BC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49E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0C0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E92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D136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0E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0.012</w:t>
            </w:r>
          </w:p>
        </w:tc>
      </w:tr>
      <w:tr w14:paraId="4B9987A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D093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D69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DC3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5EE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311D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137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D74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(1.15-1.30)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27A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1A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184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6C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C03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1E41D5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9978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58E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B7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F8B4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93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FD3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A64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(1.08-1.65)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F23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440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97D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 / 0.057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485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(1.00-1.54)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D7E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0.047 / 0.066</w:t>
            </w:r>
          </w:p>
        </w:tc>
      </w:tr>
      <w:tr w14:paraId="513CBA4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78C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00B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4D3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0B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879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9FA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41A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(1.28-1.93)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6FC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5D8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(1.15-1.75)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DE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32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(1.12-1.71)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AFC4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</w:tr>
      <w:tr w14:paraId="138813B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C4A1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282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38A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3DC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8E8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6B2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650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1.88 (1.54-2.30)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721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FFE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(1.32-2.01)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D74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88D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(1.26-1.92)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A1B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74972A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02D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EC0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899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FE3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1EF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62C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C6F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(1.15-1.30)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06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400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30FC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2B7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(1.08-1.23)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AF4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1EFDF0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731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B00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2C3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885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5AD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3143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E3C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(1.13-1.28)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4B2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7B3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(1.07-1.22)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54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70E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035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6FCE31F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5F9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FA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FC99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F93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3D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BBE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A81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(1.10-1.68)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768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6F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(1.04-1.60)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0196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0.030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73A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209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</w:tr>
      <w:tr w14:paraId="2EF6301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708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60D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53C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5516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A2D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843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72E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(1.29-1.95)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3D4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FC4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(1.17-1.79)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FA5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8C3F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(1.15-1.76)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B6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</w:tr>
      <w:tr w14:paraId="4A54E48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6F6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077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1D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E82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649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D648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B44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1.83 (1.50-2.24)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5C3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6C9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(1.28-1.97)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2E9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114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(1.23-1.88)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C92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52958C7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1D05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FDA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2E2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0D4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F45D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FC6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68F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(1.14-1.29)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9F6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261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(1.08-1.23)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AC5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10B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(1.07-1.22)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1CA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2A7E44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F1B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43F5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F10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20C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1AC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20B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FF7C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(1.16-1.31)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90D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1AD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(1.10-1.26)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18D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9A9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2FB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623114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C6B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24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144E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A36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BBA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B40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8B7B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(1.08-1.65)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53A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30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(1.01-1.56)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C73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0.036 / 0.053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276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(1.03-1.59)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8F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0.036</w:t>
            </w:r>
          </w:p>
        </w:tc>
      </w:tr>
      <w:tr w14:paraId="00DED47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0C3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CC1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A37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111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435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C51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8AA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(1.25-1.89)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7C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A7A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(1.13-1.73)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7B8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987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(1.13-1.73)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9FB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</w:tr>
      <w:tr w14:paraId="4493C92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F30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E34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B50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34F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641F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9F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7EF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1.92 (1.57-2.35)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486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00E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(1.35-2.06)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27E7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2E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(1.34-2.04)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534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45AE82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875F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998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57F8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A55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D4F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25C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011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(1.16-1.31)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576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FAB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(1.10-1.26)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CE5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36D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D7D5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DE6B37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2AC1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9D2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C4B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695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EAD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F5A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EFA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(1.10-1.22)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2181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2DF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E1F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6F5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(1.03-1.16)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E6A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</w:tr>
      <w:tr w14:paraId="78EF88C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FE1B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5ED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3CF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199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0F0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7052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F36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(0.90-1.38)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03D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0.339 / 0.374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6E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(0.84-1.30)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C75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0.675 / 0.700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69D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(0.83-1.28)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D61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0.804 / 0.823</w:t>
            </w:r>
          </w:p>
        </w:tc>
      </w:tr>
      <w:tr w14:paraId="2047E671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0F9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0C1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802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3E2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D205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8F5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90B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1.66 (1.36-2.03)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DD9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98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(1.20-1.82)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B226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E9B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(1.17-1.77)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E8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1E2E703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C5A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459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9A2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EFE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DF0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E94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CD5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1.75 (1.43-2.14)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9CC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5C8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(1.23-1.87)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F2CF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1A7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(1.15-1.77)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97F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</w:tr>
      <w:tr w14:paraId="76A3C6D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264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C5F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029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DF6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19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6C4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181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(1.16-1.31)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87E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B0C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743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030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0C7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B773CA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D12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542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BB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E074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85B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7DD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26F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5C6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D73A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354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7AC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D74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 / 0.075</w:t>
            </w:r>
          </w:p>
        </w:tc>
      </w:tr>
      <w:tr w14:paraId="1B13F1C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04E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7FC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539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3EF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E4E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DB7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43B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(1.00-1.63)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2E6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 / 0.071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CB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(0.93-1.54)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E08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0.155 / 0.188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DEB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(0.94-1.54)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8C7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0.143 / 0.176</w:t>
            </w:r>
          </w:p>
        </w:tc>
      </w:tr>
      <w:tr w14:paraId="67418B7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0FD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521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9DC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769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852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FA8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AEF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(1.22-1.96)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D3E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8114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(1.07-1.75)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068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A45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(1.04-1.70)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D6F1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0.038</w:t>
            </w:r>
          </w:p>
        </w:tc>
      </w:tr>
      <w:tr w14:paraId="32E4238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FEB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720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A2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AEF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8A0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729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21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(1.21-1.95)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EBA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97BF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(1.02-1.70)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9B0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0.051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09F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(0.97-1.62)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C70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0.088 / 0.114</w:t>
            </w:r>
          </w:p>
        </w:tc>
      </w:tr>
      <w:tr w14:paraId="2A13FE1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9A42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D97D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C0D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898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A844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F7C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0B6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799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C8DC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(1.01-1.19)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A3B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7641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6A9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0.074 / 0.098</w:t>
            </w:r>
          </w:p>
        </w:tc>
      </w:tr>
      <w:tr w14:paraId="0562BB6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8AA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D2B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0FC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C13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1022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260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D4A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5B6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D5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(0.98-1.16)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046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0.149 / 0.182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F93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(0.96-1.14)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9FD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0.316 / 0.349</w:t>
            </w:r>
          </w:p>
        </w:tc>
      </w:tr>
      <w:tr w14:paraId="2421336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B6A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15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975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F34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4E7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9DF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A95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(0.98-1.60)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22A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0.076 / 0.100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458B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(0.92-1.52)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739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0.181 / 0.215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D54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(0.91-1.50)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7F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0.225 / 0.259</w:t>
            </w:r>
          </w:p>
        </w:tc>
      </w:tr>
      <w:tr w14:paraId="75B735B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0D7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CE83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96A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4A5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966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D86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AE7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(1.17-1.89)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6C2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797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(1.05-1.72)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368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915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(1.03-1.68)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FA6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0.043</w:t>
            </w:r>
          </w:p>
        </w:tc>
      </w:tr>
      <w:tr w14:paraId="4689936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036D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680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38E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4165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08F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687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3EF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(1.08-1.75)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3914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0.017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65F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(0.93-1.56)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BE6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0.149 / 0.182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98F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(0.89-1.49)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4F4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0.288 / 0.321</w:t>
            </w:r>
          </w:p>
        </w:tc>
      </w:tr>
      <w:tr w14:paraId="1E7BBFE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5DC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A55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05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66E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335A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21C7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B31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(1.04-1.20)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6B9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A99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7C3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0.107 / 0.135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3C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(0.97-1.14)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759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0.225 / 0.259</w:t>
            </w:r>
          </w:p>
        </w:tc>
      </w:tr>
      <w:tr w14:paraId="6342C24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DB8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568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79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CF8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379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1B7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8CE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(1.10-1.28)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DE54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0A6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(1.04-1.22)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511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B8F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66F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0.020</w:t>
            </w:r>
          </w:p>
        </w:tc>
      </w:tr>
      <w:tr w14:paraId="0CB9B06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281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BF2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C59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3C4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285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BC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B4B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(1.04-1.72)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46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69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(0.97-1.60)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242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0.109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69CD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(0.97-1.61)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1C6B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0.109</w:t>
            </w:r>
          </w:p>
        </w:tc>
      </w:tr>
      <w:tr w14:paraId="70B82AC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AD3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DAA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09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BE3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F06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B81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FF9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(1.04-1.72)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437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C42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(0.92-1.54)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F187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0.177 / 0.211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78CB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(0.91-1.52)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D01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0.206 / 0.240</w:t>
            </w:r>
          </w:p>
        </w:tc>
      </w:tr>
      <w:tr w14:paraId="6F95F70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1B8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68B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55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B1F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A90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3B7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A24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(1.40-2.25)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690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794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(1.19-1.94)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A4FE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E2B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(1.15-1.89)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2CF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</w:tr>
      <w:tr w14:paraId="1BEC043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D0004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C7D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A42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633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23F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206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A73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(1.10-1.28)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F08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7A0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(1.05-1.22)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A7A0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F32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EA9F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</w:tr>
      <w:tr w14:paraId="2AB32AE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BD5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A4D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086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A01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048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063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29E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B4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105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6BF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722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E2B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 / 0.057</w:t>
            </w:r>
          </w:p>
        </w:tc>
      </w:tr>
      <w:tr w14:paraId="3D56511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195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FAC1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7EA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973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38C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783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86F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(1.03-1.70)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274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0.041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076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(0.98-1.63)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CD1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 / 0.094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3B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(0.97-1.62)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C65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 / 0.102</w:t>
            </w:r>
          </w:p>
        </w:tc>
      </w:tr>
      <w:tr w14:paraId="0925F52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5B1F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9F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93C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517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571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0C6E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14F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(1.20-1.95)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D4A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23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(1.09-1.80)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59D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6CB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(1.07-1.77)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287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0.021</w:t>
            </w:r>
          </w:p>
        </w:tc>
      </w:tr>
      <w:tr w14:paraId="5CEF49D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57A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B5E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5ED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B7D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3C0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2DE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360A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(1.29-2.10)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4E3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5D0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(1.12-1.86)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210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145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(1.07-1.79)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B2F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</w:tr>
      <w:tr w14:paraId="6CBF84A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BC75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2EC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D99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EA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CA6F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237C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420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CC1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0F0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(1.04-1.21)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6EE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972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758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</w:tr>
      <w:tr w14:paraId="4E09B92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449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A7D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3F3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24F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DFB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81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F7C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(1.12-1.31)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66D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5D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208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2AF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(1.06-1.26)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296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5D5BBE4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2B6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6B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27C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42B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5F2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15D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1C2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(1.06-1.76)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A01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0.026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CFC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(1.00-1.66)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0FC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0.054 / 0.075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21C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(1.00-1.68)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36D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0.046 / 0.064</w:t>
            </w:r>
          </w:p>
        </w:tc>
      </w:tr>
      <w:tr w14:paraId="02F9769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0E98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4B6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2E6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AE58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111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44C6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6E4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(1.12-1.85)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1B5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7C4F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(1.02-1.70)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ABF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0.051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BC4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(1.02-1.70)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7AD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0.051</w:t>
            </w:r>
          </w:p>
        </w:tc>
      </w:tr>
      <w:tr w14:paraId="3C6AB12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839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F4E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6ED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A68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A606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58A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7E6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1.84 (1.45-2.34)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640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7C1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(1.26-2.08)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3D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EA9E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(1.24-2.06)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9B2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BA3890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8B73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1C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100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B74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AF33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E72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1B7F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(1.12-1.30)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9EF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931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6F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6C7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(1.06-1.24)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7AF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7404098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EE39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AF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84A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74A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5FE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563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1A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3AA9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26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FB5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0.123 / 0.153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44A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(0.97-1.13)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CE7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0.285 / 0.318</w:t>
            </w:r>
          </w:p>
        </w:tc>
      </w:tr>
      <w:tr w14:paraId="5D9CFA6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5F74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2B2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0D8F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CCB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56B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97E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5E8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(0.78-1.30)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A3A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0.954 / 0.957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B98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(0.73-1.22)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49CA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0.656 / 0.682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716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(0.73-1.22)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F38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/ 0.668</w:t>
            </w:r>
          </w:p>
        </w:tc>
      </w:tr>
      <w:tr w14:paraId="42DDFE7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847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3395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7B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F22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5E2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AD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B3A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(1.25-2.01)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FC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11D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(1.09-1.77)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C370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6FD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(1.07-1.74)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138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0.022</w:t>
            </w:r>
          </w:p>
        </w:tc>
      </w:tr>
      <w:tr w14:paraId="185964C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3EA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D22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2CE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AC0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C24B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7F01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E3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(1.16-1.87)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1D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DA9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(0.98-1.62)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EC6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0.101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90B1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(0.94-1.55)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0C2C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0.149 / 0.182</w:t>
            </w:r>
          </w:p>
        </w:tc>
      </w:tr>
      <w:tr w14:paraId="7C05D97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C9517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96F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7EC1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E2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3B8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0F35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200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292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D185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E2F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0.016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5F3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(1.01-1.19)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0E7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0.037</w:t>
            </w:r>
          </w:p>
        </w:tc>
      </w:tr>
      <w:tr w14:paraId="08F5B6F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991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003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60B3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FE5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9D8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398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82A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(1.18-1.44)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E15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F2B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(1.13-1.40)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770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BBD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(1.09-1.36)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04C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73A06FD8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F649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52D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5BD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96C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E82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DCB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4E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(1.01-2.01)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015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0.042 / 0.060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8EE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(0.95-1.90)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D51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0.092 / 0.118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FA3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(0.91-1.83)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27C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0.145 / 0.178</w:t>
            </w:r>
          </w:p>
        </w:tc>
      </w:tr>
      <w:tr w14:paraId="10FCE84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479C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706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43D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CAC1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632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A1A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0FF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(1.13-2.21)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8E7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109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(1.01-2.02)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A6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0.043 / 0.060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F30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(0.94-1.87)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E5EA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0.114 / 0.143</w:t>
            </w:r>
          </w:p>
        </w:tc>
      </w:tr>
      <w:tr w14:paraId="37330FD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DCC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FC7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DE8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EA3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FC7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752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C56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2.15 (1.56-2.96)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451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E80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 (1.35-2.66)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95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CFF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(1.22-2.41)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50E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</w:tr>
      <w:tr w14:paraId="37F95634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32C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061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B0B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9B5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F91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291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3CB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(1.15-1.40)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258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04F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271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BD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(1.06-1.31)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81E9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0.006</w:t>
            </w:r>
          </w:p>
        </w:tc>
      </w:tr>
      <w:tr w14:paraId="567D475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231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9E3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989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0EEF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0C3C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4D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0A4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(1.16-1.42)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F8C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ABC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(1.12-1.40)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0F25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D70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8C5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5E4C7C6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6F7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840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EBF1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472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EAB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7D8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461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(0.79-1.60)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ECF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0.525 / 0.555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7D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(0.75-1.54)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7AD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0.694 / 0.718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4D1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(0.72-1.48)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CA3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0.866 / 0.876</w:t>
            </w:r>
          </w:p>
        </w:tc>
      </w:tr>
      <w:tr w14:paraId="1C4C3C7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E5B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C64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94F1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91D2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9A4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072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041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(1.23-2.36)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492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BC9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(1.16-2.27)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266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B23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(1.09-2.14)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76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0.024</w:t>
            </w:r>
          </w:p>
        </w:tc>
      </w:tr>
      <w:tr w14:paraId="0C0FA12E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91B06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A0D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7BC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3FE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0CE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E7A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6CE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2.02 (1.47-2.77)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154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313D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1.86 (1.32-2.61)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766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DDD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(1.21-2.38)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1B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</w:tr>
      <w:tr w14:paraId="5CCC6776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C46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433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7E0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26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4EC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5DD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FC4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(1.17-1.42)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D11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C29A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(1.13-1.40)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8BF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693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B2D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582FB0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9BF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AA9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56A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597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E8E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69A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0FF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(1.18-1.43)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64AC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B51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CAB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E1A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C7EF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B16C49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E04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65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1CD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9AF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DAD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431D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963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(0.99-2.02)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E3E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0.056 / 0.077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0EA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(0.94-1.92)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457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0.106 / 0.134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0CC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(0.92-1.89)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14A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0.131 / 0.162</w:t>
            </w:r>
          </w:p>
        </w:tc>
      </w:tr>
      <w:tr w14:paraId="62AE9DF9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6F8C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9BB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A6D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E6B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9C0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655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32FD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1.84 (1.31-2.58)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B1BB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06F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(1.21-2.41)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A69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BF4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(1.15-2.31)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A57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0.011</w:t>
            </w:r>
          </w:p>
        </w:tc>
      </w:tr>
      <w:tr w14:paraId="43BC2E0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033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55C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0E6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593E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33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803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D18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2.22 (1.60-3.09)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7B3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23A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 (1.43-2.83)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66D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942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1.86 (1.32-2.61)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D8E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518A7E4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09F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6B0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D7D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D8E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EF4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980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8C9A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(1.17-1.43)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698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5E8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(1.13-1.39)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3F5D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4B4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CC4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8D4E31B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A41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611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E91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8AB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D83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088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CE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(1.18-1.41)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D39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215F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(1.12-1.36)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268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AC5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(1.10-1.34)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DFB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E20C08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69C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9F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252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441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FC4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0E6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87C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(1.04-2.14)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128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0.043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19F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(1.02-2.10)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005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 / 0.058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D2C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(1.00-2.08)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DBE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0.049 / 0.068</w:t>
            </w:r>
          </w:p>
        </w:tc>
      </w:tr>
      <w:tr w14:paraId="618F187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9DA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11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466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6008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C5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67F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8CF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1.86 (1.32-2.63)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72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3A36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1.74 (1.22-2.48)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578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3F2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1.69 (1.18-2.41)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090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</w:tr>
      <w:tr w14:paraId="27FB31B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21A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AA7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0F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18A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F743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8FD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DC4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2.46 (1.77-3.43)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58F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D174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2.21 (1.56-3.14)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6ED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852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2.08 (1.46-2.96)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A49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2BF1D65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6DA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064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62F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6A4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85E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626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A4B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(1.20-1.47)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820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1FB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(1.15-1.42)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8E2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11C0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(1.13-1.39)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C81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BD69D7F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756F9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B3F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F57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0A4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E78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BDA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2ED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(1.19-1.45)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AF2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20EF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(1.13-1.39)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4C2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C6B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(1.12-1.37)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2DB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920FB4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963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B1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CDDE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2C1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A5BB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8BF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80C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(0.90-1.84)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ADC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0.171 / 0.205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F2A2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(0.86-1.78)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526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0.251 / 0.285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7E0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(0.88-1.82)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E11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0.202 / 0.235</w:t>
            </w:r>
          </w:p>
        </w:tc>
      </w:tr>
      <w:tr w14:paraId="36F0E84D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D29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E5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3EC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92B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AA69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892B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14F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1.79 (1.28-2.51)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E0B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B79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(1.18-2.36)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093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BF6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1.66 (1.18-2.35)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F03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0.008</w:t>
            </w:r>
          </w:p>
        </w:tc>
      </w:tr>
      <w:tr w14:paraId="1A4A21E2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542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C0A0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88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B041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77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0C4C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839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2.28 (1.64-3.16)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75A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1EB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2.00 (1.42-2.81)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61F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677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 (1.39-2.75)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7D93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C74C83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2E18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355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A43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 for trend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AA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6B7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034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7A0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(1.20-1.46)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85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DCD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(1.14-1.41)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A07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7D0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(1.13-1.39)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754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F6F65C0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06C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9DE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3DB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64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EDA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A0B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73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(1.14-1.32)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0C01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C7D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(1.11-1.29)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52F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27A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37A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8C2E70C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BAC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6F5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F43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8D6A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Q2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FCE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4DEA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3FE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(0.96-2.00)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53A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0.109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74B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(0.93-1.95)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AD0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0.115 / 0.144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AE3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(0.89-1.88)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72B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0.172 / 0.206</w:t>
            </w:r>
          </w:p>
        </w:tc>
      </w:tr>
      <w:tr w14:paraId="58E80BB3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00B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B63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B90F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E47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Q3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6D0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05E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520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 (1.34-2.69)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31E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D497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1.79 (1.25-2.57)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0080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1EED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(1.18-2.43)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B38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</w:tr>
      <w:tr w14:paraId="6F0E9D37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877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574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0EB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quartiles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0C24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Q4 vs reference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CD3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FA3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971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2.60 (1.87-3.63)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644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08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2.42 (1.70-3.44)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4DF8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ACD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2.21 (1.55-3.14)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AE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FB038CA">
        <w:trPr>
          <w:cantSplit/>
          <w:jc w:val="center"/>
        </w:trPr>
        <w:tc>
          <w:tcPr>
            <w:tcW w:w="156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185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9E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705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 for trend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898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 for trend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316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B7D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8DB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(1.24-1.52)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C2D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297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(1.21-1.49)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3DC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3A98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(1.17-1.45)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644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</w:tbl>
    <w:p w14:paraId="165AF606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Model 1 is unadjusted. Model 2 adjusts for age, sex, BMI, smoking, drinking, education, marital status, sleep, and residence. Model 3 additionally adjusts for SBP, DBP, eGFR, hs-CRP, and cancer. P/q gives the nominal P value and exploratory BH-FDR q value.</w:t>
      </w:r>
    </w:p>
    <w:p w14:paraId="374F2B04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S10.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Joint-exposure Cox associations across all covariate models.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  <w:gridCol w:w="1271"/>
      </w:tblGrid>
      <w:tr w14:paraId="4B7B9A0C">
        <w:trPr>
          <w:cantSplit/>
          <w:tblHeader/>
          <w:jc w:val="center"/>
        </w:trPr>
        <w:tc>
          <w:tcPr>
            <w:tcW w:w="175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F5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12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939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2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BF55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182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AC7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Contrast</w:t>
            </w:r>
          </w:p>
        </w:tc>
        <w:tc>
          <w:tcPr>
            <w:tcW w:w="70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C7D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</w:t>
            </w:r>
          </w:p>
        </w:tc>
        <w:tc>
          <w:tcPr>
            <w:tcW w:w="76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4F87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Events</w:t>
            </w:r>
          </w:p>
        </w:tc>
        <w:tc>
          <w:tcPr>
            <w:tcW w:w="136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3F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1 HR (95% CI)</w:t>
            </w:r>
          </w:p>
        </w:tc>
        <w:tc>
          <w:tcPr>
            <w:tcW w:w="12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CA1F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1 P / q</w:t>
            </w:r>
          </w:p>
        </w:tc>
        <w:tc>
          <w:tcPr>
            <w:tcW w:w="136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9D3B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2 HR (95% CI)</w:t>
            </w:r>
          </w:p>
        </w:tc>
        <w:tc>
          <w:tcPr>
            <w:tcW w:w="12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E7C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2 P / q</w:t>
            </w:r>
          </w:p>
        </w:tc>
        <w:tc>
          <w:tcPr>
            <w:tcW w:w="136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B3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3 HR (95% CI)</w:t>
            </w:r>
          </w:p>
        </w:tc>
        <w:tc>
          <w:tcPr>
            <w:tcW w:w="12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6A7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 3 P / q</w:t>
            </w:r>
          </w:p>
        </w:tc>
      </w:tr>
      <w:tr w14:paraId="614D177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D183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606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BCE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BC3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CCD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5C76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59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(1.28-1.73)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A06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A80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(1.16-1.57)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66B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730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(1.11-1.51)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214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0.005</w:t>
            </w:r>
          </w:p>
        </w:tc>
      </w:tr>
      <w:tr w14:paraId="388B79E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E75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DBA2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0F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769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208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8E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9F6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(0.81-1.52)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0D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0.504 / 0.585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FFF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(0.72-1.35)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8C3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0.950 / 0.964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A69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(0.69-1.29)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E5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0.727 / 0.792</w:t>
            </w:r>
          </w:p>
        </w:tc>
      </w:tr>
      <w:tr w14:paraId="7C8A6B99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D727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7B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21C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8B9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0D5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178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07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(1.11-1.91)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BE72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B40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(1.07-1.86)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13A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1531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(1.06-1.84)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A48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0.042</w:t>
            </w:r>
          </w:p>
        </w:tc>
      </w:tr>
      <w:tr w14:paraId="5D9E93A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4D3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77B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159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919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3B0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324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584C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(1.30-1.79)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665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BF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(1.14-1.59)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A75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8A7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(1.09-1.53)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CC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</w:tr>
      <w:tr w14:paraId="1E6C2A4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283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0A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3CD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D33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AB8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8AE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6AA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(1.06-1.65)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C20C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B07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(0.98-1.53)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1B8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0.075 / 0.126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4C0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(0.94-1.48)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7A7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0.151 / 0.216</w:t>
            </w:r>
          </w:p>
        </w:tc>
      </w:tr>
      <w:tr w14:paraId="0D6EA50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C63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474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FDD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E27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DD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8FD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F52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(1.04-1.63)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BF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BD9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(0.99-1.56)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AF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 / 0.099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7A2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(0.98-1.54)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B98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0.072 / 0.121</w:t>
            </w:r>
          </w:p>
        </w:tc>
      </w:tr>
      <w:tr w14:paraId="4B7A16FC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6C1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B98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1BB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5F2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B1E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9D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D43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(1.35-1.91)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9F7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B92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(1.16-1.67)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7E6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F74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(1.11-1.60)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983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</w:tr>
      <w:tr w14:paraId="1B9833A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9EF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71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5F1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D8C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400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B1E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E53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(1.10-1.68)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39D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F9D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7CC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0.058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AB2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12F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0.075 / 0.125</w:t>
            </w:r>
          </w:p>
        </w:tc>
      </w:tr>
      <w:tr w14:paraId="6DD9F31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D5BF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C8F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90F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F7D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25E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F44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D1C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(1.08-1.64)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37A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306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(1.02-1.56)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E9F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0.030 / 0.061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8B9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1054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0.071</w:t>
            </w:r>
          </w:p>
        </w:tc>
      </w:tr>
      <w:tr w14:paraId="0D684B7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D74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5B8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C0F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EEDB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BD38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4E5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AE3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(1.40-1.91)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9D2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1F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(1.25-1.72)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60E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C1A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(1.20-1.65)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B06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7E80B1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E11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E34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0E5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B1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99FD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232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5FB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(0.72-1.27)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27E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0.749 / 0.811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8DC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 (0.67-1.20)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399B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0.455 / 0.537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934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 (0.63-1.13)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F3A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0.258 / 0.344</w:t>
            </w:r>
          </w:p>
        </w:tc>
      </w:tr>
      <w:tr w14:paraId="6506B12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FA2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D16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98C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B7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91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A00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378F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(1.26-2.02)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BC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C59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(1.17-1.89)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A15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74E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(1.16-1.87)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4AA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24F59A9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1C83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8C3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393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EA3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A60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9F0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DEB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(1.45-2.04)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0B5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DDA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(1.25-1.79)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63C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B5D2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(1.19-1.70)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D0F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6D600B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6C78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33A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0A3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31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F3E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37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E26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(0.95-1.48)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75D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0.121 / 0.184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D96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(0.88-1.37)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941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0.394 / 0.481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337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(0.85-1.32)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CFE4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0.617 / 0.686</w:t>
            </w:r>
          </w:p>
        </w:tc>
      </w:tr>
      <w:tr w14:paraId="772E691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850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052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59B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F34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0A4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D66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7A6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(1.12-1.70)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A74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7E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(1.05-1.60)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42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6FF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9BC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0.057</w:t>
            </w:r>
          </w:p>
        </w:tc>
      </w:tr>
      <w:tr w14:paraId="46C963C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28B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7C3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E1B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9B0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DB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F3AD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60DD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(1.17-1.67)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31E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7FC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(1.06-1.53)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61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5AF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(1.02-1.48)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C4E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0.060</w:t>
            </w:r>
          </w:p>
        </w:tc>
      </w:tr>
      <w:tr w14:paraId="5A4DB2D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C663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B47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88E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46C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A5C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DE1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9D0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(0.79-1.65)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825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0.475 / 0.558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6E2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(0.71-1.49)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AD6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0.884 / 0.915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4A0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(0.68-1.43)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865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0.957 / 0.966</w:t>
            </w:r>
          </w:p>
        </w:tc>
      </w:tr>
      <w:tr w14:paraId="293A731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FBA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7A1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8E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16F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15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2B8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5D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(1.08-2.04)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B3B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07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(1.04-1.98)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E4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0.059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23A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(1.01-1.93)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BD0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0.043 / 0.081</w:t>
            </w:r>
          </w:p>
        </w:tc>
      </w:tr>
      <w:tr w14:paraId="6FC4B0F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22E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ED9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0106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61F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394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099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D4F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(1.17-1.72)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334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82F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(1.03-1.55)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19F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AED1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(0.99-1.49)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1F3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0.100</w:t>
            </w:r>
          </w:p>
        </w:tc>
      </w:tr>
      <w:tr w14:paraId="7B8A283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E8A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CC5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696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602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906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391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9B9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(0.88-1.53)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8C2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0.280 / 0.367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040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(0.83-1.43)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D59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0.552 / 0.631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5E4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(0.80-1.39)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740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0.698 / 0.766</w:t>
            </w:r>
          </w:p>
        </w:tc>
      </w:tr>
      <w:tr w14:paraId="4908A87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BA9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453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9AF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0BF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988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BFE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3F2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(0.92-1.56)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7A3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0.190 / 0.268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1F8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(0.87-1.50)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2F35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0.328 / 0.415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174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(0.86-1.48)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99F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0.380 / 0.474</w:t>
            </w:r>
          </w:p>
        </w:tc>
      </w:tr>
      <w:tr w14:paraId="627209D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AFB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485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D18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697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87F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6DE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48D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(1.17-1.76)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25C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507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4D10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C87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(0.97-1.50)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A05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0.086 / 0.138</w:t>
            </w:r>
          </w:p>
        </w:tc>
      </w:tr>
      <w:tr w14:paraId="2F6C315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F61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88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0FF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EE8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FFA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129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A53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(0.95-1.58)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E2F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0.110 / 0.168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4C5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(0.90-1.49)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F2F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0.260 / 0.345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1B0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(0.87-1.44)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BA2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0.398 / 0.484</w:t>
            </w:r>
          </w:p>
        </w:tc>
      </w:tr>
      <w:tr w14:paraId="66BC546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DD0F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E79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ED7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10E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C5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60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A52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(0.91-1.51)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5FB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0.215 / 0.295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AB5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(0.87-1.44)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0C2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0.387 / 0.481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8B6B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(0.86-1.42)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693C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0.444 / 0.527</w:t>
            </w:r>
          </w:p>
        </w:tc>
      </w:tr>
      <w:tr w14:paraId="58DE466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B2E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1B7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57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264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7A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17F4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328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(1.28-1.85)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DCF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967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(1.14-1.67)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96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DD11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(1.10-1.62)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F7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4D9B78F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E679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03F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370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5B5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E926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FE03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C2C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 (0.63-1.28)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D46E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0.568 / 0.649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F44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 (0.60-1.22)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B35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0.401 / 0.486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9A3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 (0.58-1.17)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1F4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0.278 / 0.366</w:t>
            </w:r>
          </w:p>
        </w:tc>
      </w:tr>
      <w:tr w14:paraId="63507A7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9C2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8C3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88B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151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CEA6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AE7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74F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(1.21-2.11)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915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8EC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(1.11-1.96)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20F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E2E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(1.10-1.93)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4F0C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0.027</w:t>
            </w:r>
          </w:p>
        </w:tc>
      </w:tr>
      <w:tr w14:paraId="0C5C748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DC5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30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8C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92C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028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3FC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A1C8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(1.23-1.85)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AC1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94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(1.06-1.62)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07B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0.034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C17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(1.02-1.55)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AD4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0.068</w:t>
            </w:r>
          </w:p>
        </w:tc>
      </w:tr>
      <w:tr w14:paraId="191354E6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725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F4E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326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9B9E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7D1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ADA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F57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(0.91-1.52)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8089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0.219 / 0.299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537A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(0.84-1.42)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E5F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0.496 / 0.579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095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(0.82-1.38)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738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0.654 / 0.721</w:t>
            </w:r>
          </w:p>
        </w:tc>
      </w:tr>
      <w:tr w14:paraId="45E834E8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3E5D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68FA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4A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236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806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227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5C1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(0.97-1.61)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F3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 / 0.128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B164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(0.90-1.49)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E2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0.249 / 0.334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DEA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(0.89-1.47)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17B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0.297 / 0.385</w:t>
            </w:r>
          </w:p>
        </w:tc>
      </w:tr>
      <w:tr w14:paraId="11D8856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F8D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30C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82D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8E8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5A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B82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DEB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(1.34-2.16)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B9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30D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(1.23-2.01)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2CF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3A3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(1.15-1.89)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7DE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</w:tr>
      <w:tr w14:paraId="3F674F38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06D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FC8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91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5264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07A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9B7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545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(0.66-1.84)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20F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0.707 / 0.772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A8B6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(0.59-1.65)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FD5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0.955 / 0.966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DC0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 (0.55-1.53)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E4D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0.744 / 0.808</w:t>
            </w:r>
          </w:p>
        </w:tc>
      </w:tr>
      <w:tr w14:paraId="5AFD9D4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9E9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0F33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612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BD3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F9F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554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D4A9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(0.80-2.03)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1C1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0.309 / 0.398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831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(0.78-2.00)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7505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0.352 / 0.442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AD1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(0.77-1.97)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A4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0.394 / 0.481</w:t>
            </w:r>
          </w:p>
        </w:tc>
      </w:tr>
      <w:tr w14:paraId="51C3826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660B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734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11D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35E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55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28F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E5D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1.91 (1.46-2.49)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841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7BE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(1.30-2.27)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519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CD2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(1.21-2.13)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DB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5282409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05AB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E6D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34C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8947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B9BB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B3D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1AD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(1.12-2.31)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440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CB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(1.05-2.17)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B61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0.056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B2A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(0.98-2.03)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D4AF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0.062 / 0.108</w:t>
            </w:r>
          </w:p>
        </w:tc>
      </w:tr>
      <w:tr w14:paraId="6F12234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60C2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49F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76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1E4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524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33B1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1D2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(1.14-2.32)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36FC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C0F3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(1.08-2.21)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D20A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0.043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29F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(1.05-2.16)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DD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0.055</w:t>
            </w:r>
          </w:p>
        </w:tc>
      </w:tr>
      <w:tr w14:paraId="515E7D3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BF0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769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A18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6E72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925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8EE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AA2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2.33 (1.73-3.13)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61F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D8B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2.08 (1.53-2.83)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B6E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B94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 (1.44-2.66)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E165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494D14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FF6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3B6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5F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066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841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A06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D7C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(1.20-2.45)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368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76C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(1.14-2.34)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541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E00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(1.05-2.17)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60D7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0.055</w:t>
            </w:r>
          </w:p>
        </w:tc>
      </w:tr>
      <w:tr w14:paraId="4BF8AF9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A63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F7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86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EDF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107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17A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C99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2.00 (1.42-2.82)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953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F59F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 (1.34-2.68)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538F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74A5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1.87 (1.32-2.65)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CB3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55C6022C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003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EFD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496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CC7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23C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47C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EF7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1.93 (1.50-2.47)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87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276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(1.36-2.29)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3F2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B11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(1.28-2.16)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C54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EAEE48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8D3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29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588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C2E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0D7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73A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C1C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(0.63-1.62)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43C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0.961 / 0.968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740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(0.59-1.52)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55B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0.826 / 0.871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C5F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 (0.54-1.39)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7C3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0.544 / 0.625</w:t>
            </w:r>
          </w:p>
        </w:tc>
      </w:tr>
      <w:tr w14:paraId="0A6C626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649C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A92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917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632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7DC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235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670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1.66 (1.13-2.44)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B02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9F0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(1.06-2.32)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5F1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0.052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B14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(1.04-2.27)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FFAF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0.064</w:t>
            </w:r>
          </w:p>
        </w:tc>
      </w:tr>
      <w:tr w14:paraId="170EEEC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734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C66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C04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A6C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7DEB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D0C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7B3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2.28 (1.72-3.02)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A938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E57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2.05 (1.54-2.75)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6C2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35C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 (1.41-2.54)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114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F57FBC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4D6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3D2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CA5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FC8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FE5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D8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1F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(0.86-1.82)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FDB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0.245 / 0.332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203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(0.81-1.72)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BBF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0.390 / 0.481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5DE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(0.76-1.62)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02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0.603 / 0.678</w:t>
            </w:r>
          </w:p>
        </w:tc>
      </w:tr>
      <w:tr w14:paraId="0FEDE53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2EE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9ABC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E1D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DDB1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D2B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A331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BE9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(1.18-2.35)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F07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B6F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(1.14-2.27)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953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6D1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(1.09-2.18)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398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0.037</w:t>
            </w:r>
          </w:p>
        </w:tc>
      </w:tr>
      <w:tr w14:paraId="4C15C12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1DD2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715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1D0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623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83C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47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A22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(1.30-1.77)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6C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7369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(1.15-1.59)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195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FAE0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(1.09-1.52)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FE6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0.009</w:t>
            </w:r>
          </w:p>
        </w:tc>
      </w:tr>
      <w:tr w14:paraId="0CC1EBF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304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B2D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58D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8B4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0DBA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A0E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BFE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(1.06-1.79)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C85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0AC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(0.95-1.62)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3C8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0.108 / 0.166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08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(0.90-1.53)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A13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0.243 / 0.330</w:t>
            </w:r>
          </w:p>
        </w:tc>
      </w:tr>
      <w:tr w14:paraId="29EFD1A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9854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CC84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104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0A6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679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3A5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9D67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(1.04-1.72)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EE5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FD0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(1.01-1.67)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14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0.043 / 0.081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5B9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(0.99-1.65)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0594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0.100</w:t>
            </w:r>
          </w:p>
        </w:tc>
      </w:tr>
      <w:tr w14:paraId="41B8AFD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149F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C7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640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4C7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7D8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C9F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B28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(1.39-1.92)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B24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2AE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(1.20-1.69)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468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D14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(1.14-1.61)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DD7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17DADB5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034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7AF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221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DEA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A6D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F0EA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FF6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(0.95-1.51)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98C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0.122 / 0.184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FFB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(0.88-1.41)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FE7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0.356 / 0.445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CE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(0.86-1.37)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6F89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0.501 / 0.583</w:t>
            </w:r>
          </w:p>
        </w:tc>
      </w:tr>
      <w:tr w14:paraId="568846A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D12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971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B78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EE9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32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05DA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905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(1.01-1.58)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172B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030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(0.95-1.49)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809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0.125 / 0.186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E17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(0.96-1.51)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170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0.109 / 0.168</w:t>
            </w:r>
          </w:p>
        </w:tc>
      </w:tr>
      <w:tr w14:paraId="0D5303E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616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D52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088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0A4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138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E38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713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(1.48-2.08)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71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405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(1.27-1.83)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D2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DF4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(1.20-1.74)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6FF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5A06E9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F46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C4F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B83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899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DCB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268F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9AB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(1.02-1.57)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F1B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0.069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EEE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(0.94-1.46)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A9B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0.170 / 0.242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00B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(0.90-1.40)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40A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0.308 / 0.398</w:t>
            </w:r>
          </w:p>
        </w:tc>
      </w:tr>
      <w:tr w14:paraId="4777B7A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67C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238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E0A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2F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75A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EE0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96CE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(1.09-1.66)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E3D9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15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26F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0.055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03BE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C52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0.048</w:t>
            </w:r>
          </w:p>
        </w:tc>
      </w:tr>
      <w:tr w14:paraId="413B951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EF3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D7D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93B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67D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FF6F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E7B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33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(1.43-1.95)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E34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1E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(1.25-1.73)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232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800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(1.18-1.65)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9ED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0D3832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9831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FF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D5B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F2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309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DB0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192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(0.77-1.34)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4D1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0.899 / 0.922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585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 (0.73-1.28)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C87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0.799 / 0.849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1F9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 (0.69-1.21)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25A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0.530 / 0.613</w:t>
            </w:r>
          </w:p>
        </w:tc>
      </w:tr>
      <w:tr w14:paraId="3393CCAC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E79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735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A39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93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248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FE19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1AD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(1.15-1.84)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64E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A50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(1.08-1.73)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AB2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4A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(1.06-1.70)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8F0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0.040</w:t>
            </w:r>
          </w:p>
        </w:tc>
      </w:tr>
      <w:tr w14:paraId="6A216499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C657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A69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F162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57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B6D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ED6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465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(1.44-2.02)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0E8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F8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(1.24-1.76)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927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C37E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(1.16-1.66)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6F2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24468EE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F2F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814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24C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834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5DA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949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6C1B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(0.96-1.50)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C0A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0.107 / 0.166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8F6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(0.87-1.37)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20E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0.451 / 0.534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F36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(0.84-1.32)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A6F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0.675 / 0.743</w:t>
            </w:r>
          </w:p>
        </w:tc>
      </w:tr>
      <w:tr w14:paraId="0E6F6EB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8D09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2F6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7C8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C900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8F35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C57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3D6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(1.04-1.59)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9C7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2E4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(0.97-1.49)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FC2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0.090 / 0.143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440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(0.96-1.47)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632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0.121 / 0.184</w:t>
            </w:r>
          </w:p>
        </w:tc>
      </w:tr>
      <w:tr w14:paraId="33213FB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5823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8E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E4E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0ED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475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92A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ABD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(1.17-1.68)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0D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45E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(1.03-1.52)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A15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0.057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FE1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(0.98-1.45)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3CE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 / 0.128</w:t>
            </w:r>
          </w:p>
        </w:tc>
      </w:tr>
      <w:tr w14:paraId="7F309C8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451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791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7CA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EA79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5B23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9E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813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(1.16-2.10)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426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617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(1.05-1.91)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5B6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292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(1.00-1.82)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0E2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0.095</w:t>
            </w:r>
          </w:p>
        </w:tc>
      </w:tr>
      <w:tr w14:paraId="534DF778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AB5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FF0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04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F28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72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88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4BE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(0.96-1.75)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143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0.089 / 0.143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0BF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(0.93-1.70)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1E9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0.143 / 0.208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22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(0.93-1.70)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9CE6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0.142 / 0.206</w:t>
            </w:r>
          </w:p>
        </w:tc>
      </w:tr>
      <w:tr w14:paraId="07631DD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2BAE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AA79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4B5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0B8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C6F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0BB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62E0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(1.25-1.85)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45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05D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(1.09-1.65)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722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04B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4912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0.048</w:t>
            </w:r>
          </w:p>
        </w:tc>
      </w:tr>
      <w:tr w14:paraId="2BD35C7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B9D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3C7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D7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207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B9D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A8BA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68B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(0.90-1.57)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AFF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0.212 / 0.294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30F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(0.85-1.48)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3BC0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0.434 / 0.517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8F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(0.83-1.45)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9B6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0.534 / 0.617</w:t>
            </w:r>
          </w:p>
        </w:tc>
      </w:tr>
      <w:tr w14:paraId="02568A9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B8F1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E5B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600C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6182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3E2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B69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85D8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(0.93-1.58)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B74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0.154 / 0.221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A90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(0.89-1.52)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9E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0.273 / 0.360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9E8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(0.90-1.54)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E8B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0.237 / 0.323</w:t>
            </w:r>
          </w:p>
        </w:tc>
      </w:tr>
      <w:tr w14:paraId="44E25A9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A4FA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24D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B6F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126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29A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F97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D27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(1.32-1.98)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30F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925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(1.13-1.75)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9FA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328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(1.08-1.68)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30F0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0.023</w:t>
            </w:r>
          </w:p>
        </w:tc>
      </w:tr>
      <w:tr w14:paraId="50A5BB6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330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F02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914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8FC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2D8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92E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24A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(0.95-1.59)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8ED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0.125 / 0.186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8E8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(0.88-1.48)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053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0.327 / 0.415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69F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(0.85-1.44)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34E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0.469 / 0.552</w:t>
            </w:r>
          </w:p>
        </w:tc>
      </w:tr>
      <w:tr w14:paraId="6FF60972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353F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9A5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441E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7F0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D3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33A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DCC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(0.98-1.62)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E93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 / 0.118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4F2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(0.94-1.56)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ACB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0.145 / 0.209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CE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(0.95-1.57)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1DD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0.122 / 0.184</w:t>
            </w:r>
          </w:p>
        </w:tc>
      </w:tr>
      <w:tr w14:paraId="1DB98B4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50E55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D54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5B5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8C3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267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CCA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5A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(1.30-1.88)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F38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CEA3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(1.13-1.68)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DD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598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(1.08-1.61)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D41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0.020</w:t>
            </w:r>
          </w:p>
        </w:tc>
      </w:tr>
      <w:tr w14:paraId="6917787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146C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0E5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77A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07F7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30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5A8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83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(0.74-1.43)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988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0.861 / 0.896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8A9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(0.71-1.38)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C39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0.950 / 0.964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8844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(0.68-1.32)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CA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0.759 / 0.818</w:t>
            </w:r>
          </w:p>
        </w:tc>
      </w:tr>
      <w:tr w14:paraId="0C658CA9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1BA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9CCE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5D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1CDE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50A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27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35A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(1.05-1.86)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45A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B4E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(0.98-1.73)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C3C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0.070 / 0.119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6BF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(0.98-1.74)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286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 / 0.119</w:t>
            </w:r>
          </w:p>
        </w:tc>
      </w:tr>
      <w:tr w14:paraId="51C10F76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DA5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C91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3A9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40B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E48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1417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28E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(1.25-1.86)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890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C65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(1.07-1.62)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9D1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0246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62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0.071</w:t>
            </w:r>
          </w:p>
        </w:tc>
      </w:tr>
      <w:tr w14:paraId="426E596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7547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743B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330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D94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B38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C6F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591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(0.88-1.49)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BD2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0.328 / 0.415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0FE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(0.80-1.36)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2D64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0.765 / 0.822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FBA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(0.77-1.31)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9B1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0.979 / 0.981</w:t>
            </w:r>
          </w:p>
        </w:tc>
      </w:tr>
      <w:tr w14:paraId="4F4B3299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0C2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EE4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F3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B7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933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FD8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AF7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(0.86-1.44)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1512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0.426 / 0.510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CA92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(0.78-1.32)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8FA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0.886 / 0.915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A52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(0.78-1.32)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47F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0.897 / 0.922</w:t>
            </w:r>
          </w:p>
        </w:tc>
      </w:tr>
      <w:tr w14:paraId="106E691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FB1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6C4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9E0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5C3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1681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D79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0A8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1.80 (1.41-2.29)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35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0D9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1.66 (1.28-2.15)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92D3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F25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(1.19-2.00)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401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0.005</w:t>
            </w:r>
          </w:p>
        </w:tc>
      </w:tr>
      <w:tr w14:paraId="110483A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472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03E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314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618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F7E8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63A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478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0.93 (0.56-1.54)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E4E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0.778 / 0.831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78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 (0.51-1.39)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FF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0.491 / 0.575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EEE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 (0.47-1.28)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090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0.320 / 0.409</w:t>
            </w:r>
          </w:p>
        </w:tc>
      </w:tr>
      <w:tr w14:paraId="35B5CD2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8CC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55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B35B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17B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077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C83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F43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(0.96-2.15)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A58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0.075 / 0.126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3EA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(0.96-2.15)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615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0.080 / 0.130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28C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(0.92-2.06)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ED3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0.125 / 0.186</w:t>
            </w:r>
          </w:p>
        </w:tc>
      </w:tr>
      <w:tr w14:paraId="58145A1C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9035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C3C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9FD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22A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AD5B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D23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765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1.93 (1.49-2.50)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E83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2B6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(1.30-2.27)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297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D40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(1.21-2.11)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04B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0.005</w:t>
            </w:r>
          </w:p>
        </w:tc>
      </w:tr>
      <w:tr w14:paraId="533B13F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647E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D807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50C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81E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C27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9E7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CDF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(0.75-1.66)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60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0.579 / 0.657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EC9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(0.70-1.56)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DBB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0.814 / 0.863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9F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(0.67-1.49)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E1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0.999 / 0.999</w:t>
            </w:r>
          </w:p>
        </w:tc>
      </w:tr>
      <w:tr w14:paraId="515F7AA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FF46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9C7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2D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4773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7BEF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203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A2F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(1.00-2.03)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145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0.053 / 0.095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2F0A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(0.92-1.90)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DE4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0.130 / 0.192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6A0C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(0.92-1.89)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A9E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 / 0.202</w:t>
            </w:r>
          </w:p>
        </w:tc>
      </w:tr>
      <w:tr w14:paraId="4A65007D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8A2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6E3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216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0FD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288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84C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AA4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2.16 (1.63-2.87)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4C4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147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1.92 (1.42-2.59)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7C9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FFB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1.79 (1.32-2.41)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035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0BFDEB5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D05E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BDA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568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913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E9F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533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9DB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(0.92-1.91)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11F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0.126 / 0.186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BDC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(0.86-1.80)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4C9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0.246 / 0.332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4E5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(0.81-1.70)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0FA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0.393 / 0.481</w:t>
            </w:r>
          </w:p>
        </w:tc>
      </w:tr>
      <w:tr w14:paraId="5719F0A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7D2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9D3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CF2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61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0DA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98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E8A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(1.17-2.29)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877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8ACA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(1.09-2.16)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480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1EF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(1.09-2.16)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87D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0.039</w:t>
            </w:r>
          </w:p>
        </w:tc>
      </w:tr>
      <w:tr w14:paraId="3900C8A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5EB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7B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974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3F6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BE9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FD7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574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1.94 (1.51-2.49)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8A6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9E6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(1.36-2.31)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55B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E08B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(1.25-2.15)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26E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485FD9E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F54D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576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203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E19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121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9CE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C7C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(0.64-1.62)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4CD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0.947 / 0.964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C85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 (0.60-1.52)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3BD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0.851 / 0.890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AC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 (0.55-1.40)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96B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0.578 / 0.657</w:t>
            </w:r>
          </w:p>
        </w:tc>
      </w:tr>
      <w:tr w14:paraId="44611916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F931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3A0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234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FC3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787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F8B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E74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1.73 (1.19-2.50)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B00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62C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1.66 (1.14-2.41)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CD2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081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(1.08-2.28)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B33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0.046</w:t>
            </w:r>
          </w:p>
        </w:tc>
      </w:tr>
      <w:tr w14:paraId="293C793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11B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CDD4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EE0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3768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CB5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0D9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54A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2.02 (1.53-2.65)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390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6D4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1.81 (1.36-2.41)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735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EBB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(1.24-2.21)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94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481062F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9E1A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8E4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B2B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A13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C24B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58F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342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(0.94-1.94)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F23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0.106 / 0.165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06C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(0.86-1.80)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4E4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0.250 / 0.334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1A4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(0.81-1.70)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9F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0.403 / 0.486</w:t>
            </w:r>
          </w:p>
        </w:tc>
      </w:tr>
      <w:tr w14:paraId="5826A51C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4F57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1ED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E4F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1D2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2CC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E65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708F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(1.10-2.18)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1E0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010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(1.06-2.11)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3FD0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0.051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766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(1.02-2.03)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191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0.074</w:t>
            </w:r>
          </w:p>
        </w:tc>
      </w:tr>
      <w:tr w14:paraId="3161185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B331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BF3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7DE1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01F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5EED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372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8CC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(1.12-1.51)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692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8D8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(0.98-1.35)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1A8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0.137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4E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(0.94-1.30)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AE6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0.213 / 0.294</w:t>
            </w:r>
          </w:p>
        </w:tc>
      </w:tr>
      <w:tr w14:paraId="363EBE36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AA2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22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B998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1E4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D2B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B0B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868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(1.04-1.81)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AC1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0.052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9F4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(0.94-1.63)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2F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0.134 / 0.195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78F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(0.90-1.58)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F42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0.213 / 0.294</w:t>
            </w:r>
          </w:p>
        </w:tc>
      </w:tr>
      <w:tr w14:paraId="7137F0D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6CF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EE6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68C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A86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F8D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E8D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EA8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(1.06-1.85)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5EC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0.040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E37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(1.03-1.80)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8C0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0.059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641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(1.05-1.84)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FB6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0.048</w:t>
            </w:r>
          </w:p>
        </w:tc>
      </w:tr>
      <w:tr w14:paraId="418535B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D000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6D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F9E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929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6D51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C961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F20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(1.24-1.72)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82A0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7CC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(1.06-1.50)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FB4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B7B0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(1.01-1.44)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EE4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0.074</w:t>
            </w:r>
          </w:p>
        </w:tc>
      </w:tr>
      <w:tr w14:paraId="6A5BF5A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7FD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80C1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7CA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F57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4AF8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0BB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F0F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(1.01-1.58)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A1E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0.038 / 0.073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A01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(0.93-1.46)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8FD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0.178 / 0.252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BB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(0.91-1.43)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9A9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0.248 / 0.334</w:t>
            </w:r>
          </w:p>
        </w:tc>
      </w:tr>
      <w:tr w14:paraId="5B1D261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59C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1DA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7E9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CB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D30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6234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8D2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(1.17-1.79)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C54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93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(1.11-1.70)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292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E7D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(1.12-1.71)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5DC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0.011</w:t>
            </w:r>
          </w:p>
        </w:tc>
      </w:tr>
      <w:tr w14:paraId="781CC798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E99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5C7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42C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5DB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1BC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1D9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5AF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(1.22-1.73)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2E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9E6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(1.02-1.48)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30E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0.063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D89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(0.98-1.42)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495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0.088 / 0.142</w:t>
            </w:r>
          </w:p>
        </w:tc>
      </w:tr>
      <w:tr w14:paraId="65EF325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51F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613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1DB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560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CE0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421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C41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391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0.052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582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(0.93-1.42)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76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0.199 / 0.277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87F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(0.90-1.38)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979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0.309 / 0.398</w:t>
            </w:r>
          </w:p>
        </w:tc>
      </w:tr>
      <w:tr w14:paraId="2F1A8D0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3DCD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8DC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FA6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332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A39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115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825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7C7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0.045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647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(0.97-1.47)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DBD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0.090 / 0.143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D2B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(0.98-1.48)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B4D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0.127</w:t>
            </w:r>
          </w:p>
        </w:tc>
      </w:tr>
      <w:tr w14:paraId="3D260F3C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751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BC1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89C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C8E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0FD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259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767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(1.21-1.64)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54E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E3E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(1.04-1.44)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C433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0.040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C76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(0.99-1.38)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29A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0.067 / 0.116</w:t>
            </w:r>
          </w:p>
        </w:tc>
      </w:tr>
      <w:tr w14:paraId="7F45E2B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888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00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213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C65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36D6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7BC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F4F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(0.94-1.58)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1F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0.126 / 0.186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4F2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(0.89-1.50)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C4F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0.283 / 0.370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A4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(0.87-1.47)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DF1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0.341 / 0.428</w:t>
            </w:r>
          </w:p>
        </w:tc>
      </w:tr>
      <w:tr w14:paraId="0CF1F896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9CE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440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EE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FCF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799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299C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E4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(1.25-2.00)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A53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58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(1.15-1.85)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2F3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20B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(1.14-1.84)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A1A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</w:tr>
      <w:tr w14:paraId="4DBDD383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BC6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3C5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44C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D83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6D2E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7600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615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(1.32-1.87)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459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4F4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(1.11-1.61)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AF58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27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(1.06-1.53)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5E5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0.032</w:t>
            </w:r>
          </w:p>
        </w:tc>
      </w:tr>
      <w:tr w14:paraId="2A39B7D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FF8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3E0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50B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BBF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9DC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F4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D51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(1.02-1.56)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94D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 / 0.065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9F8E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(0.91-1.41)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B4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0.266 / 0.352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CA0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(0.88-1.37)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8A2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0.406 / 0.488</w:t>
            </w:r>
          </w:p>
        </w:tc>
      </w:tr>
      <w:tr w14:paraId="665F2709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F56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825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771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B0D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4AA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BF4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AE2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(1.22-1.83)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271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5F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(1.11-1.68)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F91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29E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(1.10-1.67)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A40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</w:tr>
      <w:tr w14:paraId="1A76992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1CF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0A6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076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9686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73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074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834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(0.97-1.39)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8A4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0.095 / 0.150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189F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(0.84-1.23)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44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0.868 / 0.902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96B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(0.81-1.19)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596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0.861 / 0.896</w:t>
            </w:r>
          </w:p>
        </w:tc>
      </w:tr>
      <w:tr w14:paraId="0A66F54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B132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D89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3CF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876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56F6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4BE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F0A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(0.78-1.56)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84E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0.590 / 0.667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ABB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(0.69-1.39)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E18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0.898 / 0.922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255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(0.67-1.35)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F62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0.770 / 0.825</w:t>
            </w:r>
          </w:p>
        </w:tc>
      </w:tr>
      <w:tr w14:paraId="75BB5E3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34C2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A9F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101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894A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B80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AF5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BDA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(0.91-1.77)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DF7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0.155 / 0.221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DF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(0.89-1.74)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B4A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0.199 / 0.277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501A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(0.90-1.76)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08E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0.176 / 0.249</w:t>
            </w:r>
          </w:p>
        </w:tc>
      </w:tr>
      <w:tr w14:paraId="7CBD4869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01A3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5B5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33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51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CB4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103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892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(1.05-1.56)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2A4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A5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(0.89-1.35)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132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0.391 / 0.481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5A6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(0.86-1.30)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D5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0.615 / 0.686</w:t>
            </w:r>
          </w:p>
        </w:tc>
      </w:tr>
      <w:tr w14:paraId="3C0F0FA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331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CE52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DC4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404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F73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EA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E7F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(0.87-1.49)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53D2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0.334 / 0.421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32D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(0.79-1.36)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72E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0.780 / 0.831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5E7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(0.77-1.33)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0AC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0.906 / 0.927</w:t>
            </w:r>
          </w:p>
        </w:tc>
      </w:tr>
      <w:tr w14:paraId="77B624D8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49A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5621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5BF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496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AA1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B1F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3ED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(1.10-1.81)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7B2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DAB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(1.05-1.73)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DE1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0BF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(1.05-1.73)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2D7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0.048</w:t>
            </w:r>
          </w:p>
        </w:tc>
      </w:tr>
      <w:tr w14:paraId="1C72FB7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7D1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ABBA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379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FC63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671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D02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4C1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(1.05-1.60)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9DF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5D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(0.87-1.37)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3F9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0.428 / 0.512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F6C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(0.85-1.33)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7504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0.610 / 0.684</w:t>
            </w:r>
          </w:p>
        </w:tc>
      </w:tr>
      <w:tr w14:paraId="3E4EF17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03B3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34D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BD7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E4DF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513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6A4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DF6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(0.89-1.47)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A44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0.285 / 0.371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710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(0.79-1.33)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909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0.842 / 0.883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63B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(0.77-1.29)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41E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0.976 / 0.981</w:t>
            </w:r>
          </w:p>
        </w:tc>
      </w:tr>
      <w:tr w14:paraId="0159297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E11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6E2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193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F9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1F4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DE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757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(1.02-1.65)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F0C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0E87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(0.96-1.56)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5CC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0.102 / 0.160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7D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(0.97-1.57)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F4F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0.092 / 0.146</w:t>
            </w:r>
          </w:p>
        </w:tc>
      </w:tr>
      <w:tr w14:paraId="67B092C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FCC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63E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3B9B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022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997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C01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A87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(1.06-1.52)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A19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2A1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(0.89-1.32)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347C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0.403 / 0.486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ACF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(0.86-1.28)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E3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/ 0.710</w:t>
            </w:r>
          </w:p>
        </w:tc>
      </w:tr>
      <w:tr w14:paraId="5EA75E7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EAA2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999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EF7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108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81E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73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FF4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(0.75-1.43)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ADE1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0.824 / 0.871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970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(0.70-1.34)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0ED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0.834 / 0.877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05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(0.69-1.31)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E0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0.759 / 0.818</w:t>
            </w:r>
          </w:p>
        </w:tc>
      </w:tr>
      <w:tr w14:paraId="00991E0E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7076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5F09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211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2CE4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9CF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F47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AE7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(1.19-2.07)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EC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269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(1.08-1.89)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417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D538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(1.09-1.89)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372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0.031</w:t>
            </w:r>
          </w:p>
        </w:tc>
      </w:tr>
      <w:tr w14:paraId="4792FFBF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C44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721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F710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D50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B2D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248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AB9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(1.13-1.71)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7E9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28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(0.93-1.44)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7DC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0.196 / 0.274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ECC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(0.90-1.40)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6B5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 / 0.398</w:t>
            </w:r>
          </w:p>
        </w:tc>
      </w:tr>
      <w:tr w14:paraId="47AB00E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8A3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F53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B06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734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1CE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791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491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(0.82-1.39)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C179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0.615 / 0.686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8F4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(0.73-1.24)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2E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0.706 / 0.772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19E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 (0.70-1.21)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D0B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0.551 / 0.631</w:t>
            </w:r>
          </w:p>
        </w:tc>
      </w:tr>
      <w:tr w14:paraId="1C662B79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7F4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4E2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3DA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6C16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303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01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8A3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(1.12-1.81)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86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EB9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(1.00-1.63)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6D30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0.088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810F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(1.01-1.64)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B01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0.042 / 0.079</w:t>
            </w:r>
          </w:p>
        </w:tc>
      </w:tr>
      <w:tr w14:paraId="65EC0CB1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DD12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2B2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7B9E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C04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8A0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3A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CEF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(1.28-2.08)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53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332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(1.16-1.94)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DB1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314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(1.10-1.83)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09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0.024</w:t>
            </w:r>
          </w:p>
        </w:tc>
      </w:tr>
      <w:tr w14:paraId="1A1C0A48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5C4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3CC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F7C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E40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FB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9DA0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672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2.03 (1.35-3.04)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EAE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7C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1.88 (1.25-2.83)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B28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458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1.81 (1.20-2.72)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D20B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0.015</w:t>
            </w:r>
          </w:p>
        </w:tc>
      </w:tr>
      <w:tr w14:paraId="7239F6B6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38E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C9A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2D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A589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AIP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DD0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BC1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E19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(1.04-2.53)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B47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2CE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(1.02-2.50)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623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4F6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(1.05-2.57)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A003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0.060</w:t>
            </w:r>
          </w:p>
        </w:tc>
      </w:tr>
      <w:tr w14:paraId="42F8DE4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652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E65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563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145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1D4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14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59D0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 (1.45-2.47)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C49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90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(1.29-2.28)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7FF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F35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(1.21-2.14)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81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0.005</w:t>
            </w:r>
          </w:p>
        </w:tc>
      </w:tr>
      <w:tr w14:paraId="466D2EA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4A68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3CB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FAF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FC3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AB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1C8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FE02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(1.01-2.08)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64D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0.046 / 0.084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900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(0.96-2.01)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13E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0.080 / 0.130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18E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(0.93-1.95)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512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0.112 / 0.171</w:t>
            </w:r>
          </w:p>
        </w:tc>
      </w:tr>
      <w:tr w14:paraId="35B47A8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3B9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432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733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8EA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A09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ADD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46A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(1.04-2.13)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2E0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0.058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89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(0.98-2.01)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209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0.065 / 0.113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9DC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(0.99-2.05)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F52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0.054 / 0.098</w:t>
            </w:r>
          </w:p>
        </w:tc>
      </w:tr>
      <w:tr w14:paraId="7AAC5A3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EC9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378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D5B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F23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A2F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AB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D80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(1.33-2.33)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724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A6E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(1.15-2.10)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C08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910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(1.07-1.96)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830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0.039</w:t>
            </w:r>
          </w:p>
        </w:tc>
      </w:tr>
      <w:tr w14:paraId="379A2FFA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7FE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CBF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9B4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90F5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AA6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72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460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(1.07-2.06)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7734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046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(1.00-1.97)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CAE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0.088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91C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(0.97-1.90)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1BA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0.127</w:t>
            </w:r>
          </w:p>
        </w:tc>
      </w:tr>
      <w:tr w14:paraId="165F75D7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64B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C39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473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4D7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CRI-II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5F1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569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C1DE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(0.82-1.65)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284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0.389 / 0.481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6C2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(0.77-1.55)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BA8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0.625 / 0.694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AAB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(0.77-1.56)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03A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0.603 / 0.678</w:t>
            </w:r>
          </w:p>
        </w:tc>
      </w:tr>
      <w:tr w14:paraId="42372FD0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9D4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635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C52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FAFA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75F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DBE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E44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(1.34-2.20)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442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681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(1.21-2.06)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40A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C58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(1.12-1.91)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E2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0.016</w:t>
            </w:r>
          </w:p>
        </w:tc>
      </w:tr>
      <w:tr w14:paraId="445ED0A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5D8D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A88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0312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390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28D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02C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502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(1.04-2.30)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9C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 / 0.065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0D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(1.00-2.23)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235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0.049 / 0.090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8F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(0.97-2.16)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783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0.072 / 0.121</w:t>
            </w:r>
          </w:p>
        </w:tc>
      </w:tr>
      <w:tr w14:paraId="44291CF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E8E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BD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C0C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797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LCI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A9B3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8B2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CC40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(0.98-2.19)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163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0.064 / 0.111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8F0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(0.94-2.12)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C457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0.096 / 0.150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BEB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(0.91-2.06)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26F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0.131 / 0.192</w:t>
            </w:r>
          </w:p>
        </w:tc>
      </w:tr>
      <w:tr w14:paraId="5C05D964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B80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E24F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5471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9B8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Dual high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FDE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172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455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1.94 (1.46-2.57)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1B7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A87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(1.31-2.39)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00D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ED14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(1.21-2.20)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DD3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4C7875D5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C118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2D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9FE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9EB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TyG/low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FC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DF9D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764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(1.13-2.23)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3C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C0DD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(1.04-2.09)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B4C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0.060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CAD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(1.00-2.00)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C23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0.095</w:t>
            </w:r>
          </w:p>
        </w:tc>
      </w:tr>
      <w:tr w14:paraId="011A892B">
        <w:trPr>
          <w:cantSplit/>
          <w:jc w:val="center"/>
        </w:trPr>
        <w:tc>
          <w:tcPr>
            <w:tcW w:w="175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D86C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AF3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E5F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591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 TyG/high Non-HDL-C vs dual low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65B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BAB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328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4E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(1.05-2.09)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A7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0.057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2C5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(0.99-1.99)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6C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0.100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560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(0.97-1.95)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CD3A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0.074 / 0.124</w:t>
            </w:r>
          </w:p>
        </w:tc>
      </w:tr>
    </w:tbl>
    <w:p w14:paraId="3B24A3AF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Joint categories use cohort-specific medians. Covariate models are defined in Table S9. P/q gives the nominal P value and exploratory BH-FDR q value; primary-family q values are shown in main Table 2.</w:t>
      </w:r>
    </w:p>
    <w:p w14:paraId="0218176B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S11.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Multiplicative and additive interaction analyses.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 w14:paraId="24095B46">
        <w:trPr>
          <w:cantSplit/>
          <w:tblHeader/>
          <w:jc w:val="center"/>
        </w:trPr>
        <w:tc>
          <w:tcPr>
            <w:tcW w:w="252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2025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62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83CA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74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CFB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Pair</w:t>
            </w:r>
          </w:p>
        </w:tc>
        <w:tc>
          <w:tcPr>
            <w:tcW w:w="135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A85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230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3DF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Multiplicative HR (95% CI)</w:t>
            </w:r>
          </w:p>
        </w:tc>
        <w:tc>
          <w:tcPr>
            <w:tcW w:w="162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6E8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/ q</w:t>
            </w:r>
          </w:p>
        </w:tc>
        <w:tc>
          <w:tcPr>
            <w:tcW w:w="196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F0E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RERI (95% CI)</w:t>
            </w:r>
          </w:p>
        </w:tc>
        <w:tc>
          <w:tcPr>
            <w:tcW w:w="196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DD4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AP (95% CI)</w:t>
            </w:r>
          </w:p>
        </w:tc>
      </w:tr>
      <w:tr w14:paraId="37CCB877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5BC0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74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30E0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FF6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F59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(0.65-1.47)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24B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0.918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22C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-0.05 (-0.52-0.42)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CF5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-0.04 (-0.40-0.33)</w:t>
            </w:r>
          </w:p>
        </w:tc>
      </w:tr>
      <w:tr w14:paraId="2BEB6069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204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DFC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B8C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028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F5E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(0.79-1.42)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F12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0.702 / 0.987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B45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 (-0.24-0.43)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22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 (-0.17-0.30)</w:t>
            </w:r>
          </w:p>
        </w:tc>
      </w:tr>
      <w:tr w14:paraId="706A0B90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BEBC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B41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006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5DE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5B1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 (0.65-1.21)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AB6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0.448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608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-0.12 (-0.49-0.25)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861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-0.09 (-0.38-0.19)</w:t>
            </w:r>
          </w:p>
        </w:tc>
      </w:tr>
      <w:tr w14:paraId="225FC80D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60A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70F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C68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330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FFF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 (0.66-1.17)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9D6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0.376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E66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-0.13 (-0.48-0.22)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68C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-0.10 (-0.36-0.17)</w:t>
            </w:r>
          </w:p>
        </w:tc>
      </w:tr>
      <w:tr w14:paraId="35F374E3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D9BBC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389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0F4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46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11E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(0.78-1.63)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FC8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0.521 / 0.868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E248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 (-0.33-0.50)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EA0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 (-0.23-0.36)</w:t>
            </w:r>
          </w:p>
        </w:tc>
      </w:tr>
      <w:tr w14:paraId="701EB0C2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484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7893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28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90D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2D9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 (0.55-1.44)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F71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0.635 / 0.952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476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-0.16 (-0.73-0.41)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A10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-0.13 (-0.59-0.34)</w:t>
            </w:r>
          </w:p>
        </w:tc>
      </w:tr>
      <w:tr w14:paraId="6DD60989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34E7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B50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7AD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FB8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4CD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(0.73-1.47)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32F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0.845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0767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 (-0.33-0.44)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5A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 (-0.26-0.35)</w:t>
            </w:r>
          </w:p>
        </w:tc>
      </w:tr>
      <w:tr w14:paraId="704F3583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497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5F2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B0D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310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2DC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(0.70-1.49)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CAE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0.912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FBF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 (-0.38-0.44)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25B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 (-0.31-0.36)</w:t>
            </w:r>
          </w:p>
        </w:tc>
      </w:tr>
      <w:tr w14:paraId="42C466F5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36C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772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2E9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219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169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(0.69-1.39)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BC0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0.911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D44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-0.01 (-0.40-0.37)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F15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-0.01 (-0.33-0.31)</w:t>
            </w:r>
          </w:p>
        </w:tc>
      </w:tr>
      <w:tr w14:paraId="28F91964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74C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6F9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4BA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43C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0EA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(0.72-1.74)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6AC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0.623 / 0.952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6A8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 (-0.43-0.55)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80C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 (-0.32-0.41)</w:t>
            </w:r>
          </w:p>
        </w:tc>
      </w:tr>
      <w:tr w14:paraId="1AAADDEE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44C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225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237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1D9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B7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(0.66-2.59)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600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0.440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5E51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0.33 (-0.40-1.06)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F92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 (-0.27-0.72)</w:t>
            </w:r>
          </w:p>
        </w:tc>
      </w:tr>
      <w:tr w14:paraId="7021447D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2AB0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105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948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6CD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25D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(0.69-1.79)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FF6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0.671 / 0.975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701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 (-0.37-0.86)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EC9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 (-0.20-0.46)</w:t>
            </w:r>
          </w:p>
        </w:tc>
      </w:tr>
      <w:tr w14:paraId="6F9468B6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40F2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C3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FBB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BEC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749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 (0.46-1.22)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C30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0.254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FB3A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-0.32 (-1.02-0.39)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CCE2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-0.20 (-0.63-0.24)</w:t>
            </w:r>
          </w:p>
        </w:tc>
      </w:tr>
      <w:tr w14:paraId="1384CC19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B64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20D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F7B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EC1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1D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0.69 (0.44-1.10)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FCC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0.118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DC1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-0.43 (-1.19-0.34)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1B2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-0.22 (-0.61-0.17)</w:t>
            </w:r>
          </w:p>
        </w:tc>
      </w:tr>
      <w:tr w14:paraId="7CDAFCB7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E4F3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9D4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65A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104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3A0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(0.69-2.29)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8FC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0.452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18C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 (-0.43-0.96)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77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 (-0.26-0.58)</w:t>
            </w:r>
          </w:p>
        </w:tc>
      </w:tr>
      <w:tr w14:paraId="35AB64A6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AC3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B0C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4DD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FC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C65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 (0.45-0.98)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BDD7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 / 0.770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231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-0.48 (-0.98-0.03)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965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-0.43 (-0.89-0.02)</w:t>
            </w:r>
          </w:p>
        </w:tc>
      </w:tr>
      <w:tr w14:paraId="7DC27DAF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42C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69F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4BA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A22A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960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 (0.64-1.14)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C77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0.283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B90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-0.18 (-0.53-0.17)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358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-0.14 (-0.42-0.13)</w:t>
            </w:r>
          </w:p>
        </w:tc>
      </w:tr>
      <w:tr w14:paraId="06121C05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0A6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6F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6C94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75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278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 (0.56-1.03)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EB45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541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-0.32 (-0.70-0.06)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71E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-0.27 (-0.58-0.05)</w:t>
            </w:r>
          </w:p>
        </w:tc>
      </w:tr>
      <w:tr w14:paraId="050FF9E1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72C3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62A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899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D10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548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 (0.66-1.16)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3EA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0.355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85E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-0.14 (-0.47-0.18)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A3F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-0.12 (-0.40-0.15)</w:t>
            </w:r>
          </w:p>
        </w:tc>
      </w:tr>
      <w:tr w14:paraId="170F7BF3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6196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6C01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82C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AE6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91A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0.71 (0.50-1.00)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0D1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 / 0.770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245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-0.42 (-0.86-0.03)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ED0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-0.36 (-0.74-0.02)</w:t>
            </w:r>
          </w:p>
        </w:tc>
      </w:tr>
      <w:tr w14:paraId="2502E113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50B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5E19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E7C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BA4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81D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 (0.51-1.33)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50F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0.428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CD4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-0.23 (-0.76-0.31)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BA6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-0.23 (-0.77-0.31)</w:t>
            </w:r>
          </w:p>
        </w:tc>
      </w:tr>
      <w:tr w14:paraId="062D309E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4DE6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2CE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C463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12F1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1BC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(0.67-1.34)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42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0.751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F33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-0.09 (-0.47-0.29)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CF3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-0.08 (-0.42-0.26)</w:t>
            </w:r>
          </w:p>
        </w:tc>
      </w:tr>
      <w:tr w14:paraId="6C5E3D2C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047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C05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04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F512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BF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 (0.54-1.11)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377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0.159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1CC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-0.31 (-0.74-0.12)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14B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-0.29 (-0.70-0.11)</w:t>
            </w:r>
          </w:p>
        </w:tc>
      </w:tr>
      <w:tr w14:paraId="6155153C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430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F0F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6E57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89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EF2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 (0.62-1.21)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656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0.401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473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-0.17 (-0.54-0.21)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5B0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-0.16 (-0.51-0.20)</w:t>
            </w:r>
          </w:p>
        </w:tc>
      </w:tr>
      <w:tr w14:paraId="59AEADE9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A77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1DA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BB7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BC8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91CB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 (0.50-1.17)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C2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0.222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C97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-0.34 (-0.83-0.16)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0F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-0.32 (-0.79-0.15)</w:t>
            </w:r>
          </w:p>
        </w:tc>
      </w:tr>
      <w:tr w14:paraId="267CFB38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4F7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170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DD25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6B08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376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 (0.26-0.86)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31FE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0.634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1A0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-1.03 (-2.06--0.01)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2C0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-0.73 (-1.45--0.01)</w:t>
            </w:r>
          </w:p>
        </w:tc>
      </w:tr>
      <w:tr w14:paraId="08CFF66E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48A1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890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554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692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C12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 (0.53-1.33)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804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0.456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705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-0.16 (-0.79-0.48)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FEE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-0.10 (-0.48-0.29)</w:t>
            </w:r>
          </w:p>
        </w:tc>
      </w:tr>
      <w:tr w14:paraId="3A73C6B4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0064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F3C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BDD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9E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8B2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 (0.51-1.37)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44E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0.480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C23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-0.16 (-0.84-0.51)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4AE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-0.10 (-0.52-0.32)</w:t>
            </w:r>
          </w:p>
        </w:tc>
      </w:tr>
      <w:tr w14:paraId="3B4339E0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E71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A13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E96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9EE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F6AE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(0.62-1.54)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ED5D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0.911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8DD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 (-0.56-0.55)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594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 (-0.38-0.38)</w:t>
            </w:r>
          </w:p>
        </w:tc>
      </w:tr>
      <w:tr w14:paraId="092C4A17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EC3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940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74F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10A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338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0.74 (0.43-1.29)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EC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0.290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CCCA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-0.35 (-1.13-0.43)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E19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-0.24 (-0.77-0.29)</w:t>
            </w:r>
          </w:p>
        </w:tc>
      </w:tr>
      <w:tr w14:paraId="74CE163A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AAAA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4EC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61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2B6B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588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 (0.60-1.23)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919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0.407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0D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-0.16 (-0.60-0.28)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0E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-0.13 (-0.47-0.21)</w:t>
            </w:r>
          </w:p>
        </w:tc>
      </w:tr>
      <w:tr w14:paraId="7A334207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AFD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ED0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252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CF5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ECE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(0.83-1.51)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456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0.473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FD6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 (-0.18-0.49)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2EA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 (-0.13-0.35)</w:t>
            </w:r>
          </w:p>
        </w:tc>
      </w:tr>
      <w:tr w14:paraId="5234E071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DA0E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E5A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ECC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CC2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303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(0.76-1.42)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0D4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0.825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BFB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 (-0.29-0.42)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FEC4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 (-0.22-0.31)</w:t>
            </w:r>
          </w:p>
        </w:tc>
      </w:tr>
      <w:tr w14:paraId="41D78E8E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2F0C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602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F3A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56F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3FDB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(0.75-1.35)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6448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0.976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6C5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 (-0.31-0.39)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83B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 (-0.21-0.27)</w:t>
            </w:r>
          </w:p>
        </w:tc>
      </w:tr>
      <w:tr w14:paraId="31EC6548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BDD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137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101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E40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251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(0.80-1.63)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F47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0.476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F17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 (-0.26-0.54)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7ECC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 (-0.18-0.39)</w:t>
            </w:r>
          </w:p>
        </w:tc>
      </w:tr>
      <w:tr w14:paraId="3879201B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F42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948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FAF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D166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418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 (0.46-1.07)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2E8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0.103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0A2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-0.41 (-0.96-0.14)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C4D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-0.34 (-0.80-0.12)</w:t>
            </w:r>
          </w:p>
        </w:tc>
      </w:tr>
      <w:tr w14:paraId="4FCBF680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E49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F88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4A74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683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4B9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(0.85-1.76)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993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0.272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E8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 (-0.14-0.60)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356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 (-0.11-0.48)</w:t>
            </w:r>
          </w:p>
        </w:tc>
      </w:tr>
      <w:tr w14:paraId="00D5E873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C566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2EA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46F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ACA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C01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(0.68-1.45)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29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0.970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885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 (-0.42-0.43)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724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 (-0.33-0.34)</w:t>
            </w:r>
          </w:p>
        </w:tc>
      </w:tr>
      <w:tr w14:paraId="007E263C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E11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C8DB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7FE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453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5A0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(0.70-1.42)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D18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0.995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BEE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 (-0.38-0.43)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1A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 (-0.28-0.32)</w:t>
            </w:r>
          </w:p>
        </w:tc>
      </w:tr>
      <w:tr w14:paraId="1AD6AA87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F7F7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211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12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65A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44D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(0.69-1.64)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750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0.773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16C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 (-0.41-0.54)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3675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 (-0.31-0.41)</w:t>
            </w:r>
          </w:p>
        </w:tc>
      </w:tr>
      <w:tr w14:paraId="216FDE16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164A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72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3CE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76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3E73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(0.77-2.73)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FAC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0.250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D83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 (-0.27-1.05)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CA9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 (-0.17-0.68)</w:t>
            </w:r>
          </w:p>
        </w:tc>
      </w:tr>
      <w:tr w14:paraId="06EC5D89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07E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080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11F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57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76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(0.61-1.58)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CC5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0.940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DE86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 (-0.57-0.66)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760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 (-0.34-0.40)</w:t>
            </w:r>
          </w:p>
        </w:tc>
      </w:tr>
      <w:tr w14:paraId="3F589E0A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8E6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214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123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136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B07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(0.73-2.04)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2A6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0.459 / 0.830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8BD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 (-0.31-0.87)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314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 (-0.19-0.55)</w:t>
            </w:r>
          </w:p>
        </w:tc>
      </w:tr>
      <w:tr w14:paraId="7ABE02D2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143A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3A5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262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CB7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BAC6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(0.62-1.59)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6EF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0.971 / 0.995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D3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 (-0.55-0.70)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DD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 (-0.31-0.39)</w:t>
            </w:r>
          </w:p>
        </w:tc>
      </w:tr>
      <w:tr w14:paraId="39075EDF">
        <w:trPr>
          <w:cantSplit/>
          <w:jc w:val="center"/>
        </w:trPr>
        <w:tc>
          <w:tcPr>
            <w:tcW w:w="252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22EA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2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C2C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74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7EC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5323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30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6517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(0.67-2.14)</w:t>
            </w:r>
          </w:p>
        </w:tc>
        <w:tc>
          <w:tcPr>
            <w:tcW w:w="162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221C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0.543 / 0.873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3EF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 (-0.48-0.88)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B0C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 (-0.29-0.54)</w:t>
            </w:r>
          </w:p>
        </w:tc>
      </w:tr>
    </w:tbl>
    <w:p w14:paraId="372D80AF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Multiplicative interaction uses a TyG-by-nTLP product term. RERI and AP evaluate additive interaction; intervals including zero do not support additive interaction. Interaction q values are BH-adjusted across this table.</w:t>
      </w:r>
    </w:p>
    <w:p w14:paraId="299BC7D0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S12.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Collinearity summary for joint continuous models.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7239201B">
        <w:trPr>
          <w:cantSplit/>
          <w:tblHeader/>
          <w:jc w:val="center"/>
        </w:trPr>
        <w:tc>
          <w:tcPr>
            <w:tcW w:w="329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AE4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212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3A1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28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2758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Pair</w:t>
            </w:r>
          </w:p>
        </w:tc>
        <w:tc>
          <w:tcPr>
            <w:tcW w:w="155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262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TyG VIF</w:t>
            </w:r>
          </w:p>
        </w:tc>
        <w:tc>
          <w:tcPr>
            <w:tcW w:w="176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EEA7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nTLP term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0F1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nTLP VIF</w:t>
            </w:r>
          </w:p>
        </w:tc>
        <w:tc>
          <w:tcPr>
            <w:tcW w:w="242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C44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Maximum model VIF</w:t>
            </w:r>
          </w:p>
        </w:tc>
      </w:tr>
      <w:tr w14:paraId="1EC29C15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3ACB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7BE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FAF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7C6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5.33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A2F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0E6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5.49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EA7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5.49</w:t>
            </w:r>
          </w:p>
        </w:tc>
      </w:tr>
      <w:tr w14:paraId="665F9623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7AF9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DA1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167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3C0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D62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B7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326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61855C54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4E91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520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B3F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ECA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CC6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099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1.94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3C1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22FA67A4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FF5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B84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78A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476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02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D6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6F01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7BAAE5C1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2AE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3AF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E02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CC4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711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A9A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5314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5E85266E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88F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9E1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67E4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6AB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5.34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3E6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15DB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5.50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657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5.50</w:t>
            </w:r>
          </w:p>
        </w:tc>
      </w:tr>
      <w:tr w14:paraId="66490E76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AAE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C25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C9C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FC2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C06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98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D5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25EE4A47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8DE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65A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1E19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E9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E97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B401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1.94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50D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2622E46E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F56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072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E32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A11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13C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5A5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F1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2657C6B6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251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0F4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634E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83E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8DA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540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A1D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6DABC9D1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60A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028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11E4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0B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5.33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A22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B0B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5.50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92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5.50</w:t>
            </w:r>
          </w:p>
        </w:tc>
      </w:tr>
      <w:tr w14:paraId="4103E28E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DAB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801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C95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0FB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F53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4E03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D0B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3A1F17DD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F1C64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291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437A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070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421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AF0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1.94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11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7CF43950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5CE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5D4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792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BF7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DA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EDF6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41B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2.88</w:t>
            </w:r>
          </w:p>
        </w:tc>
      </w:tr>
      <w:tr w14:paraId="0518E6DD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D20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A3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95D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49C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EC0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77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2C66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23AC0947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A25B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38D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921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952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7E4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15A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5.00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FF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5.00</w:t>
            </w:r>
          </w:p>
        </w:tc>
      </w:tr>
      <w:tr w14:paraId="4511E169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937B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292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BE9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7C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960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20B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389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2.93</w:t>
            </w:r>
          </w:p>
        </w:tc>
      </w:tr>
      <w:tr w14:paraId="3C4C055F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C92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49C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68C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67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2C5A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A12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3DE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315F3771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E7F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1AE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847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02C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75E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EC2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0508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6131D560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E2FDC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CCF5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67D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F3E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C24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D31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CDD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7BAC4531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330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6BC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C8A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653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32AD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E72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5.00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537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5.00</w:t>
            </w:r>
          </w:p>
        </w:tc>
      </w:tr>
      <w:tr w14:paraId="04D77E6D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CB62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410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1850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71D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DB8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3F0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7DD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2.93</w:t>
            </w:r>
          </w:p>
        </w:tc>
      </w:tr>
      <w:tr w14:paraId="1C8FB6A7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9637F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8E1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6A6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DB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182C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6D9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45D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7675357E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FB28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281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84D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0CD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2FB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3E5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FCD3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37A24A30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7E7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6564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D44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811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1C2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B31D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4780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2A689E52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FD96C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F5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C96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923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E93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3DD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4.99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EDA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4.99</w:t>
            </w:r>
          </w:p>
        </w:tc>
      </w:tr>
      <w:tr w14:paraId="6A635254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7F03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B4C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EB8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9AA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A034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6F3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3D7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2.93</w:t>
            </w:r>
          </w:p>
        </w:tc>
      </w:tr>
      <w:tr w14:paraId="36ED7D69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4DB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0FE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4A2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F6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9C2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2C93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20C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04E88BE3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BAFA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E8B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B91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286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A82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E7B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E47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6FF8F1E7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362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1D4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ECB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617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723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D9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429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3D519B3F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399FF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467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A5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70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3.37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40A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CD9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3.49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959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3.49</w:t>
            </w:r>
          </w:p>
        </w:tc>
      </w:tr>
      <w:tr w14:paraId="5ADDEBDD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9CD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34B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F3A7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CAB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C40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2A6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B18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2.92</w:t>
            </w:r>
          </w:p>
        </w:tc>
      </w:tr>
      <w:tr w14:paraId="6BDB7A52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3D9F7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6E3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E1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88E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8A3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752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1EF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58A50F55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4CCB2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9AE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3DC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19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8D7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0945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A23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410172A7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D181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641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A10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9E8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87E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E64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DE96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7CBBE0BA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3B79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9E2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9187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4A2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3.37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1C9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005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3.49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0C3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3.49</w:t>
            </w:r>
          </w:p>
        </w:tc>
      </w:tr>
      <w:tr w14:paraId="002C6C9E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F127C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11C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10EB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E23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AC5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EC5C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34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2.92</w:t>
            </w:r>
          </w:p>
        </w:tc>
      </w:tr>
      <w:tr w14:paraId="065D9B93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4B4A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FBC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213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7D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ECD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041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B8B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31C258F9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3D9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EA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C36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507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D148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14E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5C5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2013949A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00E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025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CDB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12A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9DF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38C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1DC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  <w:tr w14:paraId="0F63534C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77A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D11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8780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AB2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3.37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E1D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94DF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3.49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A54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3.49</w:t>
            </w:r>
          </w:p>
        </w:tc>
      </w:tr>
      <w:tr w14:paraId="24CF508A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7E5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551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B09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58F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639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non_hdl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FB0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DE1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2.91</w:t>
            </w:r>
          </w:p>
        </w:tc>
      </w:tr>
      <w:tr w14:paraId="064CBD63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A87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455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D1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267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47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6B7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F53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3C2E0DCE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5A15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734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54FE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8FB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4E7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F54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F1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2.89</w:t>
            </w:r>
          </w:p>
        </w:tc>
      </w:tr>
      <w:tr w14:paraId="27FB16EB">
        <w:trPr>
          <w:cantSplit/>
          <w:jc w:val="center"/>
        </w:trPr>
        <w:tc>
          <w:tcPr>
            <w:tcW w:w="32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67D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2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6D8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8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580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068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</w:t>
            </w:r>
          </w:p>
        </w:tc>
        <w:tc>
          <w:tcPr>
            <w:tcW w:w="176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A97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E8B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B3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2.90</w:t>
            </w:r>
          </w:p>
        </w:tc>
      </w:tr>
    </w:tbl>
    <w:p w14:paraId="0AC166E7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TyG and each nTLP were entered with Model 3 covariates. VIFs quantify shared information but do not by themselves establish bias. Full term-level VIF output is retained in the machine-readable results workbook.</w:t>
      </w:r>
    </w:p>
    <w:p w14:paraId="4C98B3BE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S13.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Mutually adjusted continuous TyG-nTLP models.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66C8C1FE">
        <w:trPr>
          <w:cantSplit/>
          <w:tblHeader/>
          <w:jc w:val="center"/>
        </w:trPr>
        <w:tc>
          <w:tcPr>
            <w:tcW w:w="313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C52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202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16F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17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5977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Pair</w:t>
            </w:r>
          </w:p>
        </w:tc>
        <w:tc>
          <w:tcPr>
            <w:tcW w:w="237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2C7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Term</w:t>
            </w:r>
          </w:p>
        </w:tc>
        <w:tc>
          <w:tcPr>
            <w:tcW w:w="168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84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224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060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HR (95% CI)</w:t>
            </w:r>
          </w:p>
        </w:tc>
        <w:tc>
          <w:tcPr>
            <w:tcW w:w="148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47F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</w:tr>
      <w:tr w14:paraId="09FE982A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98D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8D1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74E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1D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BF1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E98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(0.97-1.31)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02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0.126</w:t>
            </w:r>
          </w:p>
        </w:tc>
      </w:tr>
      <w:tr w14:paraId="0E9E639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72E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D06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34B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E58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C08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A75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(0.84-1.14)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0DA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0.758</w:t>
            </w:r>
          </w:p>
        </w:tc>
      </w:tr>
      <w:tr w14:paraId="2E87F9C1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662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1FA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CFA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3E4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CB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3103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8BE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0.340</w:t>
            </w:r>
          </w:p>
        </w:tc>
      </w:tr>
      <w:tr w14:paraId="7D7ED44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26FD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150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4C6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D30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BC3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C94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(1.06-1.23)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1561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4C629513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E7F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DCB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B13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159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ADD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8B8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751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0.431</w:t>
            </w:r>
          </w:p>
        </w:tc>
      </w:tr>
      <w:tr w14:paraId="322C24B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EA6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3ED7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2A2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B0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94A0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6F19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A29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</w:t>
            </w:r>
          </w:p>
        </w:tc>
      </w:tr>
      <w:tr w14:paraId="1F265199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D27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EF7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B42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AB4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822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1FD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(0.99-1.14)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71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0.091</w:t>
            </w:r>
          </w:p>
        </w:tc>
      </w:tr>
      <w:tr w14:paraId="34F49291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BE3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1B6D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D4C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EF9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74A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D56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(1.09-1.25)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CC5D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181F8B5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FFC40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FA6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3B1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50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CCF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02D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0494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0.400</w:t>
            </w:r>
          </w:p>
        </w:tc>
      </w:tr>
      <w:tr w14:paraId="2C69BFC9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582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9A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B99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FC5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57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A8F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(1.00-1.17)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0E2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</w:t>
            </w:r>
          </w:p>
        </w:tc>
      </w:tr>
      <w:tr w14:paraId="409F3111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9CE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8C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E78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3082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DB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28CE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(0.86-1.25)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E6B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0.707</w:t>
            </w:r>
          </w:p>
        </w:tc>
      </w:tr>
      <w:tr w14:paraId="5166AF2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C5C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4C3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F178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EC4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DCB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A0E6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(0.83-1.22)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E8A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0.934</w:t>
            </w:r>
          </w:p>
        </w:tc>
      </w:tr>
      <w:tr w14:paraId="03B9DBC0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FB43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404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1B0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F98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05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52FC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(0.91-1.09)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103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0.911</w:t>
            </w:r>
          </w:p>
        </w:tc>
      </w:tr>
      <w:tr w14:paraId="44872268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5FEE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BB3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AEB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F36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A80D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A9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(1.01-1.22)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0DA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</w:t>
            </w:r>
          </w:p>
        </w:tc>
      </w:tr>
      <w:tr w14:paraId="06A453A3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CBB3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A02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9D3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699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745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6F1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(0.88-1.10)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C6D2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0.805</w:t>
            </w:r>
          </w:p>
        </w:tc>
      </w:tr>
      <w:tr w14:paraId="7DC3474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63E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1D8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CF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B6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CF6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52B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(0.98-1.21)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762F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0.134</w:t>
            </w:r>
          </w:p>
        </w:tc>
      </w:tr>
      <w:tr w14:paraId="208B518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EDA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DA9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AEC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DB3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BF6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80B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(0.92-1.10)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F5F0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0.927</w:t>
            </w:r>
          </w:p>
        </w:tc>
      </w:tr>
      <w:tr w14:paraId="640424A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631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B2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AFE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FB6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431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06E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(1.07-1.27)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559E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2EA446D2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F6B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1B8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391B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EE0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AD4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DBA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(0.90-1.13)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CEF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0.915</w:t>
            </w:r>
          </w:p>
        </w:tc>
      </w:tr>
      <w:tr w14:paraId="1BA76228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E77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B3D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316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F4B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166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3E5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(0.95-1.17)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B60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0.350</w:t>
            </w:r>
          </w:p>
        </w:tc>
      </w:tr>
      <w:tr w14:paraId="7BBC34AA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FD3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705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2F7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AA7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EC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1233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(1.00-1.58)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1A9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</w:t>
            </w:r>
          </w:p>
        </w:tc>
      </w:tr>
      <w:tr w14:paraId="02596CFD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07A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9994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7DA4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AC9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AB4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471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(0.77-1.23)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2E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0.799</w:t>
            </w:r>
          </w:p>
        </w:tc>
      </w:tr>
      <w:tr w14:paraId="6F3EB8B9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55B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A264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F5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9A5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B65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448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(1.00-1.26)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01C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</w:t>
            </w:r>
          </w:p>
        </w:tc>
      </w:tr>
      <w:tr w14:paraId="2FB8558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0B83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951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B5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5A6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5435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588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(1.08-1.36)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3D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1B381C24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A09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A58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BDD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148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764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2A4D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(0.98-1.29)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79D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0.105</w:t>
            </w:r>
          </w:p>
        </w:tc>
      </w:tr>
      <w:tr w14:paraId="75254504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C03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5C4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0E3E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AE3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202B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452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(0.99-1.27)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C28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</w:t>
            </w:r>
          </w:p>
        </w:tc>
      </w:tr>
      <w:tr w14:paraId="70306580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4B9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03AA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75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45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D4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E7C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(1.06-1.31)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6C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</w:tr>
      <w:tr w14:paraId="3EE7B311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D8B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9F2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33D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9D8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389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38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89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38EBE7D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1D7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735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E8E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095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9881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AFE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(0.99-1.29)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A47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0.075</w:t>
            </w:r>
          </w:p>
        </w:tc>
      </w:tr>
      <w:tr w14:paraId="057ACF6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4B99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A19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4D7A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DFE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3D7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465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(0.99-1.23)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56A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</w:t>
            </w:r>
          </w:p>
        </w:tc>
      </w:tr>
      <w:tr w14:paraId="44E38DB3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BA0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CF0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69A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C67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4EE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554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(0.93-1.25)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7DC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0.348</w:t>
            </w:r>
          </w:p>
        </w:tc>
      </w:tr>
      <w:tr w14:paraId="254DC1B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8F4A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447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30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9C5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0D1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2E0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(0.88-1.18)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93F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0.822</w:t>
            </w:r>
          </w:p>
        </w:tc>
      </w:tr>
      <w:tr w14:paraId="06B34C4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955A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7CB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20CC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059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42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75B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7F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0.127</w:t>
            </w:r>
          </w:p>
        </w:tc>
      </w:tr>
      <w:tr w14:paraId="72F29DB9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EC5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674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FD9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1BD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C56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E22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40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0.118</w:t>
            </w:r>
          </w:p>
        </w:tc>
      </w:tr>
      <w:tr w14:paraId="554EBC18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32F9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766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62C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304A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3F7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1B4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A9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0.152</w:t>
            </w:r>
          </w:p>
        </w:tc>
      </w:tr>
      <w:tr w14:paraId="45C72AF9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68E3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36D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9CFF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BA3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A01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2DB1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(0.97-1.13)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26D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0.222</w:t>
            </w:r>
          </w:p>
        </w:tc>
      </w:tr>
      <w:tr w14:paraId="02D3F167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EC8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F3A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320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BA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EFA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14E7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(1.00-1.16)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12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</w:t>
            </w:r>
          </w:p>
        </w:tc>
      </w:tr>
      <w:tr w14:paraId="622FE3CA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AC3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B81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34D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C3C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51F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647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425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</w:t>
            </w:r>
          </w:p>
        </w:tc>
      </w:tr>
      <w:tr w14:paraId="75037AD1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1C8C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06D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937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189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2E08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207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(1.00-1.21)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F05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</w:t>
            </w:r>
          </w:p>
        </w:tc>
      </w:tr>
      <w:tr w14:paraId="46274EA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BA7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15B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D45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A1D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A97B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9EA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(0.91-1.08)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7A5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0.832</w:t>
            </w:r>
          </w:p>
        </w:tc>
      </w:tr>
      <w:tr w14:paraId="3F3C6C6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4F91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4ED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6F1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ECC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17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052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(0.84-1.21)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4BD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0.898</w:t>
            </w:r>
          </w:p>
        </w:tc>
      </w:tr>
      <w:tr w14:paraId="69C19DF0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820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B80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E37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EF0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23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52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(0.85-1.23)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EA6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0.784</w:t>
            </w:r>
          </w:p>
        </w:tc>
      </w:tr>
      <w:tr w14:paraId="735D10E3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A7DD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AE0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39B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4C6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5673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1BE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(0.92-1.11)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7B3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0.874</w:t>
            </w:r>
          </w:p>
        </w:tc>
      </w:tr>
      <w:tr w14:paraId="63BD4BB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E1D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374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E0A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526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B9C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6DE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(0.97-1.17)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E2D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0.182</w:t>
            </w:r>
          </w:p>
        </w:tc>
      </w:tr>
      <w:tr w14:paraId="310883F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5291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2B07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8EF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990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936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798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(0.91-1.12)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0E7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0.869</w:t>
            </w:r>
          </w:p>
        </w:tc>
      </w:tr>
      <w:tr w14:paraId="72EDD932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439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8085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10E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CFD7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BE3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2CD8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(0.96-1.14)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16A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0.314</w:t>
            </w:r>
          </w:p>
        </w:tc>
      </w:tr>
      <w:tr w14:paraId="5A57248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095A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2D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994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C8B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391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D3B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(0.93-1.12)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101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0.673</w:t>
            </w:r>
          </w:p>
        </w:tc>
      </w:tr>
      <w:tr w14:paraId="0715468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D131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B71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C866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9024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71C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211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(0.98-1.16)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BDB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0.123</w:t>
            </w:r>
          </w:p>
        </w:tc>
      </w:tr>
      <w:tr w14:paraId="44F9DF25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6061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253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9601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2FA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026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6F0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(0.94-1.18)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21C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0.391</w:t>
            </w:r>
          </w:p>
        </w:tc>
      </w:tr>
      <w:tr w14:paraId="34E7F71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2CA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1B6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358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7C4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737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2BB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(0.87-1.09)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C0B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0.672</w:t>
            </w:r>
          </w:p>
        </w:tc>
      </w:tr>
      <w:tr w14:paraId="5FEDDCE9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0DE2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366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F123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B29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EB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C9B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(0.93-1.48)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D54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0.167</w:t>
            </w:r>
          </w:p>
        </w:tc>
      </w:tr>
      <w:tr w14:paraId="0CABD8C2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C35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19E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49C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E0A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3C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49B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(0.81-1.28)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A6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0.895</w:t>
            </w:r>
          </w:p>
        </w:tc>
      </w:tr>
      <w:tr w14:paraId="5B359BC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4D7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A7D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A5D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34C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83C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6E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(1.03-1.31)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40C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</w:t>
            </w:r>
          </w:p>
        </w:tc>
      </w:tr>
      <w:tr w14:paraId="16EDAFF8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6FFC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FD6D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1A2D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075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9A11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AED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(0.95-1.19)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565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0.303</w:t>
            </w:r>
          </w:p>
        </w:tc>
      </w:tr>
      <w:tr w14:paraId="0CA63FA0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7DF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D8E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E7C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E87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18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0EA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(1.01-1.31)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177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0.030</w:t>
            </w:r>
          </w:p>
        </w:tc>
      </w:tr>
      <w:tr w14:paraId="35F016B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B5C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F85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15D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93F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749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0E8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(0.95-1.19)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2BF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0.286</w:t>
            </w:r>
          </w:p>
        </w:tc>
      </w:tr>
      <w:tr w14:paraId="6F46D9C7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C00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091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1A2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730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0AF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BD9F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(1.04-1.31)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A4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</w:t>
            </w:r>
          </w:p>
        </w:tc>
      </w:tr>
      <w:tr w14:paraId="019B30DA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CEA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F03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DC6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743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618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80E9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(0.99-1.23)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E0E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</w:t>
            </w:r>
          </w:p>
        </w:tc>
      </w:tr>
      <w:tr w14:paraId="214B088B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AAE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DAA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45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597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D63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C35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(1.03-1.38)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C5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</w:t>
            </w:r>
          </w:p>
        </w:tc>
      </w:tr>
      <w:tr w14:paraId="267AB285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C2B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93D6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4C38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10B6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686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0D1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(0.88-1.14)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648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0.981</w:t>
            </w:r>
          </w:p>
        </w:tc>
      </w:tr>
      <w:tr w14:paraId="1DF043C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5F9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8D6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734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67D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6FD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479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(1.03-1.32)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D3E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</w:t>
            </w:r>
          </w:p>
        </w:tc>
      </w:tr>
      <w:tr w14:paraId="4414EE3D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ED3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369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A64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BBE6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0EE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315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(0.85-1.10)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C09A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0.612</w:t>
            </w:r>
          </w:p>
        </w:tc>
      </w:tr>
      <w:tr w14:paraId="401502EE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678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13B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BCD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DFE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35F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E07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(1.00-1.17)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725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0.059</w:t>
            </w:r>
          </w:p>
        </w:tc>
      </w:tr>
      <w:tr w14:paraId="2393BB1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68E3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15E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C0D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848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3FAB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51E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(1.03-1.20)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D6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</w:t>
            </w:r>
          </w:p>
        </w:tc>
      </w:tr>
      <w:tr w14:paraId="6B9B0BEE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F3A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5E3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5C4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7CD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C45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0DD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(0.99-1.19)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4ACE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0.091</w:t>
            </w:r>
          </w:p>
        </w:tc>
      </w:tr>
      <w:tr w14:paraId="6E4212C2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26D3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73CA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21EB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B24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DFF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1D1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A75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0.104</w:t>
            </w:r>
          </w:p>
        </w:tc>
      </w:tr>
      <w:tr w14:paraId="225A8BC4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9E7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0CE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9B8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9E8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D0B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028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324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</w:t>
            </w:r>
          </w:p>
        </w:tc>
      </w:tr>
      <w:tr w14:paraId="67C90E2E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038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F8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03B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0DC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BE9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40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(1.06-1.23)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72B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7DEDACFC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FC1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8FB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A9D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5630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312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B4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(1.01-1.22)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725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</w:t>
            </w:r>
          </w:p>
        </w:tc>
      </w:tr>
      <w:tr w14:paraId="29978837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F12F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F91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DDA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731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943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D8B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(0.95-1.12)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CDE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0.425</w:t>
            </w:r>
          </w:p>
        </w:tc>
      </w:tr>
      <w:tr w14:paraId="5123D98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C407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7F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C29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EAA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836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497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(1.00-1.35)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79D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0.056</w:t>
            </w:r>
          </w:p>
        </w:tc>
      </w:tr>
      <w:tr w14:paraId="65DAF233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BC1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E88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42B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22B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F9A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E6A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 (0.79-1.08)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4356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0.316</w:t>
            </w:r>
          </w:p>
        </w:tc>
      </w:tr>
      <w:tr w14:paraId="7DD3239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4F5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DE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D45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665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F36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61E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F750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0.392</w:t>
            </w:r>
          </w:p>
        </w:tc>
      </w:tr>
      <w:tr w14:paraId="7623DF30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284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DB4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4EBB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100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029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635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(0.99-1.20)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E4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0.067</w:t>
            </w:r>
          </w:p>
        </w:tc>
      </w:tr>
      <w:tr w14:paraId="3D086FF2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7D6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11A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394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276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DBE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6DB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(0.94-1.17)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3F4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0.410</w:t>
            </w:r>
          </w:p>
        </w:tc>
      </w:tr>
      <w:tr w14:paraId="4358E78A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4BF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3B8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E60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049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50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04D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(0.95-1.18)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E9B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0.292</w:t>
            </w:r>
          </w:p>
        </w:tc>
      </w:tr>
      <w:tr w14:paraId="30AAEECE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8DE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379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EF9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FF4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E57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AFD6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(0.96-1.15)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F6F6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0.314</w:t>
            </w:r>
          </w:p>
        </w:tc>
      </w:tr>
      <w:tr w14:paraId="6C5A89E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9CF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362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18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2DF6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A3E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52F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(1.05-1.25)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35E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</w:tr>
      <w:tr w14:paraId="3BA6A1A7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77B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FB8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195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BCF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6FD4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A6F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(0.98-1.23)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62A7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0.105</w:t>
            </w:r>
          </w:p>
        </w:tc>
      </w:tr>
      <w:tr w14:paraId="350E2DA8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7A97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4BC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7F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508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6AD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02A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(0.88-1.10)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2A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0.769</w:t>
            </w:r>
          </w:p>
        </w:tc>
      </w:tr>
      <w:tr w14:paraId="4F9DA4EE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9ED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AFA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B64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4D04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5E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AEC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(0.92-1.38)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C314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0.235</w:t>
            </w:r>
          </w:p>
        </w:tc>
      </w:tr>
      <w:tr w14:paraId="1D47A004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EDD1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562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E83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63B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6F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6AC9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(0.90-1.34)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83F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0.353</w:t>
            </w:r>
          </w:p>
        </w:tc>
      </w:tr>
      <w:tr w14:paraId="3002902F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21B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64E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518B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899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E84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B7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(1.00-1.29)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BB5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0.043</w:t>
            </w:r>
          </w:p>
        </w:tc>
      </w:tr>
      <w:tr w14:paraId="658F8C0E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FC1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00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09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324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6CF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F6F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(1.03-1.30)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30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</w:t>
            </w:r>
          </w:p>
        </w:tc>
      </w:tr>
      <w:tr w14:paraId="63B49036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BF3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A3D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08D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2F5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73BA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F7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(0.97-1.29)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2D5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0.133</w:t>
            </w:r>
          </w:p>
        </w:tc>
      </w:tr>
      <w:tr w14:paraId="2710724A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629C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8E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226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D97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1E8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26E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(1.00-1.29)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D58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0.045</w:t>
            </w:r>
          </w:p>
        </w:tc>
      </w:tr>
      <w:tr w14:paraId="42D4E667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B44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8E32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A0F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8600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147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AA0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(1.04-1.31)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41D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</w:t>
            </w:r>
          </w:p>
        </w:tc>
      </w:tr>
      <w:tr w14:paraId="5D1F9A79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220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6AF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688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F80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E81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8E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B829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3E0D59B1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EF2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A6F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C56E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745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per 1 SD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C37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9E3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(0.98-1.31)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35E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0.088</w:t>
            </w:r>
          </w:p>
        </w:tc>
      </w:tr>
      <w:tr w14:paraId="3923B572">
        <w:trPr>
          <w:cantSplit/>
          <w:jc w:val="center"/>
        </w:trPr>
        <w:tc>
          <w:tcPr>
            <w:tcW w:w="313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DC8C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9CBD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17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46B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6D0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99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4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546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(0.98-1.23)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F07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0.104</w:t>
            </w:r>
          </w:p>
        </w:tc>
      </w:tr>
    </w:tbl>
    <w:p w14:paraId="6550D1F5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Both standardized continuous markers were entered simultaneously with Model 3 covariates. Attenuation should be interpreted in view of their shared laboratory components.</w:t>
      </w:r>
    </w:p>
    <w:p w14:paraId="09AD9299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S14.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Restricted cubic spline tests, plotting ranges, and knot locations.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694"/>
        <w:gridCol w:w="1694"/>
        <w:gridCol w:w="1694"/>
        <w:gridCol w:w="1694"/>
        <w:gridCol w:w="1694"/>
        <w:gridCol w:w="1694"/>
        <w:gridCol w:w="1694"/>
        <w:gridCol w:w="1694"/>
      </w:tblGrid>
      <w:tr w14:paraId="219A1FC4">
        <w:trPr>
          <w:cantSplit/>
          <w:tblHeader/>
          <w:jc w:val="center"/>
        </w:trPr>
        <w:tc>
          <w:tcPr>
            <w:tcW w:w="238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DB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5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007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28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632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128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BB2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128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7DD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Reference</w:t>
            </w:r>
          </w:p>
        </w:tc>
        <w:tc>
          <w:tcPr>
            <w:tcW w:w="16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768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Plot 1st-99th</w:t>
            </w:r>
          </w:p>
        </w:tc>
        <w:tc>
          <w:tcPr>
            <w:tcW w:w="237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A24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Knots 5/35/65/95</w:t>
            </w:r>
          </w:p>
        </w:tc>
        <w:tc>
          <w:tcPr>
            <w:tcW w:w="16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5C26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Overall P / q</w:t>
            </w:r>
          </w:p>
        </w:tc>
        <w:tc>
          <w:tcPr>
            <w:tcW w:w="16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9CD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Nonlinear P / q</w:t>
            </w:r>
          </w:p>
        </w:tc>
      </w:tr>
      <w:tr w14:paraId="30BDC4B7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2ADC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ACF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D09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347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D1F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9B8B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7.441-10.633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198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7.803/8.371/8.819/9.805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A00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0.087 / 0.110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067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0.916 / 0.933</w:t>
            </w:r>
          </w:p>
        </w:tc>
      </w:tr>
      <w:tr w14:paraId="163F67A2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8BE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06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717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300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EB79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-0.039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EFD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-0.670-0.917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89F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-0.467/-0.155/0.089/0.540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48D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E7F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0.090 / 0.440</w:t>
            </w:r>
          </w:p>
        </w:tc>
      </w:tr>
      <w:tr w14:paraId="3928A37D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248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237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DE9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70F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26A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CC1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69.588-245.031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8B6E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89.691/124.485/151.161/202.578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851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2B4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0.207 / 0.501</w:t>
            </w:r>
          </w:p>
        </w:tc>
      </w:tr>
      <w:tr w14:paraId="5B6FE2A5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942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A44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732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BE7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FB4C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3.818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10F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2.014-8.475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982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2.427/3.370/4.309/6.335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B8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781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0.241 / 0.501</w:t>
            </w:r>
          </w:p>
        </w:tc>
      </w:tr>
      <w:tr w14:paraId="2595B128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C24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767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36D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6D5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3DD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2.326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BFC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0.769-5.044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054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1.186/1.989/2.658/3.925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81F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31C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0.253 / 0.506</w:t>
            </w:r>
          </w:p>
        </w:tc>
      </w:tr>
      <w:tr w14:paraId="3377935A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B1C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4B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794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A1C3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F8B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4CE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1.900-102.208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EF7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3.684/9.441/18.853/53.072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E28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5F3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0.036 / 0.251</w:t>
            </w:r>
          </w:p>
        </w:tc>
      </w:tr>
      <w:tr w14:paraId="2D416E3A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BA4D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CF3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A8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CA6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0E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C9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7.439-10.634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663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7.802/8.371/8.819/9.807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099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0.323 / 0.342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9DF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0.322 / 0.514</w:t>
            </w:r>
          </w:p>
        </w:tc>
      </w:tr>
      <w:tr w14:paraId="6F10DE59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C8C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DEF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0791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A515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3F5B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-0.039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8C5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-0.671-0.917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B5A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-0.467/-0.155/0.089/0.540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EF8D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0.123 / 0.151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5B7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0.307 / 0.514</w:t>
            </w:r>
          </w:p>
        </w:tc>
      </w:tr>
      <w:tr w14:paraId="66BD5F19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A3A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DE8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4D7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EE6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4,321/558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D7A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D69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69.588-245.066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622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89.691/124.485/151.547/202.578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83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F280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0.547 / 0.721</w:t>
            </w:r>
          </w:p>
        </w:tc>
      </w:tr>
      <w:tr w14:paraId="28E768A1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FF5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227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BB3A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97F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D0A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3.822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D2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2.014-8.476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07F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2.426/3.373/4.311/6.336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E78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0.028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A16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0.778</w:t>
            </w:r>
          </w:p>
        </w:tc>
      </w:tr>
      <w:tr w14:paraId="1271D642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37B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F72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890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AD5C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4,321/557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04E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2.328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E8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0.768-5.045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AA6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1.185/1.991/2.660/3.930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BF4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7F2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0.184 / 0.501</w:t>
            </w:r>
          </w:p>
        </w:tc>
      </w:tr>
      <w:tr w14:paraId="60EA0307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E23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A67C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F1D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DE9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6AF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13.253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E69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1.899-102.231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BED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3.683/9.448/18.900/53.138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BD0E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 / 0.056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73C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0.356 / 0.531</w:t>
            </w:r>
          </w:p>
        </w:tc>
      </w:tr>
      <w:tr w14:paraId="50237F39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5661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F0D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183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56B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4,324/323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A6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327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7.440-10.634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283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7.802/8.371/8.819/9.806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9F7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3D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0.196 / 0.501</w:t>
            </w:r>
          </w:p>
        </w:tc>
      </w:tr>
      <w:tr w14:paraId="54DBFC40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D59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077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18E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737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4,324/320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B93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-0.039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36F0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-0.670-0.917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AA4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-0.467/-0.155/0.089/0.540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182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E18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0.251</w:t>
            </w:r>
          </w:p>
        </w:tc>
      </w:tr>
      <w:tr w14:paraId="11D3CD03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7B0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D95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9D7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A67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823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A9D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69.588-245.054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9CE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89.691/124.485/151.528/202.578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D56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B7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0.310</w:t>
            </w:r>
          </w:p>
        </w:tc>
      </w:tr>
      <w:tr w14:paraId="64A2786C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6F3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43B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B99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538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F42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3.818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B62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2.014-8.476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10D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2.427/3.370/4.306/6.336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A9E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0AD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0.251</w:t>
            </w:r>
          </w:p>
        </w:tc>
      </w:tr>
      <w:tr w14:paraId="10807D0C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F792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9D7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64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7B0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AA6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2.326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25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0.769-5.045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C03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1.185/1.989/2.657/3.928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006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90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0.344 / 0.531</w:t>
            </w:r>
          </w:p>
        </w:tc>
      </w:tr>
      <w:tr w14:paraId="3EA21E7E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57F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C4C9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6CB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F97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4,324/321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D62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A1A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1.899-102.223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BF5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3.683/9.445/18.858/53.116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FFB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E5E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0.064</w:t>
            </w:r>
          </w:p>
        </w:tc>
      </w:tr>
      <w:tr w14:paraId="59AEC86C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BA8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EB4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1EE8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8D0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4,331/814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9C08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8.624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8CF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7.547-10.405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3C8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7.855/8.411/8.871/9.816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34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0.041 / 0.065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5E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0.284 / 0.514</w:t>
            </w:r>
          </w:p>
        </w:tc>
      </w:tr>
      <w:tr w14:paraId="6E255D2C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81D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B31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826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6C7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79E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295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-0.543-0.743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50F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-0.381/-0.107/0.114/0.495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F52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0.143 / 0.171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DF0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0.292 / 0.514</w:t>
            </w:r>
          </w:p>
        </w:tc>
      </w:tr>
      <w:tr w14:paraId="20D35598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6AB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52B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7B2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E68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EBC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130.116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09C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67.641-225.023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E05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86.100/118.533/142.085/187.259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C26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0.033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DEE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0.170 / 0.501</w:t>
            </w:r>
          </w:p>
        </w:tc>
      </w:tr>
      <w:tr w14:paraId="2969425A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F81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D7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0E6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7341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883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3.612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140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2.099-5.988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619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2.492/3.306/3.944/5.102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DA0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0.059 / 0.082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2FF3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0.655 / 0.804</w:t>
            </w:r>
          </w:p>
        </w:tc>
      </w:tr>
      <w:tr w14:paraId="061EFF2F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B17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BB4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22B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A46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7E8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1B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0.809-3.683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6F7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1.165/1.789/2.241/3.048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D13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0.050 / 0.072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1C0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0.849 / 0.899</w:t>
            </w:r>
          </w:p>
        </w:tc>
      </w:tr>
      <w:tr w14:paraId="535F3A67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B0E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244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628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873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3E5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12.552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271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2.070-79.597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97A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3.596/9.256/17.264/43.226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6B2E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0.033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A63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0.251</w:t>
            </w:r>
          </w:p>
        </w:tc>
      </w:tr>
      <w:tr w14:paraId="62D51D4D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881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384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229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777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4,322/561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4990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8.624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A01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7.547-10.405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03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7.855/8.411/8.873/9.817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D59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0.272 / 0.306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3DA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0.191 / 0.501</w:t>
            </w:r>
          </w:p>
        </w:tc>
      </w:tr>
      <w:tr w14:paraId="0931C496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AAA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2F4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923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09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87A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CDF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-0.543-0.743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83B7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-0.381/-0.106/0.115/0.496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3FC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0.475 / 0.484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7DD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0.364 / 0.531</w:t>
            </w:r>
          </w:p>
        </w:tc>
      </w:tr>
      <w:tr w14:paraId="18D2F430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A5BF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A2D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846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84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4,321/559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EB5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130.116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D55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67.606-225.058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C7DC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86.100/118.533/142.085/187.259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D32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0.049 / 0.072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118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0.283 / 0.514</w:t>
            </w:r>
          </w:p>
        </w:tc>
      </w:tr>
      <w:tr w14:paraId="0FC9516C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FEA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81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C0B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EAB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734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3.613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916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2.099-5.989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ADA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2.492/3.308/3.946/5.102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941E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0.354 / 0.368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E74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0.848 / 0.899</w:t>
            </w:r>
          </w:p>
        </w:tc>
      </w:tr>
      <w:tr w14:paraId="642FC34B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25E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65A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BA6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BD9E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CB1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546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0.808-3.683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52A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1.164/1.790/2.241/3.048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4FF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0.298 / 0.329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E19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0.815 / 0.899</w:t>
            </w:r>
          </w:p>
        </w:tc>
      </w:tr>
      <w:tr w14:paraId="14E6EC0B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7B5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787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337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E2BE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AFC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12.555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4EB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2.070-79.608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DF0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3.597/9.257/17.303/43.269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B8B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0.256 / 0.294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2EC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0.313 / 0.514</w:t>
            </w:r>
          </w:p>
        </w:tc>
      </w:tr>
      <w:tr w14:paraId="0AF02ACE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923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7BC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AB4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3E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4,325/324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6F5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8.623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036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7.547-10.405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7D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7.855/8.411/8.870/9.817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93A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0.040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0E3D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0.789 / 0.899</w:t>
            </w:r>
          </w:p>
        </w:tc>
      </w:tr>
      <w:tr w14:paraId="11963DD2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BBD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240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996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DA6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4,324/321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4D0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762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-0.543-0.743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C8C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-0.381/-0.107/0.113/0.496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0B5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0.055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FB7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0.187 / 0.501</w:t>
            </w:r>
          </w:p>
        </w:tc>
      </w:tr>
      <w:tr w14:paraId="0B2F7604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C610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581D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56A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155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6E9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130.116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C1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67.618-225.046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0C3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86.100/118.533/142.085/187.259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9A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0.189 / 0.222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C6D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0.504 / 0.698</w:t>
            </w:r>
          </w:p>
        </w:tc>
      </w:tr>
      <w:tr w14:paraId="56BB9F69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ED6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90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01DE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3194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547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3.612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32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2.099-5.989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28F9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2.492/3.306/3.944/5.101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1D3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0.047 / 0.072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9E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0.819 / 0.899</w:t>
            </w:r>
          </w:p>
        </w:tc>
      </w:tr>
      <w:tr w14:paraId="0CD0CBBF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730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F6D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1C3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6A0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DDC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7B1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0.808-3.679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D9D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1.165/1.789/2.241/3.047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2FA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0.066 / 0.086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1107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0.896 / 0.930</w:t>
            </w:r>
          </w:p>
        </w:tc>
      </w:tr>
      <w:tr w14:paraId="6871F9B8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69B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B9C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3C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67D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EDA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12.542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B7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2.070-79.604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104F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3.596/9.254/17.193/43.254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149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0.038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C3F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0.251</w:t>
            </w:r>
          </w:p>
        </w:tc>
      </w:tr>
      <w:tr w14:paraId="36F6F798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CA9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32E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18A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A3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DC2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34.367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140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29.484-41.196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E7F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31.232/33.516/35.260/38.754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1D7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5E92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0.525 / 0.709</w:t>
            </w:r>
          </w:p>
        </w:tc>
      </w:tr>
      <w:tr w14:paraId="6B9E2392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FBC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41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B0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71A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A1B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768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-2.171-3.026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B6C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-1.521/-0.452/0.361/1.853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B0E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0.033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DBF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0.220 / 0.501</w:t>
            </w:r>
          </w:p>
        </w:tc>
      </w:tr>
      <w:tr w14:paraId="11C6AE70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C195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26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1C5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D9C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8C4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535.391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122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289.872-900.187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A16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363.014/489.902/584.159/758.047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DC4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0.008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B2A1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0.234 / 0.501</w:t>
            </w:r>
          </w:p>
        </w:tc>
      </w:tr>
      <w:tr w14:paraId="44BA265A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C1A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6274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894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0E6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194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14.867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40E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8.461-28.014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9612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10.067/13.499/16.465/22.288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C40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F5B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0.186 / 0.501</w:t>
            </w:r>
          </w:p>
        </w:tc>
      </w:tr>
      <w:tr w14:paraId="14EAAC6B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423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5D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4FD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F00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4,330/804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7A0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8.741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AC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3.439-16.724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D79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4.954/7.638/9.740/13.462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3090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684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0.323 / 0.514</w:t>
            </w:r>
          </w:p>
        </w:tc>
      </w:tr>
      <w:tr w14:paraId="3FFD0840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6E1D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F02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F9A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76D5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4,330/810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E40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54.706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D00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9.816-316.299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AC4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16.968/40.529/73.934/181.757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D74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693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0.070</w:t>
            </w:r>
          </w:p>
        </w:tc>
      </w:tr>
      <w:tr w14:paraId="3B82E89E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38A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6FA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D53A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320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21C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34.368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B00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29.484-41.196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1CF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31.227/33.515/35.264/38.757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9338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0.314 / 0.339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CE7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0.814 / 0.899</w:t>
            </w:r>
          </w:p>
        </w:tc>
      </w:tr>
      <w:tr w14:paraId="522E4DA9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596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08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76B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41B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70AA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9C6A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-2.173-3.029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CE8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-1.521/-0.449/0.362/1.855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697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0.484 / 0.484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58A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0.689 / 0.826</w:t>
            </w:r>
          </w:p>
        </w:tc>
      </w:tr>
      <w:tr w14:paraId="12DB1FAC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1C7C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31F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8FC6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E7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4,321/559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86B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535.480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F1D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289.628-900.210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52D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362.867/489.916/584.184/758.049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5A0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0.064 / 0.086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2D9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0.964 / 0.964</w:t>
            </w:r>
          </w:p>
        </w:tc>
      </w:tr>
      <w:tr w14:paraId="01E0717C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A2B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8B9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516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A3A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F1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14.871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396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8.460-28.032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9C4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10.066/13.503/16.478/22.289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0D4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593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0.239 / 0.501</w:t>
            </w:r>
          </w:p>
        </w:tc>
      </w:tr>
      <w:tr w14:paraId="2CAEACFA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B84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09B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35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8CE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4,321/558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C9F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8.745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AA7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3.438-16.727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8BA0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4.950/7.640/9.748/13.466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FA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0.064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2565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0.578 / 0.743</w:t>
            </w:r>
          </w:p>
        </w:tc>
      </w:tr>
      <w:tr w14:paraId="0C912498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EC81D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B611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3F75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97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4,321/563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D9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54.763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479F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9.803-316.323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6A0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16.953/40.535/73.991/181.842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3D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0.082 / 0.105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4F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0.187 / 0.501</w:t>
            </w:r>
          </w:p>
        </w:tc>
      </w:tr>
      <w:tr w14:paraId="1E803FBA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684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AE21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49F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BB4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8D49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34.367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6F5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29.484-41.196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CF52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31.229/33.515/35.256/38.756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6A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1F9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0.398 / 0.565</w:t>
            </w:r>
          </w:p>
        </w:tc>
      </w:tr>
      <w:tr w14:paraId="77F6FA8D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441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20F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E9C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213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4,324/321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394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D2A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-2.172-3.028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6ED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-1.522/-0.453/0.361/1.855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F05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00C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 / 0.305</w:t>
            </w:r>
          </w:p>
        </w:tc>
      </w:tr>
      <w:tr w14:paraId="00F70A54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A6A3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762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D71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610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6DD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535.448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9D5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289.709-900.203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2306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362.916/489.901/584.184/758.048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4C3B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1AEF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0.177 / 0.501</w:t>
            </w:r>
          </w:p>
        </w:tc>
      </w:tr>
      <w:tr w14:paraId="0D1ABA6A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5BB1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659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E9B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C0C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575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14.867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8A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8.460-28.026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5DD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10.067/13.499/16.465/22.289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6B6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A61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0.109 / 0.489</w:t>
            </w:r>
          </w:p>
        </w:tc>
      </w:tr>
      <w:tr w14:paraId="46933FF8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650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FF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317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E9C8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F85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8.741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45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3.438-16.726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A61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4.951/7.638/9.740/13.456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217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278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0.161 / 0.501</w:t>
            </w:r>
          </w:p>
        </w:tc>
      </w:tr>
      <w:tr w14:paraId="7D1B65E0">
        <w:trPr>
          <w:cantSplit/>
          <w:jc w:val="center"/>
        </w:trPr>
        <w:tc>
          <w:tcPr>
            <w:tcW w:w="238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186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49F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3B3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D99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4,324/319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445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54.684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437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9.807-316.315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078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16.958/40.529/73.928/181.814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D0C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8B0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0.023</w:t>
            </w:r>
          </w:p>
        </w:tc>
      </w:tr>
    </w:tbl>
    <w:p w14:paraId="5864AC77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The median is the reference. Curves use four knots at the 5th, 35th, 65th, and 95th percentiles and are displayed from the 1st to 99th percentiles. P/q gives nominal and table-wide BH-FDR values.</w:t>
      </w:r>
    </w:p>
    <w:p w14:paraId="41AB2109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S15.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Exploratory two-piecewise threshold models.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76AF5AA5">
        <w:trPr>
          <w:cantSplit/>
          <w:tblHeader/>
          <w:jc w:val="center"/>
        </w:trPr>
        <w:tc>
          <w:tcPr>
            <w:tcW w:w="321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7CB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51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217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62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9A9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172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642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Threshold</w:t>
            </w:r>
          </w:p>
        </w:tc>
        <w:tc>
          <w:tcPr>
            <w:tcW w:w="256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440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Below HR/SD (95% CI)</w:t>
            </w:r>
          </w:p>
        </w:tc>
        <w:tc>
          <w:tcPr>
            <w:tcW w:w="256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A9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Above HR/SD (95% CI)</w:t>
            </w:r>
          </w:p>
        </w:tc>
        <w:tc>
          <w:tcPr>
            <w:tcW w:w="190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6AD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LRT P value</w:t>
            </w:r>
          </w:p>
        </w:tc>
      </w:tr>
      <w:tr w14:paraId="3463BF30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C7A9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D56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A4A6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2F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16.834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F86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(1.28-2.26)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602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(0.95-1.13)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B0E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</w:tr>
      <w:tr w14:paraId="6FEFEAA4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E4C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03F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A86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A91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-0.306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C3F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5.43 (1.85-15.93)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76E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(0.95-1.23)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AE4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260DA13B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E65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2E1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6847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7DD1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3.663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047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2.22 (1.43-3.45)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AB0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(0.96-1.28)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5E7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</w:t>
            </w:r>
          </w:p>
        </w:tc>
      </w:tr>
      <w:tr w14:paraId="6540F6C2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535D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3EE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2EC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3B3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30.934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DAC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1.68 (1.34-2.09)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65F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 (0.75-1.10)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B48F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BECF03D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AB8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3B5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EFD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720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12.552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883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(1.20-2.40)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BAC9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(0.91-1.08)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35C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</w:t>
            </w:r>
          </w:p>
        </w:tc>
      </w:tr>
      <w:tr w14:paraId="500A2E73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0407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BD2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45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7F8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30.939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798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(1.11-1.60)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AC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 (0.61-1.07)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924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</w:t>
            </w:r>
          </w:p>
        </w:tc>
      </w:tr>
      <w:tr w14:paraId="5BB9DAED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5BF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6BD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5FE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EA0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87.832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F111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(1.23-1.75)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AF8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(0.85-1.06)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72BD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1C7056C">
        <w:trPr>
          <w:cantSplit/>
          <w:jc w:val="center"/>
        </w:trPr>
        <w:tc>
          <w:tcPr>
            <w:tcW w:w="321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686C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981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2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BF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</w:t>
            </w:r>
          </w:p>
        </w:tc>
        <w:tc>
          <w:tcPr>
            <w:tcW w:w="172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9E3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99.406</w:t>
            </w:r>
          </w:p>
        </w:tc>
        <w:tc>
          <w:tcPr>
            <w:tcW w:w="256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B96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 (1.45-2.37)</w:t>
            </w:r>
          </w:p>
        </w:tc>
        <w:tc>
          <w:tcPr>
            <w:tcW w:w="256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FB1C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0.87 (0.71-1.06)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0A2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</w:tbl>
    <w:p w14:paraId="25DBDB23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Threshold models were considered only when spline analyses suggested nonlinearity and are hypothesis-generating.</w:t>
      </w:r>
    </w:p>
    <w:p w14:paraId="20857C88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S16.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Log-rank tests for one-minus-Kaplan-Meier event-free survival curves.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2542"/>
        <w:gridCol w:w="2542"/>
        <w:gridCol w:w="2542"/>
        <w:gridCol w:w="2542"/>
        <w:gridCol w:w="2542"/>
      </w:tblGrid>
      <w:tr w14:paraId="606F53D4">
        <w:trPr>
          <w:cantSplit/>
          <w:tblHeader/>
          <w:jc w:val="center"/>
        </w:trPr>
        <w:tc>
          <w:tcPr>
            <w:tcW w:w="408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790B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93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725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83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D3C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Pair</w:t>
            </w:r>
          </w:p>
        </w:tc>
        <w:tc>
          <w:tcPr>
            <w:tcW w:w="163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2DF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</w:t>
            </w:r>
          </w:p>
        </w:tc>
        <w:tc>
          <w:tcPr>
            <w:tcW w:w="179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61B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Events</w:t>
            </w:r>
          </w:p>
        </w:tc>
        <w:tc>
          <w:tcPr>
            <w:tcW w:w="283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B09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Log-rank P / q</w:t>
            </w:r>
          </w:p>
        </w:tc>
      </w:tr>
      <w:tr w14:paraId="1D36166B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23D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73B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6A9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E0E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88BF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593F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582EBCA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06C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800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EDE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E62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B0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5B9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E5A2A52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8F5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00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968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730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E8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025C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DBC78F4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D004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F35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335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525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8D3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E84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2EE1FF1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6E3E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057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497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CA0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3DA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00B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CA18EE7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E97D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DB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56B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1AA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E09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25F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0.001</w:t>
            </w:r>
          </w:p>
        </w:tc>
      </w:tr>
      <w:tr w14:paraId="270C1064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E46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27FC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E20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689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0BA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C366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246C378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26B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75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035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8AA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4CE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D3A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56CA7442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7BE9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E1D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E56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56A9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4F8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9CC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69ACE44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800D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9005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3C9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A34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568E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3B05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813FB93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D065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097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B26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3BC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C196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888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C35B286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5C3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95F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697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9A7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D6AD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EB4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B8D5D2A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DF8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112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938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F3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E58B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022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EACAB33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0A3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2F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98C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18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3F9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12F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5D7DB91">
        <w:trPr>
          <w:cantSplit/>
          <w:jc w:val="center"/>
        </w:trPr>
        <w:tc>
          <w:tcPr>
            <w:tcW w:w="408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AE0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6E1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3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45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392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90B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827</w:t>
            </w:r>
          </w:p>
        </w:tc>
        <w:tc>
          <w:tcPr>
            <w:tcW w:w="283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0E3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</w:tbl>
    <w:p w14:paraId="09B8E218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These unadjusted displays begin at the 2015 landmark and are not competing-risk cumulative incidence functions. P/q gives nominal and BH-FDR values.</w:t>
      </w:r>
    </w:p>
    <w:p w14:paraId="63955614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S17.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Global Schoenfeld residual tests for major Cox models.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2542"/>
        <w:gridCol w:w="2542"/>
        <w:gridCol w:w="2542"/>
        <w:gridCol w:w="2542"/>
        <w:gridCol w:w="2542"/>
      </w:tblGrid>
      <w:tr w14:paraId="14FA76F7">
        <w:trPr>
          <w:cantSplit/>
          <w:tblHeader/>
          <w:jc w:val="center"/>
        </w:trPr>
        <w:tc>
          <w:tcPr>
            <w:tcW w:w="371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66E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239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393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82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CE8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Exposure/model</w:t>
            </w:r>
          </w:p>
        </w:tc>
        <w:tc>
          <w:tcPr>
            <w:tcW w:w="274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8C3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Global chi-square</w:t>
            </w:r>
          </w:p>
        </w:tc>
        <w:tc>
          <w:tcPr>
            <w:tcW w:w="95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DC3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df</w:t>
            </w:r>
          </w:p>
        </w:tc>
        <w:tc>
          <w:tcPr>
            <w:tcW w:w="248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EC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Global P value</w:t>
            </w:r>
          </w:p>
        </w:tc>
      </w:tr>
      <w:tr w14:paraId="2DF1681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678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32B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8AB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DEC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16.323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19F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A09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0.431</w:t>
            </w:r>
          </w:p>
        </w:tc>
      </w:tr>
      <w:tr w14:paraId="62983DCA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2DFC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B419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32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B765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15.159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C90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6B8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0.513</w:t>
            </w:r>
          </w:p>
        </w:tc>
      </w:tr>
      <w:tr w14:paraId="2F8D7E0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563D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2BE8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31A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568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16.177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711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BA6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0.441</w:t>
            </w:r>
          </w:p>
        </w:tc>
      </w:tr>
      <w:tr w14:paraId="577BA394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C92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02E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F40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C2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15.361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1C8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7A4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0.498</w:t>
            </w:r>
          </w:p>
        </w:tc>
      </w:tr>
      <w:tr w14:paraId="25F3E37C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721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403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E1C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A03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15.599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DA2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195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0.481</w:t>
            </w:r>
          </w:p>
        </w:tc>
      </w:tr>
      <w:tr w14:paraId="61932279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E34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C1E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1DC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9BA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16.306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F28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6B0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0.432</w:t>
            </w:r>
          </w:p>
        </w:tc>
      </w:tr>
      <w:tr w14:paraId="4929682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374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6AB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00F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075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16.121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BDF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7A3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0.584</w:t>
            </w:r>
          </w:p>
        </w:tc>
      </w:tr>
      <w:tr w14:paraId="7AA9FF5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7609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0E2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420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F04F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17.680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3FE0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B8E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0.477</w:t>
            </w:r>
          </w:p>
        </w:tc>
      </w:tr>
      <w:tr w14:paraId="1E4C6CA4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F3D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C9F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E7B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BF1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16.878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F36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226D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0.532</w:t>
            </w:r>
          </w:p>
        </w:tc>
      </w:tr>
      <w:tr w14:paraId="437D9740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3551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45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FE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67C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16.510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C6E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6C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0.557</w:t>
            </w:r>
          </w:p>
        </w:tc>
      </w:tr>
      <w:tr w14:paraId="05924E91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6449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DF6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808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E6C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17.528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C89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D8F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0.487</w:t>
            </w:r>
          </w:p>
        </w:tc>
      </w:tr>
      <w:tr w14:paraId="5E69F30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D71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84E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072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09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18.912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A7C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5AEA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0.273</w:t>
            </w:r>
          </w:p>
        </w:tc>
      </w:tr>
      <w:tr w14:paraId="0DC24CB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D59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28C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A348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DBB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18.038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7B8B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9E2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0.322</w:t>
            </w:r>
          </w:p>
        </w:tc>
      </w:tr>
      <w:tr w14:paraId="3493600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36B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579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68B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FFE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18.333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B50B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D33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0.305</w:t>
            </w:r>
          </w:p>
        </w:tc>
      </w:tr>
      <w:tr w14:paraId="6A208C70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8C0F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3EE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138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55B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18.667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BEE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081F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0.286</w:t>
            </w:r>
          </w:p>
        </w:tc>
      </w:tr>
      <w:tr w14:paraId="4EDD97EA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1B4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78E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383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B8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18.734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49B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FB3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0.283</w:t>
            </w:r>
          </w:p>
        </w:tc>
      </w:tr>
      <w:tr w14:paraId="22AF3F1C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B34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A473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CB2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395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18.037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046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E56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0.322</w:t>
            </w:r>
          </w:p>
        </w:tc>
      </w:tr>
      <w:tr w14:paraId="2A45E2DF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DFD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F1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C75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723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18.927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624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71D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0.396</w:t>
            </w:r>
          </w:p>
        </w:tc>
      </w:tr>
      <w:tr w14:paraId="0B260AD9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497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D5E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F8E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85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19.487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14D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83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0.362</w:t>
            </w:r>
          </w:p>
        </w:tc>
      </w:tr>
      <w:tr w14:paraId="43FDB1C7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826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CA3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030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804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18.693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811E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C42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0.411</w:t>
            </w:r>
          </w:p>
        </w:tc>
      </w:tr>
      <w:tr w14:paraId="386700AA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A63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E2F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211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B84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19.098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EEB9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AB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0.386</w:t>
            </w:r>
          </w:p>
        </w:tc>
      </w:tr>
      <w:tr w14:paraId="141E9F8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8D02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418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B31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6D8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18.701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A1E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6F8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0.410</w:t>
            </w:r>
          </w:p>
        </w:tc>
      </w:tr>
      <w:tr w14:paraId="5387D6A3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6DD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11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9B8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78E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14.904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DC3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898E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0.532</w:t>
            </w:r>
          </w:p>
        </w:tc>
      </w:tr>
      <w:tr w14:paraId="1A994934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B233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768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C57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BE7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13.974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80B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BF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0.601</w:t>
            </w:r>
          </w:p>
        </w:tc>
      </w:tr>
      <w:tr w14:paraId="23F761B3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9FAA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9A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6A93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D2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16.870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84E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884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0.394</w:t>
            </w:r>
          </w:p>
        </w:tc>
      </w:tr>
      <w:tr w14:paraId="08064B69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626D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7C2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41AF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E8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14.365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47AE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AC8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0.572</w:t>
            </w:r>
          </w:p>
        </w:tc>
      </w:tr>
      <w:tr w14:paraId="4F9CCAE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3F21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16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DBE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180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15.051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838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6C9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0.521</w:t>
            </w:r>
          </w:p>
        </w:tc>
      </w:tr>
      <w:tr w14:paraId="1E6DBAE3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4B40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33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04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C4C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15.569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1014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894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0.483</w:t>
            </w:r>
          </w:p>
        </w:tc>
      </w:tr>
      <w:tr w14:paraId="6946984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A77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8AB0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F44B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75D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16.514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C70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8AB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0.557</w:t>
            </w:r>
          </w:p>
        </w:tc>
      </w:tr>
      <w:tr w14:paraId="4E3B8D6A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DEC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522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8F5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088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21.191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F4B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33C5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0.270</w:t>
            </w:r>
          </w:p>
        </w:tc>
      </w:tr>
      <w:tr w14:paraId="0E1FAE24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C8A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36EB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9C38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DBCF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20.791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A06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3A0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0.290</w:t>
            </w:r>
          </w:p>
        </w:tc>
      </w:tr>
      <w:tr w14:paraId="01DF4597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CFC9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CD7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EB9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F65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16.940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A3F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895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0.527</w:t>
            </w:r>
          </w:p>
        </w:tc>
      </w:tr>
      <w:tr w14:paraId="457D695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0C3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271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E31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C0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21.477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96F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52E8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0.256</w:t>
            </w:r>
          </w:p>
        </w:tc>
      </w:tr>
      <w:tr w14:paraId="709016E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62CA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205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09D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0D3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16.360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7D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8AD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0.428</w:t>
            </w:r>
          </w:p>
        </w:tc>
      </w:tr>
      <w:tr w14:paraId="58AA53F1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F6B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142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672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534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15.092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B8C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F77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0.518</w:t>
            </w:r>
          </w:p>
        </w:tc>
      </w:tr>
      <w:tr w14:paraId="376A0001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2F45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165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1B0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114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16.160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24F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DC1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0.442</w:t>
            </w:r>
          </w:p>
        </w:tc>
      </w:tr>
      <w:tr w14:paraId="1413279D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F0B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EEA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90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BB79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15.363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8553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B82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0.498</w:t>
            </w:r>
          </w:p>
        </w:tc>
      </w:tr>
      <w:tr w14:paraId="4FF0F647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437D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3B9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6D8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C7D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15.627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90F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F50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0.479</w:t>
            </w:r>
          </w:p>
        </w:tc>
      </w:tr>
      <w:tr w14:paraId="361AE53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ABBE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CC3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B3A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0F5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15.541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A30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199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0.485</w:t>
            </w:r>
          </w:p>
        </w:tc>
      </w:tr>
      <w:tr w14:paraId="154F9A92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18D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483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76D2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331D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21.252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33F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819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0.267</w:t>
            </w:r>
          </w:p>
        </w:tc>
      </w:tr>
      <w:tr w14:paraId="3451F309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6E5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30B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3CB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AAAB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18.354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621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078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0.433</w:t>
            </w:r>
          </w:p>
        </w:tc>
      </w:tr>
      <w:tr w14:paraId="4E098AD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93D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4190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BC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934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17.549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517F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668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0.486</w:t>
            </w:r>
          </w:p>
        </w:tc>
      </w:tr>
      <w:tr w14:paraId="653DC14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CB4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31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CF4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8F4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16.440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FF9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F1C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0.562</w:t>
            </w:r>
          </w:p>
        </w:tc>
      </w:tr>
      <w:tr w14:paraId="638F774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89E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56B5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206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FDF1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16.584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628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7B7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0.552</w:t>
            </w:r>
          </w:p>
        </w:tc>
      </w:tr>
      <w:tr w14:paraId="5268F7A8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2D2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806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59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669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19.431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1A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1A2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0.247</w:t>
            </w:r>
          </w:p>
        </w:tc>
      </w:tr>
      <w:tr w14:paraId="071A578F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BD63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BCD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79B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396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18.040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5CD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B27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0.322</w:t>
            </w:r>
          </w:p>
        </w:tc>
      </w:tr>
      <w:tr w14:paraId="3CA2155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B26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E78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DE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E7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18.188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FD2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F3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0.313</w:t>
            </w:r>
          </w:p>
        </w:tc>
      </w:tr>
      <w:tr w14:paraId="53DD37B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34B4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F6D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967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3A7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18.395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95A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BB6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0.301</w:t>
            </w:r>
          </w:p>
        </w:tc>
      </w:tr>
      <w:tr w14:paraId="4BFFFCC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854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FF1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42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9E4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18.526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CDF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EA8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0.294</w:t>
            </w:r>
          </w:p>
        </w:tc>
      </w:tr>
      <w:tr w14:paraId="31A3E4F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CFB9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644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50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75C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18.068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EB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E14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0.320</w:t>
            </w:r>
          </w:p>
        </w:tc>
      </w:tr>
      <w:tr w14:paraId="1093D5A9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DD9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CEF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EDF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B88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25.158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110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11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0.121</w:t>
            </w:r>
          </w:p>
        </w:tc>
      </w:tr>
      <w:tr w14:paraId="243E2E63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3CD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EE9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A6A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C49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20.469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A97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722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0.307</w:t>
            </w:r>
          </w:p>
        </w:tc>
      </w:tr>
      <w:tr w14:paraId="3FDCBE68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0F0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976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7B5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5A0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18.937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9078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BA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0.396</w:t>
            </w:r>
          </w:p>
        </w:tc>
      </w:tr>
      <w:tr w14:paraId="2D158B4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75E0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B6C6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342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AC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20.871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D63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DB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0.286</w:t>
            </w:r>
          </w:p>
        </w:tc>
      </w:tr>
      <w:tr w14:paraId="502B93D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B88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BED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6BC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22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20.375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6CF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2FB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0.312</w:t>
            </w:r>
          </w:p>
        </w:tc>
      </w:tr>
      <w:tr w14:paraId="63741248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B03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879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118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D54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13.594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CF05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1E1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0.629</w:t>
            </w:r>
          </w:p>
        </w:tc>
      </w:tr>
      <w:tr w14:paraId="2E6D622F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420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B6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AB47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A71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13.982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BFF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E27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0.600</w:t>
            </w:r>
          </w:p>
        </w:tc>
      </w:tr>
      <w:tr w14:paraId="0B50A974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4A9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7CA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474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87F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15.832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6B6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021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0.465</w:t>
            </w:r>
          </w:p>
        </w:tc>
      </w:tr>
      <w:tr w14:paraId="68A8E55C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E3F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0BB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C37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619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14.240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C61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1C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0.581</w:t>
            </w:r>
          </w:p>
        </w:tc>
      </w:tr>
      <w:tr w14:paraId="2436BD32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AEB1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C50A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B61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9C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15.753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E9E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666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0.470</w:t>
            </w:r>
          </w:p>
        </w:tc>
      </w:tr>
      <w:tr w14:paraId="13D3E52D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106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E45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596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FB21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13.861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D8D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E99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0.609</w:t>
            </w:r>
          </w:p>
        </w:tc>
      </w:tr>
      <w:tr w14:paraId="4D39DD92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724F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274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7A6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2DB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14.473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0E4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100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0.698</w:t>
            </w:r>
          </w:p>
        </w:tc>
      </w:tr>
      <w:tr w14:paraId="10F321F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217B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951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D8F2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B22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17.144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0C8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B7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0.513</w:t>
            </w:r>
          </w:p>
        </w:tc>
      </w:tr>
      <w:tr w14:paraId="563D71A2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5E2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5AE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4D71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CF9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18.347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368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EC7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0.433</w:t>
            </w:r>
          </w:p>
        </w:tc>
      </w:tr>
      <w:tr w14:paraId="28591F4C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6E4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267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C3A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89C9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17.384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FF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F25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0.497</w:t>
            </w:r>
          </w:p>
        </w:tc>
      </w:tr>
      <w:tr w14:paraId="5F129150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319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9380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D26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ABD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17.387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F34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FC7A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0.497</w:t>
            </w:r>
          </w:p>
        </w:tc>
      </w:tr>
      <w:tr w14:paraId="18656DC2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805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960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E19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C3E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14.965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BA2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DB3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0.527</w:t>
            </w:r>
          </w:p>
        </w:tc>
      </w:tr>
      <w:tr w14:paraId="2546888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CA2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737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150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347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15.159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06C7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159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0.513</w:t>
            </w:r>
          </w:p>
        </w:tc>
      </w:tr>
      <w:tr w14:paraId="5E5DC9AD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490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07F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FD56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D8C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15.809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997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C20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0.466</w:t>
            </w:r>
          </w:p>
        </w:tc>
      </w:tr>
      <w:tr w14:paraId="2439C4A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D48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1EB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1AE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48F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15.431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C49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C9C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0.493</w:t>
            </w:r>
          </w:p>
        </w:tc>
      </w:tr>
      <w:tr w14:paraId="73D8A937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05B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BD1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40B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C4C0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15.479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68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8FF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0.490</w:t>
            </w:r>
          </w:p>
        </w:tc>
      </w:tr>
      <w:tr w14:paraId="42D5B3C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0D7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7F0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2F6F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0AD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16.103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A34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3DA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0.446</w:t>
            </w:r>
          </w:p>
        </w:tc>
      </w:tr>
      <w:tr w14:paraId="085A57B7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6B0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204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9A3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679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16.868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BA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96B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0.532</w:t>
            </w:r>
          </w:p>
        </w:tc>
      </w:tr>
      <w:tr w14:paraId="342A9FEC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EB14D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E52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4502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5D8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15.531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52A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A20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0.625</w:t>
            </w:r>
          </w:p>
        </w:tc>
      </w:tr>
      <w:tr w14:paraId="3CD3BD5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95B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76C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5FE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C2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16.691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B4C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742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0.544</w:t>
            </w:r>
          </w:p>
        </w:tc>
      </w:tr>
      <w:tr w14:paraId="57575378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DFA2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E032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236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823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17.837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D02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C1A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0.466</w:t>
            </w:r>
          </w:p>
        </w:tc>
      </w:tr>
      <w:tr w14:paraId="3B5DDC63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B58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27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6B7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FF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18.945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AB7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FF3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0.395</w:t>
            </w:r>
          </w:p>
        </w:tc>
      </w:tr>
      <w:tr w14:paraId="767250FF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3B65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C03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2C6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71E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17.916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2A8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1D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0.329</w:t>
            </w:r>
          </w:p>
        </w:tc>
      </w:tr>
      <w:tr w14:paraId="17540302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1B7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A07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98F2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637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18.036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56E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4DA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0.322</w:t>
            </w:r>
          </w:p>
        </w:tc>
      </w:tr>
      <w:tr w14:paraId="76B92637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480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208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F7A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D33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18.450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3B1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98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0.298</w:t>
            </w:r>
          </w:p>
        </w:tc>
      </w:tr>
      <w:tr w14:paraId="348181EC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E84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0E7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781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4C90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19.148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BEE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4B03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0.261</w:t>
            </w:r>
          </w:p>
        </w:tc>
      </w:tr>
      <w:tr w14:paraId="7D2DDA40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3B9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8C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82D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1DD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19.136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FE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367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0.262</w:t>
            </w:r>
          </w:p>
        </w:tc>
      </w:tr>
      <w:tr w14:paraId="1FF07E3F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CC2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9E4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388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C2F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18.073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301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C0E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0.320</w:t>
            </w:r>
          </w:p>
        </w:tc>
      </w:tr>
      <w:tr w14:paraId="362732D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24A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2BF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546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94D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18.514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397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DB8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0.422</w:t>
            </w:r>
          </w:p>
        </w:tc>
      </w:tr>
      <w:tr w14:paraId="74DBF502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027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49F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3B3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9C4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21.933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A8BD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97E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0.235</w:t>
            </w:r>
          </w:p>
        </w:tc>
      </w:tr>
      <w:tr w14:paraId="109DA4F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0DB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58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4B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102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18.876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637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D79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0.399</w:t>
            </w:r>
          </w:p>
        </w:tc>
      </w:tr>
      <w:tr w14:paraId="7AB2444F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113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2D7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48F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FF0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18.597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F86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454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0.417</w:t>
            </w:r>
          </w:p>
        </w:tc>
      </w:tr>
      <w:tr w14:paraId="0255890B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30CC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98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395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E07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22.839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FEB9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D74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0.197</w:t>
            </w:r>
          </w:p>
        </w:tc>
      </w:tr>
      <w:tr w14:paraId="599BFA3F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9AD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B19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2AB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543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13.922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6EB5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31C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0.605</w:t>
            </w:r>
          </w:p>
        </w:tc>
      </w:tr>
      <w:tr w14:paraId="1D93AE18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EEB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8CC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23A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827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13.672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CCD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1C3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0.623</w:t>
            </w:r>
          </w:p>
        </w:tc>
      </w:tr>
      <w:tr w14:paraId="264DBC14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DBDA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585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E25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AEF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15.823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9BE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85D7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0.465</w:t>
            </w:r>
          </w:p>
        </w:tc>
      </w:tr>
      <w:tr w14:paraId="1A7A910D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32CA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D68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E62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816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13.899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3C8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C21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0.606</w:t>
            </w:r>
          </w:p>
        </w:tc>
      </w:tr>
      <w:tr w14:paraId="04734E2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56E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6AE0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8BC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63A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14.924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A1B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0C1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0.530</w:t>
            </w:r>
          </w:p>
        </w:tc>
      </w:tr>
      <w:tr w14:paraId="5148AB7E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BDEA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2BFC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232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355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14.719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928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97E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0.545</w:t>
            </w:r>
          </w:p>
        </w:tc>
      </w:tr>
      <w:tr w14:paraId="7FF4EDE8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995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F6D1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9A5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405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18.639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B57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9A6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0.414</w:t>
            </w:r>
          </w:p>
        </w:tc>
      </w:tr>
      <w:tr w14:paraId="00D42B64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2A9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A8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EE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541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16.072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49A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21B2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0.588</w:t>
            </w:r>
          </w:p>
        </w:tc>
      </w:tr>
      <w:tr w14:paraId="1DDE8D75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9E27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E13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6D6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484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18.815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754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F2F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0.403</w:t>
            </w:r>
          </w:p>
        </w:tc>
      </w:tr>
      <w:tr w14:paraId="514719BC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649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168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AE1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7DB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20.454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B7F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AC6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0.308</w:t>
            </w:r>
          </w:p>
        </w:tc>
      </w:tr>
      <w:tr w14:paraId="2E60C0A6">
        <w:trPr>
          <w:cantSplit/>
          <w:jc w:val="center"/>
        </w:trPr>
        <w:tc>
          <w:tcPr>
            <w:tcW w:w="371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2813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39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5B0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82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0DC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E19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24.725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8D8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71B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0.133</w:t>
            </w:r>
          </w:p>
        </w:tc>
      </w:tr>
    </w:tbl>
    <w:p w14:paraId="4D157D2E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P&lt;0.05 would indicate evidence against proportional hazards. No global test was significant; the minimum P value was 0.121.</w:t>
      </w:r>
    </w:p>
    <w:p w14:paraId="612CF68E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S18.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Robust-standard-error sensitivity analyses.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236CFF2E">
        <w:trPr>
          <w:cantSplit/>
          <w:tblHeader/>
          <w:jc w:val="center"/>
        </w:trPr>
        <w:tc>
          <w:tcPr>
            <w:tcW w:w="293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EFE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89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A6D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22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6E10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222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7825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Contrast</w:t>
            </w:r>
          </w:p>
        </w:tc>
        <w:tc>
          <w:tcPr>
            <w:tcW w:w="157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069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222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8A4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Robust HR (95% CI)</w:t>
            </w:r>
          </w:p>
        </w:tc>
        <w:tc>
          <w:tcPr>
            <w:tcW w:w="203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1474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/ q</w:t>
            </w:r>
          </w:p>
        </w:tc>
      </w:tr>
      <w:tr w14:paraId="0C435436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620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06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A52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44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423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6A7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925A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0.009</w:t>
            </w:r>
          </w:p>
        </w:tc>
      </w:tr>
      <w:tr w14:paraId="7D43C11B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EE82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41CB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FA2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F61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B51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70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42C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0.023</w:t>
            </w:r>
          </w:p>
        </w:tc>
      </w:tr>
      <w:tr w14:paraId="61259429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8906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43AF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86E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19FB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FAA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440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(1.08-1.24)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C8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734946B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6DA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62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658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F23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7D1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005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(1.05-1.18)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3D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5A6EA61B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8E3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814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EDA0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4272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D2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188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(1.10-1.26)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C779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386145E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7974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0EB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7D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B25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8F6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DCA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(1.05-1.16)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122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9E6BD0F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0F7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F44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809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D8C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F25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97B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95C3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0.301 / 0.325</w:t>
            </w:r>
          </w:p>
        </w:tc>
      </w:tr>
      <w:tr w14:paraId="2F4061A4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956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F34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9629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932A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9AC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71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E1B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 / 0.330</w:t>
            </w:r>
          </w:p>
        </w:tc>
      </w:tr>
      <w:tr w14:paraId="015F38C6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B60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F3D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77F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389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7B0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930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50D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0.024</w:t>
            </w:r>
          </w:p>
        </w:tc>
      </w:tr>
      <w:tr w14:paraId="48CD210B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B80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92D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96F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DE4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DD6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FE4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(1.00-1.15)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F9F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0.063</w:t>
            </w:r>
          </w:p>
        </w:tc>
      </w:tr>
      <w:tr w14:paraId="7D3C09F4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D5F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FA93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A13A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D62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0836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798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(1.08-1.27)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C8D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2DAE8F51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1A0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383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461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4F0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67A6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9B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(0.99-1.13)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5DA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0.118 / 0.141</w:t>
            </w:r>
          </w:p>
        </w:tc>
      </w:tr>
      <w:tr w14:paraId="1CCFE08B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32A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BC8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6A6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D1C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E83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896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(1.11-1.35)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63B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88FFBE4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B34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537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DB5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FB5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3B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543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(1.08-1.32)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852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7FE9C133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D379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DE9C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D29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C8F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870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9C5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(1.15-1.41)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F70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33230F9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457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562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11D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D4C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936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21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(1.10-1.31)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161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F3B2B95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D44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72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AF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6E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E89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899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(1.14-1.39)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051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22B00B7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5EC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8D8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331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156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17A1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E74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5CC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1F7236C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CA2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A9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1BC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D0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7F9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9C7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812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0.027</w:t>
            </w:r>
          </w:p>
        </w:tc>
      </w:tr>
      <w:tr w14:paraId="116201C3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C6A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FE1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F4D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6C3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399E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FA2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B00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0.039</w:t>
            </w:r>
          </w:p>
        </w:tc>
      </w:tr>
      <w:tr w14:paraId="19C90DC7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AADE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687A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6B1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52F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7506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FEC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6C5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0.027</w:t>
            </w:r>
          </w:p>
        </w:tc>
      </w:tr>
      <w:tr w14:paraId="76574525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E05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88CC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196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21D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E33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17C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(1.01-1.14)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92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0.027</w:t>
            </w:r>
          </w:p>
        </w:tc>
      </w:tr>
      <w:tr w14:paraId="7F8D4F68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C7E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ACA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D47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54B1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F58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DA5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3FC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0.027</w:t>
            </w:r>
          </w:p>
        </w:tc>
      </w:tr>
      <w:tr w14:paraId="224D8380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8442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114A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491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D568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E3D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85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(0.99-1.10)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E20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0.126 / 0.148</w:t>
            </w:r>
          </w:p>
        </w:tc>
      </w:tr>
      <w:tr w14:paraId="7B229282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6A23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711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838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53F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E18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0F5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706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0.443 / 0.451</w:t>
            </w:r>
          </w:p>
        </w:tc>
      </w:tr>
      <w:tr w14:paraId="10383497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8F3C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85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6625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226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ABC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CFE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860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0.406 / 0.421</w:t>
            </w:r>
          </w:p>
        </w:tc>
      </w:tr>
      <w:tr w14:paraId="51E29B0A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C6A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7F3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5380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8A9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61D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CD1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(0.98-1.16)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DFE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0.114 / 0.140</w:t>
            </w:r>
          </w:p>
        </w:tc>
      </w:tr>
      <w:tr w14:paraId="4F745193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DDD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FE1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58C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68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60A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DD4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(0.98-1.12)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AA1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0.154 / 0.177</w:t>
            </w:r>
          </w:p>
        </w:tc>
      </w:tr>
      <w:tr w14:paraId="00D402FA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8EB9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551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4B21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9E3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1EE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2A3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1DA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0.106</w:t>
            </w:r>
          </w:p>
        </w:tc>
      </w:tr>
      <w:tr w14:paraId="26F0A76E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327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B23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D29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ED2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05F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47D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(0.94-1.08)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BAE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0.839 / 0.839</w:t>
            </w:r>
          </w:p>
        </w:tc>
      </w:tr>
      <w:tr w14:paraId="2E9CED5A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D7C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408A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B28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CC6C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40B6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B84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D2F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</w:tr>
      <w:tr w14:paraId="1CDA6AC1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06F1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402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97F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A29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AB8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350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(1.05-1.31)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973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0.011</w:t>
            </w:r>
          </w:p>
        </w:tc>
      </w:tr>
      <w:tr w14:paraId="1BB2CA72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73D6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BB50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F2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017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9FB7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DDF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(1.01-1.26)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B6E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0.048</w:t>
            </w:r>
          </w:p>
        </w:tc>
      </w:tr>
      <w:tr w14:paraId="04E500B9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C23C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4D6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3D9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05F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ECC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17D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3806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0.014</w:t>
            </w:r>
          </w:p>
        </w:tc>
      </w:tr>
      <w:tr w14:paraId="674FA374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9BD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BD2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E01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C31A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E0A3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7C3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(1.02-1.26)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BF6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0.027</w:t>
            </w:r>
          </w:p>
        </w:tc>
      </w:tr>
      <w:tr w14:paraId="042D7557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334D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531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AB7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2EE4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599C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28BC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743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0.039</w:t>
            </w:r>
          </w:p>
        </w:tc>
      </w:tr>
      <w:tr w14:paraId="276DFFE3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F72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C3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3BD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27D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560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30B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(1.06-1.22)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FAA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13C00A62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B819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3A6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3F1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4C9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2D9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89B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03D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0.014</w:t>
            </w:r>
          </w:p>
        </w:tc>
      </w:tr>
      <w:tr w14:paraId="6DB88AD6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AA31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AC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47A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FA6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FD3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D404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(1.07-1.23)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DCD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70B6646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974E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84B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619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A35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42D3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683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(1.05-1.20)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869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5ED5DDFE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26D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AB6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FF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E70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287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80D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(1.09-1.25)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9EB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8FC32D3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B4F1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15BB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16AD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DD9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091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695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(1.03-1.16)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8F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0.004</w:t>
            </w:r>
          </w:p>
        </w:tc>
      </w:tr>
      <w:tr w14:paraId="3440EFFF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689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EF6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25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22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E655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05D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96C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 / 0.066</w:t>
            </w:r>
          </w:p>
        </w:tc>
      </w:tr>
      <w:tr w14:paraId="37016DFD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BD1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949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5BB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A82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FFC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F8D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(0.96-1.13)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2B5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0.289 / 0.318</w:t>
            </w:r>
          </w:p>
        </w:tc>
      </w:tr>
      <w:tr w14:paraId="4E7B897A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6BB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0FC2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D4B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E5B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5E4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622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(1.03-1.21)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015B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0.020</w:t>
            </w:r>
          </w:p>
        </w:tc>
      </w:tr>
      <w:tr w14:paraId="41BAAB82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DF02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54C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713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31D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E63A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3F3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0F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0.039</w:t>
            </w:r>
          </w:p>
        </w:tc>
      </w:tr>
      <w:tr w14:paraId="1CBB40DF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500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A13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64B1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240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27E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764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2C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45CBDC5D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ACE9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E2D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C30A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3A22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47B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0DD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(0.97-1.12)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A48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0.233 / 0.262</w:t>
            </w:r>
          </w:p>
        </w:tc>
      </w:tr>
      <w:tr w14:paraId="2CEDFC1C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FC8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832C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7FD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A0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CBA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E6A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(1.09-1.37)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BDF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32C1FFA2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3F8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F97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A25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F24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0C44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60A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(1.09-1.35)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C6B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9879870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C0B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ED43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4BF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944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28E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1B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694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C536DEE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4A4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52D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C33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03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271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F30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(1.10-1.34)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84B2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E2541D5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B5FA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44E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3B2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AC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FD64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F61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(1.11-1.37)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328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018A12B">
        <w:trPr>
          <w:cantSplit/>
          <w:jc w:val="center"/>
        </w:trPr>
        <w:tc>
          <w:tcPr>
            <w:tcW w:w="293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20FF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8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19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22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012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22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DC60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523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222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BFA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(1.08-1.26)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C53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</w:tbl>
    <w:p w14:paraId="1709D495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Point estimates use the corresponding Model 3 Cox specification; CIs and P values use robust standard errors. Values were exported directly from model output.</w:t>
      </w:r>
    </w:p>
    <w:p w14:paraId="76F49F99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S19.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Fine-Gray competing-risk models across exposure windows and outcomes.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 w14:paraId="6B581271">
        <w:trPr>
          <w:cantSplit/>
          <w:tblHeader/>
          <w:jc w:val="center"/>
        </w:trPr>
        <w:tc>
          <w:tcPr>
            <w:tcW w:w="257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B40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65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0B8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95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7E5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215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389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Contrast</w:t>
            </w:r>
          </w:p>
        </w:tc>
        <w:tc>
          <w:tcPr>
            <w:tcW w:w="178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43E2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N/events/deaths</w:t>
            </w:r>
          </w:p>
        </w:tc>
        <w:tc>
          <w:tcPr>
            <w:tcW w:w="183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F58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SHR (95% CI)</w:t>
            </w:r>
          </w:p>
        </w:tc>
        <w:tc>
          <w:tcPr>
            <w:tcW w:w="178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15A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/ q</w:t>
            </w:r>
          </w:p>
        </w:tc>
        <w:tc>
          <w:tcPr>
            <w:tcW w:w="137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BF07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Primary q</w:t>
            </w:r>
          </w:p>
        </w:tc>
      </w:tr>
      <w:tr w14:paraId="5C89BDD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4CE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996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9DA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651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89F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E8F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(1.02-1.16)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E2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1D3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A80C01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8F63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A5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9A1D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EC9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8A9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9B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(1.05-1.18)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0C4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77F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D90073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E4A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77D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198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EA4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33B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DF2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7D4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062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9F2F559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241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5AE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3E25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9E8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208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17E2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(1.05-1.16)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078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EF3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77D237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A62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E5E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A839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63A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13C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A5FE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1774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42E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0DC3DA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A4D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7D9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711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F522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7A6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B23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(1.10-1.49)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1F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89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54D438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EADD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E98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26F4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3B2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5CA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5C2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(0.69-1.28)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B9E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0.696 / 0.748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CA4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6D3E70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F10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9843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3C80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003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FB2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FB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(1.06-1.80)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7E0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0.041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DD7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B1A9559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2574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3E9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2C04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5C2C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24C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129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(1.08-1.51)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F4E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A01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0C2EE1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001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65E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101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26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1800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760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(0.94-1.46)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EB1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0.159 / 0.225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847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A65854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216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DE5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B9C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D9C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987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867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(0.98-1.51)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55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 / 0.118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CCE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87C883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68E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29ED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E09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F5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FA3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80C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(1.10-1.58)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3C0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E1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16E0B7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C3B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06D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4D8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7E6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236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0D3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(0.98-1.49)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366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0.074 / 0.122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57B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5DDF15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F94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806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6F6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939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FE8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13B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(1.02-1.53)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28F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453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4A15AF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172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C2D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DEC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CB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4CB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2D6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(1.19-1.63)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49F5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04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793C65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F724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356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FBD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495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D844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6E4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 (0.64-1.12)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069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0.233 / 0.317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394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98BE59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795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A75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841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E01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D3B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D4F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(1.16-1.83)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E3B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FB5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D6AD1D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AED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C1C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477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9FC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836E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BC9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(1.18-1.68)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654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6FF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179573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CEE6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BD3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A4D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45F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E41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2B22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(0.85-1.31)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509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0.629 / 0.692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31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5E0B87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5C03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B4E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178A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A88A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22E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730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20C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0.053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927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36D48A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9414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37E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672D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E73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612B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2D1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3E79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6B3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AA9DC4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D18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84C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17F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A9A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A01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C5B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F34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0.308 / 0.392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53C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EFD538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0D0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874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E0A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062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A81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126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321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0.045 / 0.085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35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9ABD7D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FA0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6D2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06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A276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50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431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022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C09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5D8096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E889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464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CBA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046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2B0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3D2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(0.99-1.12)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141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0.117 / 0.176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3556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3E814E9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9D7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D19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1C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6BF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E38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5A2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495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3A1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4A2E0C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FB1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3C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541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A88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ADD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4AB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(1.02-1.47)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D5E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25C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F82441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B31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E19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2074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56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2A3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4D4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(0.68-1.42)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CD45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0.914 / 0.929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BF2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8B9DF5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132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7E9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2C2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75E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E2C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A8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(1.01-1.93)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0AC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0.043 / 0.082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BFE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81F327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251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9B5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475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B35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B62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9AD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(0.99-1.48)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51F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0.061 / 0.108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99B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6E7A32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7FD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32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57D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EC1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BA9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F9E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(0.80-1.38)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538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0.715 / 0.763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374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7527B1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397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115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3A0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506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41A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F1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(0.87-1.48)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85A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0.362 / 0.451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8F0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4C2075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C69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BEF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086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6AC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1F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E9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(0.97-1.49)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8C5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0.090 / 0.142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787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E1B94E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364F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8CA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976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D78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0A4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BEA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(0.87-1.43)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340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0.397 / 0.481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925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DC9A40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2E4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475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DBF2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923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2F7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7CB4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(0.87-1.43)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002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0.407 / 0.486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953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3F1CF5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5901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EC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8BC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E68C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BC6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C1B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(1.10-1.61)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454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3CE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B2E907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0EC9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0F9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A84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380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390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85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 (0.58-1.15)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66D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0.250 / 0.332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FC1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88CC68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146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4C3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76F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66A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06C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089C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(1.10-1.92)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62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00B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ADCC25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8CB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24FD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F4E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52D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2C5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5F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17D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0.036 / 0.072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A98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4B597C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C4C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BF2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1F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182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86D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486D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(0.82-1.36)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FB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0.669 / 0.723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A37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6D9D40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CA8C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105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2B4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AD6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EAA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BD3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(0.90-1.47)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917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0.272 / 0.359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4ADB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E6DF61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F5D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D61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C1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318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569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6AD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280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0.301 / 0.387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C4A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05BB9F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EA3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A7D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3C8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F84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CD6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41F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(1.08-1.32)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280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D0D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11D3AF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30C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C0DD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600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61E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114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825F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(1.10-1.31)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BE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92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C3DA37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517B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14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371D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05C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620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F0A6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(1.13-1.38)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326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217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264A62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15C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BD8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3F5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F5B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A5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13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02F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D7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D275DB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10A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6D4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136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FF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889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E411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(1.15-1.40)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BAC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8DC2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28A34F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EE1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0A2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854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8E66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325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4A0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(1.14-1.87)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F7C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22B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BD38CD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6DFA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26E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74C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3B3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2D0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211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 (0.54-1.53)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DD7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0.720 / 0.765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E986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BFCA1C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D5ED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BB8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C2B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A2E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3DC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CC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(0.78-1.91)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BE9A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0.393 / 0.481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8D9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6D2394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6F7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2C1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76F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B2E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B6F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2D96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(1.20-2.11)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71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FEDE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861737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C718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B894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1A0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E7A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F09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B93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(0.98-2.02)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A1F1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0.064 / 0.112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EF2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5C795A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2091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5C8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CCA8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D2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B7D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F55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(1.05-2.12)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72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550F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B0A66E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7EBD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2FD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365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A21F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00D0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81B7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1.93 (1.42-2.64)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374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12E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EC1DF9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792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DDC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3DA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EE8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C29D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386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(1.05-2.17)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CAE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EA5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77CC7D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C5A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DE9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79A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E5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908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625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1.86 (1.33-2.62)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31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15A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B78BCC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804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ED1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C54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267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2F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6C6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(1.27-2.15)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42D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61E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257286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C7D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07D6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0C5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2C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E38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E4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 (0.54-1.38)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F7B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0.536 / 0.614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BAC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548484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1BE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859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2EC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F54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A6C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B342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(1.05-2.22)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E2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0.059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94F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951F5D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12A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832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68CF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843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8BF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A53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1.88 (1.39-2.53)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FC06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ECA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C54293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FF4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C8D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68E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C1A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521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9DFB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(0.76-1.61)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9993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0.602 / 0.671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4EA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1E768B1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06FC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6D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4D3B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41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A5A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E5B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(1.10-2.17)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C29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8B7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78FCF7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3BB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11A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8E1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D00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479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120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(1.11-1.35)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918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BE6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46B2BB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F6F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80D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89E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D72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560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A43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A48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F81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336423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688D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194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1D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0175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9A7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FFA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(1.05-1.19)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9D3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146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692490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439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7E5D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AF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1CA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DF6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CD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(1.09-1.24)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A0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21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AB03EC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F7D2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F8C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7AE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AE0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877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D9D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(1.04-1.15)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EA4C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417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D3D45B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C0B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C67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040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1DD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565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B71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(1.07-1.22)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7CE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456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0329FE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940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F49D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42A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FEF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809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0D0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(1.09-1.50)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1F4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2FB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</w:tr>
      <w:tr w14:paraId="42F1661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CBA4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CC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C78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324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08B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36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(0.90-1.53)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238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0.237 / 0.319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392E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E97B91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9D9D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C2F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27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BF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8A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224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(1.00-1.62)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E64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0.097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9793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FFDD10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C20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448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B54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C17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230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CD2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(1.13-1.59)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9DC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9F40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</w:tr>
      <w:tr w14:paraId="5209C9C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536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DCD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E73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D90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E5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908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(0.86-1.37)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CCC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0.481 / 0.561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498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A42297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35D3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2A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7E5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7B99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6A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893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(0.97-1.49)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074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0.098 / 0.154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D04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C15068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2494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49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0F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C91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CC42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B62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(1.19-1.72)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45C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E1A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63EF310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7A5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4B3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F7C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4C0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388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53D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(0.91-1.40)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2D7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0.281 / 0.369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020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4122A6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D64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B9B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AD0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E682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902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746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713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0.043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8AD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E237FD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4CB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49A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EA4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988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B79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3C3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(1.18-1.64)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73F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19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5C2A985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4ED5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3D3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78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DD9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B24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931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 (0.70-1.21)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E44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0.557 / 0.635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CB2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365D4D1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4B4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0FD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B21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5F5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E31A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8CC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(1.06-1.68)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9B3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0.035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F7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FF3724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00F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D90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053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CE8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65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CD3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(1.16-1.65)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D36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950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</w:tr>
      <w:tr w14:paraId="167CFD1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04F6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74F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D69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90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A26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914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(0.84-1.31)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98B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0.664 / 0.722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65E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EF2E51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97FD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6B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2FA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A73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84E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2D6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(0.96-1.46)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931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0.107 / 0.164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CE3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91A1E3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2864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E2E2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0B8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867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E60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873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(1.05-1.21)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A4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F5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F45577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E6A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DC9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C4A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8C8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B09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301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BF4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0.283 / 0.369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A18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AB7EE2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161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E320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FB49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53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FA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DC9B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DBD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0.054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5AE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67E9C8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E27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623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6CBE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059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463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05C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(1.06-1.25)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37F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1F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0BE830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3DCA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B8B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4BA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1C6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BCD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364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(0.97-1.12)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BD5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0.231 / 0.317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B20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CB49D7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21EA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1E2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F12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A9B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513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27F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(1.03-1.20)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584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0A6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C26478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99F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110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2D8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99D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E23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7FC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(0.98-1.44)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73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0.082 / 0.131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E7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635099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97D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387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3E3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DEE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5F5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D089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(1.00-1.83)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3D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0.053 / 0.097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685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6C904A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FFA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04CE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48A0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CF2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EFD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7DE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(0.93-1.68)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5B4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0.135 / 0.197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712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A49208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672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488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81B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223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DAF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343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(1.04-1.57)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E44D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0.050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B3D4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8A18F8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677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E92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4F2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400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5B4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BC3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(0.83-1.44)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7CE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0.516 / 0.598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A9B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F8D49E1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582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CD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502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FFA0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900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751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(0.91-1.54)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94A3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0.214 / 0.297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06B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61FDD4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AF9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F20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CB7E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71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BC9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C6B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(1.08-1.67)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4ED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920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B999AD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0675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0FD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7C4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887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301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D7F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(0.85-1.44)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1B0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0.435 / 0.514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48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79DED0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0A0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D46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DF0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1E3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58D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0C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(0.96-1.57)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741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0.106 / 0.164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06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0EFF41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54A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BA7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644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EF4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931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AA9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(1.08-1.60)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34A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B0F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819253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5FF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C5F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F3F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17F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32A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556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(0.68-1.33)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E23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0.772 / 0.810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DD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289D58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8C4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73F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03AB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99D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AB8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34C5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(0.99-1.73)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4B4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0.061 / 0.108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71B4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E11737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75C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6DE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D6F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3D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213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738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5E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0.072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576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156133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275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F12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B68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DA5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233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BB0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(0.77-1.31)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3FE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0.964 / 0.974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287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6DD8FF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2C2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5A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7C8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14C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892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16B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(0.79-1.33)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D5D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0.847 / 0.870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BE0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BCDAC2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360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2AF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2B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7DE2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8A2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0B3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(1.00-1.18)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9E2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0.054 / 0.099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B5B9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D73AF4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A2C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527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F08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FB62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336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178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183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D4C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209819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150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B91E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11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66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D04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2F6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(1.10-1.33)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2F3E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EA7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7EEFD4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E66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797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626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9E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DB9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44B6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(1.11-1.37)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95C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5A4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564D8C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515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08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246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3DF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B3B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853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(1.08-1.26)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9EC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73C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AA2641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38B6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C9E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BDBF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B50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7C8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62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(1.10-1.36)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C78B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FA9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1B5D3F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DDBA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A2A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1A0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A6E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F19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5F2F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(1.18-1.99)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53F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D37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6DE2B4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6FF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076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72E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FE9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5BF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F94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 (0.47-1.28)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B91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0.321 / 0.405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81C7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2D27A3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048F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66A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8B2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BDD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257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D1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(0.92-2.02)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FE6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0.124 / 0.183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7D7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BEA234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F7B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39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391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26C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64E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42F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(1.18-2.12)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BB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35E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FD7B2A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3839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232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D5A4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E75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659E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D96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(0.67-1.49)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88B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0.988 / 0.988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0A3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C57486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7C0F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4BF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210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3D53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A89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4F5B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(0.92-1.89)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47C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0.137 / 0.198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61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FBD9B8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CAB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39D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5EF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7B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98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924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(1.29-2.42)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162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FC1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8E7E53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D97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B0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E2B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88A6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EC3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C1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(0.81-1.71)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5FA8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0.384 / 0.474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20D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04032B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086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998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36C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B35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4D8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457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(1.09-2.16)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218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35E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87F115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AE72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BD1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C43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9EB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8CE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56BE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(1.23-2.15)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80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963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48384B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3429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373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2D8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137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AC1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F68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 (0.55-1.40)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E44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0.585 / 0.658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2CF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770A41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9CF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E3A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96A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01D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1E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62D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(1.08-2.26)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8B6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228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D9AC3F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76BB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FE9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DEA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68A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C8E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ACF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(1.22-2.22)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CBC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DF7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B81496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73C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AD4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567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FE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B3C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0060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(0.81-1.68)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29C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0.402 / 0.484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582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04DA6A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A15F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5DD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521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17E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2D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8A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(1.03-2.02)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EDF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0.070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D09C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3D4FFD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B85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3AF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C54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D78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831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96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B15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6BB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FAD891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D24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F81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E94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130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69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6F0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16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0.054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6F8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ACB8AC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79D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0A1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EC4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D68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586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B64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(1.02-1.14)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8455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0.036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5AE5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3D296D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3BC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841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B71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5D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33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05D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(1.02-1.16)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145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0.040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BB4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0F64D6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52C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972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2B0C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E7A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0E1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CC7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(0.99-1.10)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3CF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0.119 / 0.177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A83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6DA1C3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D85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56A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5834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CEE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C8B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271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(1.02-1.16)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82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0.040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70B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03342D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E0C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D85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AC7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E36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3E31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265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(0.94-1.29)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A50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0.221 / 0.305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98E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9A5130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098C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1078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53C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1FC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9F4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1AC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(0.91-1.57)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C27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0.208 / 0.291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46F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F7A021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8DA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E1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2AA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85F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011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154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(1.05-1.82)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5FF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3E4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BBE984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A04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5C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DBD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7CB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D5E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530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(1.01-1.43)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664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 / 0.078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73F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70220F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C49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1D2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6EA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D53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175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939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(0.92-1.42)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0A5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0.242 / 0.325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C7DE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8BE7D7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0E2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E42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615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492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D574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36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(1.12-1.69)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DAE0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824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751669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607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6A8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CDC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85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29B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4D6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(0.98-1.41)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F24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0.086 / 0.137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633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0AA4C3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2E2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665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F0B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E6D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29A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90F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(0.91-1.37)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82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0.299 / 0.387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0A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39A809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473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2C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5E3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FD1D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DB9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CE6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(0.99-1.48)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88C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0.065 / 0.112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B46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79B22D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F31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5F9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9C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370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3907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460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(0.99-1.37)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581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0.070 / 0.118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F17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E64D9A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9A63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712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A08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FCE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C0F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4CAC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(0.88-1.46)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986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0.340 / 0.425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3DC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3558D8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146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3B2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1F5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88A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381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3DC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(1.15-1.81)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63C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5B0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6F9639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A39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9A1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556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F8F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632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DB6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(1.05-1.52)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DB1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6F2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1408D3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CEE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CDD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7A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B43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DD7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795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(0.88-1.36)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83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0.409 / 0.486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32B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CE21BE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98C3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95D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372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053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730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E4EC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(1.11-1.65)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D275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5E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AFC956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865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2B0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58F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F1A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84EB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4,420/827/89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F89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F9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F2B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FFBA5F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C693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440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375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8BB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284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C64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(0.95-1.13)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617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0.396 / 0.481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4CE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F37B192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12E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27B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A10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CD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4A4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EB8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(0.98-1.12)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0A8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 / 0.200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0EB0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65206C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087A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555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D793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D03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2F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1DA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1F0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0.079 / 0.128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34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B4D9C77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D9B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808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84C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E61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2C8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5DB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(0.94-1.08)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CF81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0.832 / 0.861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73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0E89C7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54D4E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386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934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803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3C8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3A6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(0.99-1.15)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E77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0.109 / 0.167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C3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62E1561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3E9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F56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6C9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8735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4F5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54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(0.81-1.18)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6262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0.833 / 0.861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C0B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203730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8C2A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B924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75E4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AEDE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360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C545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(0.67-1.35)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E9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0.782 / 0.816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C80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BF9F0A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392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6EA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454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FC0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D50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2E9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(0.90-1.76)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E6D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0.179 / 0.252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5EE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0A34D6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901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3FA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3A4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C2C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49D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A4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(0.86-1.30)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474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0.686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04E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E4A92E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8CD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F20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4843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44E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12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3DA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(0.78-1.32)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597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0.913 / 0.929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D158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92C3D7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DD98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2C3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3E4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404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040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07C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(1.05-1.73)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C10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457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1156BE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400F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5D8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711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73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364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D3A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(0.85-1.32)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D254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0.603 / 0.671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BD6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07C5171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42B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E08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5F81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F4E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218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AB1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(0.77-1.28)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D65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0.981 / 0.987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E36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CF44CF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646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D58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1F5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B86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BDC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99CC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(0.98-1.57)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26A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 / 0.128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112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0F085B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47A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18F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575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A3F7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989B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448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(0.86-1.27)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C2E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0.653 / 0.714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18E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ABDEC1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56D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F88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73F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D75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E288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AF3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(0.69-1.30)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2D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0.739 / 0.780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F84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1DC472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CA1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D73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F0A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3E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F0C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991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(1.09-1.88)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14C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0.030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20F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75A146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623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918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0A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2D4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42E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F77C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(0.90-1.39)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7BF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0.309 / 0.392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E6B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BFB3AD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FBAF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EBC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CF2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1CF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EA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D38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 (0.71-1.20)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A84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0.535 / 0.614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56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A96BDB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7F5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9720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C16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5C96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3C9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AF2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(1.01-1.64)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1BA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0.038 / 0.074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20F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2D5D4A6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6F4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5E5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3F15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864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CE4B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4,411/571/101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BA15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984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0.447 / 0.525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0E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FC95F1D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672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438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5D1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DF8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D2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2C7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(1.05-1.31)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0B3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961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88C761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F18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5B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073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F79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049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624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(1.03-1.22)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EE46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0.021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099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30272AF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03F2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33B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D09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591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617D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EAD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(1.02-1.26)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4DDF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6B2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136C1C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4C5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66C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513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71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117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C84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499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49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0126ED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4B9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B410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55F4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8B8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853A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00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(1.01-1.25)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60A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 / 0.067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1B1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03D1013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D7C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459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12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619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3DF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683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(1.09-1.82)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1A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B6C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E7790B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E78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1A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BD6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57E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6A6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02E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1.80 (1.20-2.70)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D6A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305F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3D1A41B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F44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C75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A1C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61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1F6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713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(1.05-2.57)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97D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0.030 / 0.062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74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E7615C4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80A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FEA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2255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9F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A0B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253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(1.20-2.13)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D1D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DB3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4CC7A2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EF9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4FC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C3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DF1B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3275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B85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(0.93-1.94)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D9AD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0.112 / 0.169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C20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4985DA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ECB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B01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2EB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6A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270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055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(1.00-2.04)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C55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 / 0.096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074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A691F8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CD02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816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2EC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902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B8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76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(1.06-1.96)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1A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0.045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C1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B1871B1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49AEF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C4F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503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F62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83B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DAE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(0.97-1.89)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3EF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 / 0.128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25F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1FBAF4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B0B1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A5F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37D2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1B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7738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9A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(0.78-1.57)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DE48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0.580 / 0.656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7F9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2B938E8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66A0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69B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830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4A2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C543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F1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(1.11-1.91)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92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DF3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F2BA170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B944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7585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90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C1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E1F6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442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(0.97-2.13)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BBF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0.072 / 0.121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52F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D29FAE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AB26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B21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DC71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8D95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DF6E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C63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(0.91-2.05)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390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0.128 / 0.187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AB8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1440A8A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2CB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89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90D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E8D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716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060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(1.20-2.20)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B59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57F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BD7FCA5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9BE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813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FF2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67B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A90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E04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(0.99-1.98)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F33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 / 0.099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CE8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34765FE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CB8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59D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A0A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624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52B4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982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(0.98-1.95)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859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0.068 / 0.117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EA2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658345C">
        <w:trPr>
          <w:cantSplit/>
          <w:jc w:val="center"/>
        </w:trPr>
        <w:tc>
          <w:tcPr>
            <w:tcW w:w="257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644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65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5D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04A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94B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49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4,414/328/97</w:t>
            </w:r>
          </w:p>
        </w:tc>
        <w:tc>
          <w:tcPr>
            <w:tcW w:w="183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AA7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(1.07-1.33)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6421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0.008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8E7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40779D6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Death before the endpoint is the competing event; alive endpoint-free participants are censored at last known follow-up. P/q gives nominal and exploratory FDR values; the primary q column applies only to the five cumulative CVD dual-high comparisons.</w:t>
      </w:r>
    </w:p>
    <w:p w14:paraId="2D0CEB8E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S20.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Subgroup analyses for cumulative joint exposure and incident CVD.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61248428">
        <w:trPr>
          <w:cantSplit/>
          <w:tblHeader/>
          <w:jc w:val="center"/>
        </w:trPr>
        <w:tc>
          <w:tcPr>
            <w:tcW w:w="288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3D9A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Pair</w:t>
            </w:r>
          </w:p>
        </w:tc>
        <w:tc>
          <w:tcPr>
            <w:tcW w:w="206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7BA2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Subgroup</w:t>
            </w:r>
          </w:p>
        </w:tc>
        <w:tc>
          <w:tcPr>
            <w:tcW w:w="197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4AA1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Level</w:t>
            </w:r>
          </w:p>
        </w:tc>
        <w:tc>
          <w:tcPr>
            <w:tcW w:w="178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B7AA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238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352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HR (95% CI)</w:t>
            </w:r>
          </w:p>
        </w:tc>
        <w:tc>
          <w:tcPr>
            <w:tcW w:w="157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CA5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  <w:tc>
          <w:tcPr>
            <w:tcW w:w="24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C5D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Interaction P / q</w:t>
            </w:r>
          </w:p>
        </w:tc>
      </w:tr>
      <w:tr w14:paraId="6719CBBB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AC6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44A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241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45-59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36F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1,881/287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4AF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(0.96-1.67)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F2C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4913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0.355 / 0.794</w:t>
            </w:r>
          </w:p>
        </w:tc>
      </w:tr>
      <w:tr w14:paraId="1C4976DE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0C7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106C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284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 or older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E0B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2,539/540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283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(1.06-1.59)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042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94F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0.355 / 0.794</w:t>
            </w:r>
          </w:p>
        </w:tc>
      </w:tr>
      <w:tr w14:paraId="465C438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D663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AC1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2592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C8B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2,323/467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C6D2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(0.95-1.47)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35B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2FA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0.554 / 0.845</w:t>
            </w:r>
          </w:p>
        </w:tc>
      </w:tr>
      <w:tr w14:paraId="6FDF2B1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C10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9714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10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042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2,097/360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FE0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(1.13-1.87)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396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B63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0.554 / 0.845</w:t>
            </w:r>
          </w:p>
        </w:tc>
      </w:tr>
      <w:tr w14:paraId="19385374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CB3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F115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086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077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2,495/418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C7B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(1.23-1.90)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DE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D9D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0.044 / 0.552</w:t>
            </w:r>
          </w:p>
        </w:tc>
      </w:tr>
      <w:tr w14:paraId="51923C5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9208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C16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00A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&gt;=24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E89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1,925/409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73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(0.89-1.44)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504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7E1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0.044 / 0.552</w:t>
            </w:r>
          </w:p>
        </w:tc>
      </w:tr>
      <w:tr w14:paraId="66FFAAF2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1E6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9B4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01C9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B55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2,483/470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13D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(1.03-1.60)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E7F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583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0.687 / 0.883</w:t>
            </w:r>
          </w:p>
        </w:tc>
      </w:tr>
      <w:tr w14:paraId="73BA12D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053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872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349B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81C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1,937/357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875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(1.00-1.66)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DF2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DFC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0.687 / 0.883</w:t>
            </w:r>
          </w:p>
        </w:tc>
      </w:tr>
      <w:tr w14:paraId="006E642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721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AF2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072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852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2,357/447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D97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(1.08-1.69)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0E5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89E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0.532 / 0.845</w:t>
            </w:r>
          </w:p>
        </w:tc>
      </w:tr>
      <w:tr w14:paraId="5C5D1716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2620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50A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287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230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2,063/380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760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(0.95-1.54)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C9B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905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0.532 / 0.845</w:t>
            </w:r>
          </w:p>
        </w:tc>
      </w:tr>
      <w:tr w14:paraId="54D52394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F07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B45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FEA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B93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512/111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39E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(0.80-1.97)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46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2E0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 / 0.794</w:t>
            </w:r>
          </w:p>
        </w:tc>
      </w:tr>
      <w:tr w14:paraId="1DE337B4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E4A2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06F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BA0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9E0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3,908/716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E518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(1.10-1.57)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146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BA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 / 0.794</w:t>
            </w:r>
          </w:p>
        </w:tc>
      </w:tr>
      <w:tr w14:paraId="4F96F26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E5772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942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66E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903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528/101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008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(0.82-2.31)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AF1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31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0.825 / 0.917</w:t>
            </w:r>
          </w:p>
        </w:tc>
      </w:tr>
      <w:tr w14:paraId="5F784C0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631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F54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8FD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B20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3,892/726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B8B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(1.07-1.51)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42D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FFC9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0.825 / 0.917</w:t>
            </w:r>
          </w:p>
        </w:tc>
      </w:tr>
      <w:tr w14:paraId="17AEDA9B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CCC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9F6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D3B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520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1,954/265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F6B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(0.90-1.58)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26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5E81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0.552</w:t>
            </w:r>
          </w:p>
        </w:tc>
      </w:tr>
      <w:tr w14:paraId="55F42A7D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99D2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931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F5D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C1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2,466/562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906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(1.06-1.59)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956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EE4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0.552</w:t>
            </w:r>
          </w:p>
        </w:tc>
      </w:tr>
      <w:tr w14:paraId="6C8364B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C47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A0F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55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5EF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23D3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(1.03-1.51)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24A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B0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0.552</w:t>
            </w:r>
          </w:p>
        </w:tc>
      </w:tr>
      <w:tr w14:paraId="39199BD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8348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9CD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298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8A9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879/236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637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(0.73-1.49)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53A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F6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0.552</w:t>
            </w:r>
          </w:p>
        </w:tc>
      </w:tr>
      <w:tr w14:paraId="7EADCC5C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596A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9BED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CFE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Stages 0-1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F6E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843/96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3015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(0.54-2.07)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FDD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0.876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AAF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0.324 / 0.794</w:t>
            </w:r>
          </w:p>
        </w:tc>
      </w:tr>
      <w:tr w14:paraId="48072D3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116D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F76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313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485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2,283/415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AD7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(0.96-1.54)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973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7E6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0.324 / 0.794</w:t>
            </w:r>
          </w:p>
        </w:tc>
      </w:tr>
      <w:tr w14:paraId="01D05639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FC6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8F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A79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AE2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1,294/316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A42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(0.88-1.58)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13B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22E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0.324 / 0.794</w:t>
            </w:r>
          </w:p>
        </w:tc>
      </w:tr>
      <w:tr w14:paraId="30416073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2A9B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7560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04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45-59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8F4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1,881/287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7B1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(1.04-1.87)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94F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837B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0.760 / 0.883</w:t>
            </w:r>
          </w:p>
        </w:tc>
      </w:tr>
      <w:tr w14:paraId="70CB1BC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4E4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7FC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5DCD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 or older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87A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2,539/540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42C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(1.12-1.75)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6C68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16D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0.760 / 0.883</w:t>
            </w:r>
          </w:p>
        </w:tc>
      </w:tr>
      <w:tr w14:paraId="6961374F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424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83BB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606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0C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2,323/467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7F5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(1.04-1.70)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21D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218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0.290 / 0.794</w:t>
            </w:r>
          </w:p>
        </w:tc>
      </w:tr>
      <w:tr w14:paraId="2159951D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93BA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5C4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156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B64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2,097/360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4FD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(1.18-1.99)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75C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485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0.290 / 0.794</w:t>
            </w:r>
          </w:p>
        </w:tc>
      </w:tr>
      <w:tr w14:paraId="6FAA8F7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E44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19D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3187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BFC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2,495/418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6B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(1.32-2.12)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532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90B4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0.054 / 0.552</w:t>
            </w:r>
          </w:p>
        </w:tc>
      </w:tr>
      <w:tr w14:paraId="2DE9E368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050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0D62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839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&gt;=24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866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1,925/409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06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(0.91-1.53)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257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6F1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0.054 / 0.552</w:t>
            </w:r>
          </w:p>
        </w:tc>
      </w:tr>
      <w:tr w14:paraId="104E09EE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4C41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26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D84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166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2,483/470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7D6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(1.08-1.75)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DC2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E9E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0.647 / 0.883</w:t>
            </w:r>
          </w:p>
        </w:tc>
      </w:tr>
      <w:tr w14:paraId="72FDF36C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76C3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2575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618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8FB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1,937/357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165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(1.10-1.88)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EEBE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493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0.647 / 0.883</w:t>
            </w:r>
          </w:p>
        </w:tc>
      </w:tr>
      <w:tr w14:paraId="36B5DFB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939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57B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8C7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B63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2,357/447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0AE9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(1.21-2.00)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2D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0B9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0.318 / 0.794</w:t>
            </w:r>
          </w:p>
        </w:tc>
      </w:tr>
      <w:tr w14:paraId="4D72669F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723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01B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E45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A07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2,063/380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501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(0.95-1.59)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A9F6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B5B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0.318 / 0.794</w:t>
            </w:r>
          </w:p>
        </w:tc>
      </w:tr>
      <w:tr w14:paraId="62EF8773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7FF6D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625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49B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FB5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512/111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6A5D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(0.89-2.40)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58F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3CF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0.380 / 0.794</w:t>
            </w:r>
          </w:p>
        </w:tc>
      </w:tr>
      <w:tr w14:paraId="57163C7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E5C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994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192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6CD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3,908/716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1AB1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(1.17-1.72)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410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68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0.380 / 0.794</w:t>
            </w:r>
          </w:p>
        </w:tc>
      </w:tr>
      <w:tr w14:paraId="49E5C726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F121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4D3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CF3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7DA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528/101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7C6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(0.71-1.94)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C21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F32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0.759 / 0.883</w:t>
            </w:r>
          </w:p>
        </w:tc>
      </w:tr>
      <w:tr w14:paraId="2111F743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CBD89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DC4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C08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A9B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3,892/726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C74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(1.16-1.69)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455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502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0.759 / 0.883</w:t>
            </w:r>
          </w:p>
        </w:tc>
      </w:tr>
      <w:tr w14:paraId="48B6AF2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DB9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A41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DF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5E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1,954/265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47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(1.12-2.06)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F24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A2A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0.477 / 0.845</w:t>
            </w:r>
          </w:p>
        </w:tc>
      </w:tr>
      <w:tr w14:paraId="61829602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7F3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265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F2A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8DB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2,466/562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E8C6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(1.03-1.59)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9DEC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EF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0.477 / 0.845</w:t>
            </w:r>
          </w:p>
        </w:tc>
      </w:tr>
      <w:tr w14:paraId="0E7829C8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4BAF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ED5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06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0AE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E73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(1.15-1.73)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7CB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902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0.292 / 0.794</w:t>
            </w:r>
          </w:p>
        </w:tc>
      </w:tr>
      <w:tr w14:paraId="054D4E33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4FC4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CF9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AAC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3E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879/236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3FE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(0.64-1.38)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72E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FD5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0.292 / 0.794</w:t>
            </w:r>
          </w:p>
        </w:tc>
      </w:tr>
      <w:tr w14:paraId="1F348FD4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3BC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3F80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ACC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Stages 0-1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6A2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843/96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A49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1.98 (1.09-3.59)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2F7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455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0.330 / 0.794</w:t>
            </w:r>
          </w:p>
        </w:tc>
      </w:tr>
      <w:tr w14:paraId="3ABDBA8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65A7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22B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B5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1F71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2,283/415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B39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(0.94-1.56)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7AE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FB4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0.330 / 0.794</w:t>
            </w:r>
          </w:p>
        </w:tc>
      </w:tr>
      <w:tr w14:paraId="1BA76C6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BA8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0F6C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C9EA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798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1,294/316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C25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(0.91-1.68)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BC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85C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0.330 / 0.794</w:t>
            </w:r>
          </w:p>
        </w:tc>
      </w:tr>
      <w:tr w14:paraId="4E87555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AE2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234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C96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45-59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96E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1,881/287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6AC2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(1.03-1.85)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73A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D1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0.802 / 0.912</w:t>
            </w:r>
          </w:p>
        </w:tc>
      </w:tr>
      <w:tr w14:paraId="08CC59E8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615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8A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F9A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 or older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B2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2,539/540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B93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(1.09-1.67)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E44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C5B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0.802 / 0.912</w:t>
            </w:r>
          </w:p>
        </w:tc>
      </w:tr>
      <w:tr w14:paraId="145F117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665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A4D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B0B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FFB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2,323/467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2D22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(0.98-1.55)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A70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D75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0.411 / 0.821</w:t>
            </w:r>
          </w:p>
        </w:tc>
      </w:tr>
      <w:tr w14:paraId="701613F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300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707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267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D08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2,097/360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68B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(1.17-2.00)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104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7DE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0.411 / 0.821</w:t>
            </w:r>
          </w:p>
        </w:tc>
      </w:tr>
      <w:tr w14:paraId="7350698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CD2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D6D1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1E6B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A18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2,495/418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FBB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1.69 (1.34-2.13)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45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027D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0.552</w:t>
            </w:r>
          </w:p>
        </w:tc>
      </w:tr>
      <w:tr w14:paraId="1473395F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967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04D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1CC7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&gt;=24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20D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1,925/409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7F0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(0.82-1.37)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3A0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A4B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0.552</w:t>
            </w:r>
          </w:p>
        </w:tc>
      </w:tr>
      <w:tr w14:paraId="1B286C1B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0AC81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F66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02D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715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2,483/470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40C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(1.09-1.74)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F6D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ECA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0.706 / 0.883</w:t>
            </w:r>
          </w:p>
        </w:tc>
      </w:tr>
      <w:tr w14:paraId="0258C3C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2FD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C88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B6B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A3B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1,937/357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871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(1.02-1.73)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355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427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0.706 / 0.883</w:t>
            </w:r>
          </w:p>
        </w:tc>
      </w:tr>
      <w:tr w14:paraId="7B3EEF3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3AE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21C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5B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179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2,357/447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D81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(1.13-1.83)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ADD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488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0.362 / 0.794</w:t>
            </w:r>
          </w:p>
        </w:tc>
      </w:tr>
      <w:tr w14:paraId="4E71238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723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534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FE3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802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2,063/380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B00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(0.97-1.62)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677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54A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0.362 / 0.794</w:t>
            </w:r>
          </w:p>
        </w:tc>
      </w:tr>
      <w:tr w14:paraId="11111B3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5B0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E39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B794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94F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512/111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EDC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(1.01-2.69)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7B0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FC8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0.864 / 0.919</w:t>
            </w:r>
          </w:p>
        </w:tc>
      </w:tr>
      <w:tr w14:paraId="2A8D169E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788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C4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43B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6B8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3,908/716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2F0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(1.11-1.62)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53D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3C0B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0.864 / 0.919</w:t>
            </w:r>
          </w:p>
        </w:tc>
      </w:tr>
      <w:tr w14:paraId="01970CB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C39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574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7B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50D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528/101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6E5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(0.70-1.96)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9AD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0.550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F92B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0.986 / 0.996</w:t>
            </w:r>
          </w:p>
        </w:tc>
      </w:tr>
      <w:tr w14:paraId="76FF837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ED7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8CA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657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BE1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3,892/726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2A2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(1.13-1.64)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5B1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6C0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0.986 / 0.996</w:t>
            </w:r>
          </w:p>
        </w:tc>
      </w:tr>
      <w:tr w14:paraId="743D8D1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158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FF8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8F53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6B8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1,954/265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CBD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(1.02-1.85)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1E3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503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0.581 / 0.855</w:t>
            </w:r>
          </w:p>
        </w:tc>
      </w:tr>
      <w:tr w14:paraId="24FB2FB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105D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5F3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AD7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3899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2,466/562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6B0D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(1.04-1.61)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5FC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C13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0.581 / 0.855</w:t>
            </w:r>
          </w:p>
        </w:tc>
      </w:tr>
      <w:tr w14:paraId="5DA7480E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AD2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010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FBA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1649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36A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(1.11-1.66)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BF9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253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0.308 / 0.794</w:t>
            </w:r>
          </w:p>
        </w:tc>
      </w:tr>
      <w:tr w14:paraId="7DFECAA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005A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69E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83B2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D49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879/236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0B2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0.93 (0.64-1.37)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F41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C1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0.308 / 0.794</w:t>
            </w:r>
          </w:p>
        </w:tc>
      </w:tr>
      <w:tr w14:paraId="0DE1D5DD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C46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B8C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4A4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Stages 0-1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AC9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843/96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86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(0.78-2.97)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983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53D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0.996 / 0.996</w:t>
            </w:r>
          </w:p>
        </w:tc>
      </w:tr>
      <w:tr w14:paraId="5A1873A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8AB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F18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B50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B79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2,283/415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FCE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(0.99-1.62)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022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840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0.996 / 0.996</w:t>
            </w:r>
          </w:p>
        </w:tc>
      </w:tr>
      <w:tr w14:paraId="5BA9C4DF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97D2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30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448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B3E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1,294/316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FBD9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(0.86-1.63)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C23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0.287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56B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0.996 / 0.996</w:t>
            </w:r>
          </w:p>
        </w:tc>
      </w:tr>
      <w:tr w14:paraId="3324E30C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59D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334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BCE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45-59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963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1,881/287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FB88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(1.10-2.06)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A9D1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A2E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0.734 / 0.883</w:t>
            </w:r>
          </w:p>
        </w:tc>
      </w:tr>
      <w:tr w14:paraId="11D38D5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106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C61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3F1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 or older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BEC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2,539/540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91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(1.14-1.80)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DFE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F3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0.734 / 0.883</w:t>
            </w:r>
          </w:p>
        </w:tc>
      </w:tr>
      <w:tr w14:paraId="5070500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FA6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920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7E5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5C2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2,323/467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6CA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(1.05-1.72)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F4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C31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0.228 / 0.794</w:t>
            </w:r>
          </w:p>
        </w:tc>
      </w:tr>
      <w:tr w14:paraId="6601482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192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C15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06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9B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2,097/360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10B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(1.22-2.13)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22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53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0.228 / 0.794</w:t>
            </w:r>
          </w:p>
        </w:tc>
      </w:tr>
      <w:tr w14:paraId="1E3B140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9FA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7EE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EDB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856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2,495/418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7CD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1.74 (1.36-2.22)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06F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FC2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0.036 / 0.552</w:t>
            </w:r>
          </w:p>
        </w:tc>
      </w:tr>
      <w:tr w14:paraId="638A5B9C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AC7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9CD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1B8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&gt;=24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36C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1,925/409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A1E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(0.88-1.51)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D160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6E57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0.036 / 0.552</w:t>
            </w:r>
          </w:p>
        </w:tc>
      </w:tr>
      <w:tr w14:paraId="4163918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F8E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D54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5EE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013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2,483/470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FF8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(1.19-1.97)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E4D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C3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0.088 / 0.552</w:t>
            </w:r>
          </w:p>
        </w:tc>
      </w:tr>
      <w:tr w14:paraId="75847EA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72C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C70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BAB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6DC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1,937/357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7C4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(1.05-1.81)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469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C19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0.088 / 0.552</w:t>
            </w:r>
          </w:p>
        </w:tc>
      </w:tr>
      <w:tr w14:paraId="27140E89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48A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881C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64F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6554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2,357/447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5AE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(1.17-1.95)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DC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EB5A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0.269 / 0.794</w:t>
            </w:r>
          </w:p>
        </w:tc>
      </w:tr>
      <w:tr w14:paraId="0575ABF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9FF2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A3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BD0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A9E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2,063/380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A79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(1.05-1.80)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BE6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61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0.269 / 0.794</w:t>
            </w:r>
          </w:p>
        </w:tc>
      </w:tr>
      <w:tr w14:paraId="72432AD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06D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D86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1E5D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8DF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512/111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46E8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2.11 (1.26-3.53)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755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D53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0.454 / 0.845</w:t>
            </w:r>
          </w:p>
        </w:tc>
      </w:tr>
      <w:tr w14:paraId="73213574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71E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CF7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D5B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84D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3,908/716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39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(1.14-1.70)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924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4A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0.454 / 0.845</w:t>
            </w:r>
          </w:p>
        </w:tc>
      </w:tr>
      <w:tr w14:paraId="7F793B5A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F32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743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B72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16E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528/101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071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(0.85-2.62)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CF9C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BCE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0.848 / 0.919</w:t>
            </w:r>
          </w:p>
        </w:tc>
      </w:tr>
      <w:tr w14:paraId="359D8B6F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AFF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BB5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0B8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608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3,892/726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CD0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(1.17-1.74)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D384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D3F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0.848 / 0.919</w:t>
            </w:r>
          </w:p>
        </w:tc>
      </w:tr>
      <w:tr w14:paraId="0492255B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2DE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E832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61B3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801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1,954/265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112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(1.08-2.03)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C68E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06E1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0.680 / 0.883</w:t>
            </w:r>
          </w:p>
        </w:tc>
      </w:tr>
      <w:tr w14:paraId="1F401116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579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2160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9EE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76F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2,466/562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B24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(1.10-1.74)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CBF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ABD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0.680 / 0.883</w:t>
            </w:r>
          </w:p>
        </w:tc>
      </w:tr>
      <w:tr w14:paraId="0E0493A9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E25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72F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2DE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D8C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CE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(1.19-1.82)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D881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73C3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0.273 / 0.794</w:t>
            </w:r>
          </w:p>
        </w:tc>
      </w:tr>
      <w:tr w14:paraId="1A8F795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7058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B4B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60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067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879/236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EED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(0.63-1.42)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7AC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0.796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40B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0.273 / 0.794</w:t>
            </w:r>
          </w:p>
        </w:tc>
      </w:tr>
      <w:tr w14:paraId="74410809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BE0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6B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8BC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Stages 0-1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2B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843/96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7F6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2.00 (1.01-3.93)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212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E84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0.950 / 0.989</w:t>
            </w:r>
          </w:p>
        </w:tc>
      </w:tr>
      <w:tr w14:paraId="2C88F599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A7A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078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6E64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604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2,283/415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2EA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(1.02-1.72)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40E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D33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0.950 / 0.989</w:t>
            </w:r>
          </w:p>
        </w:tc>
      </w:tr>
      <w:tr w14:paraId="352184AC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C99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0DAB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076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0283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1,294/316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BC1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(0.90-1.75)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F60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290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0.950 / 0.989</w:t>
            </w:r>
          </w:p>
        </w:tc>
      </w:tr>
      <w:tr w14:paraId="54F4315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3EA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090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0D4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45-59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A37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1,881/287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3E5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(1.12-1.97)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28C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074D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0.155 / 0.794</w:t>
            </w:r>
          </w:p>
        </w:tc>
      </w:tr>
      <w:tr w14:paraId="2545AF7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874D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878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14C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60 or older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681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2,539/540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BC49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(1.10-1.67)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84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2E1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0.155 / 0.794</w:t>
            </w:r>
          </w:p>
        </w:tc>
      </w:tr>
      <w:tr w14:paraId="48133598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F98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D0C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BC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92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2,323/467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0EC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(1.02-1.59)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53D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D8A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0.513 / 0.845</w:t>
            </w:r>
          </w:p>
        </w:tc>
      </w:tr>
      <w:tr w14:paraId="747E6673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B9D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BD4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7FC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D8E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2,097/360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6A2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(1.24-2.06)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234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AF5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0.513 / 0.845</w:t>
            </w:r>
          </w:p>
        </w:tc>
      </w:tr>
      <w:tr w14:paraId="0F0F754B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4C8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67B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90B0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20B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2,495/418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E22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(1.33-2.05)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C42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E45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0.086 / 0.552</w:t>
            </w:r>
          </w:p>
        </w:tc>
      </w:tr>
      <w:tr w14:paraId="4EF4CFF8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E15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C0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BMI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2F9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&gt;=24 kg/m2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D7C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1,925/409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C68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(0.93-1.53)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0FE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E6D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0.086 / 0.552</w:t>
            </w:r>
          </w:p>
        </w:tc>
      </w:tr>
      <w:tr w14:paraId="01E6E98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FD5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D1C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C70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9C8E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2,483/470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659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(1.12-1.75)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B214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DBF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0.734 / 0.883</w:t>
            </w:r>
          </w:p>
        </w:tc>
      </w:tr>
      <w:tr w14:paraId="5B4CDF6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AB2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FC5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92E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D0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1,937/357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246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(1.09-1.81)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03A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A1D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0.734 / 0.883</w:t>
            </w:r>
          </w:p>
        </w:tc>
      </w:tr>
      <w:tr w14:paraId="205B1AA0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6AA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B24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B74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23C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2,357/447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1D4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(1.18-1.87)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038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734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0.279 / 0.794</w:t>
            </w:r>
          </w:p>
        </w:tc>
      </w:tr>
      <w:tr w14:paraId="2B48E1DC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DB8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ABC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FC11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29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2,063/380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1A15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(1.02-1.66)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4AC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EA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0.279 / 0.794</w:t>
            </w:r>
          </w:p>
        </w:tc>
      </w:tr>
      <w:tr w14:paraId="560338C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E486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E6F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4224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5C25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512/111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C7B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(0.98-2.49)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9DB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73A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0.685 / 0.883</w:t>
            </w:r>
          </w:p>
        </w:tc>
      </w:tr>
      <w:tr w14:paraId="7822410D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B2A7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D37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0F6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5FC9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3,908/716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91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(1.18-1.68)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3C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89E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0.685 / 0.883</w:t>
            </w:r>
          </w:p>
        </w:tc>
      </w:tr>
      <w:tr w14:paraId="17E8A865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406A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3FE9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4EB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63F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528/101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5C4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(0.82-2.22)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AA5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27D4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0.492 / 0.845</w:t>
            </w:r>
          </w:p>
        </w:tc>
      </w:tr>
      <w:tr w14:paraId="65A94188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F4E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4CC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E9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8A6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3,892/726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647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(1.16-1.66)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E799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06F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0.492 / 0.845</w:t>
            </w:r>
          </w:p>
        </w:tc>
      </w:tr>
      <w:tr w14:paraId="417CDA57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BF7D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DA8A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D0A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E6C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1,954/265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A6A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(1.06-1.86)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9F2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951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0.558 / 0.845</w:t>
            </w:r>
          </w:p>
        </w:tc>
      </w:tr>
      <w:tr w14:paraId="2D5AE32B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050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C205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256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8F9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2,466/562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0F9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(1.10-1.66)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356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2BB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0.558 / 0.845</w:t>
            </w:r>
          </w:p>
        </w:tc>
      </w:tr>
      <w:tr w14:paraId="678B8056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F7F1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DBE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CE5A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C19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D30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(1.14-1.68)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FB90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899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0.381 / 0.794</w:t>
            </w:r>
          </w:p>
        </w:tc>
      </w:tr>
      <w:tr w14:paraId="65FE40E2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325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1A3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259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C8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879/236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CA6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(0.69-1.45)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02E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428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0.381 / 0.794</w:t>
            </w:r>
          </w:p>
        </w:tc>
      </w:tr>
      <w:tr w14:paraId="0491D3E1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F46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8D1B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109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Stages 0-1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A5F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843/96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02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(0.96-3.05)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7B6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9EB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0.490 / 0.845</w:t>
            </w:r>
          </w:p>
        </w:tc>
      </w:tr>
      <w:tr w14:paraId="2B63A0BD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E30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8E3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C24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E2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2,283/415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978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(1.04-1.67)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3EC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7BA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0.490 / 0.845</w:t>
            </w:r>
          </w:p>
        </w:tc>
      </w:tr>
      <w:tr w14:paraId="70882712">
        <w:trPr>
          <w:cantSplit/>
          <w:jc w:val="center"/>
        </w:trPr>
        <w:tc>
          <w:tcPr>
            <w:tcW w:w="288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F798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F7E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</w:t>
            </w:r>
          </w:p>
        </w:tc>
        <w:tc>
          <w:tcPr>
            <w:tcW w:w="197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43B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Stage 3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ECB8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1,294/316</w:t>
            </w:r>
          </w:p>
        </w:tc>
        <w:tc>
          <w:tcPr>
            <w:tcW w:w="238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B21F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(0.94-1.69)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9EB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0.124</w:t>
            </w:r>
          </w:p>
        </w:tc>
        <w:tc>
          <w:tcPr>
            <w:tcW w:w="245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E32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0.490 / 0.845</w:t>
            </w:r>
          </w:p>
        </w:tc>
      </w:tr>
    </w:tbl>
    <w:p w14:paraId="7C78E52F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Model 3 was used with the stratifying variable omitted where appropriate. Interaction q values are BH-adjusted across 50 pair-by-subgroup tests.</w:t>
      </w:r>
    </w:p>
    <w:p w14:paraId="06DF022B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S21.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Sensitivity analyses across exposure windows and outcomes.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 w14:paraId="3408D4DA">
        <w:trPr>
          <w:cantSplit/>
          <w:tblHeader/>
          <w:jc w:val="center"/>
        </w:trPr>
        <w:tc>
          <w:tcPr>
            <w:tcW w:w="238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3ACA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7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A69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90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B7A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Pair</w:t>
            </w:r>
          </w:p>
        </w:tc>
        <w:tc>
          <w:tcPr>
            <w:tcW w:w="375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508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Scenario</w:t>
            </w:r>
          </w:p>
        </w:tc>
        <w:tc>
          <w:tcPr>
            <w:tcW w:w="147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425A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197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54B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HR (95% CI)</w:t>
            </w:r>
          </w:p>
        </w:tc>
        <w:tc>
          <w:tcPr>
            <w:tcW w:w="184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3BF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/ q</w:t>
            </w:r>
          </w:p>
        </w:tc>
      </w:tr>
      <w:tr w14:paraId="1056F7B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3F1F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8B6B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BFC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F8B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2A8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818F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(1.11-1.51)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8A8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1753596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E91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22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77E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233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9E2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3D5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(1.19-1.70)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857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465CCBD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74B2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1CD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06B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691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A9A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8ACB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(1.09-1.53)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CFD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</w:tr>
      <w:tr w14:paraId="09ACE42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5FF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7CC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2E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CF7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8A2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7022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(1.11-1.60)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293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7B5AE6C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A14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68D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311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24B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0CC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2333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(1.20-1.65)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7F6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79FB68A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ADB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0D1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F1A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E94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11A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09D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(1.08-1.48)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3C3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</w:tr>
      <w:tr w14:paraId="3CFBE3F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DFF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D4B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9AF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FE5A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5F74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3613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(1.15-1.64)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8E3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169C8B6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13AA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7B0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F9D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295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61F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8DB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(1.05-1.48)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3EC4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0.031</w:t>
            </w:r>
          </w:p>
        </w:tc>
      </w:tr>
      <w:tr w14:paraId="4EC415D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75B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9F2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C7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EBB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793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35F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(1.08-1.55)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DC2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0.019</w:t>
            </w:r>
          </w:p>
        </w:tc>
      </w:tr>
      <w:tr w14:paraId="1F162FC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239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6A9D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756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23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69A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BB38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(1.16-1.60)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2AF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5523B80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29A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0B2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6B7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F21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AC5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5B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(1.05-1.54)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CEB2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0.039</w:t>
            </w:r>
          </w:p>
        </w:tc>
      </w:tr>
      <w:tr w14:paraId="31C47FD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892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C51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2599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0D7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AA3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38C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(1.13-1.76)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3D8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6D9B363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F12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AB8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4E3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6C3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BB0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4C10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77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0.056</w:t>
            </w:r>
          </w:p>
        </w:tc>
      </w:tr>
      <w:tr w14:paraId="03D3135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DC6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6AB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FA6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1C97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7748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7A6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(1.00-1.57)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55B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0.055 / 0.097</w:t>
            </w:r>
          </w:p>
        </w:tc>
      </w:tr>
      <w:tr w14:paraId="5E859FD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D03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EAB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88E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06E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A54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B20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(1.11-1.67)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F735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697C11E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431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2910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4A9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D55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979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A9B6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(1.06-1.58)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097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/ 0.032</w:t>
            </w:r>
          </w:p>
        </w:tc>
      </w:tr>
      <w:tr w14:paraId="16B4ED0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898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ED8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507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DF50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35D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AF1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(1.18-1.88)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C7E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6F88BB0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A6E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0A9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BD5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44E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E2E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9B1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(1.06-1.63)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65D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0.036</w:t>
            </w:r>
          </w:p>
        </w:tc>
      </w:tr>
      <w:tr w14:paraId="7F3A900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F47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E66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52A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B4CD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317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C21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(1.04-1.67)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FDB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0.050</w:t>
            </w:r>
          </w:p>
        </w:tc>
      </w:tr>
      <w:tr w14:paraId="1309DBB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043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DDC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E87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6639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756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A7E0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(1.14-1.73)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96A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0.009</w:t>
            </w:r>
          </w:p>
        </w:tc>
      </w:tr>
      <w:tr w14:paraId="6BAD2E8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1F3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77E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C318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95C3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8E2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EFE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(0.91-1.55)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58DA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0.207 / 0.268</w:t>
            </w:r>
          </w:p>
        </w:tc>
      </w:tr>
      <w:tr w14:paraId="648BEC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41DE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DD9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1EA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64D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FD1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FB0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(1.03-1.93)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C6E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 / 0.065</w:t>
            </w:r>
          </w:p>
        </w:tc>
      </w:tr>
      <w:tr w14:paraId="00E33AE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080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669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79B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7CA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23B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A65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(0.91-1.66)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6FD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0.170 / 0.228</w:t>
            </w:r>
          </w:p>
        </w:tc>
      </w:tr>
      <w:tr w14:paraId="77DBAAB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86F1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486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5DA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4A21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C93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A75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(0.93-1.76)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6D6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0.133 / 0.185</w:t>
            </w:r>
          </w:p>
        </w:tc>
      </w:tr>
      <w:tr w14:paraId="5B9035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125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CA26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4CD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39A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A00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97A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(1.00-1.75)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F3F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0.054 / 0.095</w:t>
            </w:r>
          </w:p>
        </w:tc>
      </w:tr>
      <w:tr w14:paraId="1C2EC54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9F1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8B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057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622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3E1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00A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(1.07-1.50)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AA6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0.020</w:t>
            </w:r>
          </w:p>
        </w:tc>
      </w:tr>
      <w:tr w14:paraId="419CF14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065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0B38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2AF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35D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198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622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(1.16-1.72)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8119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0A429E2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D2F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95E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B928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27F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23B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6C1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(1.01-1.47)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810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0.071</w:t>
            </w:r>
          </w:p>
        </w:tc>
      </w:tr>
      <w:tr w14:paraId="52A3D89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08C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96F4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D5D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DBA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FACB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E1C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(1.06-1.59)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75C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0.029</w:t>
            </w:r>
          </w:p>
        </w:tc>
      </w:tr>
      <w:tr w14:paraId="630379D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A42D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12A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AE4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7AE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283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3D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(1.15-1.64)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9F5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2ACC468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3EE9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529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C4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8B40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18D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C6D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AE0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0.073</w:t>
            </w:r>
          </w:p>
        </w:tc>
      </w:tr>
      <w:tr w14:paraId="107427D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34E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442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F7F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F1C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734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0D7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(1.11-1.81)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D6F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1BA854E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66AF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D63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F19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49E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6FD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28D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(0.93-1.48)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1B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0.181 / 0.241</w:t>
            </w:r>
          </w:p>
        </w:tc>
      </w:tr>
      <w:tr w14:paraId="341C7CB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6D9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030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56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8AC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F2D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3BE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(0.99-1.63)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118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0.060 / 0.102</w:t>
            </w:r>
          </w:p>
        </w:tc>
      </w:tr>
      <w:tr w14:paraId="0C8CF4D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E4DA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401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0AFC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8E23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873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63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(1.12-1.73)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0BF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</w:tr>
      <w:tr w14:paraId="76D8011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41E7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A42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056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E0A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663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F95E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(1.00-1.44)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18CA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0.050 / 0.090</w:t>
            </w:r>
          </w:p>
        </w:tc>
      </w:tr>
      <w:tr w14:paraId="4B9D0D5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68C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95F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66E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F81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C55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B82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(1.12-1.70)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704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530CF34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44A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057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992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DD0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FF5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9A7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(0.98-1.47)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5028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 / 0.115</w:t>
            </w:r>
          </w:p>
        </w:tc>
      </w:tr>
      <w:tr w14:paraId="3ED5466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386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8058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994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6DB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821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AAA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(1.02-1.57)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3050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0.060</w:t>
            </w:r>
          </w:p>
        </w:tc>
      </w:tr>
      <w:tr w14:paraId="6696347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AC1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4F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5C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2E3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5532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C4F8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(1.12-1.63)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EC7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25AB788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CCBE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CC5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BAE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4EF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210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49B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(0.78-1.47)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9CA0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0.678 / 0.737</w:t>
            </w:r>
          </w:p>
        </w:tc>
      </w:tr>
      <w:tr w14:paraId="7DA74DA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A948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7E90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119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2E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02A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0E0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(0.95-1.90)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BEE7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0.094 / 0.140</w:t>
            </w:r>
          </w:p>
        </w:tc>
      </w:tr>
      <w:tr w14:paraId="6AC25A5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7EC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897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6D9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091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C33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E37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(0.76-1.50)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6FD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0.698 / 0.755</w:t>
            </w:r>
          </w:p>
        </w:tc>
      </w:tr>
      <w:tr w14:paraId="08BD04F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71053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323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526F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E45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0F8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270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(0.77-1.59)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4FFB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0.581 / 0.654</w:t>
            </w:r>
          </w:p>
        </w:tc>
      </w:tr>
      <w:tr w14:paraId="106FD9C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7FB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8FA1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6D7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DE7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F0D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3840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(0.96-1.82)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D30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0.086 / 0.130</w:t>
            </w:r>
          </w:p>
        </w:tc>
      </w:tr>
      <w:tr w14:paraId="6D82167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B15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8B7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95F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AE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C40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48E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(1.09-1.49)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FEA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</w:tr>
      <w:tr w14:paraId="77FF0DD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D40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5D2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D88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1C4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3585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BF5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(1.18-1.70)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1CD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148D8AA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41EC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FD5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1B7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0051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B2B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3F9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(1.05-1.50)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3AC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0.029</w:t>
            </w:r>
          </w:p>
        </w:tc>
      </w:tr>
      <w:tr w14:paraId="411667D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097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44B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0C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0FC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914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5E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(1.09-1.58)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73D5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0.016</w:t>
            </w:r>
          </w:p>
        </w:tc>
      </w:tr>
      <w:tr w14:paraId="54EB666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841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F85F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E7B6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E44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FA9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F4B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(1.17-1.63)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DB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5BF3F3C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F567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0CB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923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B27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BBF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50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(1.02-1.48)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BFA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0.060</w:t>
            </w:r>
          </w:p>
        </w:tc>
      </w:tr>
      <w:tr w14:paraId="3358C38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7BD3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F4E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23B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90A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890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6EB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(1.02-1.55)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2BA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0.068</w:t>
            </w:r>
          </w:p>
        </w:tc>
      </w:tr>
      <w:tr w14:paraId="138E97F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E6CC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0E4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04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A9C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5F1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C70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(0.99-1.49)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216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0.100</w:t>
            </w:r>
          </w:p>
        </w:tc>
      </w:tr>
      <w:tr w14:paraId="79FD5FF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B6B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391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A424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B9C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745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C940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(0.97-1.50)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3AE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0.086 / 0.130</w:t>
            </w:r>
          </w:p>
        </w:tc>
      </w:tr>
      <w:tr w14:paraId="5854E4A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CFD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7E5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D4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110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688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0CF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(1.10-1.62)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BD0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</w:tr>
      <w:tr w14:paraId="2F066DE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0773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676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D41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37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5D3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0D6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(0.99-1.44)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21A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0.058 / 0.101</w:t>
            </w:r>
          </w:p>
        </w:tc>
      </w:tr>
      <w:tr w14:paraId="6CA2D34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06A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CB6A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265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362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4F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FFD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AAC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0.122</w:t>
            </w:r>
          </w:p>
        </w:tc>
      </w:tr>
      <w:tr w14:paraId="28A86FF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7588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DD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449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8D42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2B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FA42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(0.96-1.44)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AFE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0.117 / 0.168</w:t>
            </w:r>
          </w:p>
        </w:tc>
      </w:tr>
      <w:tr w14:paraId="6E1A39F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E5C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4AA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15E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F57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A5D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E0B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(0.94-1.45)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A1A3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0.158 / 0.214</w:t>
            </w:r>
          </w:p>
        </w:tc>
      </w:tr>
      <w:tr w14:paraId="57DDA4C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5588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EE1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5E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667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6C1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62B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(1.07-1.57)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927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0.026</w:t>
            </w:r>
          </w:p>
        </w:tc>
      </w:tr>
      <w:tr w14:paraId="55EBE0C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6F73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BB6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45D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CE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D44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727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(0.98-1.55)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5FF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0.076 / 0.120</w:t>
            </w:r>
          </w:p>
        </w:tc>
      </w:tr>
      <w:tr w14:paraId="490D026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9D7D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24F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8EF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74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ED3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8AD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(0.99-1.67)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F57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0.056 / 0.098</w:t>
            </w:r>
          </w:p>
        </w:tc>
      </w:tr>
      <w:tr w14:paraId="13A1888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A56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87A6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C08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F5D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07A4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636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(0.98-1.61)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AC9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0.067 / 0.111</w:t>
            </w:r>
          </w:p>
        </w:tc>
      </w:tr>
      <w:tr w14:paraId="3D1F464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3D4E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583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CF9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FB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FCC9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E3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(0.91-1.55)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F6C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0.198 / 0.257</w:t>
            </w:r>
          </w:p>
        </w:tc>
      </w:tr>
      <w:tr w14:paraId="42AD1EE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294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26BD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6B83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E6E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212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E60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(1.05-1.68)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CF69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/ 0.040</w:t>
            </w:r>
          </w:p>
        </w:tc>
      </w:tr>
      <w:tr w14:paraId="39F7455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980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63F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1A4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9D3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29A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D2C9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(0.99-1.60)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E23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0.058 / 0.101</w:t>
            </w:r>
          </w:p>
        </w:tc>
      </w:tr>
      <w:tr w14:paraId="1624FF3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37A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22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C79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F9B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FBD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4024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(1.04-1.78)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A0B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0.051</w:t>
            </w:r>
          </w:p>
        </w:tc>
      </w:tr>
      <w:tr w14:paraId="42A73F9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096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2BA3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9BB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E4B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238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F0C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(1.00-1.66)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E55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0.093</w:t>
            </w:r>
          </w:p>
        </w:tc>
      </w:tr>
      <w:tr w14:paraId="67A56DF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CC5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8666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B7EE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C77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ACC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E79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(0.95-1.64)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506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0.115 / 0.166</w:t>
            </w:r>
          </w:p>
        </w:tc>
      </w:tr>
      <w:tr w14:paraId="4B07594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4917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63D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1D2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5A9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5A5A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D394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(1.07-1.74)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045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0.031</w:t>
            </w:r>
          </w:p>
        </w:tc>
      </w:tr>
      <w:tr w14:paraId="784AE01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298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593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40C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F83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60F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FA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(0.85-1.56)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D27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0.373 / 0.451</w:t>
            </w:r>
          </w:p>
        </w:tc>
      </w:tr>
      <w:tr w14:paraId="129DDAA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1C2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E07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363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BA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03B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183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(0.81-1.65)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B8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0.435 / 0.515</w:t>
            </w:r>
          </w:p>
        </w:tc>
      </w:tr>
      <w:tr w14:paraId="75F2DA8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8F1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68A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AAF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CFF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45E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31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(0.83-1.62)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19F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0.388 / 0.467</w:t>
            </w:r>
          </w:p>
        </w:tc>
      </w:tr>
      <w:tr w14:paraId="21B514F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8D1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AD6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D45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B37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16A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CDA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(0.79-1.63)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0E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0.506 / 0.586</w:t>
            </w:r>
          </w:p>
        </w:tc>
      </w:tr>
      <w:tr w14:paraId="6F3172E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DCD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DCC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1B9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D76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DE37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389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(0.91-1.72)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C63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0.173 / 0.231</w:t>
            </w:r>
          </w:p>
        </w:tc>
      </w:tr>
      <w:tr w14:paraId="6E7C389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4CB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DF3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EE0F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ED3F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61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B1A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3C7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0.070 / 0.113</w:t>
            </w:r>
          </w:p>
        </w:tc>
      </w:tr>
      <w:tr w14:paraId="5DF270F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69FB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8B3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1F8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A67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07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F68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(0.99-1.57)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3CA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0.062 / 0.106</w:t>
            </w:r>
          </w:p>
        </w:tc>
      </w:tr>
      <w:tr w14:paraId="36ED6C0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0C9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D41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095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D8E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41E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6EC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(0.95-1.49)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EEF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0.127 / 0.178</w:t>
            </w:r>
          </w:p>
        </w:tc>
      </w:tr>
      <w:tr w14:paraId="0C7114E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E78E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4C7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07C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D75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A5E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D25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(0.96-1.54)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3E3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0.104 / 0.153</w:t>
            </w:r>
          </w:p>
        </w:tc>
      </w:tr>
      <w:tr w14:paraId="30FE1D4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E1C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05B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952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E1F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8DD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FFB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(1.08-1.65)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826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0.024</w:t>
            </w:r>
          </w:p>
        </w:tc>
      </w:tr>
      <w:tr w14:paraId="1330628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B21C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309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211B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E5C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4FA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D3AA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(0.92-1.53)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8C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0.184 / 0.244</w:t>
            </w:r>
          </w:p>
        </w:tc>
      </w:tr>
      <w:tr w14:paraId="3EFA33D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FA8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AF3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6D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E62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9EC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1A3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(0.92-1.64)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EE8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0.158 / 0.214</w:t>
            </w:r>
          </w:p>
        </w:tc>
      </w:tr>
      <w:tr w14:paraId="661F098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3B71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10AE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6B9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02C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BC8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0A2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(0.85-1.48)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1D2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0.412 / 0.493</w:t>
            </w:r>
          </w:p>
        </w:tc>
      </w:tr>
      <w:tr w14:paraId="691E97D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BDB6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280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5C3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BC3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EDBD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4E4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(0.89-1.59)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01F5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0.250 / 0.315</w:t>
            </w:r>
          </w:p>
        </w:tc>
      </w:tr>
      <w:tr w14:paraId="3BD48E7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027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C7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62D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0F8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24B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E20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(1.02-1.72)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82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 / 0.068</w:t>
            </w:r>
          </w:p>
        </w:tc>
      </w:tr>
      <w:tr w14:paraId="6A85EF1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5BD4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52AF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8B0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C8B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29E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0AD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(0.96-1.49)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BDB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0.107 / 0.157</w:t>
            </w:r>
          </w:p>
        </w:tc>
      </w:tr>
      <w:tr w14:paraId="1CF6A7E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AB2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D3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8B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AAF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D52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0C1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(0.98-1.61)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51C2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0.068 / 0.112</w:t>
            </w:r>
          </w:p>
        </w:tc>
      </w:tr>
      <w:tr w14:paraId="324A38D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691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B9B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E35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ADC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C6C8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0A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(0.96-1.54)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C7D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0.112 / 0.163</w:t>
            </w:r>
          </w:p>
        </w:tc>
      </w:tr>
      <w:tr w14:paraId="743CA00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D17C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EBD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C39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A15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6BA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76C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(0.97-1.61)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67E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0.130</w:t>
            </w:r>
          </w:p>
        </w:tc>
      </w:tr>
      <w:tr w14:paraId="211688F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9860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32A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CA6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7C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D3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0E2A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(1.06-1.67)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873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0.032</w:t>
            </w:r>
          </w:p>
        </w:tc>
      </w:tr>
      <w:tr w14:paraId="4833385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270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7DC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C9E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ABE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0408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ADE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(0.72-1.48)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51B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0.866 / 0.902</w:t>
            </w:r>
          </w:p>
        </w:tc>
      </w:tr>
      <w:tr w14:paraId="1611D4A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D069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0D9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A04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957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27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66F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(0.97-2.13)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B73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0.070 / 0.113</w:t>
            </w:r>
          </w:p>
        </w:tc>
      </w:tr>
      <w:tr w14:paraId="7D8B184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41F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72E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674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D4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10C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596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(0.73-1.57)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E6E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0.735 / 0.788</w:t>
            </w:r>
          </w:p>
        </w:tc>
      </w:tr>
      <w:tr w14:paraId="5DEEFD4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EEAD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007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411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B3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AED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AA9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(0.75-1.71)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52E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0.541 / 0.617</w:t>
            </w:r>
          </w:p>
        </w:tc>
      </w:tr>
      <w:tr w14:paraId="48AFF62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A2E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673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7F7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B54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7833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490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(0.96-1.98)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454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0.130</w:t>
            </w:r>
          </w:p>
        </w:tc>
      </w:tr>
      <w:tr w14:paraId="4F8D541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903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832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F57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14D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110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11A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(1.01-1.49)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D68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 / 0.069</w:t>
            </w:r>
          </w:p>
        </w:tc>
      </w:tr>
      <w:tr w14:paraId="1B1441A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6507D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A4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51D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5E3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27BD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5172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(1.01-1.57)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5063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0.073</w:t>
            </w:r>
          </w:p>
        </w:tc>
      </w:tr>
      <w:tr w14:paraId="5F8EF94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577F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F75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2F4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381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86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7DD4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6E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0.074 / 0.119</w:t>
            </w:r>
          </w:p>
        </w:tc>
      </w:tr>
      <w:tr w14:paraId="7451259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596F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184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D57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9B8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FAE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70B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(0.97-1.52)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3E7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0.083 / 0.129</w:t>
            </w:r>
          </w:p>
        </w:tc>
      </w:tr>
      <w:tr w14:paraId="61C7F02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B89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2E20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4F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DAC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CFC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2C0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(1.09-1.62)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1FD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7FCACCC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C73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FC3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6F9D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9C4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E56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576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(1.15-1.89)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A1F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0.011</w:t>
            </w:r>
          </w:p>
        </w:tc>
      </w:tr>
      <w:tr w14:paraId="61519FE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18E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FE0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2CAC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5FA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7F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713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 (1.41-2.54)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562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15FFE51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4FAC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67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ED96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670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77E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AC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(1.21-2.13)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E5C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0.008</w:t>
            </w:r>
          </w:p>
        </w:tc>
      </w:tr>
      <w:tr w14:paraId="05E4861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2E1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666F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A41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89B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AD2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540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 (1.44-2.66)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DDFE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690643F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0EA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464F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4CA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8317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20B1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3DD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(1.28-2.16)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0CC8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40B2351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662C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FC0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A31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C51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0BB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37D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(1.13-1.86)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9BFB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0.014</w:t>
            </w:r>
          </w:p>
        </w:tc>
      </w:tr>
      <w:tr w14:paraId="2D176F9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79F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6A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3A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AFA5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6D0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AFD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 (1.38-2.47)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79F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06B1CCF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44D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45AD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B5E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219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127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EC0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(1.18-2.07)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502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6681C55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4677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BF5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A9E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1C5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BDD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36E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1.91 (1.40-2.60)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897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6C36C8E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208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195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52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3A5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4B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E25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(1.25-2.11)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9DB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0.005</w:t>
            </w:r>
          </w:p>
        </w:tc>
      </w:tr>
      <w:tr w14:paraId="2B71175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0BE2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C49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28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B13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37C3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544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(1.16-2.22)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AFA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0.016</w:t>
            </w:r>
          </w:p>
        </w:tc>
      </w:tr>
      <w:tr w14:paraId="06F0A2E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B02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DC1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52B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6E1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848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C24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2.10 (1.43-3.08)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D31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4ED0324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9C8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C27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362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80C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FCFB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25BB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(1.11-2.29)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66C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0.030</w:t>
            </w:r>
          </w:p>
        </w:tc>
      </w:tr>
      <w:tr w14:paraId="3D84BAC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AF6B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CBD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1AD3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126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AC2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D39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1.84 (1.24-2.73)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527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0.012</w:t>
            </w:r>
          </w:p>
        </w:tc>
      </w:tr>
      <w:tr w14:paraId="5A5F227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17D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C9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75A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829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F19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611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1.74 (1.23-2.44)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0C9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0.009</w:t>
            </w:r>
          </w:p>
        </w:tc>
      </w:tr>
      <w:tr w14:paraId="42800B4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B2F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E06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475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90F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231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98E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1.68 (1.20-2.36)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EBA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1211877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C5B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19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BED2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009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DFA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E3D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2.31 (1.54-3.46)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590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04C8E3F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92F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B12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7BA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63AC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1B86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A48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(1.21-2.59)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BFD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</w:tr>
      <w:tr w14:paraId="62B3CFF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41F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2A0C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AD7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ED9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0A5D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0FF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2.08 (1.37-3.17)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A8D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3899F3B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B11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60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D5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6AC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84E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51A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 (1.32-2.70)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1A1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1CB4D09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21B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99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29A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18B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895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724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(0.99-2.39)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1E1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0.058 / 0.101</w:t>
            </w:r>
          </w:p>
        </w:tc>
      </w:tr>
      <w:tr w14:paraId="044EC12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E4EC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607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A90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48F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B93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5A5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2.79 (1.60-4.86)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63D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297469C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EA05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95E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E29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E1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ABE5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63E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1.89 (1.13-3.16)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1B3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0.037</w:t>
            </w:r>
          </w:p>
        </w:tc>
      </w:tr>
      <w:tr w14:paraId="47B6AE0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7FED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DB4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1BD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8DA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FAA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2FA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2.46 (1.39-4.35)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78D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5B6FE7C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5DBF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D5F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81D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6BB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8D5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73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1.92 (1.19-3.09)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965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</w:tr>
      <w:tr w14:paraId="3EC4448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48F8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DAEA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CC6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CCA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37E1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C27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(1.14-1.98)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03C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</w:tr>
      <w:tr w14:paraId="12545D5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3D3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85A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95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430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BAC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2C36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2.02 (1.45-2.81)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F47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193635A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E08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8A4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77B8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59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EB5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AD8E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(1.12-2.10)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755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</w:tr>
      <w:tr w14:paraId="7EE2BB7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F83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1DA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59A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A83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3CA3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D51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1.87 (1.33-2.64)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471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2B0F3B1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AB1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DA7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5A2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FD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7FC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256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(1.22-2.19)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2EE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0.008</w:t>
            </w:r>
          </w:p>
        </w:tc>
      </w:tr>
      <w:tr w14:paraId="014470B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E73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B9F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A6E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21E8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D75E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855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(1.05-2.14)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B0C8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0.056</w:t>
            </w:r>
          </w:p>
        </w:tc>
      </w:tr>
      <w:tr w14:paraId="7E4F97B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F9B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741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186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655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0B9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181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2.14 (1.40-3.26)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A6B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58541D1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016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8070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710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DA7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1FB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983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(0.96-2.14)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5CE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0.075 / 0.120</w:t>
            </w:r>
          </w:p>
        </w:tc>
      </w:tr>
      <w:tr w14:paraId="71BAA86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DC6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DBE8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D5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CF7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BB2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BD0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(1.14-2.71)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C512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0.030</w:t>
            </w:r>
          </w:p>
        </w:tc>
      </w:tr>
      <w:tr w14:paraId="182038A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80B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037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7D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A53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B96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9F2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1.67 (1.15-2.42)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78E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</w:tr>
      <w:tr w14:paraId="7153E18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3384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D5F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5E0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F8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96DA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9A74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(1.02-1.82)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52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 / 0.067</w:t>
            </w:r>
          </w:p>
        </w:tc>
      </w:tr>
      <w:tr w14:paraId="1247E84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8F2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40C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E3B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4E8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AF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BA00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 (1.39-2.76)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ABC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03A2D36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CF7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BA7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062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02B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F15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5D7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(1.08-2.07)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26E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0.039</w:t>
            </w:r>
          </w:p>
        </w:tc>
      </w:tr>
      <w:tr w14:paraId="7F2D47A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E6F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E9B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6B2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960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5F5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897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(1.23-2.52)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802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2B0CF94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4912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2E78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550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F8E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29D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613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1.66 (1.22-2.25)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F79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7836C1E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52D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5E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DD6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0B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8D7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BC4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(0.83-2.51)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3BFB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0.199 / 0.257</w:t>
            </w:r>
          </w:p>
        </w:tc>
      </w:tr>
      <w:tr w14:paraId="370331D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6579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9DB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DFC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FBD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A19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A9D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(0.76-2.58)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025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0.276 / 0.343</w:t>
            </w:r>
          </w:p>
        </w:tc>
      </w:tr>
      <w:tr w14:paraId="7A8FC98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C02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58F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53A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E39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85A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B08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(0.69-2.21)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E88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0.468 / 0.547</w:t>
            </w:r>
          </w:p>
        </w:tc>
      </w:tr>
      <w:tr w14:paraId="5190981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601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BF0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88C6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248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E5B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E44E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(0.73-2.66)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9DC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0.316 / 0.388</w:t>
            </w:r>
          </w:p>
        </w:tc>
      </w:tr>
      <w:tr w14:paraId="400BD6B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F39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39E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439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940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8AB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7D7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(0.81-2.50)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407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0.216 / 0.277</w:t>
            </w:r>
          </w:p>
        </w:tc>
      </w:tr>
      <w:tr w14:paraId="26B274B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292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85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CFA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12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09D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574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(1.10-1.83)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222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0.020</w:t>
            </w:r>
          </w:p>
        </w:tc>
      </w:tr>
      <w:tr w14:paraId="2E2206A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F5C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F1A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8D7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FD8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31F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0BD2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1.86 (1.38-2.50)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68F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411401E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567A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53A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9C47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5F4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CA91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06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(1.15-2.03)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5F0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</w:tr>
      <w:tr w14:paraId="00115B6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8A9A0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053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0EE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16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6CA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08A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1.84 (1.35-2.52)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4C3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5554EF6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0D59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177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AC4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14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BD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C3D1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(1.22-2.07)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6056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7D872B3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3CD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670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6AE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A457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E38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180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(0.94-1.30)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0190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0.213 / 0.275</w:t>
            </w:r>
          </w:p>
        </w:tc>
      </w:tr>
      <w:tr w14:paraId="40B98F4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4F2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D0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C10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F09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D85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423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(1.06-1.53)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A6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0.031</w:t>
            </w:r>
          </w:p>
        </w:tc>
      </w:tr>
      <w:tr w14:paraId="6DB6D82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644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79E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89D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E8D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F85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496F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(1.01-1.44)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A8B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0.073</w:t>
            </w:r>
          </w:p>
        </w:tc>
      </w:tr>
      <w:tr w14:paraId="3C84450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9F6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48B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A2E3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7368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86B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2B6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(0.98-1.42)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E77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0.088 / 0.132</w:t>
            </w:r>
          </w:p>
        </w:tc>
      </w:tr>
      <w:tr w14:paraId="1AEE9A4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0FFFB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CA2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2CF1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CD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B09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561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(0.99-1.38)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962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0.067 / 0.111</w:t>
            </w:r>
          </w:p>
        </w:tc>
      </w:tr>
      <w:tr w14:paraId="5E09235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D00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94C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17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B4C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19F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132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(0.91-1.25)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301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0.428 / 0.508</w:t>
            </w:r>
          </w:p>
        </w:tc>
      </w:tr>
      <w:tr w14:paraId="160983F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0237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6C5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35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D03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9FE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47B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(1.02-1.48)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E423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0.064</w:t>
            </w:r>
          </w:p>
        </w:tc>
      </w:tr>
      <w:tr w14:paraId="79799C0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7E7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083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096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9CC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F36C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C6B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(0.97-1.38)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082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0.105 / 0.153</w:t>
            </w:r>
          </w:p>
        </w:tc>
      </w:tr>
      <w:tr w14:paraId="7BD4335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D857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A3E1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0111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86E7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7976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EF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(0.94-1.37)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9BC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0.196 / 0.255</w:t>
            </w:r>
          </w:p>
        </w:tc>
      </w:tr>
      <w:tr w14:paraId="7B82F6D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DF8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17F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35F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F4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873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493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(0.95-1.33)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DCA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0.164 / 0.220</w:t>
            </w:r>
          </w:p>
        </w:tc>
      </w:tr>
      <w:tr w14:paraId="482F618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E0685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5280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7EE8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F3F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F77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40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(0.85-1.27)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518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0.727 / 0.783</w:t>
            </w:r>
          </w:p>
        </w:tc>
      </w:tr>
      <w:tr w14:paraId="5458A92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D8A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C2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795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DB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B79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EA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(0.94-1.51)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FEA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0.152 / 0.208</w:t>
            </w:r>
          </w:p>
        </w:tc>
      </w:tr>
      <w:tr w14:paraId="519335A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BAC7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D2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0AE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D5F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50E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045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(0.91-1.42)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043D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0.267 / 0.333</w:t>
            </w:r>
          </w:p>
        </w:tc>
      </w:tr>
      <w:tr w14:paraId="640DB47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CC5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589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565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13C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D6A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70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(0.84-1.36)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C31D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0.588 / 0.659</w:t>
            </w:r>
          </w:p>
        </w:tc>
      </w:tr>
      <w:tr w14:paraId="3D5E1D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83D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CB5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91A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09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A28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234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(0.88-1.34)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B8E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0.423 / 0.504</w:t>
            </w:r>
          </w:p>
        </w:tc>
      </w:tr>
      <w:tr w14:paraId="79AEABC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E7CC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055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84B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EE97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7E1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3E1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(0.88-1.32)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0AB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0.483 / 0.563</w:t>
            </w:r>
          </w:p>
        </w:tc>
      </w:tr>
      <w:tr w14:paraId="38F3AC0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6D6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3DB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08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EC0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F8E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7FF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(1.01-1.66)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5D4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 / 0.073</w:t>
            </w:r>
          </w:p>
        </w:tc>
      </w:tr>
      <w:tr w14:paraId="3F89002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296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6CF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012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0F4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B2A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919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(0.97-1.54)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3EC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0.090 / 0.135</w:t>
            </w:r>
          </w:p>
        </w:tc>
      </w:tr>
      <w:tr w14:paraId="61012D1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25D1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0F09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543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E41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DA3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CA7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(0.88-1.44)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7C39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0.343 / 0.420</w:t>
            </w:r>
          </w:p>
        </w:tc>
      </w:tr>
      <w:tr w14:paraId="4FFE3A6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2FCF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475A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517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D96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853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88D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(0.94-1.44)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1E8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0.174 / 0.232</w:t>
            </w:r>
          </w:p>
        </w:tc>
      </w:tr>
      <w:tr w14:paraId="33F4E98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078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844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92C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A3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AC2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656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(0.79-1.36)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58F2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0.809 / 0.850</w:t>
            </w:r>
          </w:p>
        </w:tc>
      </w:tr>
      <w:tr w14:paraId="55C3058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82B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DA3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AFD5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F77A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DEF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C2E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(1.03-1.99)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CCC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 / 0.068</w:t>
            </w:r>
          </w:p>
        </w:tc>
      </w:tr>
      <w:tr w14:paraId="580920C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5499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AC9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716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8C2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560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CCF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(0.94-1.76)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74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0.110 / 0.160</w:t>
            </w:r>
          </w:p>
        </w:tc>
      </w:tr>
      <w:tr w14:paraId="37A3913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2AA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9CB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EB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09B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8D0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D09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(0.88-1.69)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354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0.237 / 0.299</w:t>
            </w:r>
          </w:p>
        </w:tc>
      </w:tr>
      <w:tr w14:paraId="2C524A0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09B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77E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5F4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19C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80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C5A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(0.94-1.66)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31C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0.131 / 0.183</w:t>
            </w:r>
          </w:p>
        </w:tc>
      </w:tr>
      <w:tr w14:paraId="550F129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9DA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A7B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850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BA2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F3D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61B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(0.88-1.26)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4F50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0.556 / 0.631</w:t>
            </w:r>
          </w:p>
        </w:tc>
      </w:tr>
      <w:tr w14:paraId="5908E9C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8BE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8BA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9A1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4B1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969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BF6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(0.98-1.47)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612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0.130</w:t>
            </w:r>
          </w:p>
        </w:tc>
      </w:tr>
      <w:tr w14:paraId="334AB85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6186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A44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4CC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782E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EE6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17A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(0.92-1.36)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3DB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0.267 / 0.333</w:t>
            </w:r>
          </w:p>
        </w:tc>
      </w:tr>
      <w:tr w14:paraId="382AAC3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DB7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31C3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CD5D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BF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1A2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0496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(0.87-1.32)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44D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0.523 / 0.601</w:t>
            </w:r>
          </w:p>
        </w:tc>
      </w:tr>
      <w:tr w14:paraId="66C69C8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D01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EB6F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151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56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E7B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839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(0.92-1.32)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634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0.308 / 0.380</w:t>
            </w:r>
          </w:p>
        </w:tc>
      </w:tr>
      <w:tr w14:paraId="7204875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434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3A02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6D9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D14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605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44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 (0.77-1.20)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4CD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0.735 / 0.788</w:t>
            </w:r>
          </w:p>
        </w:tc>
      </w:tr>
      <w:tr w14:paraId="15A85DB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E94F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8937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CAC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ACE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592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6FCF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(0.92-1.54)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E35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0.194 / 0.254</w:t>
            </w:r>
          </w:p>
        </w:tc>
      </w:tr>
      <w:tr w14:paraId="195BEF2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8297D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96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4DDD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0F8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8F6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D76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(0.79-1.29)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5C9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0.935 / 0.944</w:t>
            </w:r>
          </w:p>
        </w:tc>
      </w:tr>
      <w:tr w14:paraId="62FD57E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9447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54D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3376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199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F4B7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91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(0.76-1.28)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3CB6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0.918 / 0.932</w:t>
            </w:r>
          </w:p>
        </w:tc>
      </w:tr>
      <w:tr w14:paraId="302CF68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66F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A8C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A71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ABA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ACE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7D7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(0.80-1.28)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9F7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0.905 / 0.926</w:t>
            </w:r>
          </w:p>
        </w:tc>
      </w:tr>
      <w:tr w14:paraId="0E0B44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936C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E77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499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8AA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862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9EE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(0.95-1.37)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F972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0.154 / 0.210</w:t>
            </w:r>
          </w:p>
        </w:tc>
      </w:tr>
      <w:tr w14:paraId="4B12080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E6E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66D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48D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D14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80D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0437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(1.05-1.61)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0BD3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0.040</w:t>
            </w:r>
          </w:p>
        </w:tc>
      </w:tr>
      <w:tr w14:paraId="415C2EC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30AF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95C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D6B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993B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B95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3B3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(1.01-1.52)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E4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0.042 / 0.078</w:t>
            </w:r>
          </w:p>
        </w:tc>
      </w:tr>
      <w:tr w14:paraId="0235D83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C1C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75D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282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BEA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189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3A4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(0.98-1.53)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F7C2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 / 0.113</w:t>
            </w:r>
          </w:p>
        </w:tc>
      </w:tr>
      <w:tr w14:paraId="3B63239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9B3EB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67E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95A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4DA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E9F0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A9D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(0.98-1.43)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9CA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0.087 / 0.130</w:t>
            </w:r>
          </w:p>
        </w:tc>
      </w:tr>
      <w:tr w14:paraId="7E41207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DA16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11A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47A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5B7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D10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A88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(0.71-1.34)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0B1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0.885 / 0.916</w:t>
            </w:r>
          </w:p>
        </w:tc>
      </w:tr>
      <w:tr w14:paraId="6A30EC7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07C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96E3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DD7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42C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178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303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(0.92-1.93)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CE6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0.127 / 0.178</w:t>
            </w:r>
          </w:p>
        </w:tc>
      </w:tr>
      <w:tr w14:paraId="267E849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CE0F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73B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629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BF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ACE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D7E4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(0.76-1.54)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955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0.676 / 0.737</w:t>
            </w:r>
          </w:p>
        </w:tc>
      </w:tr>
      <w:tr w14:paraId="092CE21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ACC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968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00B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2086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6C4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B4F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(0.72-1.52)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B5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0.803 / 0.848</w:t>
            </w:r>
          </w:p>
        </w:tc>
      </w:tr>
      <w:tr w14:paraId="314729A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7CD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26B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A6D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704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30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9AB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(0.82-1.58)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773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0.436 / 0.515</w:t>
            </w:r>
          </w:p>
        </w:tc>
      </w:tr>
      <w:tr w14:paraId="64127B2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03C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6C6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AFE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C0E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A64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296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(0.89-1.24)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B2A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0.536 / 0.614</w:t>
            </w:r>
          </w:p>
        </w:tc>
      </w:tr>
      <w:tr w14:paraId="2369436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32AC2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4B4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79E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F38B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DDB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157B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(1.01-1.48)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5D3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0.038 / 0.073</w:t>
            </w:r>
          </w:p>
        </w:tc>
      </w:tr>
      <w:tr w14:paraId="4472902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841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5BD9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CB2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9BC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A1E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8D9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(0.96-1.38)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5E2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0.127 / 0.179</w:t>
            </w:r>
          </w:p>
        </w:tc>
      </w:tr>
      <w:tr w14:paraId="4C923E8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02F0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871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65B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CBC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ECC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51B0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(0.93-1.37)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4F2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0.223 / 0.283</w:t>
            </w:r>
          </w:p>
        </w:tc>
      </w:tr>
      <w:tr w14:paraId="1CD9583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4307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4E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0F2F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F15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DC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583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(0.94-1.32)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85F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0.218 / 0.279</w:t>
            </w:r>
          </w:p>
        </w:tc>
      </w:tr>
      <w:tr w14:paraId="1607B40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CBBC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589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CD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222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45E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DDE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(0.81-1.19)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F10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0.861 / 0.900</w:t>
            </w:r>
          </w:p>
        </w:tc>
      </w:tr>
      <w:tr w14:paraId="3E53B58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4D3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D1B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551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A96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EF4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064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(0.90-1.40)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06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0.311 / 0.382</w:t>
            </w:r>
          </w:p>
        </w:tc>
      </w:tr>
      <w:tr w14:paraId="34C61CC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1A81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ED1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219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96F0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6CD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5DD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(0.86-1.30)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DEB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0.615 / 0.680</w:t>
            </w:r>
          </w:p>
        </w:tc>
      </w:tr>
      <w:tr w14:paraId="4DE84CF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3131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25D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AE1C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B294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805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FA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(0.85-1.33)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356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0.610 / 0.676</w:t>
            </w:r>
          </w:p>
        </w:tc>
      </w:tr>
      <w:tr w14:paraId="669BCBC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D8C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EBB2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F83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39C2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B6A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29E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(0.86-1.28)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456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/ 0.705</w:t>
            </w:r>
          </w:p>
        </w:tc>
      </w:tr>
      <w:tr w14:paraId="056797C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5A70F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2DE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86F3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056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A3D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D0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(0.78-1.14)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5864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0.571 / 0.644</w:t>
            </w:r>
          </w:p>
        </w:tc>
      </w:tr>
      <w:tr w14:paraId="5444BED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EBDE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9FF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392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03D4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34D2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230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(0.86-1.34)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7F3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0.504 / 0.586</w:t>
            </w:r>
          </w:p>
        </w:tc>
      </w:tr>
      <w:tr w14:paraId="2D3BF81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1F4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06D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5ED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90F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723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514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(0.82-1.25)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35E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0.913 / 0.929</w:t>
            </w:r>
          </w:p>
        </w:tc>
      </w:tr>
      <w:tr w14:paraId="608E22F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FCC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CE8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3FDE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A27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B98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68A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(0.81-1.27)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21F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0.889 / 0.917</w:t>
            </w:r>
          </w:p>
        </w:tc>
      </w:tr>
      <w:tr w14:paraId="071356A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3DD8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E88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4C3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087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1FA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BF0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(0.83-1.23)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A4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0.935 / 0.944</w:t>
            </w:r>
          </w:p>
        </w:tc>
      </w:tr>
      <w:tr w14:paraId="684C1EF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6D41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A56B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C22E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D37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F4BC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168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(0.79-1.26)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B1E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0.994 / 0.994</w:t>
            </w:r>
          </w:p>
        </w:tc>
      </w:tr>
      <w:tr w14:paraId="5EC9D79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215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C1A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193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3B03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C0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4372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(0.82-1.43)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353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0.570 / 0.644</w:t>
            </w:r>
          </w:p>
        </w:tc>
      </w:tr>
      <w:tr w14:paraId="3B1E51A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88A9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C85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4B4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01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B03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8309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(0.79-1.35)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D6C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0.801 / 0.848</w:t>
            </w:r>
          </w:p>
        </w:tc>
      </w:tr>
      <w:tr w14:paraId="045A472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45B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02B0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BD6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4D4E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682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810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(0.75-1.31)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A68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0.948 / 0.952</w:t>
            </w:r>
          </w:p>
        </w:tc>
      </w:tr>
      <w:tr w14:paraId="14C5E32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D459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6B5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C8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1A5D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B7EF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5A6C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(0.81-1.33)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477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0.757 / 0.809</w:t>
            </w:r>
          </w:p>
        </w:tc>
      </w:tr>
      <w:tr w14:paraId="0439042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EB2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BB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C1C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2D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7485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B44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(0.82-1.33)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ED8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0.714 / 0.771</w:t>
            </w:r>
          </w:p>
        </w:tc>
      </w:tr>
      <w:tr w14:paraId="07533AA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6AA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8F13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C4D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416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4A8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7A9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(0.88-1.55)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225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0.293 / 0.362</w:t>
            </w:r>
          </w:p>
        </w:tc>
      </w:tr>
      <w:tr w14:paraId="2B991CC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A166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F89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7268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9CE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F91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9D0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(0.84-1.45)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C4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0.463 / 0.542</w:t>
            </w:r>
          </w:p>
        </w:tc>
      </w:tr>
      <w:tr w14:paraId="4704340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C30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0C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040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037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216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F02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(0.78-1.39)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36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0.795 / 0.844</w:t>
            </w:r>
          </w:p>
        </w:tc>
      </w:tr>
      <w:tr w14:paraId="532C882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F51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E74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C73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7D0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DF6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D94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(0.85-1.42)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B33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0.456 / 0.536</w:t>
            </w:r>
          </w:p>
        </w:tc>
      </w:tr>
      <w:tr w14:paraId="499D8A6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ED1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077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355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15B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878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62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 (0.70-1.30)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4BDA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0.782 / 0.834</w:t>
            </w:r>
          </w:p>
        </w:tc>
      </w:tr>
      <w:tr w14:paraId="7219102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EAE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3E5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F3F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03B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198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211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(0.82-1.72)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9D8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0.355 / 0.432</w:t>
            </w:r>
          </w:p>
        </w:tc>
      </w:tr>
      <w:tr w14:paraId="357FE35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4DD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7E0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8DE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EDE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418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27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(0.79-1.59)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EC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0.507 / 0.586</w:t>
            </w:r>
          </w:p>
        </w:tc>
      </w:tr>
      <w:tr w14:paraId="2956D73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024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A61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19B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AC5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B462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6D9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(0.76-1.56)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4CC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0.648 / 0.710</w:t>
            </w:r>
          </w:p>
        </w:tc>
      </w:tr>
      <w:tr w14:paraId="1BEF4FA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0B52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96B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2C4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B1A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970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7E9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(0.83-1.59)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0F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0.401 / 0.481</w:t>
            </w:r>
          </w:p>
        </w:tc>
      </w:tr>
      <w:tr w14:paraId="02DE3B6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B8C8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47F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2F3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7EB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930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F1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(0.77-1.16)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867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0.587 / 0.659</w:t>
            </w:r>
          </w:p>
        </w:tc>
      </w:tr>
      <w:tr w14:paraId="1259BCA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EE2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C54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DFF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DD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4FA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748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(0.79-1.29)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440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0.913 / 0.929</w:t>
            </w:r>
          </w:p>
        </w:tc>
      </w:tr>
      <w:tr w14:paraId="5F0EA16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DA6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6E8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DF7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C5E3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734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78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 (0.77-1.23)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21E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0.829 / 0.869</w:t>
            </w:r>
          </w:p>
        </w:tc>
      </w:tr>
      <w:tr w14:paraId="7605F9C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F50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22E7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EFA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CBD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1CAE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06A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(0.77-1.26)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93C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0.900 / 0.922</w:t>
            </w:r>
          </w:p>
        </w:tc>
      </w:tr>
      <w:tr w14:paraId="67C67DC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7BB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0BD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EBC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07A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B53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8FB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(0.79-1.23)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03F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0.886 / 0.916</w:t>
            </w:r>
          </w:p>
        </w:tc>
      </w:tr>
      <w:tr w14:paraId="7911709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F66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263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3AB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6F5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C505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470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0.90 (0.69-1.17)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1A7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0.424 / 0.504</w:t>
            </w:r>
          </w:p>
        </w:tc>
      </w:tr>
      <w:tr w14:paraId="6356CC7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9FC2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84A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C2A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61A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62C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E54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(0.76-1.40)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059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0.862 / 0.900</w:t>
            </w:r>
          </w:p>
        </w:tc>
      </w:tr>
      <w:tr w14:paraId="656EA5B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7FE3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C9F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E29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060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09A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F0F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 (0.68-1.22)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5A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0.535 / 0.614</w:t>
            </w:r>
          </w:p>
        </w:tc>
      </w:tr>
      <w:tr w14:paraId="395B79C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B4ED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827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42B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DF2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84F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FE7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(0.72-1.33)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7E18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0.896 / 0.920</w:t>
            </w:r>
          </w:p>
        </w:tc>
      </w:tr>
      <w:tr w14:paraId="2983135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A0F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27A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405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FA0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3ED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2BA0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 (0.72-1.24)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DDF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0.678 / 0.737</w:t>
            </w:r>
          </w:p>
        </w:tc>
      </w:tr>
      <w:tr w14:paraId="7F52189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1EE7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7F6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84D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0E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00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17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(0.81-1.26)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413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0.896 / 0.920</w:t>
            </w:r>
          </w:p>
        </w:tc>
      </w:tr>
      <w:tr w14:paraId="1D45FAB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3AF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D1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752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E2B8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8A7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178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(0.86-1.43)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931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0.444 / 0.523</w:t>
            </w:r>
          </w:p>
        </w:tc>
      </w:tr>
      <w:tr w14:paraId="34611A6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24AC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201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1D5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422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240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79EC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(0.84-1.37)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28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0.592 / 0.661</w:t>
            </w:r>
          </w:p>
        </w:tc>
      </w:tr>
      <w:tr w14:paraId="5B92E8C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7A1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57BD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7A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120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66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11E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(0.82-1.39)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26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0.637 / 0.701</w:t>
            </w:r>
          </w:p>
        </w:tc>
      </w:tr>
      <w:tr w14:paraId="693F8E7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A9A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CD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B11C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CB4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AC7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76E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(0.84-1.34)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5A3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0.604 / 0.673</w:t>
            </w:r>
          </w:p>
        </w:tc>
      </w:tr>
      <w:tr w14:paraId="7D6F3BE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B55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90D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199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EC2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91B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69C9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(0.68-1.41)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92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0.920 / 0.933</w:t>
            </w:r>
          </w:p>
        </w:tc>
      </w:tr>
      <w:tr w14:paraId="38D45DF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5807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6FF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C98E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FA4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A2DA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54D2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(0.85-1.99)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C31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0.222 / 0.283</w:t>
            </w:r>
          </w:p>
        </w:tc>
      </w:tr>
      <w:tr w14:paraId="494D4D1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477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164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62B9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B5E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A90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D9C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(0.67-1.53)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8F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0.941 / 0.947</w:t>
            </w:r>
          </w:p>
        </w:tc>
      </w:tr>
      <w:tr w14:paraId="3234A93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3EB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2A59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AA7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6D4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E13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5EA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 (0.64-1.52)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7DB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0.964 / 0.966</w:t>
            </w:r>
          </w:p>
        </w:tc>
      </w:tr>
      <w:tr w14:paraId="2584F70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4D9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222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20EC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875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68C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CA9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(0.77-1.63)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282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0.556 / 0.631</w:t>
            </w:r>
          </w:p>
        </w:tc>
      </w:tr>
      <w:tr w14:paraId="1A1F9D6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2D08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0B6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D73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D8D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4CE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4DF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(0.78-1.16)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178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0.607 / 0.675</w:t>
            </w:r>
          </w:p>
        </w:tc>
      </w:tr>
      <w:tr w14:paraId="7F9AC35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102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F7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0DE5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B71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3B2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FE7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(0.86-1.36)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984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0.508 / 0.586</w:t>
            </w:r>
          </w:p>
        </w:tc>
      </w:tr>
      <w:tr w14:paraId="569C732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632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829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65A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369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0B22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115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(0.83-1.28)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613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0.788 / 0.838</w:t>
            </w:r>
          </w:p>
        </w:tc>
      </w:tr>
      <w:tr w14:paraId="33DF9DC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71A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AC7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4D05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176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4EC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760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(0.82-1.30)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CDB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0.808 / 0.850</w:t>
            </w:r>
          </w:p>
        </w:tc>
      </w:tr>
      <w:tr w14:paraId="10BBED5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D83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490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8C15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906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B3C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1A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1.02 (0.83-1.25)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DBE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0.880 / 0.915</w:t>
            </w:r>
          </w:p>
        </w:tc>
      </w:tr>
      <w:tr w14:paraId="09E78B0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6CBF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3DBD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D6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11F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782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8D1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(1.10-1.83)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ECD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0.024</w:t>
            </w:r>
          </w:p>
        </w:tc>
      </w:tr>
      <w:tr w14:paraId="0BBCD2E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612F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2FB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E67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8C8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7A4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1716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(1.21-2.20)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73C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0.009</w:t>
            </w:r>
          </w:p>
        </w:tc>
      </w:tr>
      <w:tr w14:paraId="3C1DC76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3F3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22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74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87A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D7D2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F658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1.61 (1.21-2.14)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B26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3D59B81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1DB0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F25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0D5B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1E4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2CC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614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(1.07-1.96)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61DB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0.037</w:t>
            </w:r>
          </w:p>
        </w:tc>
      </w:tr>
      <w:tr w14:paraId="11D34BC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46BC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E6CE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373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776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5F4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B01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(1.12-1.91)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46A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2BC9396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E81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2AD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0A1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568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8D4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C6E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(1.07-1.78)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12DC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0.035</w:t>
            </w:r>
          </w:p>
        </w:tc>
      </w:tr>
      <w:tr w14:paraId="5137BE0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A02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47E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C22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CB9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054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775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(1.18-2.14)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DD0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0.012</w:t>
            </w:r>
          </w:p>
        </w:tc>
      </w:tr>
      <w:tr w14:paraId="6B66073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0E6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739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8B4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154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7CDA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A40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(1.18-2.08)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57B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0.011</w:t>
            </w:r>
          </w:p>
        </w:tc>
      </w:tr>
      <w:tr w14:paraId="238A74A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285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211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881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662F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00F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D86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(1.04-1.90)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852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0.055</w:t>
            </w:r>
          </w:p>
        </w:tc>
      </w:tr>
      <w:tr w14:paraId="7256860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7D0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D5EB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161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802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09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9C2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(1.09-1.86)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C81C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0.027</w:t>
            </w:r>
          </w:p>
        </w:tc>
      </w:tr>
      <w:tr w14:paraId="2C5A147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FE8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9E5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B54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F2E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FB5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77A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(0.91-1.80)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667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0.157 / 0.213</w:t>
            </w:r>
          </w:p>
        </w:tc>
      </w:tr>
      <w:tr w14:paraId="7590475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BBA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89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0466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99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63A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DDA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(1.09-2.41)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323A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0.040</w:t>
            </w:r>
          </w:p>
        </w:tc>
      </w:tr>
      <w:tr w14:paraId="21BE295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A55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8B0E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5DD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D92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DBB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2F8A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(1.06-2.26)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942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0.051</w:t>
            </w:r>
          </w:p>
        </w:tc>
      </w:tr>
      <w:tr w14:paraId="5150705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924A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B68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2E0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80B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D114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844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(0.90-2.01)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E9E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0.152 / 0.208</w:t>
            </w:r>
          </w:p>
        </w:tc>
      </w:tr>
      <w:tr w14:paraId="0914315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A52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B2E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13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3B2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4DE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F0A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(0.95-1.92)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810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0.095 / 0.140</w:t>
            </w:r>
          </w:p>
        </w:tc>
      </w:tr>
      <w:tr w14:paraId="433CA16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AFC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5FA3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6ED5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E5E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781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72B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(0.96-1.96)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B6B5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0.083 / 0.129</w:t>
            </w:r>
          </w:p>
        </w:tc>
      </w:tr>
      <w:tr w14:paraId="09511C0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F10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047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569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B59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F8B7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C6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1.91 (1.25-2.90)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7C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417C6B5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36F1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B70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434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AFB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C2F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50C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1.78 (1.19-2.65)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80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41A84C9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A49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4E0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909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1016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5E5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B3F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(0.99-2.30)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53C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0.056 / 0.098</w:t>
            </w:r>
          </w:p>
        </w:tc>
      </w:tr>
      <w:tr w14:paraId="5B8CBC7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3D9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BD5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D6C4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30D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B0A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E77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(1.05-2.20)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703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0.054</w:t>
            </w:r>
          </w:p>
        </w:tc>
      </w:tr>
      <w:tr w14:paraId="2B4B4A4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477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3A51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7AD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FFF6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88B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6A02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(0.86-2.14)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13B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0.187 / 0.247</w:t>
            </w:r>
          </w:p>
        </w:tc>
      </w:tr>
      <w:tr w14:paraId="10311B5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AF0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4F1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A96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A2B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E15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0635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2.34 (1.33-4.12)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76A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</w:tr>
      <w:tr w14:paraId="679CAC7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20FE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2935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1EC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5AB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0B1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8B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1.91 (1.12-3.26)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F59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0.039</w:t>
            </w:r>
          </w:p>
        </w:tc>
      </w:tr>
      <w:tr w14:paraId="0931A24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09C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A17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207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2BB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F48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A69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(0.97-3.00)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327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0.063 / 0.107</w:t>
            </w:r>
          </w:p>
        </w:tc>
      </w:tr>
      <w:tr w14:paraId="07E42DA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2CBA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BBB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305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DC7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262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162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(1.09-2.86)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A4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0.045</w:t>
            </w:r>
          </w:p>
        </w:tc>
      </w:tr>
      <w:tr w14:paraId="2908B6A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D6F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C34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855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4F4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64C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452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(1.03-1.83)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CC9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0.063</w:t>
            </w:r>
          </w:p>
        </w:tc>
      </w:tr>
      <w:tr w14:paraId="6FE8790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4F9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C06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0E2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376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B82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CAA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1.73 (1.22-2.44)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3CF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1C25452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5EA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7A01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74E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5BE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0BD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336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(1.16-2.21)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3061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</w:tr>
      <w:tr w14:paraId="08321B4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B69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356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95A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119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463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54D3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(0.98-1.92)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017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0.067 / 0.111</w:t>
            </w:r>
          </w:p>
        </w:tc>
      </w:tr>
      <w:tr w14:paraId="75B50EF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2A0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612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43A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D69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E2B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A2DD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(1.07-1.95)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575E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0.040</w:t>
            </w:r>
          </w:p>
        </w:tc>
      </w:tr>
      <w:tr w14:paraId="4ADE806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02C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E0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EC0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4CCE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EC9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D6C5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(0.88-1.89)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B15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0.189 / 0.249</w:t>
            </w:r>
          </w:p>
        </w:tc>
      </w:tr>
      <w:tr w14:paraId="1191C36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164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F7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F6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D52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8D3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48A4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1.79 (1.14-2.81)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7F2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0.030</w:t>
            </w:r>
          </w:p>
        </w:tc>
      </w:tr>
      <w:tr w14:paraId="47CE466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452EF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CA23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F5C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75B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17C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2450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(0.95-2.18)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32E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0.082 / 0.127</w:t>
            </w:r>
          </w:p>
        </w:tc>
      </w:tr>
      <w:tr w14:paraId="700DEF1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EE7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B65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F4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EF0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1E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F2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(0.70-1.70)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301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0.692 / 0.750</w:t>
            </w:r>
          </w:p>
        </w:tc>
      </w:tr>
      <w:tr w14:paraId="0056D96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5CF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40C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78C1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82FC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35C8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0EE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(0.88-1.92)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398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0.190 / 0.249</w:t>
            </w:r>
          </w:p>
        </w:tc>
      </w:tr>
      <w:tr w14:paraId="2EB2A3E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37F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8C7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E13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80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40D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929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(1.20-2.18)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F46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0.009</w:t>
            </w:r>
          </w:p>
        </w:tc>
      </w:tr>
      <w:tr w14:paraId="48BE19F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0584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335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C3C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C0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36FE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F82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2.04 (1.43-2.91)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4B07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4607798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746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013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96EC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2A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B1C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2C6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 (1.33-2.58)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2C8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00E1213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C98C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03F7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53F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D17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DFBC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38D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1.74 (1.22-2.48)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3CD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0.012</w:t>
            </w:r>
          </w:p>
        </w:tc>
      </w:tr>
      <w:tr w14:paraId="52ABF7D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929B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82F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C90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13A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4D9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F90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1.68 (1.23-2.29)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1D4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7F10E69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0DDE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3B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D7A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C06E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F84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34A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(0.72-2.31)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CB3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0.384 / 0.464</w:t>
            </w:r>
          </w:p>
        </w:tc>
      </w:tr>
      <w:tr w14:paraId="6784753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958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CBC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67F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FC7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7070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0932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1.81 (0.95-3.42)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FEA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 / 0.113</w:t>
            </w:r>
          </w:p>
        </w:tc>
      </w:tr>
      <w:tr w14:paraId="3118A84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026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88B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B65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50A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54B9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E9F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(0.86-2.95)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B818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 / 0.192</w:t>
            </w:r>
          </w:p>
        </w:tc>
      </w:tr>
      <w:tr w14:paraId="4A84B8B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DCB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7C7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6D5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1E3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490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856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(0.71-2.59)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336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0.362 / 0.441</w:t>
            </w:r>
          </w:p>
        </w:tc>
      </w:tr>
      <w:tr w14:paraId="6AB8B09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D80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C0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2D1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CB6B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BEA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2BAF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(0.89-2.85)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BEB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0.114 / 0.165</w:t>
            </w:r>
          </w:p>
        </w:tc>
      </w:tr>
      <w:tr w14:paraId="09F7755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E97C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E3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A82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067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239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E327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(1.02-1.73)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3DF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0.071</w:t>
            </w:r>
          </w:p>
        </w:tc>
      </w:tr>
      <w:tr w14:paraId="54FC6B4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2AF33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BDC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236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D23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C6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ECB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(1.16-2.14)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4D8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0.014</w:t>
            </w:r>
          </w:p>
        </w:tc>
      </w:tr>
      <w:tr w14:paraId="0F30B12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F427D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572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D1A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DEE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C40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21D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(1.12-2.02)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37C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0.020</w:t>
            </w:r>
          </w:p>
        </w:tc>
      </w:tr>
      <w:tr w14:paraId="04E0065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0B5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190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560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1E4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D4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CD3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(1.00-1.86)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757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0.088</w:t>
            </w:r>
          </w:p>
        </w:tc>
      </w:tr>
      <w:tr w14:paraId="2AD7EE9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821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567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2E7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037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2F5C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7E7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(1.05-1.82)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86A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0.044</w:t>
            </w:r>
          </w:p>
        </w:tc>
      </w:tr>
      <w:tr w14:paraId="1E38BA5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DA9B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A49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2BC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24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833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001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(1.09-1.52)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3E9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0.012</w:t>
            </w:r>
          </w:p>
        </w:tc>
      </w:tr>
      <w:tr w14:paraId="1D933F3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84C5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7E4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094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BD7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513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1F1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(1.16-1.66)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DD3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67BCCBC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F45C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B90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97A6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71BC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E1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AC1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(1.14-1.61)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ED75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0F5C82F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BA2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D83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E8AA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A7D9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63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9CC8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(1.20-1.74)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B80B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75447D3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E2F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CAB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A25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15E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D6F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608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(1.18-1.65)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FDF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403D887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EA29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0DC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5B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ADE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17F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CCE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(1.03-1.43)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FB8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0.046</w:t>
            </w:r>
          </w:p>
        </w:tc>
      </w:tr>
      <w:tr w14:paraId="5A28E19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EFBAD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D91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C2C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FA5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07B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7B4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(1.08-1.54)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92C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6829F68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5FC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B2B6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FDA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092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78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219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(1.05-1.49)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611B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0.031</w:t>
            </w:r>
          </w:p>
        </w:tc>
      </w:tr>
      <w:tr w14:paraId="50D4151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FB3F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F4F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80E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BC6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685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027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(1.11-1.60)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B82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0.012</w:t>
            </w:r>
          </w:p>
        </w:tc>
      </w:tr>
      <w:tr w14:paraId="6DAA0F8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CF8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9CD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225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5B4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81F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930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(1.11-1.54)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50CE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3EBE03F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A6FA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92D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6D3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86C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7727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325B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(1.00-1.51)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E00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 / 0.088</w:t>
            </w:r>
          </w:p>
        </w:tc>
      </w:tr>
      <w:tr w14:paraId="5167920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B2D6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D1B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4D5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823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4B8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AA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(1.08-1.70)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04C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0.023</w:t>
            </w:r>
          </w:p>
        </w:tc>
      </w:tr>
      <w:tr w14:paraId="66AE7DA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5C2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E1D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139A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E3A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166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065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(1.07-1.65)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74A5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0.029</w:t>
            </w:r>
          </w:p>
        </w:tc>
      </w:tr>
      <w:tr w14:paraId="4AB03FE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CB19A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F758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BCC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92F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318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BB3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(1.13-1.79)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D6B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0.012</w:t>
            </w:r>
          </w:p>
        </w:tc>
      </w:tr>
      <w:tr w14:paraId="41D43C8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7B7A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235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DBD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C07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43B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3,126/511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6F63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(1.11-1.67)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CD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</w:tr>
      <w:tr w14:paraId="4D6BBCD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3B3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7333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F2D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3F7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E56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399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(1.03-1.57)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A3F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/ 0.051</w:t>
            </w:r>
          </w:p>
        </w:tc>
      </w:tr>
      <w:tr w14:paraId="57EC16E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6D65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4FD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A2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54D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A9F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89A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1.49 (1.18-1.88)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CF2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2F32A9A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8FF1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E0E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FE3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3A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05C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A36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(1.14-1.78)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E10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240A5C7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B605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B19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DD9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FEF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C27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5A3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(1.22-1.95)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B6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209E152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146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FAD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5E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001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40A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2,991/480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257E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(1.17-1.79)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499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2E78BA5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BAA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378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F731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E9B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470B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480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(1.00-1.78)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97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0.049 / 0.089</w:t>
            </w:r>
          </w:p>
        </w:tc>
      </w:tr>
      <w:tr w14:paraId="1FC1AC6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ECAA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4EBA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AAD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E84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41D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0E06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(1.09-2.01)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9C4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0.031</w:t>
            </w:r>
          </w:p>
        </w:tc>
      </w:tr>
      <w:tr w14:paraId="544984A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B16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B83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C74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3D2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992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BE5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(1.11-2.03)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A18B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0.025</w:t>
            </w:r>
          </w:p>
        </w:tc>
      </w:tr>
      <w:tr w14:paraId="322CE3A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C7B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9E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945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0A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34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41A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(1.24-2.36)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DB1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77ACF28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FBC4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37A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CCBB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81A2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119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3,864/271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3A38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(1.17-2.08)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A69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0.011</w:t>
            </w:r>
          </w:p>
        </w:tc>
      </w:tr>
      <w:tr w14:paraId="705FC82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3DFE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C72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7BD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6BD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7A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314F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(1.05-1.50)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9C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0.032</w:t>
            </w:r>
          </w:p>
        </w:tc>
      </w:tr>
      <w:tr w14:paraId="4A48F51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A52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337A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309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3B2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46E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462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(1.13-1.67)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9FE9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275EA2F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9EA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749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356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5F6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684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E0C8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(1.05-1.55)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9AF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0.032</w:t>
            </w:r>
          </w:p>
        </w:tc>
      </w:tr>
      <w:tr w14:paraId="54076D5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0796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725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7C1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89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7F4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0E3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(1.16-1.74)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63C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3163AE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A8D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6A9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E93F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3A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4B9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4,005/676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D3E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(1.13-1.62)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273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2544F70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724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C32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A78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769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D32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4D5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(0.96-1.50)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8D0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0.110 / 0.160</w:t>
            </w:r>
          </w:p>
        </w:tc>
      </w:tr>
      <w:tr w14:paraId="17F08DD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9AD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C61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72F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347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F32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B43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(1.12-1.82)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E5C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</w:tr>
      <w:tr w14:paraId="66D3A8F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C414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7A0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728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779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543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D465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(1.00-1.60)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B19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0.051 / 0.092</w:t>
            </w:r>
          </w:p>
        </w:tc>
      </w:tr>
      <w:tr w14:paraId="18B30F6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4EE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54DD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1E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DB7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7BF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F81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(1.09-1.79)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7CB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0.025</w:t>
            </w:r>
          </w:p>
        </w:tc>
      </w:tr>
      <w:tr w14:paraId="140FB6B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5BE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08A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065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FF7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32B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3,026/427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EE88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(1.05-1.65)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0D3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0.038</w:t>
            </w:r>
          </w:p>
        </w:tc>
      </w:tr>
      <w:tr w14:paraId="47FFEB6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025F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C3B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0B4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0A5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AE57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CC85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(1.03-1.51)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855F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0.045</w:t>
            </w:r>
          </w:p>
        </w:tc>
      </w:tr>
      <w:tr w14:paraId="23C0296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7D98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190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DF1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2BEE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CC7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7D6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(1.15-1.73)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F94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0261930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C262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9F8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059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7DF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B59B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8C7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(1.11-1.66)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2997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0.013</w:t>
            </w:r>
          </w:p>
        </w:tc>
      </w:tr>
      <w:tr w14:paraId="68EB3E7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CA3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B914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2DC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AC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F0F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AE5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(1.19-1.82)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132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5CE63E8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E9B8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357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9EB9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AAB8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959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3,541/591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EAC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(1.14-1.68)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634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0.008</w:t>
            </w:r>
          </w:p>
        </w:tc>
      </w:tr>
      <w:tr w14:paraId="635BC64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DFA7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BFBD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122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500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EBA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443C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(0.80-1.52)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7BA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0.540 / 0.617</w:t>
            </w:r>
          </w:p>
        </w:tc>
      </w:tr>
      <w:tr w14:paraId="153563A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C36C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AD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620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59D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016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06E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(1.09-2.19)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D23E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0.034</w:t>
            </w:r>
          </w:p>
        </w:tc>
      </w:tr>
      <w:tr w14:paraId="51ACB93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ABF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AB3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2CC7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27D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780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C24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(0.95-1.89)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155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0.098 / 0.144</w:t>
            </w:r>
          </w:p>
        </w:tc>
      </w:tr>
      <w:tr w14:paraId="2A7FBE3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73B7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D0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0923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3B8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D871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FE6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(1.07-2.20)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CEA6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0.045</w:t>
            </w:r>
          </w:p>
        </w:tc>
      </w:tr>
      <w:tr w14:paraId="12189D6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652D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442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40C1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030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D3A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1,651/204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3A2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(1.00-1.91)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91F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0.053 / 0.095</w:t>
            </w:r>
          </w:p>
        </w:tc>
      </w:tr>
      <w:tr w14:paraId="1C45BA5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07B7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FFA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6AF1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3852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968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EF2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(1.05-1.47)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B06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0.034</w:t>
            </w:r>
          </w:p>
        </w:tc>
      </w:tr>
      <w:tr w14:paraId="6E84978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845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723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386C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D64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D5E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2FB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(1.15-1.65)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129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07CCF18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720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01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D6D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491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3E3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86B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(1.11-1.59)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7DAB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0.011</w:t>
            </w:r>
          </w:p>
        </w:tc>
      </w:tr>
      <w:tr w14:paraId="5820D2B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35E5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02A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E4C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6C9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364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00C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(1.16-1.69)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19F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70FAB5C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F803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74C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374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B4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1BA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4,282/795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3E4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(1.15-1.62)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B36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72423EB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B87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B2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26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914A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E7E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03A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(0.98-1.45)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C9F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0.078 / 0.122</w:t>
            </w:r>
          </w:p>
        </w:tc>
      </w:tr>
      <w:tr w14:paraId="7F4F899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EDCF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030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70E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FE3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6C7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A17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74B4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0.071</w:t>
            </w:r>
          </w:p>
        </w:tc>
      </w:tr>
      <w:tr w14:paraId="0338EEA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06A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DB7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430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E04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EFB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54E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5B2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0.046</w:t>
            </w:r>
          </w:p>
        </w:tc>
      </w:tr>
      <w:tr w14:paraId="233EF2B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34F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444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5C3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ED6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17C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21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(1.08-1.68)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B87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0.023</w:t>
            </w:r>
          </w:p>
        </w:tc>
      </w:tr>
      <w:tr w14:paraId="3EEE9C1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09C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E70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314F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198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F82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EDD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(1.08-1.61)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24E9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0.020</w:t>
            </w:r>
          </w:p>
        </w:tc>
      </w:tr>
      <w:tr w14:paraId="4082285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70D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0FC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8CB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569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582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022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(0.92-1.36)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18F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0.264 / 0.330</w:t>
            </w:r>
          </w:p>
        </w:tc>
      </w:tr>
      <w:tr w14:paraId="20E9C79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933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B4DE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EA5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008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80F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048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(0.94-1.42)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F9C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0.182 / 0.241</w:t>
            </w:r>
          </w:p>
        </w:tc>
      </w:tr>
      <w:tr w14:paraId="49648AF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831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B2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F8D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9DC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76E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E7B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(0.96-1.45)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7B4A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0.120 / 0.171</w:t>
            </w:r>
          </w:p>
        </w:tc>
      </w:tr>
      <w:tr w14:paraId="6DF8D07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A37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C47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0DE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6553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9EB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84E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(0.99-1.53)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45D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0.061 / 0.105</w:t>
            </w:r>
          </w:p>
        </w:tc>
      </w:tr>
      <w:tr w14:paraId="3B615A7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80C5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06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6C7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FF5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E1A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0CB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(1.01-1.50)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04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0.044 / 0.082</w:t>
            </w:r>
          </w:p>
        </w:tc>
      </w:tr>
      <w:tr w14:paraId="6BD6A37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0AC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FBE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FCD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9BA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272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43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(0.96-1.56)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FC1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0.102 / 0.150</w:t>
            </w:r>
          </w:p>
        </w:tc>
      </w:tr>
      <w:tr w14:paraId="7786F56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8ED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19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F9C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8A67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50F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7B1E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(1.00-1.69)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2FE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0.046 / 0.086</w:t>
            </w:r>
          </w:p>
        </w:tc>
      </w:tr>
      <w:tr w14:paraId="05AC417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596E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90E4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54B4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9E3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0145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D5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(1.03-1.71)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F1AB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0.059</w:t>
            </w:r>
          </w:p>
        </w:tc>
      </w:tr>
      <w:tr w14:paraId="13158FF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593D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48E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4BF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FE0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53F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EE2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(1.05-1.80)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E8F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0.045</w:t>
            </w:r>
          </w:p>
        </w:tc>
      </w:tr>
      <w:tr w14:paraId="78FDA87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B264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1F03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323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B99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37D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3,120/366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93A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(1.06-1.72)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96F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0.039</w:t>
            </w:r>
          </w:p>
        </w:tc>
      </w:tr>
      <w:tr w14:paraId="2951AD2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78A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A10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A70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80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51EF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CFC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(0.99-1.64)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4C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0.058 / 0.101</w:t>
            </w:r>
          </w:p>
        </w:tc>
      </w:tr>
      <w:tr w14:paraId="5C18821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84F1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3EE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58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952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0D0B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10D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(1.08-1.86)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727A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0.030</w:t>
            </w:r>
          </w:p>
        </w:tc>
      </w:tr>
      <w:tr w14:paraId="131EFD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61F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EE3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68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D86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F960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623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(1.09-1.84)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FBF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/ 0.025</w:t>
            </w:r>
          </w:p>
        </w:tc>
      </w:tr>
      <w:tr w14:paraId="42B63E5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D25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B81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B78E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34F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84D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727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(1.11-1.93)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96D3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0.021</w:t>
            </w:r>
          </w:p>
        </w:tc>
      </w:tr>
      <w:tr w14:paraId="5315C40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5251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7F9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0318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E4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032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2,985/345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F64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(1.12-1.85)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F55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68813DA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E4F4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45A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5734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C8BB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E71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C8F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(0.86-1.65)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739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0.282 / 0.349</w:t>
            </w:r>
          </w:p>
        </w:tc>
      </w:tr>
      <w:tr w14:paraId="57EF88E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4F4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DAE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029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29E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7CC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C1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(0.83-1.66)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D2D8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0.364 / 0.442</w:t>
            </w:r>
          </w:p>
        </w:tc>
      </w:tr>
      <w:tr w14:paraId="70F9367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E0AF8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3EE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B9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90D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59B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22A3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(0.97-1.93)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737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0.072 / 0.117</w:t>
            </w:r>
          </w:p>
        </w:tc>
      </w:tr>
      <w:tr w14:paraId="7268376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628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9F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08D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45D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29B2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A9C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(1.04-2.15)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56B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0.029 / 0.060</w:t>
            </w:r>
          </w:p>
        </w:tc>
      </w:tr>
      <w:tr w14:paraId="203AF9C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773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1B5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EC6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D22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FD3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4,047/207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E05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(1.01-1.91)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B3D1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0.043 / 0.081</w:t>
            </w:r>
          </w:p>
        </w:tc>
      </w:tr>
      <w:tr w14:paraId="403ABFD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2AE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5F8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D4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81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022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F38D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(0.96-1.47)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031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0.122 / 0.174</w:t>
            </w:r>
          </w:p>
        </w:tc>
      </w:tr>
      <w:tr w14:paraId="6A0B41C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551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1B8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72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0E36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DED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F7A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(0.98-1.56)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C70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 / 0.122</w:t>
            </w:r>
          </w:p>
        </w:tc>
      </w:tr>
      <w:tr w14:paraId="01590ED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7A2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735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98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C49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8CB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6F9A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(0.99-1.57)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A0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0.064 / 0.107</w:t>
            </w:r>
          </w:p>
        </w:tc>
      </w:tr>
      <w:tr w14:paraId="603DF26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8C2A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34FC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1E1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952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B02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7E7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(1.07-1.73)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FD6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0.032</w:t>
            </w:r>
          </w:p>
        </w:tc>
      </w:tr>
      <w:tr w14:paraId="0519B1B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53E7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A92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215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9EB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E44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3,996/467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7D1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(1.04-1.62)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7D1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/ 0.044</w:t>
            </w:r>
          </w:p>
        </w:tc>
      </w:tr>
      <w:tr w14:paraId="4CA62B9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A9A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347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FD1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7E2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2DB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0C1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(0.90-1.54)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86E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0.225 / 0.285</w:t>
            </w:r>
          </w:p>
        </w:tc>
      </w:tr>
      <w:tr w14:paraId="233A8F4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9D8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039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796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46B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B954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F6C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(0.97-1.72)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337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0.076 / 0.120</w:t>
            </w:r>
          </w:p>
        </w:tc>
      </w:tr>
      <w:tr w14:paraId="7A747D4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89B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900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3DC3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25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D0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9A5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(0.94-1.64)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24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0.133 / 0.185</w:t>
            </w:r>
          </w:p>
        </w:tc>
      </w:tr>
      <w:tr w14:paraId="14EAC75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1FD6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46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2707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E29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D597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D95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(1.06-1.90)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B21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0.043</w:t>
            </w:r>
          </w:p>
        </w:tc>
      </w:tr>
      <w:tr w14:paraId="3AA92ED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51B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BD4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3F1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C38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5E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3,020/301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2C5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(0.99-1.68)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B55B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0.063 / 0.106</w:t>
            </w:r>
          </w:p>
        </w:tc>
      </w:tr>
      <w:tr w14:paraId="4EDB549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89F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CC3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EEE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41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DAB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92A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(0.95-1.50)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84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0.124 / 0.175</w:t>
            </w:r>
          </w:p>
        </w:tc>
      </w:tr>
      <w:tr w14:paraId="03F2BBB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FAE0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EE8A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CF4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727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2F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5D4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(1.02-1.66)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9F5E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0.064</w:t>
            </w:r>
          </w:p>
        </w:tc>
      </w:tr>
      <w:tr w14:paraId="04E7518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E1542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058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7AB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048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CC3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196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(1.01-1.64)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C6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0.038 / 0.073</w:t>
            </w:r>
          </w:p>
        </w:tc>
      </w:tr>
      <w:tr w14:paraId="328A44A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A690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D2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C53C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E64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BA1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558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(1.10-1.82)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7879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</w:tr>
      <w:tr w14:paraId="5FE59AC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63A9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666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123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8FE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DE2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3,534/411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5A8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(1.07-1.69)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EA40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0.031</w:t>
            </w:r>
          </w:p>
        </w:tc>
      </w:tr>
      <w:tr w14:paraId="5D4E8EA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5DA9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B56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C08C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322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9C2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309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(0.76-1.59)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F5B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0.685</w:t>
            </w:r>
          </w:p>
        </w:tc>
      </w:tr>
      <w:tr w14:paraId="44FE7910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ED9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037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2554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442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1E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FDF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(1.08-2.38)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FE2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0.043</w:t>
            </w:r>
          </w:p>
        </w:tc>
      </w:tr>
      <w:tr w14:paraId="4E22669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319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E26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66F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3FD1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3877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906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(0.86-1.92)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B3B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0.220 / 0.282</w:t>
            </w:r>
          </w:p>
        </w:tc>
      </w:tr>
      <w:tr w14:paraId="195656E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835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7D4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170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F64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A94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B72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(1.00-2.29)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554D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0.050 / 0.090</w:t>
            </w:r>
          </w:p>
        </w:tc>
      </w:tr>
      <w:tr w14:paraId="18AB53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DDE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FD3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A1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88D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284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1,647/157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5E6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(0.96-2.02)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E50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0.130</w:t>
            </w:r>
          </w:p>
        </w:tc>
      </w:tr>
      <w:tr w14:paraId="1992512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490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18C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ECB9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AE4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5665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9C1E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(0.95-1.43)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5B5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0.142 / 0.196</w:t>
            </w:r>
          </w:p>
        </w:tc>
      </w:tr>
      <w:tr w14:paraId="2A724018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C49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C17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C92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E04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1C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02B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(1.01-1.55)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01E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0.044 / 0.082</w:t>
            </w:r>
          </w:p>
        </w:tc>
      </w:tr>
      <w:tr w14:paraId="307AA2B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303D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8D4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D2B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F2C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FA5A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2E3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(1.04-1.60)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8C7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/ 0.050</w:t>
            </w:r>
          </w:p>
        </w:tc>
      </w:tr>
      <w:tr w14:paraId="364B50F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CD09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E4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71B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4FE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FE1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9A17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(1.07-1.67)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E988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0.031</w:t>
            </w:r>
          </w:p>
        </w:tc>
      </w:tr>
      <w:tr w14:paraId="7D4F7CC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15E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8CB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819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DC4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15A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4,273/546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FB1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1.32 (1.07-1.62)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2169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0.025</w:t>
            </w:r>
          </w:p>
        </w:tc>
      </w:tr>
      <w:tr w14:paraId="1757302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91B6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2FC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9050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6C8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D3DC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A5A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(1.19-2.00)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DC2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4CBE309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111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A21D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F9C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64E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EEC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079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(1.24-2.21)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A5D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3226ACB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E53F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851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142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0E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314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F37F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(1.21-2.11)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692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060B9E5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302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5D5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B33F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8A7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9B5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471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1.79 (1.32-2.41)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8F6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3E2A05A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3AC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CB0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89A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F78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Main analysis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19D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29A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(1.25-2.15)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CAFF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578D4A7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980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F95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24B3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736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CC0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D28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(1.13-1.90)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1AA0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0.015</w:t>
            </w:r>
          </w:p>
        </w:tc>
      </w:tr>
      <w:tr w14:paraId="6C8E82D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3EE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891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9AA9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7633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7F1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E0C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(1.16-2.08)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F69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488923F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CF78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BD6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CEAF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33D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E71F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2988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(1.13-1.98)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980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3D70BAF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E9FF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214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FC7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10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58F5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B4C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1.66 (1.23-2.24)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801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0.008</w:t>
            </w:r>
          </w:p>
        </w:tc>
      </w:tr>
      <w:tr w14:paraId="0377CEE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D74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BE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7DF9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09E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Assign event time to midpoint of ascertainment interval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8281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7A5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(1.18-2.03)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2D9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0.009</w:t>
            </w:r>
          </w:p>
        </w:tc>
      </w:tr>
      <w:tr w14:paraId="169620D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7D44B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997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8DE2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6CD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701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DF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(1.05-2.04)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26C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0.026 / 0.054</w:t>
            </w:r>
          </w:p>
        </w:tc>
      </w:tr>
      <w:tr w14:paraId="1C805125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9F1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2C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D5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6CCE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0B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B59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(1.11-2.37)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E4C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0.031</w:t>
            </w:r>
          </w:p>
        </w:tc>
      </w:tr>
      <w:tr w14:paraId="23377E3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952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47E1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DD7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936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1EB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15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(1.09-2.22)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F2B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0.038</w:t>
            </w:r>
          </w:p>
        </w:tc>
      </w:tr>
      <w:tr w14:paraId="68BA51F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189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74F4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B23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9AF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8FDB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ECD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(1.17-2.53)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115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0.019</w:t>
            </w:r>
          </w:p>
        </w:tc>
      </w:tr>
      <w:tr w14:paraId="723CF08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C429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E55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A1F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D52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878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3,124/185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7E7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(1.16-2.32)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7A3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0.018</w:t>
            </w:r>
          </w:p>
        </w:tc>
      </w:tr>
      <w:tr w14:paraId="3E2FF58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0EA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9C6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78A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48A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420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F19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(1.09-2.19)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D88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0.036</w:t>
            </w:r>
          </w:p>
        </w:tc>
      </w:tr>
      <w:tr w14:paraId="2E6F40E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C11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08C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1E7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922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EC4B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C4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1.86 (1.25-2.77)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7D2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0.011</w:t>
            </w:r>
          </w:p>
        </w:tc>
      </w:tr>
      <w:tr w14:paraId="3DA4FD6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84A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A5C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A67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8F3D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DF2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4B8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1.72 (1.18-2.51)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3CD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7A48780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3C04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6125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E39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3CC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FE0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5A5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1.99 (1.33-2.99)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9E73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0.008</w:t>
            </w:r>
          </w:p>
        </w:tc>
      </w:tr>
      <w:tr w14:paraId="79D9368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8641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B52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1DF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4CF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Restrict to CKM stages 0-2 using FRS &gt;=20% for stage 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FD3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2,989/171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531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1.78 (1.24-2.56)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1DC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4071E11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70F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2C7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665C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3C1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6D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62A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1.90 (1.17-3.09)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395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0.027</w:t>
            </w:r>
          </w:p>
        </w:tc>
      </w:tr>
      <w:tr w14:paraId="6AF74CC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5FB7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5CB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F53E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A28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9BC7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FE6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2.49 (1.45-4.26)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28E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0.008</w:t>
            </w:r>
          </w:p>
        </w:tc>
      </w:tr>
      <w:tr w14:paraId="5458496D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DAA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E14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C45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DEA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B6BB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BDF4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1.96 (1.18-3.27)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5E4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0.028</w:t>
            </w:r>
          </w:p>
        </w:tc>
      </w:tr>
      <w:tr w14:paraId="1BDDC38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B0C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666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8DE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9D8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5F76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865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2.78 (1.56-4.96)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60F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61D997F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DBC1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101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771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42B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events first reported at the first post-landmark wave (2018)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8CF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4,190/104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E9FF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2.52 (1.50-4.24)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BCF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6C01752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7E1F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062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D51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537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E2F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818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(1.16-2.07)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0BD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7456051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72B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E5E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B6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4D6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915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FAF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(1.24-2.37)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0C2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11C3EAF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CEC5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8B8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BB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7B2B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79B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CD6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(1.12-2.10)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BF2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</w:tr>
      <w:tr w14:paraId="512F33E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C10AA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AF0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B32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737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74F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7E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1.82 (1.30-2.55)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84D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308DC07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BD6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ADC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3EC8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761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lipid-lowering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0BE0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4,000/259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5DB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1.64 (1.21-2.22)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F46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0.008</w:t>
            </w:r>
          </w:p>
        </w:tc>
      </w:tr>
      <w:tr w14:paraId="499FF1A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4275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A9C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E1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FCB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50E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556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1.39 (0.96-2.02)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67C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 / 0.130</w:t>
            </w:r>
          </w:p>
        </w:tc>
      </w:tr>
      <w:tr w14:paraId="449068F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8CD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405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840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021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DF6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EC4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1.77 (1.17-2.69)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B20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0.022</w:t>
            </w:r>
          </w:p>
        </w:tc>
      </w:tr>
      <w:tr w14:paraId="769866EA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F8A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FB5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4B1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AE2C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E84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14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(0.98-2.19)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E3D7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0.065 / 0.109</w:t>
            </w:r>
          </w:p>
        </w:tc>
      </w:tr>
      <w:tr w14:paraId="46A579CF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D2A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EB5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F64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C5C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EB5A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467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(0.98-2.30)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5A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0.063 / 0.106</w:t>
            </w:r>
          </w:p>
        </w:tc>
      </w:tr>
      <w:tr w14:paraId="2BB5B87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0FA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3E4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C3B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D643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glucose, BP, or lipid treatment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5AFB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3,022/148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110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1.52 (1.04-2.23)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7FD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0.065</w:t>
            </w:r>
          </w:p>
        </w:tc>
      </w:tr>
      <w:tr w14:paraId="3853810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E55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B64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F14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8B6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D6F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5AC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1.53 (1.13-2.06)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79C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0.019</w:t>
            </w:r>
          </w:p>
        </w:tc>
      </w:tr>
      <w:tr w14:paraId="51D90712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BEE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325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F324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713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D812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D07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(1.26-2.47)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B76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0.008</w:t>
            </w:r>
          </w:p>
        </w:tc>
      </w:tr>
      <w:tr w14:paraId="548BF54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32E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BC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3C7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77D2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387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35A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1.70 (1.22-2.35)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20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0.009</w:t>
            </w:r>
          </w:p>
        </w:tc>
      </w:tr>
      <w:tr w14:paraId="562342CB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166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CD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EAD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E241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CE2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BC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1.84 (1.30-2.62)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3E18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0.007</w:t>
            </w:r>
          </w:p>
        </w:tc>
      </w:tr>
      <w:tr w14:paraId="48CE1DB9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5E9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ADD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6D6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7804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diabetes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0F8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3,537/230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E10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(1.29-2.41)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CE2E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0.006</w:t>
            </w:r>
          </w:p>
        </w:tc>
      </w:tr>
      <w:tr w14:paraId="7282AEB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91470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D0C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B84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341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745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3DD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(0.80-2.44)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C945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0.240 / 0.303</w:t>
            </w:r>
          </w:p>
        </w:tc>
      </w:tr>
      <w:tr w14:paraId="323B6CA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B5839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D497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B5D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A8C9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56E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DC3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(0.85-2.88)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50B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0.152 / 0.208</w:t>
            </w:r>
          </w:p>
        </w:tc>
      </w:tr>
      <w:tr w14:paraId="3605CE9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B0D5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6F2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275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3D6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32C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CE7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1.71 (0.94-3.13)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61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0.079 / 0.124</w:t>
            </w:r>
          </w:p>
        </w:tc>
      </w:tr>
      <w:tr w14:paraId="4A559536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7F84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415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48F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C55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F9C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122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1.80 (0.94-3.42)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40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0.074 / 0.119</w:t>
            </w:r>
          </w:p>
        </w:tc>
      </w:tr>
      <w:tr w14:paraId="18C0BE97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B09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E0E9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069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8A0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baseline hypertension, diabetes, or cancer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57C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1,649/63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330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1.56 (0.89-2.72)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209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0.118 / 0.168</w:t>
            </w:r>
          </w:p>
        </w:tc>
      </w:tr>
      <w:tr w14:paraId="2B8EC751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6D87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D836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E69E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61F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176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0AC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1.46 (1.11-1.90)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3AD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0.020</w:t>
            </w:r>
          </w:p>
        </w:tc>
      </w:tr>
      <w:tr w14:paraId="0E51F1D3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3B5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183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4ED8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8391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4783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977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(1.19-2.15)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6008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5CF4CF24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213A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F33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A56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F7D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6B6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C0E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(1.13-2.01)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E3C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0.018</w:t>
            </w:r>
          </w:p>
        </w:tc>
      </w:tr>
      <w:tr w14:paraId="1573CA7E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8084D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899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E53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37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26C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016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44A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1.65 (1.22-2.24)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9B90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0.009</w:t>
            </w:r>
          </w:p>
        </w:tc>
      </w:tr>
      <w:tr w14:paraId="60DBE23C">
        <w:trPr>
          <w:cantSplit/>
          <w:jc w:val="center"/>
        </w:trPr>
        <w:tc>
          <w:tcPr>
            <w:tcW w:w="238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7B63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A76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BC8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375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EF1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Exclude hs-CRP &gt;10 mg/L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F0AE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4,276/318</w:t>
            </w:r>
          </w:p>
        </w:tc>
        <w:tc>
          <w:tcPr>
            <w:tcW w:w="197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224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(1.18-2.04)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E31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</w:tbl>
    <w:p w14:paraId="5064B223">
      <w:pPr>
        <w:spacing w:before="60" w:after="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Notes: Sensitivity scenarios were used to probe timing, CKM stage definition, medication, inflammation, and comorbidity. Excluding events first reported in 2018 is the operational early-event analysis because 2018 was the first post-landmark outcome interview.</w:t>
      </w:r>
    </w:p>
    <w:p w14:paraId="37F656BF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>Supplementary Table S22. Discrimination, model fit, prediction error, and reclassification.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</w:tblGrid>
      <w:tr w14:paraId="5EB83690">
        <w:trPr>
          <w:cantSplit/>
          <w:tblHeader/>
          <w:jc w:val="center"/>
        </w:trPr>
        <w:tc>
          <w:tcPr>
            <w:tcW w:w="146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521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69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7CF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01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A07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Pair</w:t>
            </w:r>
          </w:p>
        </w:tc>
        <w:tc>
          <w:tcPr>
            <w:tcW w:w="140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B0E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Model</w:t>
            </w:r>
          </w:p>
        </w:tc>
        <w:tc>
          <w:tcPr>
            <w:tcW w:w="78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459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94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18DF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C-index / Δ</w:t>
            </w:r>
          </w:p>
        </w:tc>
        <w:tc>
          <w:tcPr>
            <w:tcW w:w="107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B96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AIC / BIC</w:t>
            </w:r>
          </w:p>
        </w:tc>
        <w:tc>
          <w:tcPr>
            <w:tcW w:w="6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BD8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LRT P</w:t>
            </w:r>
          </w:p>
        </w:tc>
        <w:tc>
          <w:tcPr>
            <w:tcW w:w="11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458E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5-y AUC (95% CI)</w:t>
            </w:r>
          </w:p>
        </w:tc>
        <w:tc>
          <w:tcPr>
            <w:tcW w:w="116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6DC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ΔAUC (95% CI)</w:t>
            </w:r>
          </w:p>
        </w:tc>
        <w:tc>
          <w:tcPr>
            <w:tcW w:w="6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23D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AUC P</w:t>
            </w:r>
          </w:p>
        </w:tc>
        <w:tc>
          <w:tcPr>
            <w:tcW w:w="11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EB9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NRI (95% CI)</w:t>
            </w:r>
          </w:p>
        </w:tc>
        <w:tc>
          <w:tcPr>
            <w:tcW w:w="6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605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NRI P</w:t>
            </w:r>
          </w:p>
        </w:tc>
        <w:tc>
          <w:tcPr>
            <w:tcW w:w="11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C45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IDI (95% CI)</w:t>
            </w:r>
          </w:p>
        </w:tc>
        <w:tc>
          <w:tcPr>
            <w:tcW w:w="6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C66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IDI P</w:t>
            </w:r>
          </w:p>
        </w:tc>
        <w:tc>
          <w:tcPr>
            <w:tcW w:w="38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4E2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Brier</w:t>
            </w:r>
          </w:p>
        </w:tc>
      </w:tr>
      <w:tr w14:paraId="1BE8EF9D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73E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DD8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BEF0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BDE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6A3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0D0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EAF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09B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78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5211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3E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8D9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A65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F924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1354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35C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1833CD2D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999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584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39A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CBE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931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7B7F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618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13287.4 / 13362.9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E42C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4DD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763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57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90EA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850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542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40F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07F2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27738E65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16149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AAA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46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C7F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461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AF7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0.619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22B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13289.6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A6A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E72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(0.616-0.667)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3529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D5B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4B8C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89C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F7C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8A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7D8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38E489D1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08C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976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362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841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7D6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3D5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0.619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A7F5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13289.3 / 13369.5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1C5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198E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(0.616-0.667)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A46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(0.001-0.015)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22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A02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866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67B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4D5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CFDB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24D209D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61ACD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5EA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6CE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148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E56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8ED7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465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13284.4 / 13369.4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B2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95E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AF0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(-0.001-0.018)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813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06C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62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E09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09D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95D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3BD32F3E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3F6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250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F48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71E2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090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41A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8A40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23F7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60B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3DC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227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0DB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C42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B5C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228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B1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11234D98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DC0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8FEC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234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7FA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6DF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73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667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13287.4 / 13362.9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33E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F8E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2FD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C2F3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535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7D6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ECC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E46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4A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FB0CC9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C4B7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6C1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24DE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75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302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BEC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0.626 / 0.010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565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13276.9 / 13352.4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A58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6D3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0.649 (0.624-0.674)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F7C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(0.005-0.025)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1B6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584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694D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A1A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977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E766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4EC98D7E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9C93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EE7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F66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CC1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531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C8D4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0.626 / 0.010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9C2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13278.0 / 13358.2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BFB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5EF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0.651 (0.625-0.676)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51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(0.006-0.027)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7E5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8286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E8D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B8C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491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A3A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21CE280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8512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C85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8B2D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6C9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D9B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0E5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0.626 / 0.010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08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13281.0 / 13366.0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3B8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048E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0.650 (0.625-0.676)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9CB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(0.006-0.027)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6B91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0E5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1171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5B1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6A7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B3B9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6DF90C1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A4D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14F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133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10F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D1E5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953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B47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53D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03D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4C7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E45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912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1F40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C37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420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7BE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503D11BC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DF2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C65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092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896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3F2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D5C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426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13287.4 / 13362.9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70E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B837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6A2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DE9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EF8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6F9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B566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35D8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280A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62523E05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010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859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E6C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741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3012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6B7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0.623 / 0.007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323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13284.5 / 13359.9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A4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005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0.647 (0.622-0.673)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0E5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 (0.006-0.020)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329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7E52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2DB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9E6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052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EB8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2C4C60C0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AC9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646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4C5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5E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F48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800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0.623 / 0.007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F7D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13285.8 / 13366.0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D23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16F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0.648 (0.622-0.673)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9C6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(0.007-0.021)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0E3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D011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E80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F64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B46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6D1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4BCCC458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D67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5FD4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6ADB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2AD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83F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908F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BA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13290.2 / 13375.1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953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AD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C1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(0.001-0.017)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2DF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622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5E8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65E9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750C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F5A6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78CEAB2E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6703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32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8246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DF6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F60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3201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AB7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124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DDF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39D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DF5D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874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227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E754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BC0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5A7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635F9BC3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9B34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D69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1C9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CB6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C62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061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A41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13287.4 / 13362.9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CCF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2029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D4C0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E8D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AF76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60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E0CF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EAD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797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3F4A06D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6F1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08CD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8A93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A14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643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F64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0.627 / 0.011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397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13271.9 / 13347.4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908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4B5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0.651 (0.626-0.677)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09F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(0.006-0.028)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B87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D6FC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FC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56CB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747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736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251578F4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9410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512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471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DEE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DB8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020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0.628 / 0.012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138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13271.1 / 13351.3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63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3BE4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0.654 (0.629-0.680)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DBE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(0.009-0.032)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7734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0AE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282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519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951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81DD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25387FC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7A7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6DE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65B7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D8E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EB0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1E6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C5F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13288.8 / 13373.7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FB3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CC8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B78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(0.001-0.017)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6EF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70A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CC6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62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57AF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470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7971AA7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50B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8AE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3958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FC2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C55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29D6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3D9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34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D87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83C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CCF4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3978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29F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AE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798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54C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52E3E41F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B46B8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40B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126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056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35E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362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AEE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13287.4 / 13362.9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2B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9DF9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B1C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CE9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4CC4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00E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ED49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2FEB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F37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1B33D8A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B5F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49C9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A74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578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94BB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FB1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0.622 / 0.006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5F1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13284.7 / 13360.2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CD5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797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0.645 (0.620-0.671)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0BD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(0.005-0.018)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1CD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CDFD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C25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DBF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F4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508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9BBD0BE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56E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EAF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3F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05D9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8194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D3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0.622 / 0.006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B7D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13286.0 / 13366.2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DB4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DD1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0.646 (0.620-0.671)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4E5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(0.005-0.019)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F410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7AD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805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5FB7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FE0A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479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5CDBA05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CC6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B1C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CD9F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C3B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AB72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A8D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0.629 / 0.012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B13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13270.7 / 13355.6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6B6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B2C0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0.658 (0.633-0.684)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DA13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(0.011-0.038)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252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77D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382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657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CE2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281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6E3EE946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7F1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8E59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D72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4407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C30B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E150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A20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FAD8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005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207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DE30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BAA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105B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27B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9C87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2EEA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09F79A05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1ABA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D0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BB9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62F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3C5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B9F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3B98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13289.7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E0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AA2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387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(0.003-0.014)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F5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8142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D4D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E9D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FB2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9C4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1C7E463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C3CBC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CD5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899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12C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B42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E77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65A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13290.5 / 13366.0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5798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2A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(0.616-0.667)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978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4C11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789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D3A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CAFC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D8E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27B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66AF3D3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C790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C8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EECA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AA4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E3B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AE8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B49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13291.6 / 13371.8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C1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3CC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44F0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(0.003-0.015)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7CC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34E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25E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BA3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176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3A6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ED478CF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5587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87D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6239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85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9A1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AC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246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13378.0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4DC6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B3B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0.641 (0.615-0.666)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7F4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(0.000-0.014)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723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05B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112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97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E1C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13C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7C349064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AA4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FD9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FF9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111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32C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06C8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4D6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498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66C3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6A9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513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C7E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A42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48D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F9F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4C7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0DD78F5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BD62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80E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51B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C319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BA89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374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610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13289.7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237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C10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803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(0.003-0.014)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CA6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AF34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2F0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209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EDFB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1FA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699CA366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A5835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7BB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7DD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CA0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81B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DBA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0.619 / 0.002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F80E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13289.6 / 13365.0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9A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92B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(0.616-0.667)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01F1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6D01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199A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14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3CD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2EB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FABD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2F2F1A5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A7FC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845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2C6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C58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01A2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826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0.619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108E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13289.3 / 13369.5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D59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3A1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0.646 (0.620-0.671)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255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(0.005-0.019)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FDA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EF61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C08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C3D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080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FF1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45E1AC8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26A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B20F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3070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1A6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B08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198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0.622 / 0.006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FBE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13288.4 / 13373.3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3C46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575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0.645 (0.620-0.671)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B4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(0.003-0.020)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C37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A327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834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7DA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5C9B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C3A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4AAECD4E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010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2D91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43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DC6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66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C57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2FD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29C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0C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F2A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2580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7FF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B94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03B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E42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75E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4AA41B8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097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F281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479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221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36F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25B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E6F5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13289.7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F4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CE9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276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(0.003-0.014)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113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5EF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70D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27F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781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68B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59CBD748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62B5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5D5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2D8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5B3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B0B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B840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E16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13290.3 / 13365.8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8125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793B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0.641 (0.616-0.667)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22C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(0.003-0.012)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B4A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E477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3E5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98E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439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C22F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5EE698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8F36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68E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5E2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461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02C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E87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FD8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13290.3 / 13370.5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D9F2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3C91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0.645 (0.619-0.670)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12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(0.005-0.017)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33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D98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A025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867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EDE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56C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18BBCFB2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7210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925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6827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916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BA2F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3087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2EA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13289.7 / 13374.7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B69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B78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(0.616-0.667)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8A37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(-0.000-0.016)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271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CF9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35D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6C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DAE8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3250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1D547BC2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E25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3D9C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4FF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781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364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AE1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4D2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1DFC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A5A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A9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FA1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F31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B7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E7E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2CD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9FC7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76B711ED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8ED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D894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E5EF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4E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5C2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E1B2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6CB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13289.7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D8D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F6C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4D1F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(0.003-0.014)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2EBD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594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525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4E8A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89BD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3F9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6B110803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5517C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7B9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654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9D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7DC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8BE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E45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13289.7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887B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D5B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0.641 (0.616-0.667)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A62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 (0.002-0.013)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BA2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99C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459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B39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5E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90F4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465D5B24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2951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29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169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BBD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9D1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DDEA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0C0B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13288.1 / 13368.3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84D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B7D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0.648 (0.622-0.673)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CC8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(0.006-0.021)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19D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62E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D13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3F9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2B7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C2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E57E20A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5F7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A237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8C4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9A7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0A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1F1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5A2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13295.1 / 13380.0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CB2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D7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0.640 (0.614-0.665)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A28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(0.000-0.011)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5F59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2206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B05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628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903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2B5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34CD1705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EEA0A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4BA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1F38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7A3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8B6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CF9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1A90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934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2A4B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ACA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C16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88D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AF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A9D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54F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7FB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78E4BF4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73F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6C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BE4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3A2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C4C3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25A1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C2E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13289.7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C57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0A3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0.643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BC0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(0.003-0.014)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79B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360F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A28E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83B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0FD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15B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351B5FA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6FB9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AF6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5E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9E3B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3C1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6923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0.617 / 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E9A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13293.4 / 13368.9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91B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85D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0.638 (0.612-0.664)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C38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(0.002-0.007)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F2D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9B0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E6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822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85E6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847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6F63D9B8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436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4BE5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87F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B4A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2CB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B78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0.618 / 0.001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6F6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13291.6 / 13371.8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66E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5983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(0.617-0.668)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D7F7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(0.003-0.014)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DA5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B01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B00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34D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BAF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A94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5D2A563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34B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460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AB2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888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A928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8DC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B85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13289.6 / 13374.5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F1F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CF8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0.644 (0.618-0.669)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5B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(0.002-0.018)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0F1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3BF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155B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F523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08F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FBA7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702EB1F2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948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0CA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8FE7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C45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DFD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F76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C1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38D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AEF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25A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793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3F8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DA57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3972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706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D3B0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1C8E26B2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0026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35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7B0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F8C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3890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983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8A3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13283.2 / 13358.6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64D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50A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0.657 (0.631-0.682)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6B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(0.014-0.031)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4AB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D7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A218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F17E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330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B1C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1AB0A4B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4CF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16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CA9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600D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75F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036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0.619 / 0.003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D4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13288.6 / 13364.1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F8C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82A7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0.644 (0.618-0.669)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BEA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(0.004-0.016)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25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011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8B3E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F91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B3E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DFA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6A24F7EE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115E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0DD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22F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FB9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2B7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751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0.622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FAB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13284.9 / 13365.1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DAC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E3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0.658 (0.633-0.683)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5DC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0.024 (0.016-0.032)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BA1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4BE0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0.161 (0.062-0.220)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AB69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95AA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(0.001-0.009)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AA3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7C5A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75803DE5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05B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C27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E44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1B22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8F1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8BB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0.620 / 0.004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C8D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13289.0 / 13374.0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80C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72D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0.648 (0.623-0.673)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21F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(0.006-0.023)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78D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7E3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0.176 (0.098-0.294)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514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1A4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(0.000-0.006)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0FE5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24AF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CF34956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CED0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2FDB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E31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DA0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F5A0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A8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69F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7D0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65D5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9D4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745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185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7E52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05B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665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EDBE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23370173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582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34D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DF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501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4E8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E9B1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488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13283.2 / 13358.6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B8C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C32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0.657 (0.631-0.682)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9AFE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(0.014-0.031)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82C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9A8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F8C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F86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20C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9E4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37EBCCBB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872F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1D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C368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30B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809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538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0.624 / 0.008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87F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13279.7 / 13355.2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8F1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447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0.652 (0.626-0.677)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36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(0.008-0.027)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112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90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C18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BA1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36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03A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316102C9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5A1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631A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B24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C262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D49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CB1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0.626 / 0.009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F535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13278.2 / 13358.4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62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33C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0.661 (0.636-0.686)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426E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(0.017-0.037)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B06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5D6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0.217 (0.098-0.282)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DAA0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02E2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(0.001-0.008)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439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354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39B26AD6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76D5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1F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FA6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25A3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0BD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963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0.625 / 0.009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AD5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13283.6 / 13368.5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9BC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3FC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0.654 (0.629-0.680)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F3C6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(0.011-0.030)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2A2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98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0.200 (0.029-0.324)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E83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2CB5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(0.001-0.009)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385B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0E8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6C970C68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5AA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B15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D127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ED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532D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E669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C7A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481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403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3C78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986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976F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50B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6BF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C73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3BCF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5B2F05A9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6FEE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F19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121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C8E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86B0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F6A6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203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13283.2 / 13358.6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E2EB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AF4E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0.657 (0.631-0.682)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11A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(0.014-0.031)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3BC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4E22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568D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F93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858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B67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6F9FF37A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76A2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23B7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29C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0D5A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404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CCF1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0.624 / 0.008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101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13283.4 / 13358.9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8E8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DD50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0.651 (0.626-0.676)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68E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(0.010-0.025)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7AD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E36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DD4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765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09F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638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48C51966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FEBA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FF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AA80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263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CC1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72D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0.624 / 0.008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406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13282.6 / 13362.8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575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CDB4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0.659 (0.633-0.684)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99E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(0.016-0.034)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BF0E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EF4E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0.171 (0.085-0.241)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795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80F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(0.002-0.007)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D2D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15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2A5CE645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CAC2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8DF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1F2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9FC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E53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AF63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0.622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8E39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13286.7 / 13371.7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353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323A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0.651 (0.626-0.676)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CEAD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(0.008-0.026)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23E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3714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0.190 (0.128-0.279)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DFD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DBC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(0.001-0.007)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C62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D5F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276116C1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8A57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EBE3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C39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4B04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47B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ADB8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5ACF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859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8C7D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F9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D10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194E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6CA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608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89F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B7A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35C0F6EC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0FAA5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05E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AF0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43B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6BD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F0F7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2A1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13283.2 / 13358.6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5E5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F0E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0.657 (0.631-0.682)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B2A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(0.014-0.031)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FAE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B0C0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EF0C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7FD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D6F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75C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492E7191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1C61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B80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F31B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9B69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455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73B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0.626 / 0.010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7F9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13275.7 / 13351.2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4F8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21FD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0.653 (0.628-0.678)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6A3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(0.009-0.030)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F534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CFC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5A3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951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0F8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A78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5AE6EF59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420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108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785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94D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1BFE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94A4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0.628 / 0.012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E83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13272.2 / 13352.4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65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301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0.665 (0.640-0.690)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E13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(0.020-0.043)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FBD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B18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0.185 (0.085-0.276)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46C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8A0D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(0.002-0.012)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2000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97C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0.137</w:t>
            </w:r>
          </w:p>
        </w:tc>
      </w:tr>
      <w:tr w14:paraId="569B9246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3AF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63A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B4E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87EE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D9C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0765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0.624 / 0.007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8B0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13281.7 / 13366.6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B24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48C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0.654 (0.629-0.679)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E8A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0.020 (0.010-0.031)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FCB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C55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0.192 (0.102-0.269)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C3E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5D0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(0.002-0.009)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0C2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45E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52976D8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87AE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9B55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8A5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B7C3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only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022A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C664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0.616 / 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774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13293.1 / 13363.9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BB2A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4F68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0.634 (0.608-0.659)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CC2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041B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54D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887B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B2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CF4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A3B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</w:t>
            </w:r>
          </w:p>
        </w:tc>
      </w:tr>
      <w:tr w14:paraId="5C7EA152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E6FB0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67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5B24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CABC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ED4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689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4CB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13283.2 / 13358.6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661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7FB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0.657 (0.631-0.682)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06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0.023 (0.014-0.031)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F80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3348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E0C2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A50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78A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C86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440FC447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21D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479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808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25D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BEA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48DB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0.621 / 0.004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C8BC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13287.0 / 13362.5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BF75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911A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0.645 (0.620-0.671)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ABD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(0.006-0.017)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ECF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ABF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85F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BB9A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DC9B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A5C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0.139</w:t>
            </w:r>
          </w:p>
        </w:tc>
      </w:tr>
      <w:tr w14:paraId="0D91CA4D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7B5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AE5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3292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7BA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TyG + nTLP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58C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BFD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0.622 / 0.006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587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13284.5 / 13364.7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8E8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B29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0.656 (0.631-0.681)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D11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(0.014-0.031)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F89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3292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0.153 (0.016-0.251)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641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2E6A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(0.000-0.008)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1AE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7AF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  <w:tr w14:paraId="3F66AF6A">
        <w:trPr>
          <w:cantSplit/>
          <w:jc w:val="center"/>
        </w:trPr>
        <w:tc>
          <w:tcPr>
            <w:tcW w:w="146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DA04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995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8C5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B10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Covariates + joint categories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E8B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223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0.624 / 0.008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34F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13277.3 / 13362.3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D16C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8D57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0.652 (0.627-0.678)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49DD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0.018 (0.007-0.030)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0702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C30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0.258 (0.157-0.316)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42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E65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(0.001-0.008)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B85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38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843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</w:tr>
    </w:tbl>
    <w:p w14:paraId="6FD9D058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Five-year AUC and Brier score use IPCW competing-risk methods. NRI and IDI were computed only for selected cumulative CVD expanded models and are exploratory. LRT compares each expanded model with the covariate-only model. Small absolute changes should not be equated with clinical utility.</w:t>
      </w:r>
    </w:p>
    <w:p w14:paraId="38C708C0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S23.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Exposure-by-log-time tests.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2542"/>
        <w:gridCol w:w="2542"/>
        <w:gridCol w:w="2542"/>
        <w:gridCol w:w="2542"/>
        <w:gridCol w:w="2542"/>
      </w:tblGrid>
      <w:tr w14:paraId="55550C2C">
        <w:trPr>
          <w:cantSplit/>
          <w:tblHeader/>
          <w:jc w:val="center"/>
        </w:trPr>
        <w:tc>
          <w:tcPr>
            <w:tcW w:w="337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1F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21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4AD3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256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FCB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181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3BD2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301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BAE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× log(time) beta</w:t>
            </w:r>
          </w:p>
        </w:tc>
        <w:tc>
          <w:tcPr>
            <w:tcW w:w="21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99A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/ q</w:t>
            </w:r>
          </w:p>
        </w:tc>
      </w:tr>
      <w:tr w14:paraId="672F94B4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3506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0E0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77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152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DEC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F0BA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0.530 / 0.967</w:t>
            </w:r>
          </w:p>
        </w:tc>
      </w:tr>
      <w:tr w14:paraId="4DF92F61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1C4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37C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293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193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AB9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D501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0.958 / 0.986</w:t>
            </w:r>
          </w:p>
        </w:tc>
      </w:tr>
      <w:tr w14:paraId="7F47DA2B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D47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4CDE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481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B5F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992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C6A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0.444 / 0.967</w:t>
            </w:r>
          </w:p>
        </w:tc>
      </w:tr>
      <w:tr w14:paraId="02E6B21B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6930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125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3EC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E39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300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F78F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0.949 / 0.986</w:t>
            </w:r>
          </w:p>
        </w:tc>
      </w:tr>
      <w:tr w14:paraId="034A9435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1016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52C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42A4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90C9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91F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6B4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0.504 / 0.967</w:t>
            </w:r>
          </w:p>
        </w:tc>
      </w:tr>
      <w:tr w14:paraId="7930EEA4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AE5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33B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73B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10B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7246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695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0.275 / 0.927</w:t>
            </w:r>
          </w:p>
        </w:tc>
      </w:tr>
      <w:tr w14:paraId="057D1C0E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11D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23E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7A6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D5C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53B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967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0.395 / 0.967</w:t>
            </w:r>
          </w:p>
        </w:tc>
      </w:tr>
      <w:tr w14:paraId="7CA13ED7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248F4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57B6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B89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14C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6E7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C7C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0.959 / 0.986</w:t>
            </w:r>
          </w:p>
        </w:tc>
      </w:tr>
      <w:tr w14:paraId="198FAF42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80F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0BE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9E56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CBB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96B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-0.090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5AE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0.584 / 0.967</w:t>
            </w:r>
          </w:p>
        </w:tc>
      </w:tr>
      <w:tr w14:paraId="72EC2BE2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11F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7D64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FF47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EF5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C9D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BF8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0.642 / 0.967</w:t>
            </w:r>
          </w:p>
        </w:tc>
      </w:tr>
      <w:tr w14:paraId="2748A99D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2771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DA6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0FC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415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970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-0.101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ABD2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0.529 / 0.967</w:t>
            </w:r>
          </w:p>
        </w:tc>
      </w:tr>
      <w:tr w14:paraId="0350FB96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40A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983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2FB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DD6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E84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D26E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0.830 / 0.986</w:t>
            </w:r>
          </w:p>
        </w:tc>
      </w:tr>
      <w:tr w14:paraId="476632EF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35DF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404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7ED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E87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3AB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777A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0.816 / 0.986</w:t>
            </w:r>
          </w:p>
        </w:tc>
      </w:tr>
      <w:tr w14:paraId="36110043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0308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7C2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EC0C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FF5F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1D5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-0.016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D0D2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0.941 / 0.986</w:t>
            </w:r>
          </w:p>
        </w:tc>
      </w:tr>
      <w:tr w14:paraId="7F1DC5D9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A05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63F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33D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D59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4D82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B502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0.038 / 0.544</w:t>
            </w:r>
          </w:p>
        </w:tc>
      </w:tr>
      <w:tr w14:paraId="610C14F1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496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20B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DA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4B7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F336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0.073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242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0.679 / 0.967</w:t>
            </w:r>
          </w:p>
        </w:tc>
      </w:tr>
      <w:tr w14:paraId="380CDC69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BE9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73D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BC06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45B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71A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EDD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0.049 / 0.544</w:t>
            </w:r>
          </w:p>
        </w:tc>
      </w:tr>
      <w:tr w14:paraId="2E1FE564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262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5891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CD6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96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2CA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5E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0.199 / 0.799</w:t>
            </w:r>
          </w:p>
        </w:tc>
      </w:tr>
      <w:tr w14:paraId="46F770BE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BF46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4FA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739C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3B3F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98DB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B1B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0.219 / 0.799</w:t>
            </w:r>
          </w:p>
        </w:tc>
      </w:tr>
      <w:tr w14:paraId="29F54BEA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A56C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E6DF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1F4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D51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5C1B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99F8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0.911 / 0.986</w:t>
            </w:r>
          </w:p>
        </w:tc>
      </w:tr>
      <w:tr w14:paraId="5E0EB294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482D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AF4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9414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658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C08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E7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0.069 / 0.623</w:t>
            </w:r>
          </w:p>
        </w:tc>
      </w:tr>
      <w:tr w14:paraId="15DD681C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510F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0EBB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7DAC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84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A839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2B9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0.548 / 0.967</w:t>
            </w:r>
          </w:p>
        </w:tc>
      </w:tr>
      <w:tr w14:paraId="27DDE388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7D6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33C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385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40B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98F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A77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0.469 / 0.967</w:t>
            </w:r>
          </w:p>
        </w:tc>
      </w:tr>
      <w:tr w14:paraId="5C340A73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4C4E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063E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15B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4946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26B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56F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0.206 / 0.799</w:t>
            </w:r>
          </w:p>
        </w:tc>
      </w:tr>
      <w:tr w14:paraId="337ACBFF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ADDF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7CAD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13A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947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E0E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F73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0.303 / 0.962</w:t>
            </w:r>
          </w:p>
        </w:tc>
      </w:tr>
      <w:tr w14:paraId="0B60F753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B7E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D79F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DD8C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0D4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E9B1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58B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0.895 / 0.986</w:t>
            </w:r>
          </w:p>
        </w:tc>
      </w:tr>
      <w:tr w14:paraId="1957BD1F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E53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438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105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2F3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F254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E3F2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0.638 / 0.967</w:t>
            </w:r>
          </w:p>
        </w:tc>
      </w:tr>
      <w:tr w14:paraId="5ACE6662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CDB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18B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B2D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3FFB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2D6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-0.022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D88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0.891 / 0.986</w:t>
            </w:r>
          </w:p>
        </w:tc>
      </w:tr>
      <w:tr w14:paraId="4EB5263B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6689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263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D381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27B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8B63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-0.069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166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0.680 / 0.967</w:t>
            </w:r>
          </w:p>
        </w:tc>
      </w:tr>
      <w:tr w14:paraId="70AE7B49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35A6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B10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F232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E11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AFA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0.083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4D8F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0.610 / 0.967</w:t>
            </w:r>
          </w:p>
        </w:tc>
      </w:tr>
      <w:tr w14:paraId="3F6C77C1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06F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7FE9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E974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4FF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DD3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298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0.980 / 0.986</w:t>
            </w:r>
          </w:p>
        </w:tc>
      </w:tr>
      <w:tr w14:paraId="1E6F6172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8A9F3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556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5E9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86AF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5C4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-0.195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2C9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0.384 / 0.967</w:t>
            </w:r>
          </w:p>
        </w:tc>
      </w:tr>
      <w:tr w14:paraId="7ED9E971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A5BC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BAD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92B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0739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38D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0.478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5916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0.544</w:t>
            </w:r>
          </w:p>
        </w:tc>
      </w:tr>
      <w:tr w14:paraId="6B7624A7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5D40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F3DA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C43E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59D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37F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9AE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0.533 / 0.967</w:t>
            </w:r>
          </w:p>
        </w:tc>
      </w:tr>
      <w:tr w14:paraId="331A6E04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3A35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F865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642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3AE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48E0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78F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0.126 / 0.799</w:t>
            </w:r>
          </w:p>
        </w:tc>
      </w:tr>
      <w:tr w14:paraId="40E0C627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612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7A9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23D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507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16C6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E2A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0.391 / 0.967</w:t>
            </w:r>
          </w:p>
        </w:tc>
      </w:tr>
      <w:tr w14:paraId="0FD0A5BC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0174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527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7B3C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F7D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083F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0CF3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0.221 / 0.799</w:t>
            </w:r>
          </w:p>
        </w:tc>
      </w:tr>
      <w:tr w14:paraId="1E2BDBFE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2B31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AD9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953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199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9AE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810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0.976 / 0.986</w:t>
            </w:r>
          </w:p>
        </w:tc>
      </w:tr>
      <w:tr w14:paraId="712F99B8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DF67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F118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39E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D33F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8DD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D21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0.133 / 0.799</w:t>
            </w:r>
          </w:p>
        </w:tc>
      </w:tr>
      <w:tr w14:paraId="293DCEDC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5053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1719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7DA7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43B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425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1AA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0.774 / 0.986</w:t>
            </w:r>
          </w:p>
        </w:tc>
      </w:tr>
      <w:tr w14:paraId="01B57180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017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22F7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7E90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28D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08E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C94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0.415 / 0.967</w:t>
            </w:r>
          </w:p>
        </w:tc>
      </w:tr>
      <w:tr w14:paraId="7E6FFF26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E7C0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6E6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BFC0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D8A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4,420/827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E1E6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9189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0.172 / 0.799</w:t>
            </w:r>
          </w:p>
        </w:tc>
      </w:tr>
      <w:tr w14:paraId="7B1EBDF6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62B11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349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5D4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35D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DCB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F68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0.222 / 0.799</w:t>
            </w:r>
          </w:p>
        </w:tc>
      </w:tr>
      <w:tr w14:paraId="2094DB2E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2C07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570A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0DB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58B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8B0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51B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0.921 / 0.986</w:t>
            </w:r>
          </w:p>
        </w:tc>
      </w:tr>
      <w:tr w14:paraId="7566B9A0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A77E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48E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8EA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834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8B83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0FF3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0.976 / 0.986</w:t>
            </w:r>
          </w:p>
        </w:tc>
      </w:tr>
      <w:tr w14:paraId="2345901C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1E6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35AA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058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B041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E576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180E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0.755 / 0.986</w:t>
            </w:r>
          </w:p>
        </w:tc>
      </w:tr>
      <w:tr w14:paraId="0A51FFB6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323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E8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E64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17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4536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-0.089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20A1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0.588 / 0.967</w:t>
            </w:r>
          </w:p>
        </w:tc>
      </w:tr>
      <w:tr w14:paraId="06CC1BCB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AC6F1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5B2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8D40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2920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4,411/571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773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364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0.655 / 0.967</w:t>
            </w:r>
          </w:p>
        </w:tc>
      </w:tr>
      <w:tr w14:paraId="3A103495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C580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57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847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D429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CA3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285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0.986 / 0.986</w:t>
            </w:r>
          </w:p>
        </w:tc>
      </w:tr>
      <w:tr w14:paraId="44998C9F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75B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7DE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A51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2CA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2FD9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-0.106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196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0.629 / 0.967</w:t>
            </w:r>
          </w:p>
        </w:tc>
      </w:tr>
      <w:tr w14:paraId="3EC36187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191B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C932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940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357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A6D3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0.483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24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0.544</w:t>
            </w:r>
          </w:p>
        </w:tc>
      </w:tr>
      <w:tr w14:paraId="660F40CC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83A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72E4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9819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6103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FF48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B8F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0.575 / 0.967</w:t>
            </w:r>
          </w:p>
        </w:tc>
      </w:tr>
      <w:tr w14:paraId="6CFA28DA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3186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BA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8EF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50E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DD5D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0.395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209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0.050 / 0.544</w:t>
            </w:r>
          </w:p>
        </w:tc>
      </w:tr>
      <w:tr w14:paraId="7151414E">
        <w:trPr>
          <w:cantSplit/>
          <w:jc w:val="center"/>
        </w:trPr>
        <w:tc>
          <w:tcPr>
            <w:tcW w:w="337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C29BF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DD55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256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621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B7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4,414/328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605F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0.195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CD3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0.214 / 0.799</w:t>
            </w:r>
          </w:p>
        </w:tc>
      </w:tr>
    </w:tbl>
    <w:p w14:paraId="2098A610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The product between exposure and log follow-up time tests time-varying effects. P/q gives nominal and table-wide BH-FDR values.</w:t>
      </w:r>
    </w:p>
    <w:p w14:paraId="68AB4FA1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S24.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Multiple-imputation sensitivity analyses.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</w:tblGrid>
      <w:tr w14:paraId="0435A05A">
        <w:trPr>
          <w:cantSplit/>
          <w:tblHeader/>
          <w:jc w:val="center"/>
        </w:trPr>
        <w:tc>
          <w:tcPr>
            <w:tcW w:w="217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E3B9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 window</w:t>
            </w:r>
          </w:p>
        </w:tc>
        <w:tc>
          <w:tcPr>
            <w:tcW w:w="140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C3BB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Outcome</w:t>
            </w:r>
          </w:p>
        </w:tc>
        <w:tc>
          <w:tcPr>
            <w:tcW w:w="164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CA28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Exposure</w:t>
            </w:r>
          </w:p>
        </w:tc>
        <w:tc>
          <w:tcPr>
            <w:tcW w:w="182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3D4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Contrast</w:t>
            </w:r>
          </w:p>
        </w:tc>
        <w:tc>
          <w:tcPr>
            <w:tcW w:w="116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D7B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N/events</w:t>
            </w:r>
          </w:p>
        </w:tc>
        <w:tc>
          <w:tcPr>
            <w:tcW w:w="173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87D9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Missing participants</w:t>
            </w:r>
          </w:p>
        </w:tc>
        <w:tc>
          <w:tcPr>
            <w:tcW w:w="145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DBF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Max missing, %</w:t>
            </w:r>
          </w:p>
        </w:tc>
        <w:tc>
          <w:tcPr>
            <w:tcW w:w="6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7DA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m</w:t>
            </w:r>
          </w:p>
        </w:tc>
        <w:tc>
          <w:tcPr>
            <w:tcW w:w="164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3660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Pooled HR (95% CI)</w:t>
            </w:r>
          </w:p>
        </w:tc>
        <w:tc>
          <w:tcPr>
            <w:tcW w:w="137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C0D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/ q</w:t>
            </w:r>
          </w:p>
        </w:tc>
      </w:tr>
      <w:tr w14:paraId="228FC038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A2C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AF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9F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58E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18C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4CFB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EA3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40CB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6F0E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(1.03-1.17)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FF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</w:tr>
      <w:tr w14:paraId="4143BA8F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B528D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EA5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FD26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AE2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1AE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A10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B91E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EDD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EB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14C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0.027 / 0.055</w:t>
            </w:r>
          </w:p>
        </w:tc>
      </w:tr>
      <w:tr w14:paraId="0B2299F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F08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E15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0F14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98C1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3B1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3440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0310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542F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68CE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(1.08-1.23)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B32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588B018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4D7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685D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374A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C4C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831A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F9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ED32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741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F995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(1.04-1.17)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FCB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63C4985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13E9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1845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981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E43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849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A50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31F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463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3DC9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(1.10-1.25)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A20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94F5FA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6BF6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3F30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967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82C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9C76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377D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3D9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7B2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D05C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(1.03-1.15)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23F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0.010</w:t>
            </w:r>
          </w:p>
        </w:tc>
      </w:tr>
      <w:tr w14:paraId="04EB377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80160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2E5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43C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813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E80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434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DA8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2BF2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786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(1.11-1.88)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FF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0.020</w:t>
            </w:r>
          </w:p>
        </w:tc>
      </w:tr>
      <w:tr w14:paraId="2ED424F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BDAF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C679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E5E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BC5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7BC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E48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ADF3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63E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66F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0.95 (0.70-1.28)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FCA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0.722 / 0.777</w:t>
            </w:r>
          </w:p>
        </w:tc>
      </w:tr>
      <w:tr w14:paraId="6427896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EAB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33D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7C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C01F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BE5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2C7B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D1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FB03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AE8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(1.12-1.51)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926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56B38A3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1EE1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A9A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EBD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AD3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DA36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6B6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D1F5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9C5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F91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(0.98-1.48)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2D8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 / 0.110</w:t>
            </w:r>
          </w:p>
        </w:tc>
      </w:tr>
      <w:tr w14:paraId="71CC278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6E3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FCF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817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B77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538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117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A1F7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1A7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5B56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(0.82-1.26)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3B81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0.899 / 0.918</w:t>
            </w:r>
          </w:p>
        </w:tc>
      </w:tr>
      <w:tr w14:paraId="081152C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2B7F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DB4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E86E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6BE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66F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146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A54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596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AFF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(1.18-1.67)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B9D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2649BDC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CD42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B98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9C9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037C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DDE6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7EA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CB2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30E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64EE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(0.99-1.53)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DD74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0.063 / 0.101</w:t>
            </w:r>
          </w:p>
        </w:tc>
      </w:tr>
      <w:tr w14:paraId="7429EFF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90631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6F3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FC8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937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92D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BC53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D27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E3AA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3EE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(0.95-1.47)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2DC4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0.134 / 0.197</w:t>
            </w:r>
          </w:p>
        </w:tc>
      </w:tr>
      <w:tr w14:paraId="47ECB77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C23D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95E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E0CB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68B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FDE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F33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E5B7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FED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112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1.29 (1.09-1.52)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A9D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0.010</w:t>
            </w:r>
          </w:p>
        </w:tc>
      </w:tr>
      <w:tr w14:paraId="31EA964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85B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5F7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98B0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F14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061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A79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704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8982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E3E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(1.04-1.56)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65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0.046</w:t>
            </w:r>
          </w:p>
        </w:tc>
      </w:tr>
      <w:tr w14:paraId="6307CA3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6D49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0EC7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EFA5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E96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03E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76F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A684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A9E9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B58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(0.99-1.50)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A601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0.061 / 0.098</w:t>
            </w:r>
          </w:p>
        </w:tc>
      </w:tr>
      <w:tr w14:paraId="1F9A6D0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B5D5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BD7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8CEA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821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AE91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937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687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333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F449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(1.13-1.61)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4EB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0.005</w:t>
            </w:r>
          </w:p>
        </w:tc>
      </w:tr>
      <w:tr w14:paraId="3D6B534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834A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C523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18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59F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D6E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6B02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F138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974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2A5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(1.19-1.88)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CB4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2D4C6528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2AF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0189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8E8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15BB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2F6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EB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880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C3D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FAAF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 (0.65-1.13)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1D0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0.269 / 0.341</w:t>
            </w:r>
          </w:p>
        </w:tc>
      </w:tr>
      <w:tr w14:paraId="2A1FC20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5E8C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3AB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7C2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7CD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AEB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54A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A93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E60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F6A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(1.21-1.65)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4704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04B33F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505D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9B75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0146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98A1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848F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8DB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FAB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0EC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511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6488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0.039</w:t>
            </w:r>
          </w:p>
        </w:tc>
      </w:tr>
      <w:tr w14:paraId="11F8D2D8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7950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169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476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155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25C5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021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BFF2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D7FD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F6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7F30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0.046 / 0.080</w:t>
            </w:r>
          </w:p>
        </w:tc>
      </w:tr>
      <w:tr w14:paraId="627CD05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A95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EA8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EE5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09B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6FE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ECA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D6D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886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242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266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 / 0.032</w:t>
            </w:r>
          </w:p>
        </w:tc>
      </w:tr>
      <w:tr w14:paraId="51566B7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054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0CD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F54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78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BEF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B6D6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5AB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9CA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648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(1.01-1.14)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18EA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0.041</w:t>
            </w:r>
          </w:p>
        </w:tc>
      </w:tr>
      <w:tr w14:paraId="16BE333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456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00EC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05C2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3E4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A71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0422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0E9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05E5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4007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CD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 / 0.025</w:t>
            </w:r>
          </w:p>
        </w:tc>
      </w:tr>
      <w:tr w14:paraId="52146FC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3AC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5CEF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7C70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BD2C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FC92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D67F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C9D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77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242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(0.98-1.10)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0E4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0.208 / 0.275</w:t>
            </w:r>
          </w:p>
        </w:tc>
      </w:tr>
      <w:tr w14:paraId="01E2413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EE7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FEF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0F0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BD8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0AF6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9686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507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0EF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288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(1.08-1.86)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614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0.028</w:t>
            </w:r>
          </w:p>
        </w:tc>
      </w:tr>
      <w:tr w14:paraId="22CC190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52A2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E6D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97E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E1A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235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26F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982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3044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C3B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(1.00-1.69)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B36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0.088</w:t>
            </w:r>
          </w:p>
        </w:tc>
      </w:tr>
      <w:tr w14:paraId="27FFFA1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2F65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637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E284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EF3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2C3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425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201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3F7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784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(0.98-1.33)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0FD9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0.093 / 0.142</w:t>
            </w:r>
          </w:p>
        </w:tc>
      </w:tr>
      <w:tr w14:paraId="3D37789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816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2D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CCD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532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A57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92B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0D4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7CD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B888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(1.10-1.65)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152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</w:tr>
      <w:tr w14:paraId="32B8EF1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9D3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A65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85A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B13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90B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0A89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93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94AA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C03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(0.92-1.41)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3C6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0.225 / 0.294</w:t>
            </w:r>
          </w:p>
        </w:tc>
      </w:tr>
      <w:tr w14:paraId="3D79F1C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F36B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5BF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A15B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7DF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1E9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3764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5C4E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709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6815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(1.09-1.57)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1EDD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4B071F1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8B66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9E5E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5385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CBB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202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3997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18FE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E969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637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(1.10-1.67)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4C8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</w:tr>
      <w:tr w14:paraId="18B8B48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FC9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D00C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9308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FA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3AF3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08E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4CDA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408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C375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(0.94-1.45)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A36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0.174 / 0.235</w:t>
            </w:r>
          </w:p>
        </w:tc>
      </w:tr>
      <w:tr w14:paraId="20C0173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9A488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476D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3D38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642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317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75C0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4B07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04C8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205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(1.05-1.48)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7073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0.029</w:t>
            </w:r>
          </w:p>
        </w:tc>
      </w:tr>
      <w:tr w14:paraId="7C66674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8250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0DB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A14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525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147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66A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246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F9E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5F7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(1.00-1.50)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24B3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0.046 / 0.080</w:t>
            </w:r>
          </w:p>
        </w:tc>
      </w:tr>
      <w:tr w14:paraId="6AB3BF4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625E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456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B97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44B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C33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A1C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8C8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8BA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619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(0.94-1.42)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9D9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0.169 / 0.234</w:t>
            </w:r>
          </w:p>
        </w:tc>
      </w:tr>
      <w:tr w14:paraId="1971F1C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D652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124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3682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076F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BEFE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0687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8CD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7D9A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61A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(1.03-1.49)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AF35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0.022 / 0.046</w:t>
            </w:r>
          </w:p>
        </w:tc>
      </w:tr>
      <w:tr w14:paraId="62D5EA0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B02F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FB0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FD75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EFF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20E4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530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72B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BE4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51C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(1.13-1.80)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7955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0.010</w:t>
            </w:r>
          </w:p>
        </w:tc>
      </w:tr>
      <w:tr w14:paraId="0997667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54E2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5B4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38B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74C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BC8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BAE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758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A038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0699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(0.93-1.54)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228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0.159 / 0.224</w:t>
            </w:r>
          </w:p>
        </w:tc>
      </w:tr>
      <w:tr w14:paraId="09DFA08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4D3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135A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A2E8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DA4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17E0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820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AE3E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B3EF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A71B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(1.02-1.41)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B90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0.028 / 0.056</w:t>
            </w:r>
          </w:p>
        </w:tc>
      </w:tr>
      <w:tr w14:paraId="1221149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73D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15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2F3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CC8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ABFC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9E5A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7FE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6D4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9DAC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(1.06-1.22)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72A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0451FF4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FBF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587F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993D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854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A237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9D25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3C9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692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542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(1.02-1.17)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B6C1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0.016 / 0.038</w:t>
            </w:r>
          </w:p>
        </w:tc>
      </w:tr>
      <w:tr w14:paraId="7E85B98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716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B77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FE3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652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C9B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0B6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63F5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CCE8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3CE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(1.08-1.23)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E8C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4A42405F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853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10D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A2A2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751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F46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D139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F77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187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710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(1.05-1.19)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B50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0FBC29A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FBE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62FD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B26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9C03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DE1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79A9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10CC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9D3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D24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(1.09-1.25)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90D6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C4FF84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DD2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14A9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6C2F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82C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7859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6C97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6752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A3C9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076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(1.02-1.15)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FA8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0.021</w:t>
            </w:r>
          </w:p>
        </w:tc>
      </w:tr>
      <w:tr w14:paraId="55295D1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890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A9C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27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E18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5AB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71D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EA14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1707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E79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(0.97-1.60)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B4C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0.081 / 0.125</w:t>
            </w:r>
          </w:p>
        </w:tc>
      </w:tr>
      <w:tr w14:paraId="610F78E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7F92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DB1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788E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F88D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BE3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C9A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EF0D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E3DF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6D2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(0.94-1.55)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19A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0.144 / 0.209</w:t>
            </w:r>
          </w:p>
        </w:tc>
      </w:tr>
      <w:tr w14:paraId="395A7DEF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100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3A04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1C0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755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D42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BAF2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189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BF1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003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1.30 (1.11-1.52)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E31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63FE3BF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19BD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A556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35691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F3D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60E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3E5E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A31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663B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9E0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(0.95-1.44)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196D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0.149 / 0.213</w:t>
            </w:r>
          </w:p>
        </w:tc>
      </w:tr>
      <w:tr w14:paraId="5F36952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31D44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12D5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BB5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ED4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BF3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687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823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8C2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E1A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(0.86-1.33)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D5A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0.572 / 0.625</w:t>
            </w:r>
          </w:p>
        </w:tc>
      </w:tr>
      <w:tr w14:paraId="4CADE37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CA6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9755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64A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2FE7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0C9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9CA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482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5EC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2AA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(1.18-1.67)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5D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0.001</w:t>
            </w:r>
          </w:p>
        </w:tc>
      </w:tr>
      <w:tr w14:paraId="37A27B5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2AEA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600C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362A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5AB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D60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05D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132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50F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2481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(0.99-1.53)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561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0.059 / 0.095</w:t>
            </w:r>
          </w:p>
        </w:tc>
      </w:tr>
      <w:tr w14:paraId="79AB2B9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FAF6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747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73F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BDB6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2888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710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3666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D287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998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(0.89-1.41)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C9B0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0.321 / 0.387</w:t>
            </w:r>
          </w:p>
        </w:tc>
      </w:tr>
      <w:tr w14:paraId="22D7244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840DD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A2D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43C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157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E3F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831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D36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0215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5068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(1.17-1.64)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B828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3BFB4D3C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C8EC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6E14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1ED1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D009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D18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321B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A4F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959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E58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(1.04-1.57)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3A0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 / 0.041</w:t>
            </w:r>
          </w:p>
        </w:tc>
      </w:tr>
      <w:tr w14:paraId="417BE3E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DAA8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35A1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7C1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BFB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B21D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213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805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59B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3EE3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(0.92-1.42)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63A6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0.216 / 0.283</w:t>
            </w:r>
          </w:p>
        </w:tc>
      </w:tr>
      <w:tr w14:paraId="03840FF8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17B5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21D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ECAE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67A2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1EC1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BBC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ABD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176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ED38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1.47 (1.23-1.76)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FA01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480594C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8BFB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576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3D9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6461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670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2FCB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29A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630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5D9D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(1.09-1.73)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D3F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0.021</w:t>
            </w:r>
          </w:p>
        </w:tc>
      </w:tr>
      <w:tr w14:paraId="3BEF462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3AA3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85D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6DB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1388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EB56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9D7D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1BB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EEA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1CD5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0.92 (0.70-1.21)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AD28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0.550 / 0.608</w:t>
            </w:r>
          </w:p>
        </w:tc>
      </w:tr>
      <w:tr w14:paraId="3A18460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79BC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7BDE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CVD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28EA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3CA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765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4,676/886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E057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0EA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6B6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D03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(1.22-1.69)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73D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18DCD37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44CE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7F6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B6B7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95F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AF67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D2D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1BAE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7950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800C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1.06 (0.98-1.15)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8948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0.164 / 0.228</w:t>
            </w:r>
          </w:p>
        </w:tc>
      </w:tr>
      <w:tr w14:paraId="4E3D5B5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1241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A5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ACD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E27B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51C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B88F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41D0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75C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1E6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009D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0.343 / 0.410</w:t>
            </w:r>
          </w:p>
        </w:tc>
      </w:tr>
      <w:tr w14:paraId="09B79A7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8B1FB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9F1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478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4C4F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FDD4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D01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832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76F3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D4D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5DFB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0.017</w:t>
            </w:r>
          </w:p>
        </w:tc>
      </w:tr>
      <w:tr w14:paraId="2B662EE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FEFD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1D9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7D2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56A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DE7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67D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253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2C1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A37F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(1.00-1.16)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F473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0.067 / 0.106</w:t>
            </w:r>
          </w:p>
        </w:tc>
      </w:tr>
      <w:tr w14:paraId="29687AE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7D93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536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CFC7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5C8E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071E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08F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B64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AEDB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9B92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E226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37B69EA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7D7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EE96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2657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883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673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BD3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A003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E80A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40A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(0.98-1.13)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F6E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0.185 / 0.247</w:t>
            </w:r>
          </w:p>
        </w:tc>
      </w:tr>
      <w:tr w14:paraId="7F72C15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458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597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FFD2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B55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8A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D26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4C1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56A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AF22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1.41 (1.03-1.93)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DE6C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0.061</w:t>
            </w:r>
          </w:p>
        </w:tc>
      </w:tr>
      <w:tr w14:paraId="37F7CE2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AA868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B26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09E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D2EF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86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627D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3B62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BAD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2F2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(0.72-1.46)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27C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0.881 / 0.905</w:t>
            </w:r>
          </w:p>
        </w:tc>
      </w:tr>
      <w:tr w14:paraId="402573D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35E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B17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33A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4DE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9EA7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D34A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C552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598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9188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1.26 (1.05-1.51)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8BF5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0.030</w:t>
            </w:r>
          </w:p>
        </w:tc>
      </w:tr>
      <w:tr w14:paraId="0715CE07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B85C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4AB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6590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B64B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507B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7127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3152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DD0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9D9E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(0.84-1.38)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BDB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0.568 / 0.624</w:t>
            </w:r>
          </w:p>
        </w:tc>
      </w:tr>
      <w:tr w14:paraId="6663F4E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0CD2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733E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775A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6F3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E51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0A44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A7C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969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0B1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(0.80-1.32)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45DB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0.837 / 0.874</w:t>
            </w:r>
          </w:p>
        </w:tc>
      </w:tr>
      <w:tr w14:paraId="4C661437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40494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332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09E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AB9B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14BB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35DB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210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C9F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703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(1.04-1.56)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E379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0.046</w:t>
            </w:r>
          </w:p>
        </w:tc>
      </w:tr>
      <w:tr w14:paraId="5F24EC5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AAE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B8B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7CB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A84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14AC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031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DC31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A665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DB2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(0.87-1.47)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21B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0.360 / 0.420</w:t>
            </w:r>
          </w:p>
        </w:tc>
      </w:tr>
      <w:tr w14:paraId="296DF08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FE63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C748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D22F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84E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C6BB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1B9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7A3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E22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79A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(0.84-1.43)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C85B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0.488 / 0.549</w:t>
            </w:r>
          </w:p>
        </w:tc>
      </w:tr>
      <w:tr w14:paraId="2D8DEA1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5E08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ADB8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963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FC5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69F4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7973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9414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D32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C0C7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(1.02-1.51)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01C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0.061</w:t>
            </w:r>
          </w:p>
        </w:tc>
      </w:tr>
      <w:tr w14:paraId="35C45BE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09D7D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1945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DF2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03D7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02B3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59C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22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FAE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5CE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(0.88-1.44)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8DF6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0.351 / 0.415</w:t>
            </w:r>
          </w:p>
        </w:tc>
      </w:tr>
      <w:tr w14:paraId="144E837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FC8AA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B582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1349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D1FD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C228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C325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DAD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095C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5A50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(0.90-1.47)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8BD6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0.266 / 0.340</w:t>
            </w:r>
          </w:p>
        </w:tc>
      </w:tr>
      <w:tr w14:paraId="79A2499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6DB4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B30C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82A6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78B3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7F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2813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24F9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56BD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4AE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(1.01-1.53)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745F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0.040 / 0.073</w:t>
            </w:r>
          </w:p>
        </w:tc>
      </w:tr>
      <w:tr w14:paraId="7690965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4564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DF9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B15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1151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6938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4678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A94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85D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029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(1.14-1.98)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5936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0.012</w:t>
            </w:r>
          </w:p>
        </w:tc>
      </w:tr>
      <w:tr w14:paraId="1075DD8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A733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F49E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A0D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2F3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154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4B6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D642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345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D81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0.87 (0.62-1.22)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C793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0.422 / 0.486</w:t>
            </w:r>
          </w:p>
        </w:tc>
      </w:tr>
      <w:tr w14:paraId="465EB20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CE7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B93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9D29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037C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8F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A37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FA6A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8E4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0A06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1.37 (1.14-1.65)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F55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0.005</w:t>
            </w:r>
          </w:p>
        </w:tc>
      </w:tr>
      <w:tr w14:paraId="0E154A07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E5F8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6B26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7EC3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1355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21A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BDB7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49D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5AA0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D03F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4D0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0.318 / 0.385</w:t>
            </w:r>
          </w:p>
        </w:tc>
      </w:tr>
      <w:tr w14:paraId="45B9F50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2669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109C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372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9E5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55D8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877D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615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39DE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91A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(0.95-1.12)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01D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0.506 / 0.566</w:t>
            </w:r>
          </w:p>
        </w:tc>
      </w:tr>
      <w:tr w14:paraId="26554A0C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B00C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1250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968A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970F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C55B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A73F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24E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9D8C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637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(0.99-1.17)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6C49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0.071 / 0.110</w:t>
            </w:r>
          </w:p>
        </w:tc>
      </w:tr>
      <w:tr w14:paraId="5402BC78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C0A4D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E6AC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F153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ADD8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9654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F12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DB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5CA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4FB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(0.98-1.13)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70B2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0.173 / 0.235</w:t>
            </w:r>
          </w:p>
        </w:tc>
      </w:tr>
      <w:tr w14:paraId="267D9C6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352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70F9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4C9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8CF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1E4F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EB2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219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DFA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11CC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1.08 (1.00-1.17)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654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0.088</w:t>
            </w:r>
          </w:p>
        </w:tc>
      </w:tr>
      <w:tr w14:paraId="3E1E284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4E33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D05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BBE9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5CFE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580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CC5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AA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3075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ADBA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1.01 (0.93-1.09)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521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0.853 / 0.884</w:t>
            </w:r>
          </w:p>
        </w:tc>
      </w:tr>
      <w:tr w14:paraId="0C095A0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3D6AC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393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4E1D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5D7D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ECD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70A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0759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62A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BEE2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(0.92-1.77)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1DF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0.147 / 0.212</w:t>
            </w:r>
          </w:p>
        </w:tc>
      </w:tr>
      <w:tr w14:paraId="7C5D971F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D90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0C2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2781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4BEF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64D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9B96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A8BF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A178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9BD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1.07 (0.77-1.49)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4D9C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0.683 / 0.742</w:t>
            </w:r>
          </w:p>
        </w:tc>
      </w:tr>
      <w:tr w14:paraId="16A5880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3FE6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2B8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7D8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617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75F9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48C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3D0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313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1453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1.03 (0.86-1.23)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1EF5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0.763 / 0.811</w:t>
            </w:r>
          </w:p>
        </w:tc>
      </w:tr>
      <w:tr w14:paraId="580736C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8ABD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1524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9CA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6B1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6E3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F4C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72C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5A6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A281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1.28 (1.01-1.62)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ADE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0.044 / 0.078</w:t>
            </w:r>
          </w:p>
        </w:tc>
      </w:tr>
      <w:tr w14:paraId="0260ABD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B6E3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65C1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C63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9F8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7FC5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9AFC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003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CA0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D015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 (0.75-1.26)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4F38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0.856 / 0.884</w:t>
            </w:r>
          </w:p>
        </w:tc>
      </w:tr>
      <w:tr w14:paraId="1199C89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310D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2A8F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63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B729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BFAD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31DB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CCF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35AF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BA9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(0.95-1.45)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2D8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0.140 / 0.205</w:t>
            </w:r>
          </w:p>
        </w:tc>
      </w:tr>
      <w:tr w14:paraId="634D8B0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20C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F3EE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34B2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1153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5BA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C421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8632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277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371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(1.03-1.68)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6D2D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0.030 / 0.061</w:t>
            </w:r>
          </w:p>
        </w:tc>
      </w:tr>
      <w:tr w14:paraId="11C1038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CD9D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6B47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8A7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B33E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E30D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2114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9BA7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C03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4DD3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(0.81-1.36)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EA3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0.733 / 0.782</w:t>
            </w:r>
          </w:p>
        </w:tc>
      </w:tr>
      <w:tr w14:paraId="0D54669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8BC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69C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8D9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176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115D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E5B2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465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A7D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2995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(0.91-1.36)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A7D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0.310 / 0.380</w:t>
            </w:r>
          </w:p>
        </w:tc>
      </w:tr>
      <w:tr w14:paraId="4ADBEFA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2DFE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587A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8FD7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57C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19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C5D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4D84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098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E342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(0.97-1.56)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7638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0.084 / 0.129</w:t>
            </w:r>
          </w:p>
        </w:tc>
      </w:tr>
      <w:tr w14:paraId="1ACB973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DECC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9CB3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E75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84E1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E56E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F936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AA94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38F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314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(0.81-1.33)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456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0.771 / 0.814</w:t>
            </w:r>
          </w:p>
        </w:tc>
      </w:tr>
      <w:tr w14:paraId="667455F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A186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4E7A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DF7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EEC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379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1D77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C3C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C27F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C0EE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(0.91-1.40)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4E0C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0.277 / 0.346</w:t>
            </w:r>
          </w:p>
        </w:tc>
      </w:tr>
      <w:tr w14:paraId="1DF7ADB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DDB8D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9EE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517C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F3EF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A1BD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516D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721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B25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3B7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(1.08-1.87)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3F49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0.028</w:t>
            </w:r>
          </w:p>
        </w:tc>
      </w:tr>
      <w:tr w14:paraId="1BE2035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8F56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25C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569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02C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D606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4D9D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E81D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7BC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72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(0.73-1.37)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C9A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0.984 / 0.999</w:t>
            </w:r>
          </w:p>
        </w:tc>
      </w:tr>
      <w:tr w14:paraId="67BF301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FFF90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6D6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2D79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398D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5038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ADA5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D355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B37C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6B2B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1.10 (0.91-1.34)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0CB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0.312 / 0.380</w:t>
            </w:r>
          </w:p>
        </w:tc>
      </w:tr>
      <w:tr w14:paraId="00B60EB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DAF6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F0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BD0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D814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5C66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78A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7D7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FD9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9946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1.11 (1.02-1.20)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E4E1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0.015 / 0.036</w:t>
            </w:r>
          </w:p>
        </w:tc>
      </w:tr>
      <w:tr w14:paraId="751CC70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9A5F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613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C2B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DB8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2206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517C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510B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677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54F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(0.96-1.13)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121A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0.345 / 0.410</w:t>
            </w:r>
          </w:p>
        </w:tc>
      </w:tr>
      <w:tr w14:paraId="1DBA761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EC2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61B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7C7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1BF2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BD2B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415A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7AF1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0EC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63BA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(1.04-1.22)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B698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</w:tr>
      <w:tr w14:paraId="005217D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C63E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41E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43C8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13BC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D9A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EB1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8D9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F60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F39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(1.01-1.18)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0400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0.032 / 0.061</w:t>
            </w:r>
          </w:p>
        </w:tc>
      </w:tr>
      <w:tr w14:paraId="2C03C08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85A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BCA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74A3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3C99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613A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E6BF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EC9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4A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CC9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(1.07-1.26)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7220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4F4EF80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D31FB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3A0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93B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5AF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FFA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9F45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87AD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74BF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DB2D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1.04 (0.97-1.12)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BCB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0.290 / 0.359</w:t>
            </w:r>
          </w:p>
        </w:tc>
      </w:tr>
      <w:tr w14:paraId="795DF0B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B040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A4F1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7CF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7C33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2A7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FD5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B6B6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8C53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4B7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1.22 (0.90-1.64)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3F7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0.200 / 0.266</w:t>
            </w:r>
          </w:p>
        </w:tc>
      </w:tr>
      <w:tr w14:paraId="553612D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92F3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6BE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694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279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997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F8F2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A9D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4079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ACBB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(1.08-1.92)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D5F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0.029</w:t>
            </w:r>
          </w:p>
        </w:tc>
      </w:tr>
      <w:tr w14:paraId="1C5E6428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162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6C64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D77C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E73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485D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DB00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123E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011F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D7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(1.03-1.50)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E456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0.052</w:t>
            </w:r>
          </w:p>
        </w:tc>
      </w:tr>
      <w:tr w14:paraId="6D387E6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07F4B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244E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732C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86B9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127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602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E25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67C8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CB1B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(0.77-1.29)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979A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0.999 / 0.999</w:t>
            </w:r>
          </w:p>
        </w:tc>
      </w:tr>
      <w:tr w14:paraId="6FF5DFE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2BEE2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AD3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DAC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90E5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4D6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4FF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87A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B18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044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(0.81-1.36)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4AB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0.723 / 0.777</w:t>
            </w:r>
          </w:p>
        </w:tc>
      </w:tr>
      <w:tr w14:paraId="3F71FBC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7ABF0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6BC4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185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2068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D8BA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17F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441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7377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A595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1.31 (1.07-1.61)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1778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0.024</w:t>
            </w:r>
          </w:p>
        </w:tc>
      </w:tr>
      <w:tr w14:paraId="237E341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C59A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553A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74E0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621D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C3E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4CDD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408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D1C4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6698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(0.90-1.52)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20C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0.240 / 0.311</w:t>
            </w:r>
          </w:p>
        </w:tc>
      </w:tr>
      <w:tr w14:paraId="6EAF473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1DA6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C0A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1F9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E3E2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856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6D35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83E7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4B0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EF4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(0.89-1.52)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4C8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0.276 / 0.346</w:t>
            </w:r>
          </w:p>
        </w:tc>
      </w:tr>
      <w:tr w14:paraId="0F3DD8E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2C87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A5D6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7AA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E38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FB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FD05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6013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CDB7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5E58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1.34 (1.10-1.64)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2F55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0.014</w:t>
            </w:r>
          </w:p>
        </w:tc>
      </w:tr>
      <w:tr w14:paraId="0829E95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1E529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026F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5646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9E9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D5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4A9E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61F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CCC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EA5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(0.93-1.53)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EF4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0.164 / 0.228</w:t>
            </w:r>
          </w:p>
        </w:tc>
      </w:tr>
      <w:tr w14:paraId="6B00798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FAD87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66A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BD1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453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3E1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955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FA33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436A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9F32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(0.90-1.49)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0B66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0.250 / 0.321</w:t>
            </w:r>
          </w:p>
        </w:tc>
      </w:tr>
      <w:tr w14:paraId="63ECE9E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DFE75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A46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53A9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2E8D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D32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1EB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97C7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7704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B910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(1.14-1.74)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5D1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0.007</w:t>
            </w:r>
          </w:p>
        </w:tc>
      </w:tr>
      <w:tr w14:paraId="5944B95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C2F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E22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2ABC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722A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B155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51ED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286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8A68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93D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(1.01-1.76)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241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0.042 / 0.075</w:t>
            </w:r>
          </w:p>
        </w:tc>
      </w:tr>
      <w:tr w14:paraId="4DC2594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058D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CA3F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D77E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8545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811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428E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1F1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1947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A5B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(0.73-1.38)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A473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0.998 / 0.999</w:t>
            </w:r>
          </w:p>
        </w:tc>
      </w:tr>
      <w:tr w14:paraId="6CD324F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8A86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C77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Heart disease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042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1472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D82C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4,666/614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EE2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1132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3EFA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D1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(1.16-1.70)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2F3C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36210F87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DAB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C0D4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CC27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860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CF7D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CA65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142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5C2D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CC6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(1.08-1.32)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5EE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3A7398C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DEF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E09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D4B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233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DCDF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F2B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A9F3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4B5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C4B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(1.06-1.30)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23A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0.010</w:t>
            </w:r>
          </w:p>
        </w:tc>
      </w:tr>
      <w:tr w14:paraId="23F8892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61FC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BE59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3FA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244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41A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0E05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027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D67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C91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1.25 (1.13-1.38)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DAAF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6F045D0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1224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16A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56B0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396F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619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8928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552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2088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0AE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1.18 (1.08-1.28)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B1F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7FE772D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926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779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63C54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1B2A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AE7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EDE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B049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E15D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E2EC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1.24 (1.13-1.37)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7946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73A1A42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D15F3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B66E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00EA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FDDB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631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3EC2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2C74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66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BA4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(1.06-1.23)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DA31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0.003</w:t>
            </w:r>
          </w:p>
        </w:tc>
      </w:tr>
      <w:tr w14:paraId="3F64C3E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0F830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A82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F549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95A2A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A8F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291F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8E64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28823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32E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1.27 (0.82-1.99)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9CE0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0.285 / 0.354</w:t>
            </w:r>
          </w:p>
        </w:tc>
      </w:tr>
      <w:tr w14:paraId="5399613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D2A1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DD4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D6FC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044B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DCD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2D3E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10A2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0BCF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592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 (0.51-1.40)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52BFB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0.511 / 0.568</w:t>
            </w:r>
          </w:p>
        </w:tc>
      </w:tr>
      <w:tr w14:paraId="38BBE9F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63E1E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C4EA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1A56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2CF5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5C34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0CA4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1107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4255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058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1.43 (1.13-1.82)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3F5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0.012</w:t>
            </w:r>
          </w:p>
        </w:tc>
      </w:tr>
      <w:tr w14:paraId="1ADB394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568F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CCD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B115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EE22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AFA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F0E2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30BF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268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F106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(1.10-2.14)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A068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0.011 / 0.028</w:t>
            </w:r>
          </w:p>
        </w:tc>
      </w:tr>
      <w:tr w14:paraId="69150F7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6AB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D56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091E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26E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6D37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9DB1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2D7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759D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B153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1.05 (0.72-1.52)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15A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0.806 / 0.846</w:t>
            </w:r>
          </w:p>
        </w:tc>
      </w:tr>
      <w:tr w14:paraId="350E34F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B938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E0CF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C92E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6FB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326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950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9304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4977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CE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1.82 (1.37-2.41)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0D8F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586E91B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D231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595D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C32B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15EE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36A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87C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53F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67E4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4266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(1.06-2.12)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CEC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0.021 / 0.045</w:t>
            </w:r>
          </w:p>
        </w:tc>
      </w:tr>
      <w:tr w14:paraId="3110E55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4FEF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BEBA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2EF2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A03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4472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0038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39B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805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D31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(0.93-1.90)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F23F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0.119 / 0.178</w:t>
            </w:r>
          </w:p>
        </w:tc>
      </w:tr>
      <w:tr w14:paraId="6321693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D329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3B3F1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4C36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4558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D514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757A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FE41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9EF1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9DE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1.55 (1.18-2.04)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C99B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4AAF83B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F191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F9E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D6F7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5DB1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EE42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F8DB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7154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E2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E8E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1.85 (1.33-2.59)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7E9C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66F7459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96807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E8B4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DFE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A045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0194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D404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D9D8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6D51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9C28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(1.01-2.04)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B46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0.045 / 0.079</w:t>
            </w:r>
          </w:p>
        </w:tc>
      </w:tr>
      <w:tr w14:paraId="65995D5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06E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ED94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184C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F99B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E68FE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8D28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5254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D73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8C1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1.88 (1.39-2.53)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F143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3386307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BA3BB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79A3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4CC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D56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FB3D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03F4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C236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C90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656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1.54 (1.05-2.23)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5025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0.025 / 0.052</w:t>
            </w:r>
          </w:p>
        </w:tc>
      </w:tr>
      <w:tr w14:paraId="500B732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66EA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D90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A33B1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2DE7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B07D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079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3AB2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28C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8BCB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0.80 (0.50-1.28)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189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0.354 / 0.416</w:t>
            </w:r>
          </w:p>
        </w:tc>
      </w:tr>
      <w:tr w14:paraId="1C035A8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67D5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2011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13D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BFD0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B409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F9E0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E75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BBB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E240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2508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1.60 (1.25-2.06)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C56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13E1ACD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E328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C7B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068F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0E2F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2670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5916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71F5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BBE7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5548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(1.05-1.31)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6B76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 / 0.013</w:t>
            </w:r>
          </w:p>
        </w:tc>
      </w:tr>
      <w:tr w14:paraId="3D63EDE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236A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9C0D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F4A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4368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FDBC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355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6C3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2030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94C4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1.16 (1.04-1.30)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3AF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0.021</w:t>
            </w:r>
          </w:p>
        </w:tc>
      </w:tr>
      <w:tr w14:paraId="24D60B2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DEB32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92A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EAF1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2D0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7F47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2B8D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5852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DABA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0A2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(1.01-1.24)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A9E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0.036 / 0.068</w:t>
            </w:r>
          </w:p>
        </w:tc>
      </w:tr>
      <w:tr w14:paraId="7AFE1E6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DF3D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3B3F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57D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D36D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DBF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C2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117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2CD5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10CD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1.12 (1.03-1.23)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042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0.025</w:t>
            </w:r>
          </w:p>
        </w:tc>
      </w:tr>
      <w:tr w14:paraId="6E795BE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42D1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9D3A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E11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ABE3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4139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03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721E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740A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CF45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1.13 (1.02-1.26)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064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0.017 / 0.038</w:t>
            </w:r>
          </w:p>
        </w:tc>
      </w:tr>
      <w:tr w14:paraId="595E5F0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B25F9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3934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B92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6264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0054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D3BA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613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EE9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B05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1.09 (1.00-1.18)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E442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0.093</w:t>
            </w:r>
          </w:p>
        </w:tc>
      </w:tr>
      <w:tr w14:paraId="1386647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019C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31B6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6D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99839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74A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5A7F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8C9B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E203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CA3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1.76 (1.15-2.69)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AD2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0.009 / 0.025</w:t>
            </w:r>
          </w:p>
        </w:tc>
      </w:tr>
      <w:tr w14:paraId="0CC2E87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3CCD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6804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0B9D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AD9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EAE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E0F8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466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8554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C6A9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1.84 (1.23-2.75)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647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 / 0.011</w:t>
            </w:r>
          </w:p>
        </w:tc>
      </w:tr>
      <w:tr w14:paraId="06D19FE9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6919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A42D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1AD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EB11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E89F2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C5E5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5F91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0A3F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D6B2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(1.12-1.85)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6140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0.014</w:t>
            </w:r>
          </w:p>
        </w:tc>
      </w:tr>
      <w:tr w14:paraId="08BE27F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60D8B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EF55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CF9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9BE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0C27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5F1F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075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FB64B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381E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(1.00-1.96)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C57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0.052 / 0.088</w:t>
            </w:r>
          </w:p>
        </w:tc>
      </w:tr>
      <w:tr w14:paraId="75CF221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B80B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50CB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532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247D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DF83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ED7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71519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FA81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49F6B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(1.03-2.02)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615A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 / 0.064</w:t>
            </w:r>
          </w:p>
        </w:tc>
      </w:tr>
      <w:tr w14:paraId="1E03246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D8BB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8D9E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E9DE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7BC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1101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0EF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AAA7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64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E2F0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1.63 (1.22-2.19)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3C0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0.005</w:t>
            </w:r>
          </w:p>
        </w:tc>
      </w:tr>
      <w:tr w14:paraId="787DE6F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727A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966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1D9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8CC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F27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8E6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C03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0B38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E3E1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(1.02-2.06)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EF23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0.037 / 0.068</w:t>
            </w:r>
          </w:p>
        </w:tc>
      </w:tr>
      <w:tr w14:paraId="1D4DBDE0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8FDA6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3FA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707D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C51E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E81C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B926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36ABC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2867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F783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1.35 (0.94-1.94)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2134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0.099 / 0.149</w:t>
            </w:r>
          </w:p>
        </w:tc>
      </w:tr>
      <w:tr w14:paraId="62BCC03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3AAC1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4186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494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0FD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6306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0B0A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97EE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09A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D68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1.62 (1.23-2.14)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F57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  <w:tr w14:paraId="46FFCDA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37A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61EC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368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195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C3A9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520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4BB3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D01A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6DFA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1.17 (0.83-1.64)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109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0.378 / 0.438</w:t>
            </w:r>
          </w:p>
        </w:tc>
      </w:tr>
      <w:tr w14:paraId="28FE911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D814A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8C5F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3A0BA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6D2F5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CCA4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5B7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CC2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CAD5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BCCD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1.38 (0.99-1.92)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DEB2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 / 0.093</w:t>
            </w:r>
          </w:p>
        </w:tc>
      </w:tr>
      <w:tr w14:paraId="3F12A2A3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AB34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6D2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035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AAAF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3787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3AF7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4797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184E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872E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1.50 (1.12-2.01)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D9E7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0.007 / 0.021</w:t>
            </w:r>
          </w:p>
        </w:tc>
      </w:tr>
      <w:tr w14:paraId="35B8A4ED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787D5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DC8F4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F4F6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C898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877CE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468D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E7C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7CA7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8952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1.36 (0.92-2.02)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64D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0.125 / 0.187</w:t>
            </w:r>
          </w:p>
        </w:tc>
      </w:tr>
      <w:tr w14:paraId="3917359F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5BEC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2F124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38E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B13E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7B2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389F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593C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55B8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2397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1.51 (1.03-2.22)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45F8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0.034 / 0.064</w:t>
            </w:r>
          </w:p>
        </w:tc>
      </w:tr>
      <w:tr w14:paraId="2DCA4B4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5589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EE04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8631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A2F8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176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A5A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7E9C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B5D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460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1.45 (1.12-1.87)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A80B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 / 0.016</w:t>
            </w:r>
          </w:p>
        </w:tc>
      </w:tr>
      <w:tr w14:paraId="03FB800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96ECE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6A74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D34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index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E60B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ABB7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621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2B3A5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E1BC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D5F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1.20 (1.07-1.33)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824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266E6677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4E9D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F368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FDD7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AIP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5C8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2156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82C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9CA5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F70E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19A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(1.07-1.33)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DC40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497D0D7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B901B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7FEF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D217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Non-HDL-C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9CBA0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464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3A9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F311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BA71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4DA9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1.21 (1.09-1.34)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A228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065FAB9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EF44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16848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8E5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FA08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064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2888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6467A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D36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5D8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1.19 (1.08-1.31)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B5D8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5A5A5EB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F3A00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E69E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5CB2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CRI-II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6392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C6E8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F956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D4B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5ECB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D339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1.23 (1.11-1.36)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868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&lt;0.001</w:t>
            </w:r>
          </w:p>
        </w:tc>
      </w:tr>
      <w:tr w14:paraId="0FBB02B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E750F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1BE6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AA0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LCI per 1 SD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95D0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Per 1-SD increment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62E6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AC42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47AB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E722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51D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1.14 (1.05-1.24)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70BE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7D2D016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9A9A3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3B1A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BB668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3D60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3E7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BB6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9C854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213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FE6C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1.33 (0.90-1.96)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87E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0.158 / 0.224</w:t>
            </w:r>
          </w:p>
        </w:tc>
      </w:tr>
      <w:tr w14:paraId="009980A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5DB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EAA7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ACB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734C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34DA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CB7D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4C094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BCC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ACE8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0.71 (0.43-1.16)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F8C5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0.171 / 0.235</w:t>
            </w:r>
          </w:p>
        </w:tc>
      </w:tr>
      <w:tr w14:paraId="2B890078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451FF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8242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2B55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AIP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FA25E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83F1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FBC9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113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AE1D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949BB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1.48 (1.15-1.90)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B43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0.002 / 0.010</w:t>
            </w:r>
          </w:p>
        </w:tc>
      </w:tr>
      <w:tr w14:paraId="67ED4F25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88CA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3104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129D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138A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BB617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2AD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0002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4D0B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1A8A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1.44 (1.03-2.01)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5A98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0.031 / 0.061</w:t>
            </w:r>
          </w:p>
        </w:tc>
      </w:tr>
      <w:tr w14:paraId="2136836A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0E0E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34A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294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DF6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A43C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4B14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EB5B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DA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1077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(0.80-1.64)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E87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0.451 / 0.516</w:t>
            </w:r>
          </w:p>
        </w:tc>
      </w:tr>
      <w:tr w14:paraId="0E714A2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BC27C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98FB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AD53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Non-HDL-C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42CA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508D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6362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3A35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4EE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B68E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1.58 (1.19-2.09)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DD7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385632CB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1E7AB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C41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7FA23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8C3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4DC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5659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886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894B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36EF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1.42 (1.01-2.00)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8969E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0.047 / 0.080</w:t>
            </w:r>
          </w:p>
        </w:tc>
      </w:tr>
      <w:tr w14:paraId="278FCE64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D6868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2085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0456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426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86DE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86111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6BEE0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863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F55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1.00 (0.68-1.48)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7A3C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0.994 / 0.999</w:t>
            </w:r>
          </w:p>
        </w:tc>
      </w:tr>
      <w:tr w14:paraId="4C48139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409C1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1A9C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F8B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2EBE0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31DC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28868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17B5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FDA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F63D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1.57 (1.20-2.07)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6FAE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 / 0.006</w:t>
            </w:r>
          </w:p>
        </w:tc>
      </w:tr>
      <w:tr w14:paraId="40BB350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8AF4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8C35E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F7F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574F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CBBE5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1A78B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828CF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754D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88D8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(1.14-2.21)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BB91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0.006 / 0.019</w:t>
            </w:r>
          </w:p>
        </w:tc>
      </w:tr>
      <w:tr w14:paraId="0B0590D1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BBBD8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BD02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C3A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254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E026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1EE1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192E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CFA36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9230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1.15 (0.80-1.65)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C6AC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0.460 / 0.523</w:t>
            </w:r>
          </w:p>
        </w:tc>
      </w:tr>
      <w:tr w14:paraId="331F1656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34A2D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224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058C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CRI-II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940B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2891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D0DD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65B4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9BB8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B6BB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1.75 (1.30-2.34)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4F64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0.002</w:t>
            </w:r>
          </w:p>
        </w:tc>
      </w:tr>
      <w:tr w14:paraId="33FE6E77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DFFBE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B701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73BE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AF83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Low-High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13C7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E251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CEFCC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83FD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7ACB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(1.11-2.28)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3686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0.012 / 0.029</w:t>
            </w:r>
          </w:p>
        </w:tc>
      </w:tr>
      <w:tr w14:paraId="08DF3302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789DF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82CC0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9A0F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3FAE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High-Low vs reference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27E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DD22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329F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C0E49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5FEF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0.84 (0.54-1.33)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A669A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0.468 / 0.530</w:t>
            </w:r>
          </w:p>
        </w:tc>
      </w:tr>
      <w:tr w14:paraId="4409ACEE">
        <w:trPr>
          <w:cantSplit/>
          <w:jc w:val="center"/>
        </w:trPr>
        <w:tc>
          <w:tcPr>
            <w:tcW w:w="217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A7C4A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2011-2015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EB19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Stroke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F09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TyG + LCI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9976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High-High vs reference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B4D9F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4,669/348</w:t>
            </w:r>
          </w:p>
        </w:tc>
        <w:tc>
          <w:tcPr>
            <w:tcW w:w="173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AA5E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255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ABE9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2.96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BAEE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FE68A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1.59 (1.22-2.06)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140C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 / 0.004</w:t>
            </w:r>
          </w:p>
        </w:tc>
      </w:tr>
    </w:tbl>
    <w:p w14:paraId="3890DE17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Notes: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Primary analyses used complete cases. Five imputed datasets were used because maximum missingness for any single covariate was 2.98%. Follow-up time and event status were predictors but were not imputed; results were pooled with Rubin's rules.</w:t>
      </w:r>
    </w:p>
    <w:p w14:paraId="6372E453">
      <w:pPr>
        <w:keepNext/>
        <w:pageBreakBefore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 xml:space="preserve">Supplementary Table S25. </w:t>
      </w: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Characteristics of included and excluded participants from the classifiable CKM cohort.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2542"/>
        <w:gridCol w:w="2542"/>
        <w:gridCol w:w="2542"/>
        <w:gridCol w:w="2542"/>
        <w:gridCol w:w="2542"/>
        <w:gridCol w:w="792"/>
      </w:tblGrid>
      <w:tr w14:paraId="1361B3CD">
        <w:trPr>
          <w:cantSplit/>
          <w:tblHeader/>
          <w:jc w:val="center"/>
        </w:trPr>
        <w:tc>
          <w:tcPr>
            <w:tcW w:w="407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849E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Characteristic</w:t>
            </w:r>
          </w:p>
        </w:tc>
        <w:tc>
          <w:tcPr>
            <w:tcW w:w="238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F3AF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Level</w:t>
            </w:r>
          </w:p>
        </w:tc>
        <w:tc>
          <w:tcPr>
            <w:tcW w:w="243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D5B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Overall</w:t>
            </w:r>
          </w:p>
        </w:tc>
        <w:tc>
          <w:tcPr>
            <w:tcW w:w="243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6AF5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Excluded</w:t>
            </w:r>
          </w:p>
        </w:tc>
        <w:tc>
          <w:tcPr>
            <w:tcW w:w="243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97DA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Included</w:t>
            </w:r>
          </w:p>
        </w:tc>
        <w:tc>
          <w:tcPr>
            <w:tcW w:w="134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C70A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szCs w:val="24"/>
              </w:rPr>
              <w:t>P value</w:t>
            </w:r>
          </w:p>
        </w:tc>
        <w:tc>
          <w:tcPr>
            <w:tcW w:w="792" w:type="dxa"/>
          </w:tcPr>
          <w:p w14:paraId="275B9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SMD</w:t>
            </w:r>
          </w:p>
        </w:tc>
      </w:tr>
      <w:tr w14:paraId="32D90081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FAC8E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Age, years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425C3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083DE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62.11 ± 8.66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DF1B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62.91 ± 9.34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6B93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61.74 ± 8.30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7CA7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792" w:type="dxa"/>
          </w:tcPr>
          <w:p w14:paraId="7107B5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0.132</w:t>
            </w:r>
          </w:p>
        </w:tc>
      </w:tr>
      <w:tr w14:paraId="092909FA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2A63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Body mass index, kg/m2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82D2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AF24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23.59 ± 3.62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1402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23.36 ± 3.70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80E7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23.69 ± 3.58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230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792" w:type="dxa"/>
          </w:tcPr>
          <w:p w14:paraId="354E24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0.091</w:t>
            </w:r>
          </w:p>
        </w:tc>
      </w:tr>
      <w:tr w14:paraId="2D93D48C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4DE0A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Waist circumference, cm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1E48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964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85.75 ± 10.29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0196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85.58 ± 10.47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9B3D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85.83 ± 10.20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2949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0.366</w:t>
            </w:r>
          </w:p>
        </w:tc>
        <w:tc>
          <w:tcPr>
            <w:tcW w:w="792" w:type="dxa"/>
          </w:tcPr>
          <w:p w14:paraId="441A63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0.024</w:t>
            </w:r>
          </w:p>
        </w:tc>
      </w:tr>
      <w:tr w14:paraId="45EFCEAF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AA0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Sleep duration, hours/day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2B9B9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B082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7.06 ± 2.16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D6242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7.03 ± 2.16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787DD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7.08 ± 2.16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ABAD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0.341</w:t>
            </w:r>
          </w:p>
        </w:tc>
        <w:tc>
          <w:tcPr>
            <w:tcW w:w="792" w:type="dxa"/>
          </w:tcPr>
          <w:p w14:paraId="16627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0.023</w:t>
            </w:r>
          </w:p>
        </w:tc>
      </w:tr>
      <w:tr w14:paraId="02D43920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50B8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Systolic blood pressure, mmHg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1359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9E88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127.61 ± 20.08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69C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127.78 ± 20.48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248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127.53 ± 19.90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B89E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0.632</w:t>
            </w:r>
          </w:p>
        </w:tc>
        <w:tc>
          <w:tcPr>
            <w:tcW w:w="792" w:type="dxa"/>
          </w:tcPr>
          <w:p w14:paraId="357B0B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0.012</w:t>
            </w:r>
          </w:p>
        </w:tc>
      </w:tr>
      <w:tr w14:paraId="03787E98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0A5D4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Diastolic blood pressure, mmHg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575D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B36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75.11 ± 11.66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699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75.03 ± 11.85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1734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75.14 ± 11.57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3A00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0.733</w:t>
            </w:r>
          </w:p>
        </w:tc>
        <w:tc>
          <w:tcPr>
            <w:tcW w:w="792" w:type="dxa"/>
          </w:tcPr>
          <w:p w14:paraId="7FDA0E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0.009</w:t>
            </w:r>
          </w:p>
        </w:tc>
      </w:tr>
      <w:tr w14:paraId="012E5A45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A3E2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Total cholesterol, mg/dL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430B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785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184.49 ± 36.18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1D96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183.74 ± 36.73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1A8A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184.85 ± 35.91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6C6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0.253</w:t>
            </w:r>
          </w:p>
        </w:tc>
        <w:tc>
          <w:tcPr>
            <w:tcW w:w="792" w:type="dxa"/>
          </w:tcPr>
          <w:p w14:paraId="5FC579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0.031</w:t>
            </w:r>
          </w:p>
        </w:tc>
      </w:tr>
      <w:tr w14:paraId="0D21A46A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4F7A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Triglycerides, mg/dL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6E362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3913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112.39 (81.42, 166.37)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BD6F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107.08 (80.53, 161.06)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1F37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115.04 (82.30, 168.14)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74C6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0.004</w:t>
            </w:r>
          </w:p>
        </w:tc>
        <w:tc>
          <w:tcPr>
            <w:tcW w:w="792" w:type="dxa"/>
          </w:tcPr>
          <w:p w14:paraId="5C4182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559CF1D1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6813C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HDL-C, mg/dL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2A6AC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284F5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50.19 (43.24, 58.30)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49A4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50.58 (43.63, 58.30)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A08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50.19 (43.24, 57.92)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CC0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0.406</w:t>
            </w:r>
          </w:p>
        </w:tc>
        <w:tc>
          <w:tcPr>
            <w:tcW w:w="792" w:type="dxa"/>
          </w:tcPr>
          <w:p w14:paraId="094DD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68EAAB4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09268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LDL-C, mg/dL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E2A16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mean ± SD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7066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102.76 ± 28.81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3AAD0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102.65 ± 29.46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77C1D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102.82 ± 28.50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B916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0.829</w:t>
            </w:r>
          </w:p>
        </w:tc>
        <w:tc>
          <w:tcPr>
            <w:tcW w:w="792" w:type="dxa"/>
          </w:tcPr>
          <w:p w14:paraId="124F50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0.006</w:t>
            </w:r>
          </w:p>
        </w:tc>
      </w:tr>
      <w:tr w14:paraId="53EA769A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6423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Fasting plasma glucose, mg/dL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B0AC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AE33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95.50 (88.29, 106.31)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3ECF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95.50 (88.29, 106.31)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CEF4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95.50 (88.29, 106.31)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6AEEE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0.289</w:t>
            </w:r>
          </w:p>
        </w:tc>
        <w:tc>
          <w:tcPr>
            <w:tcW w:w="792" w:type="dxa"/>
          </w:tcPr>
          <w:p w14:paraId="60A1A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25732333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442F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HbA1c, %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D2B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2574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23A0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BB4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5.80 (5.50, 6.10)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E3D07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0.216</w:t>
            </w:r>
          </w:p>
        </w:tc>
        <w:tc>
          <w:tcPr>
            <w:tcW w:w="792" w:type="dxa"/>
          </w:tcPr>
          <w:p w14:paraId="377278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06EB44EA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2CC1C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White blood cell count, 10^9/L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5781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9DC2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(4.77, 6.87)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B0CAB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(4.79, 6.90)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105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5.70 (4.75, 6.84)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414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0.491</w:t>
            </w:r>
          </w:p>
        </w:tc>
        <w:tc>
          <w:tcPr>
            <w:tcW w:w="792" w:type="dxa"/>
          </w:tcPr>
          <w:p w14:paraId="23B061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6423924C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619B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High-sensitivity C-reactive protein, mg/L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11EF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018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(0.80, 2.60)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F067F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(0.70, 2.60)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FB3DB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1.40 (0.80, 2.60)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D876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0.637</w:t>
            </w:r>
          </w:p>
        </w:tc>
        <w:tc>
          <w:tcPr>
            <w:tcW w:w="792" w:type="dxa"/>
          </w:tcPr>
          <w:p w14:paraId="5BA5A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4C910D04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3E424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eGFR, mL/min/1.73 m2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BA87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4A6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92.62 (81.83, 99.58)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8B1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92.31 (81.10, 99.47)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9141C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92.87 (82.21, 99.65)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3BB2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0.057</w:t>
            </w:r>
          </w:p>
        </w:tc>
        <w:tc>
          <w:tcPr>
            <w:tcW w:w="792" w:type="dxa"/>
          </w:tcPr>
          <w:p w14:paraId="34018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730C6AC4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FDB52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Framingham 10-year general CVD risk, %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E25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C0C59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13.50 (6.79, 24.50)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A0BE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14.19 (7.22, 25.93)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49D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13.19 (6.53, 23.89)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2708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0.001</w:t>
            </w:r>
          </w:p>
        </w:tc>
        <w:tc>
          <w:tcPr>
            <w:tcW w:w="792" w:type="dxa"/>
          </w:tcPr>
          <w:p w14:paraId="5B50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05BE7F50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C0C21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TyG index (2011)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1D99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50922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 (8.21, 9.02)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36AA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8.59 (8.23, 8.99)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3FB1C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8.57 (8.21, 9.02)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335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0.858</w:t>
            </w:r>
          </w:p>
        </w:tc>
        <w:tc>
          <w:tcPr>
            <w:tcW w:w="792" w:type="dxa"/>
          </w:tcPr>
          <w:p w14:paraId="5589B0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4E22D725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0F27B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AIP (2011), log10 molar ratio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C55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730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-0.04 (-0.24, 0.19)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9F5F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-0.05 (-0.26, 0.16)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1772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-0.04 (-0.24, 0.19)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93FC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0.226</w:t>
            </w:r>
          </w:p>
        </w:tc>
        <w:tc>
          <w:tcPr>
            <w:tcW w:w="792" w:type="dxa"/>
          </w:tcPr>
          <w:p w14:paraId="19671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53B78DB5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885C7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Antecedent non-HDL-C (2011), mg/dL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E81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069DA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 (115.21, 163.53)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C30F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138.40 (112.50, 167.98)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48D28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137.63 (115.21, 163.15)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912B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0.625</w:t>
            </w:r>
          </w:p>
        </w:tc>
        <w:tc>
          <w:tcPr>
            <w:tcW w:w="792" w:type="dxa"/>
          </w:tcPr>
          <w:p w14:paraId="0E66C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5B69F46A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C1C9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 (2011)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5639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395A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3.81 (3.07, 4.74)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24E1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3.74 (3.03, 4.68)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4A07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3.82 (3.08, 4.75)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9C122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0.402</w:t>
            </w:r>
          </w:p>
        </w:tc>
        <w:tc>
          <w:tcPr>
            <w:tcW w:w="792" w:type="dxa"/>
          </w:tcPr>
          <w:p w14:paraId="1CEDE5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69492E40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FA58F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CRI-II (2011)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BADD8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2814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2.32 (1.75, 2.96)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DC57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2.29 (1.68, 3.07)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B879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2.33 (1.76, 2.95)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16AA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0.702</w:t>
            </w:r>
          </w:p>
        </w:tc>
        <w:tc>
          <w:tcPr>
            <w:tcW w:w="792" w:type="dxa"/>
          </w:tcPr>
          <w:p w14:paraId="0F2F0F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77AB347E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17C8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Antecedent LCI (2011), (mmol/L)^2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117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536D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13.21 (7.31, 24.38)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52332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12.44 (7.13, 24.73)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AADD7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13.25 (7.33, 24.30)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6CFD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0.458</w:t>
            </w:r>
          </w:p>
        </w:tc>
        <w:tc>
          <w:tcPr>
            <w:tcW w:w="792" w:type="dxa"/>
          </w:tcPr>
          <w:p w14:paraId="3CDE85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313F94BB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CE625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TyG index (2015)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F836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77A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8.61 (8.25, 9.07)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50714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8.58 (8.23, 9.06)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95C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8.62 (8.26, 9.08)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6A9F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0.045</w:t>
            </w:r>
          </w:p>
        </w:tc>
        <w:tc>
          <w:tcPr>
            <w:tcW w:w="792" w:type="dxa"/>
          </w:tcPr>
          <w:p w14:paraId="3801DB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21144E53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2D697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AIP (2015), log10 molar ratio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8E25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497A2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-0.01 (-0.19, 0.19)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FD09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-0.03 (-0.19, 0.17)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71DD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-0.00 (-0.18, 0.21)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E34F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0.010</w:t>
            </w:r>
          </w:p>
        </w:tc>
        <w:tc>
          <w:tcPr>
            <w:tcW w:w="792" w:type="dxa"/>
          </w:tcPr>
          <w:p w14:paraId="711F1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45C4E16E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4B80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Landmark non-HDL-C (2015), mg/dL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95D3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CF8D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129.73 (109.27, 152.51)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BC5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128.57 (107.34, 152.12)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7896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130.12 (110.04, 152.90)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5E455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0.102</w:t>
            </w:r>
          </w:p>
        </w:tc>
        <w:tc>
          <w:tcPr>
            <w:tcW w:w="792" w:type="dxa"/>
          </w:tcPr>
          <w:p w14:paraId="057D2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158046F0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70B4E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 (2015)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D766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E216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3.60 (3.06, 4.20)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91C9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3.57 (3.03, 4.16)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1A1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3.61 (3.08, 4.23)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66289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0.063</w:t>
            </w:r>
          </w:p>
        </w:tc>
        <w:tc>
          <w:tcPr>
            <w:tcW w:w="792" w:type="dxa"/>
          </w:tcPr>
          <w:p w14:paraId="740F31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44D07C33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F068C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CRI-II (2015)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F5DBB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4C6C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 (1.62, 2.44)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D61B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2.00 (1.61, 2.43)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D80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2.01 (1.62, 2.44)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01BD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0.499</w:t>
            </w:r>
          </w:p>
        </w:tc>
        <w:tc>
          <w:tcPr>
            <w:tcW w:w="792" w:type="dxa"/>
          </w:tcPr>
          <w:p w14:paraId="5B65D4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52C7BE12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75754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Landmark LCI (2015), (mmol/L)^2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96E2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88B3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12.29 (7.08, 21.87)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E69F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11.85 (6.75, 21.24)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394E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12.55 (7.19, 22.12)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BF541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0.014</w:t>
            </w:r>
          </w:p>
        </w:tc>
        <w:tc>
          <w:tcPr>
            <w:tcW w:w="792" w:type="dxa"/>
          </w:tcPr>
          <w:p w14:paraId="40BE0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3C513D2E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30C2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TyG, index-years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5288C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7EE5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34.36 (32.91, 36.04)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7DA2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34.33 (32.90, 35.93)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58F05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34.37 (32.92, 36.07)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6CCC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0.701</w:t>
            </w:r>
          </w:p>
        </w:tc>
        <w:tc>
          <w:tcPr>
            <w:tcW w:w="792" w:type="dxa"/>
          </w:tcPr>
          <w:p w14:paraId="6E7E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19F37707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19296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AIP, log10 molar ratio-years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B91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B55A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 (-0.75, 0.69)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D69E7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-0.09 (-0.75, 0.60)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0206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-0.07 (-0.75, 0.70)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AEE4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0.349</w:t>
            </w:r>
          </w:p>
        </w:tc>
        <w:tc>
          <w:tcPr>
            <w:tcW w:w="792" w:type="dxa"/>
          </w:tcPr>
          <w:p w14:paraId="27D18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715437F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775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non-HDL-C, mg/dL-years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C9AD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BEA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535.67 (456.75, 622.71)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DCF4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539.46 (446.25, 631.17)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A1546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535.39 (457.67, 621.31)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81C0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0.982</w:t>
            </w:r>
          </w:p>
        </w:tc>
        <w:tc>
          <w:tcPr>
            <w:tcW w:w="792" w:type="dxa"/>
          </w:tcPr>
          <w:p w14:paraId="4292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537BAB5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A8BA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CRI-I, ratio-years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A8B89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8878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14.85 (12.40, 17.72)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19F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14.59 (12.25, 18.01)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F204A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14.87 (12.43, 17.70)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06D6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0.414</w:t>
            </w:r>
          </w:p>
        </w:tc>
        <w:tc>
          <w:tcPr>
            <w:tcW w:w="792" w:type="dxa"/>
          </w:tcPr>
          <w:p w14:paraId="1E9581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7A2F6F28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70AD5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CRI-II, ratio-years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8A47F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C3300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8.72 (6.89, 10.63)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48528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8.53 (6.67, 11.01)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4809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8.74 (6.92, 10.60)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C412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0.851</w:t>
            </w:r>
          </w:p>
        </w:tc>
        <w:tc>
          <w:tcPr>
            <w:tcW w:w="792" w:type="dxa"/>
          </w:tcPr>
          <w:p w14:paraId="69F067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46CAD0A3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F0864E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Cumulative LCI, (mmol/L)^2-years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68E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median (IQR)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17F0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54.64 (32.06, 94.40)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2941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53.94 (29.97, 91.98)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06CF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54.71 (32.25, 94.72)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449B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0.418</w:t>
            </w:r>
          </w:p>
        </w:tc>
        <w:tc>
          <w:tcPr>
            <w:tcW w:w="792" w:type="dxa"/>
          </w:tcPr>
          <w:p w14:paraId="6CA75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14:paraId="304176D4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368E71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1E5EB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Female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2FF1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3332 (51.3)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3B263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1009 (48.6)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06BA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2323 (52.6)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5277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0.003</w:t>
            </w:r>
          </w:p>
        </w:tc>
        <w:tc>
          <w:tcPr>
            <w:tcW w:w="792" w:type="dxa"/>
          </w:tcPr>
          <w:p w14:paraId="29C21C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0.080</w:t>
            </w:r>
          </w:p>
        </w:tc>
      </w:tr>
      <w:tr w14:paraId="7E4DB25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C045A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606D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Male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9C17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3163 (48.7)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EDB55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1066 (51.4)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39A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2097 (47.4)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81796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023824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0.080</w:t>
            </w:r>
          </w:p>
        </w:tc>
      </w:tr>
      <w:tr w14:paraId="22DBC10E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2C36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404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Other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F3E65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874 (13.5)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755E2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362 (17.4)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64B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512 (11.6)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4EC72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792" w:type="dxa"/>
          </w:tcPr>
          <w:p w14:paraId="43444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0.165</w:t>
            </w:r>
          </w:p>
        </w:tc>
      </w:tr>
      <w:tr w14:paraId="08120F16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E54E2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Marital status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238F3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Married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82B79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5621 (86.5)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6D2E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1713 (82.6)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CBEC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3908 (88.4)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9B39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50429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0.165</w:t>
            </w:r>
          </w:p>
        </w:tc>
      </w:tr>
      <w:tr w14:paraId="39E6114B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6CBC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8E261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Middle school or below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1CEC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5872 (90.4)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1AD3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1855 (89.4)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6962D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4017 (90.9)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6D05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0.115</w:t>
            </w:r>
          </w:p>
        </w:tc>
        <w:tc>
          <w:tcPr>
            <w:tcW w:w="792" w:type="dxa"/>
          </w:tcPr>
          <w:p w14:paraId="27838E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0.050</w:t>
            </w:r>
          </w:p>
        </w:tc>
      </w:tr>
      <w:tr w14:paraId="0B74D662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8C542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F066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High school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30F9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558 (8.6)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AE10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194 (9.3)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7E4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364 (8.2)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52D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26EC21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0.039</w:t>
            </w:r>
          </w:p>
        </w:tc>
      </w:tr>
      <w:tr w14:paraId="3105F04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35B9C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Education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476F9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College or above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C087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 (1.0)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9E86C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 (1.3)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28705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 (0.9)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31A53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72FE94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0.038</w:t>
            </w:r>
          </w:p>
        </w:tc>
      </w:tr>
      <w:tr w14:paraId="2E060F6C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C9D11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1DB23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Urban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97A9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813 (12.7)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B0A7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285 (14.5)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87C7B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528 (11.9)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DB0DE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0.005</w:t>
            </w:r>
          </w:p>
        </w:tc>
        <w:tc>
          <w:tcPr>
            <w:tcW w:w="792" w:type="dxa"/>
          </w:tcPr>
          <w:p w14:paraId="77F5D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0.077</w:t>
            </w:r>
          </w:p>
        </w:tc>
      </w:tr>
      <w:tr w14:paraId="063EC87E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C67F1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Residence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9CEE7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Rural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B5697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5578 (87.3)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16E77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1686 (85.5)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5CCF8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3892 (88.1)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F4C78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201B8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0.077</w:t>
            </w:r>
          </w:p>
        </w:tc>
      </w:tr>
      <w:tr w14:paraId="4BDA368F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BB4550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B7C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5389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3547 (54.6)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A6E5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1064 (51.3)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35A5D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2483 (56.2)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35C3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&lt;0.001</w:t>
            </w:r>
          </w:p>
        </w:tc>
        <w:tc>
          <w:tcPr>
            <w:tcW w:w="792" w:type="dxa"/>
          </w:tcPr>
          <w:p w14:paraId="5C19A9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0.098</w:t>
            </w:r>
          </w:p>
        </w:tc>
      </w:tr>
      <w:tr w14:paraId="19F4EE96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6619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Smoking status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30455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F64C7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2948 (45.4)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B329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1011 (48.7)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2370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1937 (43.8)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2D228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1637A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0.098</w:t>
            </w:r>
          </w:p>
        </w:tc>
      </w:tr>
      <w:tr w14:paraId="130EFD70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4DD1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C2CB8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7592E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3474 (53.5)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1B8FD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1117 (53.9)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BD1E0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2357 (53.3)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989B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0.660</w:t>
            </w:r>
          </w:p>
        </w:tc>
        <w:tc>
          <w:tcPr>
            <w:tcW w:w="792" w:type="dxa"/>
          </w:tcPr>
          <w:p w14:paraId="298E50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0.012</w:t>
            </w:r>
          </w:p>
        </w:tc>
      </w:tr>
      <w:tr w14:paraId="7F161D8F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A4712C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Drinking status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11A9F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417C3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3018 (46.5)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BF125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955 (46.1)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CBF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2063 (46.7)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EB8AE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16C867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0.012</w:t>
            </w:r>
          </w:p>
        </w:tc>
      </w:tr>
      <w:tr w14:paraId="7B974B68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CA1A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20695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4CCE0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2849 (43.9)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BEC8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895 (43.1)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1348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1954 (44.2)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E928F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0.415</w:t>
            </w:r>
          </w:p>
        </w:tc>
        <w:tc>
          <w:tcPr>
            <w:tcW w:w="792" w:type="dxa"/>
          </w:tcPr>
          <w:p w14:paraId="1E50B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0.022</w:t>
            </w:r>
          </w:p>
        </w:tc>
      </w:tr>
      <w:tr w14:paraId="17975974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4385F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Hypertension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86076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83C9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3646 (56.1)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9FAB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1180 (56.9)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267CD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2466 (55.8)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9606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58E0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0.022</w:t>
            </w:r>
          </w:p>
        </w:tc>
      </w:tr>
      <w:tr w14:paraId="4F58E2A9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4F71B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317B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42774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5183 (79.8)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600B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1642 (79.1)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80C1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3541 (80.1)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5215C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0.359</w:t>
            </w:r>
          </w:p>
        </w:tc>
        <w:tc>
          <w:tcPr>
            <w:tcW w:w="792" w:type="dxa"/>
          </w:tcPr>
          <w:p w14:paraId="7A288C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0.025</w:t>
            </w:r>
          </w:p>
        </w:tc>
      </w:tr>
      <w:tr w14:paraId="276EBCF6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D824D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Diabetes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3260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D60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1312 (20.2)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871D0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433 (20.9)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A3AA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879 (19.9)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F9842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347A7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0.025</w:t>
            </w:r>
          </w:p>
        </w:tc>
      </w:tr>
      <w:tr w14:paraId="1D8BF81B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A3D14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08A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F02CA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3049 (46.9)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E920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949 (45.7)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6EA23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2100 (47.5)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5FFF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0.181</w:t>
            </w:r>
          </w:p>
        </w:tc>
        <w:tc>
          <w:tcPr>
            <w:tcW w:w="792" w:type="dxa"/>
          </w:tcPr>
          <w:p w14:paraId="391D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0.036</w:t>
            </w:r>
          </w:p>
        </w:tc>
      </w:tr>
      <w:tr w14:paraId="1094D73E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0A3EAB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Prediabetes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C449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6177A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3446 (53.1)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8749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1126 (54.3)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B7240E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2320 (52.5)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EDF36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3D2D8F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0.036</w:t>
            </w:r>
          </w:p>
        </w:tc>
      </w:tr>
      <w:tr w14:paraId="520B63A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85674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F961C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09C3F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5647 (86.9)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670D1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1788 (86.2)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22C8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3859 (87.3)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F83B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0.204</w:t>
            </w:r>
          </w:p>
        </w:tc>
        <w:tc>
          <w:tcPr>
            <w:tcW w:w="792" w:type="dxa"/>
          </w:tcPr>
          <w:p w14:paraId="3A9543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0.032</w:t>
            </w:r>
          </w:p>
        </w:tc>
      </w:tr>
      <w:tr w14:paraId="15ABF736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197F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CKD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A611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BC1F3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848 (13.1)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42D54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287 (13.8)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89D9E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561 (12.7)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7B16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2A3FB8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0.032</w:t>
            </w:r>
          </w:p>
        </w:tc>
      </w:tr>
      <w:tr w14:paraId="5A9C5F5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C8B2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CB3E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C0A81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3993 (61.5)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125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1309 (63.1)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35C5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2684 (60.7)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A46B6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0.068</w:t>
            </w:r>
          </w:p>
        </w:tc>
        <w:tc>
          <w:tcPr>
            <w:tcW w:w="792" w:type="dxa"/>
          </w:tcPr>
          <w:p w14:paraId="2980BE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0.049</w:t>
            </w:r>
          </w:p>
        </w:tc>
      </w:tr>
      <w:tr w14:paraId="609505C2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4D7F9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Metabolic syndrome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604D29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8AA6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2502 (38.5)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C3DD8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766 (36.9)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06FDEB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1736 (39.3)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1E94D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47E8F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0.049</w:t>
            </w:r>
          </w:p>
        </w:tc>
      </w:tr>
      <w:tr w14:paraId="1365A728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077E16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98A81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1497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278 (4.3)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6CF8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95 (4.6)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337F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183 (4.1)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58BDD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74E35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0.025</w:t>
            </w:r>
          </w:p>
        </w:tc>
      </w:tr>
      <w:tr w14:paraId="593A3117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D6D0B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C439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71C98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962 (14.8)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9E35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302 (14.6)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E84E4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660 (14.9)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87D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5D957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0.008</w:t>
            </w:r>
          </w:p>
        </w:tc>
      </w:tr>
      <w:tr w14:paraId="0CC53CF5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4E98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080A8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BEA7A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3294 (50.7)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EE5BC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1011 (48.7)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7DCF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2283 (51.7)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1DA3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2B69C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0.060</w:t>
            </w:r>
          </w:p>
        </w:tc>
      </w:tr>
      <w:tr w14:paraId="6DE4E99E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E5AC3A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CKM stage at 2015 landmark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08F4F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DC54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1961 (30.2)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AD177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667 (32.1)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F53F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1294 (29.3)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AEEAB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0FF928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0.061</w:t>
            </w:r>
          </w:p>
        </w:tc>
      </w:tr>
      <w:tr w14:paraId="69EEDAAB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7EA1E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D947A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FALSE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9442A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4571 (70.4)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E8ECE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1420 (68.4)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D5E7D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3151 (71.3)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75065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0.019</w:t>
            </w:r>
          </w:p>
        </w:tc>
        <w:tc>
          <w:tcPr>
            <w:tcW w:w="792" w:type="dxa"/>
          </w:tcPr>
          <w:p w14:paraId="05BC3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0.063</w:t>
            </w:r>
          </w:p>
        </w:tc>
      </w:tr>
      <w:tr w14:paraId="5D5AA99C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900F75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Sex-specific high Framingham risk proxy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BD6C7F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TRUE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1A681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1924 (29.6)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960B4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655 (31.6)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83A93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1269 (28.7)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441C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5D2A4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0.063</w:t>
            </w:r>
          </w:p>
        </w:tc>
      </w:tr>
      <w:tr w14:paraId="01F04667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628998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1EAB7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F070F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6391 (98.7)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5EDC9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2030 (98.6)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9B5C6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4361 (98.7)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D2F8E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0.933</w:t>
            </w:r>
          </w:p>
        </w:tc>
        <w:tc>
          <w:tcPr>
            <w:tcW w:w="792" w:type="dxa"/>
          </w:tcPr>
          <w:p w14:paraId="0AC60A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0.009</w:t>
            </w:r>
          </w:p>
        </w:tc>
      </w:tr>
      <w:tr w14:paraId="174408C2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775C8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Cancer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E086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86981D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87 (1.3)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42982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28 (1.4)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9B5F0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59 (1.3)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3D180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4B3C66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0.009</w:t>
            </w:r>
          </w:p>
        </w:tc>
      </w:tr>
      <w:tr w14:paraId="7CA2D8BF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78C09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BE18D2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No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9AA29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5888 (91.0)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03982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1883 (91.2)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93D0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4005 (90.9)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CA770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0.687</w:t>
            </w:r>
          </w:p>
        </w:tc>
        <w:tc>
          <w:tcPr>
            <w:tcW w:w="792" w:type="dxa"/>
          </w:tcPr>
          <w:p w14:paraId="0BAC92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0.011</w:t>
            </w:r>
          </w:p>
        </w:tc>
      </w:tr>
      <w:tr w14:paraId="2B1B1AED">
        <w:trPr>
          <w:cantSplit/>
          <w:jc w:val="center"/>
        </w:trPr>
        <w:tc>
          <w:tcPr>
            <w:tcW w:w="407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C00E3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Lipid-lowering treatment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26E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Yes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02A73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584 (9.0)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09D2F4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182 (8.8)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87B7C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  <w:t>402 (9.1)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311E9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14:paraId="54472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0.011</w:t>
            </w:r>
          </w:p>
        </w:tc>
      </w:tr>
    </w:tbl>
    <w:p w14:paraId="05392B39">
      <w:pPr>
        <w:spacing w:before="60" w:after="8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>Notes: The source cohort is the 6,495 participants with classifiable CKM stage. Included denotes the final CVD risk set (N=4,420); excluded denotes participants removed for missing paired biomarkers, invalid exposure interval, incomplete primary covariates, or invalid CVD follow-up. This comparison describes but cannot eliminate selection bias. SMDs are absolute standardized mean differences; for categorical rows they are calculated for each displayed level as a binary indicator. SMDs are not shown for skewed continuous variables summarized only by median and IQR.</w:t>
      </w:r>
    </w:p>
    <w:p w14:paraId="43C28E3D">
      <w:pPr>
        <w:pStyle w:val="3"/>
        <w:keepNext/>
        <w:pageBreakBefore w:val="0"/>
        <w:spacing w:before="160" w:after="60"/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Supplementary figures</w:t>
      </w:r>
    </w:p>
    <w:p w14:paraId="1D633515">
      <w:pPr>
        <w:keepNext w:val="0"/>
        <w:pageBreakBefore w:val="0"/>
        <w:spacing w:before="0" w:after="4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szCs w:val="24"/>
        </w:rPr>
        <w:t>Abbreviations used throughout: AIP, atherogenic index of plasma; BMI, body mass index; CI, confidence interval; CKM, cardiovascular-kidney-metabolic; CRI, Castelli risk index; CVD, cardiovascular disease; HR, hazard ratio; LCI, lipoprotein combine index; nTLP, non-traditional lipid parameter; SHR, subdistribution hazard ratio; TyG, triglyceride-glucose index.</w:t>
      </w:r>
    </w:p>
    <w:p w14:paraId="2AC53B6A">
      <w:pPr>
        <w:keepNext/>
        <w:pageBreakBefore w:val="0"/>
        <w:spacing w:after="4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9281160" cy="6000750"/>
            <wp:effectExtent l="0" t="0" r="1524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8116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425F9">
      <w:pPr>
        <w:keepNext/>
        <w:pageBreakBefore w:val="0"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>Supplementary Figure S1. Antecedent 2011 joint-exposure event-free survival. One minus Kaplan-Meier estimates begin at the 2015 landmark even though exposure was measured in 2011. Curves are unadjusted and are not competing-risk cumulative incidence functions.</w:t>
      </w:r>
    </w:p>
    <w:p w14:paraId="355E7A6D">
      <w:pPr>
        <w:keepNext/>
        <w:pageBreakBefore/>
        <w:spacing w:after="4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9281160" cy="6000750"/>
            <wp:effectExtent l="0" t="0" r="1524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8116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574F9">
      <w:pPr>
        <w:keepNext/>
        <w:pageBreakBefore w:val="0"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>Supplementary Figure S2. 2015 landmark joint-exposure event-free survival. One minus Kaplan-Meier estimates compare median-defined landmark joint categories. Curves are unadjusted and are not competing-risk cumulative incidence functions.</w:t>
      </w:r>
    </w:p>
    <w:p w14:paraId="2C260236">
      <w:pPr>
        <w:keepNext/>
        <w:pageBreakBefore/>
        <w:spacing w:after="4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9281160" cy="5680710"/>
            <wp:effectExtent l="0" t="0" r="1524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81160" cy="568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2C3B7">
      <w:pPr>
        <w:keepNext/>
        <w:pageBreakBefore w:val="0"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>Supplementary Figure S3. Antecedent 2011 restricted cubic spline associations with incident CVD. Model 3 curves use the median reference, knots at the 5th, 35th, 65th, and 95th percentiles, and the 1st-99th percentile display range.</w:t>
      </w:r>
    </w:p>
    <w:p w14:paraId="08B2718E">
      <w:pPr>
        <w:keepNext/>
        <w:pageBreakBefore/>
        <w:spacing w:after="4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9281160" cy="5680710"/>
            <wp:effectExtent l="0" t="0" r="152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81160" cy="568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BE7A5">
      <w:pPr>
        <w:keepNext/>
        <w:pageBreakBefore w:val="0"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>Supplementary Figure S4. 2015 landmark restricted cubic spline associations with incident CVD. Model 3 curves use the median reference, knots at the 5th, 35th, 65th, and 95th percentiles, and the 1st-99th percentile display range.</w:t>
      </w:r>
    </w:p>
    <w:p w14:paraId="6E4D1A16">
      <w:pPr>
        <w:keepNext/>
        <w:pageBreakBefore/>
        <w:spacing w:after="4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9281160" cy="4789805"/>
            <wp:effectExtent l="0" t="0" r="15240" b="1079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81160" cy="479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06284">
      <w:pPr>
        <w:keepNext/>
        <w:pageBreakBefore w:val="0"/>
        <w:spacing w:before="100" w:after="60" w:line="240" w:lineRule="auto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z w:val="24"/>
          <w:szCs w:val="24"/>
        </w:rPr>
        <w:t>Supplementary Figure S5. Robustness summary for cumulative dual-high TyG-nTLP exposure and incident CVD. Points and horizontal lines show Model 3 HRs and 95% CIs across the indicated restrictions and alternative event-time assignment.</w:t>
      </w:r>
    </w:p>
    <w:p w14:paraId="5E801A8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9F65BF0"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080760" cy="3931285"/>
            <wp:effectExtent l="0" t="0" r="1524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931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04067">
      <w:pPr>
        <w:keepNext/>
        <w:pageBreakBefore w:val="0"/>
        <w:spacing w:before="100" w:after="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Supplementary Figure S6. One minus Kaplan-Meier estimates of event-free survival for incident CVD according to cumulative joint TyG-nTLP categories. Panels A-E show TyG paired with AIP, non-HDL-C, CRI-I, CRI-II, and LCI. Low-low is the reference pattern; the other groups are low-high, high-low, and high-high. Groups were defined by cohort-specific medians. Curves begin at the 2015 landmark (time 0), with numbers at risk displayed below each panel. P values are from unadjusted log-rank tests. These are not competing-risk cumulative incidence functions. AIP, atherogenic index of plasma; CRI, Castelli risk index; CVD, cardiovascular disease; LCI, lipoprotein combine index; nTLP, non-traditional lipid parameter; TyG, triglyceride-glucose index.</w:t>
      </w:r>
    </w:p>
    <w:p w14:paraId="0148755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CB95EB2"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080760" cy="4083685"/>
            <wp:effectExtent l="0" t="0" r="152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8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C11E0">
      <w:pPr>
        <w:keepNext/>
        <w:pageBreakBefore w:val="0"/>
        <w:spacing w:before="100" w:after="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Supplementary Figure S7. Subgroup analyses of cumulative dual-high TyG-nTLP exposure and incident CVD. Panels A-E show TyG paired with AIP, non-HDL-C, CRI-I, CRI-II, and LCI. Squares and horizontal lines represent Model 3 HRs and 95% CIs for dual-high versus dual-low exposure; shaded header rows separate subgroup variables, and the dashed vertical line denotes HR=1. The stratifying variable was omitted from adjustment where appropriate. Nominal interaction P values are displayed; multiplicity-adjusted interaction q values are reported in Supplementary Table S20. AIP, atherogenic index of plasma; BMI, body mass index; CI, confidence interval; CKM, cardiovascular-kidney-metabolic; CRI, Castelli risk index; CVD, cardiovascular disease; HR, hazard ratio; LCI, lipoprotein combine index; nTLP, non-traditional lipid parameter; TyG, triglyceride-glucose index.</w:t>
      </w:r>
    </w:p>
    <w:sectPr>
      <w:footerReference r:id="rId5" w:type="default"/>
      <w:pgSz w:w="16834" w:h="11909" w:orient="landscape"/>
      <w:pgMar w:top="792" w:right="792" w:bottom="792" w:left="792" w:header="403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68124">
    <w:pPr>
      <w:pStyle w:val="24"/>
      <w:jc w:val="center"/>
    </w:pPr>
    <w:r>
      <w:rPr>
        <w:rFonts w:ascii="Times New Roman" w:hAnsi="Times New Roman" w:eastAsia="Times New Roman" w:cs="Times New Roman"/>
        <w:b w:val="0"/>
        <w:i w:val="0"/>
        <w:sz w:val="16"/>
      </w:rPr>
      <w:fldChar w:fldCharType="begin"/>
    </w:r>
    <w:r>
      <w:rPr>
        <w:rFonts w:ascii="Times New Roman" w:hAnsi="Times New Roman" w:eastAsia="Times New Roman" w:cs="Times New Roman"/>
        <w:b w:val="0"/>
        <w:i w:val="0"/>
        <w:sz w:val="16"/>
      </w:rPr>
      <w:instrText xml:space="preserve"> PAGE </w:instrText>
    </w:r>
    <w:r>
      <w:rPr>
        <w:rFonts w:ascii="Times New Roman" w:hAnsi="Times New Roman" w:eastAsia="Times New Roman" w:cs="Times New Roman"/>
        <w:b w:val="0"/>
        <w:i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FAD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theme="minorBidi"/>
      <w:sz w:val="1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2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3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Supplement Title"/>
    <w:uiPriority w:val="0"/>
    <w:pPr>
      <w:spacing w:after="160" w:line="276" w:lineRule="auto"/>
      <w:jc w:val="center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弥彦</cp:lastModifiedBy>
  <dcterms:modified xsi:type="dcterms:W3CDTF">2026-09-13T20:32:51Z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20B83ED5B00899CBF397A66AF12FC6AD_42</vt:lpwstr>
  </property>
</Properties>
</file>