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F2D22C">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24"/>
          <w:szCs w:val="24"/>
          <w:highlight w:val="none"/>
          <w:lang w:val="en-US" w:eastAsia="zh-CN"/>
        </w:rPr>
      </w:pPr>
      <w:r>
        <w:rPr>
          <w:rFonts w:hint="eastAsia" w:ascii="Times New Roman" w:hAnsi="Times New Roman" w:cs="Times New Roman"/>
          <w:b/>
          <w:bCs/>
          <w:sz w:val="24"/>
          <w:szCs w:val="24"/>
          <w:highlight w:val="none"/>
          <w:lang w:val="en-US" w:eastAsia="zh-CN"/>
        </w:rPr>
        <w:t>Figure legends</w:t>
      </w:r>
    </w:p>
    <w:p w14:paraId="57D230A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sz w:val="24"/>
          <w:szCs w:val="24"/>
          <w:highlight w:val="none"/>
          <w:lang w:val="en-US" w:eastAsia="zh-CN"/>
        </w:rPr>
      </w:pPr>
      <w:r>
        <w:rPr>
          <w:rFonts w:hint="eastAsia" w:ascii="Times New Roman" w:hAnsi="Times New Roman" w:cs="Times New Roman"/>
          <w:b/>
          <w:bCs/>
          <w:sz w:val="24"/>
          <w:szCs w:val="24"/>
          <w:highlight w:val="none"/>
          <w:lang w:val="en-US" w:eastAsia="zh-CN"/>
        </w:rPr>
        <w:t>Figure S1</w:t>
      </w:r>
      <w:r>
        <w:rPr>
          <w:rFonts w:hint="eastAsia" w:ascii="Times New Roman" w:hAnsi="Times New Roman" w:cs="Times New Roman"/>
          <w:sz w:val="24"/>
          <w:szCs w:val="24"/>
          <w:highlight w:val="none"/>
          <w:lang w:val="en-US" w:eastAsia="zh-CN"/>
        </w:rPr>
        <w:t xml:space="preserve">. Flowchart of participant selection. </w:t>
      </w:r>
    </w:p>
    <w:p w14:paraId="3B20884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sz w:val="24"/>
          <w:szCs w:val="24"/>
          <w:highlight w:val="none"/>
          <w:lang w:val="en-US" w:eastAsia="zh-CN"/>
        </w:rPr>
      </w:pPr>
      <w:r>
        <w:rPr>
          <w:rFonts w:hint="eastAsia" w:ascii="Times New Roman" w:hAnsi="Times New Roman" w:cs="Times New Roman"/>
          <w:b/>
          <w:bCs/>
          <w:sz w:val="24"/>
          <w:szCs w:val="24"/>
          <w:highlight w:val="none"/>
          <w:lang w:val="en-US" w:eastAsia="zh-CN"/>
        </w:rPr>
        <w:t>Figure S2.</w:t>
      </w:r>
      <w:r>
        <w:rPr>
          <w:rFonts w:hint="eastAsia" w:ascii="Times New Roman" w:hAnsi="Times New Roman" w:cs="Times New Roman"/>
          <w:sz w:val="24"/>
          <w:szCs w:val="24"/>
          <w:highlight w:val="none"/>
          <w:lang w:val="en-US" w:eastAsia="zh-CN"/>
        </w:rPr>
        <w:t xml:space="preserve"> MR estimates of the associations between genetically predicted BMI and CKM-related conditions. </w:t>
      </w:r>
    </w:p>
    <w:p w14:paraId="737C913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Figure S3. </w:t>
      </w:r>
      <w:r>
        <w:rPr>
          <w:rFonts w:hint="eastAsia" w:ascii="Times New Roman" w:hAnsi="Times New Roman" w:cs="Times New Roman"/>
          <w:sz w:val="24"/>
          <w:szCs w:val="24"/>
          <w:highlight w:val="none"/>
          <w:lang w:val="en-US" w:eastAsia="zh-CN"/>
        </w:rPr>
        <w:t xml:space="preserve">Funnel plots of the MR analyses of BMI and CKM-related conditions. </w:t>
      </w:r>
    </w:p>
    <w:p w14:paraId="0EFF064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Figure S4. </w:t>
      </w:r>
      <w:r>
        <w:rPr>
          <w:rFonts w:hint="eastAsia" w:ascii="Times New Roman" w:hAnsi="Times New Roman" w:cs="Times New Roman"/>
          <w:b w:val="0"/>
          <w:bCs w:val="0"/>
          <w:sz w:val="24"/>
          <w:szCs w:val="24"/>
          <w:highlight w:val="none"/>
          <w:lang w:val="en-US" w:eastAsia="zh-CN"/>
        </w:rPr>
        <w:t xml:space="preserve">Scatter plots of the MR </w:t>
      </w:r>
      <w:r>
        <w:rPr>
          <w:rFonts w:hint="eastAsia" w:ascii="Times New Roman" w:hAnsi="Times New Roman" w:cs="Times New Roman"/>
          <w:sz w:val="24"/>
          <w:szCs w:val="24"/>
          <w:highlight w:val="none"/>
          <w:lang w:val="en-US" w:eastAsia="zh-CN"/>
        </w:rPr>
        <w:t xml:space="preserve">analyses </w:t>
      </w:r>
      <w:r>
        <w:rPr>
          <w:rFonts w:hint="eastAsia" w:ascii="Times New Roman" w:hAnsi="Times New Roman" w:cs="Times New Roman"/>
          <w:b w:val="0"/>
          <w:bCs w:val="0"/>
          <w:sz w:val="24"/>
          <w:szCs w:val="24"/>
          <w:highlight w:val="none"/>
          <w:lang w:val="en-US" w:eastAsia="zh-CN"/>
        </w:rPr>
        <w:t>of BMI and CKM-related conditions.</w:t>
      </w:r>
    </w:p>
    <w:p w14:paraId="1993151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bCs/>
          <w:sz w:val="24"/>
          <w:szCs w:val="24"/>
          <w:highlight w:val="none"/>
          <w:lang w:val="en-US" w:eastAsia="zh-CN"/>
        </w:rPr>
        <w:t>Figure S5.</w:t>
      </w:r>
      <w:r>
        <w:rPr>
          <w:rFonts w:hint="eastAsia" w:ascii="Times New Roman" w:hAnsi="Times New Roman" w:cs="Times New Roman"/>
          <w:b w:val="0"/>
          <w:bCs w:val="0"/>
          <w:sz w:val="24"/>
          <w:szCs w:val="24"/>
          <w:highlight w:val="none"/>
          <w:lang w:val="en-US" w:eastAsia="zh-CN"/>
        </w:rPr>
        <w:t xml:space="preserve"> Leave-one-out analysis of the association between genetically predicted BMI and AF/AFL.</w:t>
      </w:r>
    </w:p>
    <w:p w14:paraId="4084E46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bCs/>
          <w:sz w:val="24"/>
          <w:szCs w:val="24"/>
          <w:highlight w:val="none"/>
          <w:lang w:val="en-US" w:eastAsia="zh-CN"/>
        </w:rPr>
        <w:t>Figure S6.</w:t>
      </w:r>
      <w:r>
        <w:rPr>
          <w:rFonts w:hint="eastAsia" w:ascii="Times New Roman" w:hAnsi="Times New Roman" w:cs="Times New Roman"/>
          <w:b w:val="0"/>
          <w:bCs w:val="0"/>
          <w:sz w:val="24"/>
          <w:szCs w:val="24"/>
          <w:highlight w:val="none"/>
          <w:lang w:val="en-US" w:eastAsia="zh-CN"/>
        </w:rPr>
        <w:t xml:space="preserve"> Leave-one-out analysis of the association between genetically predicted BMI and CKD. </w:t>
      </w:r>
    </w:p>
    <w:p w14:paraId="1CBF3D4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Figure S7. </w:t>
      </w:r>
      <w:r>
        <w:rPr>
          <w:rFonts w:hint="eastAsia" w:ascii="Times New Roman" w:hAnsi="Times New Roman" w:cs="Times New Roman"/>
          <w:b w:val="0"/>
          <w:bCs w:val="0"/>
          <w:sz w:val="24"/>
          <w:szCs w:val="24"/>
          <w:highlight w:val="none"/>
          <w:lang w:val="en-US" w:eastAsia="zh-CN"/>
        </w:rPr>
        <w:t xml:space="preserve">Leave-one-out analysis of the association between genetically predicted BMI and DM.  </w:t>
      </w:r>
    </w:p>
    <w:p w14:paraId="1D8698B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Figure S8. </w:t>
      </w:r>
      <w:r>
        <w:rPr>
          <w:rFonts w:hint="eastAsia" w:ascii="Times New Roman" w:hAnsi="Times New Roman" w:cs="Times New Roman"/>
          <w:b w:val="0"/>
          <w:bCs w:val="0"/>
          <w:sz w:val="24"/>
          <w:szCs w:val="24"/>
          <w:highlight w:val="none"/>
          <w:lang w:val="en-US" w:eastAsia="zh-CN"/>
        </w:rPr>
        <w:t>Leave-</w:t>
      </w:r>
      <w:r>
        <w:rPr>
          <w:rFonts w:hint="eastAsia" w:ascii="Times New Roman" w:hAnsi="Times New Roman" w:cs="Times New Roman"/>
          <w:sz w:val="24"/>
          <w:szCs w:val="24"/>
          <w:highlight w:val="none"/>
          <w:lang w:val="en-US" w:eastAsia="zh-CN"/>
        </w:rPr>
        <w:t>one</w:t>
      </w:r>
      <w:r>
        <w:rPr>
          <w:rFonts w:hint="eastAsia" w:ascii="Times New Roman" w:hAnsi="Times New Roman" w:cs="Times New Roman"/>
          <w:b w:val="0"/>
          <w:bCs w:val="0"/>
          <w:sz w:val="24"/>
          <w:szCs w:val="24"/>
          <w:highlight w:val="none"/>
          <w:lang w:val="en-US" w:eastAsia="zh-CN"/>
        </w:rPr>
        <w:t xml:space="preserve">-out analysis of the association between genetically predicted BMI and IHD.   </w:t>
      </w:r>
    </w:p>
    <w:p w14:paraId="515B926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Figure S9. </w:t>
      </w:r>
      <w:r>
        <w:rPr>
          <w:rFonts w:hint="eastAsia" w:ascii="Times New Roman" w:hAnsi="Times New Roman" w:cs="Times New Roman"/>
          <w:b w:val="0"/>
          <w:bCs w:val="0"/>
          <w:sz w:val="24"/>
          <w:szCs w:val="24"/>
          <w:highlight w:val="none"/>
          <w:lang w:val="en-US" w:eastAsia="zh-CN"/>
        </w:rPr>
        <w:t xml:space="preserve">Leave-one-out analysis of the association between genetically predicted BMI and PAD.  </w:t>
      </w:r>
    </w:p>
    <w:p w14:paraId="31C901A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bCs/>
          <w:sz w:val="24"/>
          <w:szCs w:val="24"/>
          <w:highlight w:val="none"/>
          <w:lang w:val="en-US" w:eastAsia="zh-CN"/>
        </w:rPr>
        <w:t>Figure S10.</w:t>
      </w:r>
      <w:r>
        <w:rPr>
          <w:rFonts w:hint="eastAsia" w:ascii="Times New Roman" w:hAnsi="Times New Roman" w:cs="Times New Roman"/>
          <w:b w:val="0"/>
          <w:bCs w:val="0"/>
          <w:sz w:val="24"/>
          <w:szCs w:val="24"/>
          <w:highlight w:val="none"/>
          <w:lang w:val="en-US" w:eastAsia="zh-CN"/>
        </w:rPr>
        <w:t xml:space="preserve"> Leave-one-out analysis of the association between genetically predicted BMI and ischemic stroke</w:t>
      </w:r>
      <w:bookmarkStart w:id="0" w:name="_GoBack"/>
      <w:bookmarkEnd w:id="0"/>
      <w:r>
        <w:rPr>
          <w:rFonts w:hint="eastAsia" w:ascii="Times New Roman" w:hAnsi="Times New Roman" w:cs="Times New Roman"/>
          <w:b w:val="0"/>
          <w:bCs w:val="0"/>
          <w:sz w:val="24"/>
          <w:szCs w:val="24"/>
          <w:highlight w:val="none"/>
          <w:lang w:val="en-US" w:eastAsia="zh-CN"/>
        </w:rPr>
        <w:t xml:space="preserve">.   </w:t>
      </w:r>
    </w:p>
    <w:p w14:paraId="6E511E8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Figure S11. </w:t>
      </w:r>
      <w:r>
        <w:rPr>
          <w:rFonts w:hint="eastAsia" w:ascii="Times New Roman" w:hAnsi="Times New Roman" w:cs="Times New Roman"/>
          <w:b w:val="0"/>
          <w:bCs w:val="0"/>
          <w:sz w:val="24"/>
          <w:szCs w:val="24"/>
          <w:highlight w:val="none"/>
          <w:lang w:val="en-US" w:eastAsia="zh-CN"/>
        </w:rPr>
        <w:t xml:space="preserve">Global distribution of the age-standardized percentage of deaths attributable to high BMI in 1990.  </w:t>
      </w:r>
    </w:p>
    <w:p w14:paraId="417EC77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Figure S12. </w:t>
      </w:r>
      <w:r>
        <w:rPr>
          <w:rFonts w:hint="eastAsia" w:ascii="Times New Roman" w:hAnsi="Times New Roman" w:cs="Times New Roman"/>
          <w:b w:val="0"/>
          <w:bCs w:val="0"/>
          <w:sz w:val="24"/>
          <w:szCs w:val="24"/>
          <w:highlight w:val="none"/>
          <w:lang w:val="en-US" w:eastAsia="zh-CN"/>
        </w:rPr>
        <w:t xml:space="preserve">Global distribution of the age-standardized percentage of deaths attributable to high BMI in 2021. </w:t>
      </w:r>
    </w:p>
    <w:p w14:paraId="491295B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 xml:space="preserve">Figure S13. </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GWAS and gene-set enrichment analyses of CKM phenotypes.</w:t>
      </w:r>
    </w:p>
    <w:p w14:paraId="6029EE96">
      <w:pPr>
        <w:rPr>
          <w:rFonts w:hint="eastAsia"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br w:type="page"/>
      </w:r>
    </w:p>
    <w:p w14:paraId="3FF3DE5D">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4"/>
          <w:szCs w:val="24"/>
          <w:highlight w:val="none"/>
          <w:lang w:val="en-US" w:eastAsia="zh-CN"/>
        </w:rPr>
      </w:pPr>
    </w:p>
    <w:p w14:paraId="1E601CDC">
      <w:pPr>
        <w:pStyle w:val="81"/>
        <w:keepNext w:val="0"/>
        <w:keepLines w:val="0"/>
        <w:widowControl/>
        <w:suppressLineNumbers w:val="0"/>
        <w:jc w:val="center"/>
        <w:rPr>
          <w:rFonts w:hint="default" w:ascii="Times New Roman" w:hAnsi="Times New Roman" w:cs="Times New Roman"/>
          <w:sz w:val="24"/>
          <w:szCs w:val="24"/>
          <w:highlight w:val="none"/>
          <w:lang w:val="en-US" w:eastAsia="zh-CN"/>
        </w:rPr>
      </w:pPr>
    </w:p>
    <w:p w14:paraId="40F2A8BA">
      <w:pPr>
        <w:pStyle w:val="81"/>
        <w:keepNext w:val="0"/>
        <w:keepLines w:val="0"/>
        <w:widowControl/>
        <w:suppressLineNumbers w:val="0"/>
        <w:jc w:val="center"/>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drawing>
          <wp:inline distT="0" distB="0" distL="114300" distR="114300">
            <wp:extent cx="4740910" cy="5751830"/>
            <wp:effectExtent l="0" t="0" r="8890" b="1270"/>
            <wp:docPr id="2" name="图片 2" descr="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S1"/>
                    <pic:cNvPicPr>
                      <a:picLocks noChangeAspect="1"/>
                    </pic:cNvPicPr>
                  </pic:nvPicPr>
                  <pic:blipFill>
                    <a:blip r:embed="rId5"/>
                    <a:stretch>
                      <a:fillRect/>
                    </a:stretch>
                  </pic:blipFill>
                  <pic:spPr>
                    <a:xfrm>
                      <a:off x="0" y="0"/>
                      <a:ext cx="4740910" cy="5751830"/>
                    </a:xfrm>
                    <a:prstGeom prst="rect">
                      <a:avLst/>
                    </a:prstGeom>
                  </pic:spPr>
                </pic:pic>
              </a:graphicData>
            </a:graphic>
          </wp:inline>
        </w:drawing>
      </w:r>
    </w:p>
    <w:p w14:paraId="4C7BD7EC">
      <w:pPr>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highlight w:val="none"/>
          <w:lang w:val="en-US" w:eastAsia="zh-CN"/>
        </w:rPr>
      </w:pPr>
      <w:r>
        <w:rPr>
          <w:rFonts w:hint="eastAsia" w:ascii="Times New Roman" w:hAnsi="Times New Roman" w:cs="Times New Roman"/>
          <w:b/>
          <w:bCs/>
          <w:sz w:val="24"/>
          <w:szCs w:val="24"/>
          <w:highlight w:val="none"/>
          <w:lang w:val="en-US" w:eastAsia="zh-CN"/>
        </w:rPr>
        <w:t>Figure S1</w:t>
      </w:r>
      <w:r>
        <w:rPr>
          <w:rFonts w:hint="eastAsia" w:ascii="Times New Roman" w:hAnsi="Times New Roman" w:cs="Times New Roman"/>
          <w:sz w:val="24"/>
          <w:szCs w:val="24"/>
          <w:highlight w:val="none"/>
          <w:lang w:val="en-US" w:eastAsia="zh-CN"/>
        </w:rPr>
        <w:t>. Flowchart of participant selection. Abbreviations: BMI, body mass index; CKM, cardiovascular-kidney-metabolic; NHANES, National Health and Nutrition Examination Survey; TDI, Townsend deprivation index.</w:t>
      </w:r>
    </w:p>
    <w:p w14:paraId="615846F1">
      <w:pPr>
        <w:rPr>
          <w:rFonts w:hint="eastAsia"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br w:type="page"/>
      </w:r>
    </w:p>
    <w:p w14:paraId="10B99988">
      <w:pPr>
        <w:rPr>
          <w:rFonts w:hint="eastAsia"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drawing>
          <wp:inline distT="0" distB="0" distL="114300" distR="114300">
            <wp:extent cx="5755005" cy="3319145"/>
            <wp:effectExtent l="0" t="0" r="10795" b="8255"/>
            <wp:docPr id="8" name="图片 8"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ure S2"/>
                    <pic:cNvPicPr>
                      <a:picLocks noChangeAspect="1"/>
                    </pic:cNvPicPr>
                  </pic:nvPicPr>
                  <pic:blipFill>
                    <a:blip r:embed="rId6"/>
                    <a:stretch>
                      <a:fillRect/>
                    </a:stretch>
                  </pic:blipFill>
                  <pic:spPr>
                    <a:xfrm>
                      <a:off x="0" y="0"/>
                      <a:ext cx="5755005" cy="3319145"/>
                    </a:xfrm>
                    <a:prstGeom prst="rect">
                      <a:avLst/>
                    </a:prstGeom>
                  </pic:spPr>
                </pic:pic>
              </a:graphicData>
            </a:graphic>
          </wp:inline>
        </w:drawing>
      </w:r>
    </w:p>
    <w:p w14:paraId="40A29855">
      <w:pPr>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highlight w:val="none"/>
          <w:lang w:val="en-US" w:eastAsia="zh-CN"/>
        </w:rPr>
      </w:pPr>
      <w:r>
        <w:rPr>
          <w:rFonts w:hint="eastAsia" w:ascii="Times New Roman" w:hAnsi="Times New Roman" w:cs="Times New Roman"/>
          <w:b/>
          <w:bCs/>
          <w:sz w:val="24"/>
          <w:szCs w:val="24"/>
          <w:highlight w:val="none"/>
          <w:lang w:val="en-US" w:eastAsia="zh-CN"/>
        </w:rPr>
        <w:t>Figure S2.</w:t>
      </w:r>
      <w:r>
        <w:rPr>
          <w:rFonts w:hint="eastAsia" w:ascii="Times New Roman" w:hAnsi="Times New Roman" w:cs="Times New Roman"/>
          <w:sz w:val="24"/>
          <w:szCs w:val="24"/>
          <w:highlight w:val="none"/>
          <w:lang w:val="en-US" w:eastAsia="zh-CN"/>
        </w:rPr>
        <w:t xml:space="preserve"> MR estimates of the associations between genetically predicted BMI and CKM-related conditions. Abbreviations: AF, atrial fibrillation and flutter; BMI, body mass index; CI, confidence interval; CKD, chronic kidney disease; DM, diabetes mellitus; IHD, ischemic heart disease; IS, ischemic stroke; IVW, inverse-variance weighted; MR, Mendelian randomization; MR-PRESSO, Mendelian Randomization Pleiotropy RESidual Sum and Outlier; NA, not applicable; OR, odds ratio; PAD, peripheral arterial disease.</w:t>
      </w:r>
      <w:r>
        <w:rPr>
          <w:rFonts w:hint="eastAsia" w:ascii="Times New Roman" w:hAnsi="Times New Roman" w:cs="Times New Roman"/>
          <w:sz w:val="24"/>
          <w:szCs w:val="24"/>
          <w:highlight w:val="none"/>
          <w:lang w:val="en-US" w:eastAsia="zh-CN"/>
        </w:rPr>
        <w:br w:type="page"/>
      </w:r>
    </w:p>
    <w:p w14:paraId="0BC00843">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sz w:val="24"/>
          <w:szCs w:val="24"/>
          <w:highlight w:val="none"/>
          <w:lang w:val="en-US" w:eastAsia="zh-CN"/>
        </w:rPr>
      </w:pPr>
    </w:p>
    <w:p w14:paraId="15506261">
      <w:pPr>
        <w:rPr>
          <w:rFonts w:hint="eastAsia"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drawing>
          <wp:inline distT="0" distB="0" distL="114300" distR="114300">
            <wp:extent cx="5760720" cy="3720465"/>
            <wp:effectExtent l="0" t="0" r="5080" b="635"/>
            <wp:docPr id="9" name="图片 9" descr="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ure S3"/>
                    <pic:cNvPicPr>
                      <a:picLocks noChangeAspect="1"/>
                    </pic:cNvPicPr>
                  </pic:nvPicPr>
                  <pic:blipFill>
                    <a:blip r:embed="rId7"/>
                    <a:stretch>
                      <a:fillRect/>
                    </a:stretch>
                  </pic:blipFill>
                  <pic:spPr>
                    <a:xfrm>
                      <a:off x="0" y="0"/>
                      <a:ext cx="5760720" cy="3720465"/>
                    </a:xfrm>
                    <a:prstGeom prst="rect">
                      <a:avLst/>
                    </a:prstGeom>
                  </pic:spPr>
                </pic:pic>
              </a:graphicData>
            </a:graphic>
          </wp:inline>
        </w:drawing>
      </w:r>
    </w:p>
    <w:p w14:paraId="60AD59A9">
      <w:pPr>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Figure S3. </w:t>
      </w:r>
      <w:r>
        <w:rPr>
          <w:rFonts w:hint="eastAsia" w:ascii="Times New Roman" w:hAnsi="Times New Roman" w:cs="Times New Roman"/>
          <w:sz w:val="24"/>
          <w:szCs w:val="24"/>
          <w:highlight w:val="none"/>
          <w:lang w:val="en-US" w:eastAsia="zh-CN"/>
        </w:rPr>
        <w:t xml:space="preserve">Funnel plots of the MR analyses of BMI and CKM-related conditions. </w:t>
      </w:r>
      <w:r>
        <w:rPr>
          <w:rFonts w:hint="eastAsia" w:ascii="Times New Roman" w:hAnsi="Times New Roman" w:cs="Times New Roman"/>
          <w:b w:val="0"/>
          <w:bCs w:val="0"/>
          <w:sz w:val="24"/>
          <w:szCs w:val="24"/>
          <w:highlight w:val="none"/>
          <w:lang w:val="en-US" w:eastAsia="zh-CN"/>
        </w:rPr>
        <w:t xml:space="preserve">(A) atrial fibrillation and flutter, (B) chronic kidney disease, (C) diabetes mellitus, (D) ischemic heart disease, (E) peripheral arterial disease, and (F) ischemic stroke. </w:t>
      </w:r>
      <w:r>
        <w:rPr>
          <w:rFonts w:hint="eastAsia" w:ascii="Times New Roman" w:hAnsi="Times New Roman" w:cs="Times New Roman"/>
          <w:sz w:val="24"/>
          <w:szCs w:val="24"/>
          <w:highlight w:val="none"/>
          <w:lang w:val="en-US" w:eastAsia="zh-CN"/>
        </w:rPr>
        <w:t>Abbreviations: BMI, body mass index; CKM, cardiovascular-kidney-metabolic; IVW, inverse-variance weighted; MR, Mendelian randomization; SE, standard error; SNP, single-nucleotide polymorphism.</w:t>
      </w:r>
      <w:r>
        <w:rPr>
          <w:rFonts w:hint="eastAsia" w:ascii="Times New Roman" w:hAnsi="Times New Roman" w:cs="Times New Roman"/>
          <w:sz w:val="24"/>
          <w:szCs w:val="24"/>
          <w:highlight w:val="none"/>
          <w:lang w:val="en-US" w:eastAsia="zh-CN"/>
        </w:rPr>
        <w:br w:type="page"/>
      </w:r>
    </w:p>
    <w:p w14:paraId="51957161">
      <w:pPr>
        <w:rPr>
          <w:rFonts w:hint="eastAsia"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drawing>
          <wp:inline distT="0" distB="0" distL="114300" distR="114300">
            <wp:extent cx="5760720" cy="3797935"/>
            <wp:effectExtent l="0" t="0" r="5080" b="12065"/>
            <wp:docPr id="10" name="图片 10" descr="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ure S4"/>
                    <pic:cNvPicPr>
                      <a:picLocks noChangeAspect="1"/>
                    </pic:cNvPicPr>
                  </pic:nvPicPr>
                  <pic:blipFill>
                    <a:blip r:embed="rId8"/>
                    <a:stretch>
                      <a:fillRect/>
                    </a:stretch>
                  </pic:blipFill>
                  <pic:spPr>
                    <a:xfrm>
                      <a:off x="0" y="0"/>
                      <a:ext cx="5760720" cy="3797935"/>
                    </a:xfrm>
                    <a:prstGeom prst="rect">
                      <a:avLst/>
                    </a:prstGeom>
                  </pic:spPr>
                </pic:pic>
              </a:graphicData>
            </a:graphic>
          </wp:inline>
        </w:drawing>
      </w:r>
    </w:p>
    <w:p w14:paraId="247B262D">
      <w:pPr>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Figure S4. </w:t>
      </w:r>
      <w:r>
        <w:rPr>
          <w:rFonts w:hint="eastAsia" w:ascii="Times New Roman" w:hAnsi="Times New Roman" w:cs="Times New Roman"/>
          <w:b w:val="0"/>
          <w:bCs w:val="0"/>
          <w:sz w:val="24"/>
          <w:szCs w:val="24"/>
          <w:highlight w:val="none"/>
          <w:lang w:val="en-US" w:eastAsia="zh-CN"/>
        </w:rPr>
        <w:t xml:space="preserve">Scatter plots of the MR analyses of BMI and CKM-related conditions. (A) atrial fibrillation and flutter, (B) chronic kidney disease, (C) diabetes mellitus, (D) ischemic heart disease, (E) peripheral arterial disease, and (F) ischemic stroke. </w:t>
      </w:r>
      <w:r>
        <w:rPr>
          <w:rFonts w:hint="eastAsia" w:ascii="Times New Roman" w:hAnsi="Times New Roman" w:cs="Times New Roman"/>
          <w:sz w:val="24"/>
          <w:szCs w:val="24"/>
          <w:highlight w:val="none"/>
          <w:lang w:val="en-US" w:eastAsia="zh-CN"/>
        </w:rPr>
        <w:t>Abbreviations: BMI, body mass index; CKM, cardiovascular-kidney-metabolic; MR, Mendelian randomization; SNP, single-nucleotide polymorphism.</w:t>
      </w:r>
      <w:r>
        <w:rPr>
          <w:rFonts w:hint="eastAsia" w:ascii="Times New Roman" w:hAnsi="Times New Roman" w:cs="Times New Roman"/>
          <w:sz w:val="24"/>
          <w:szCs w:val="24"/>
          <w:highlight w:val="none"/>
          <w:lang w:val="en-US" w:eastAsia="zh-CN"/>
        </w:rPr>
        <w:br w:type="page"/>
      </w:r>
    </w:p>
    <w:p w14:paraId="06DDC0D0">
      <w:pPr>
        <w:jc w:val="center"/>
        <w:rPr>
          <w:rFonts w:hint="eastAsia"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drawing>
          <wp:inline distT="0" distB="0" distL="114300" distR="114300">
            <wp:extent cx="1915160" cy="7693025"/>
            <wp:effectExtent l="0" t="0" r="2540" b="3175"/>
            <wp:docPr id="11" name="图片 11" descr="Figure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ure S5"/>
                    <pic:cNvPicPr>
                      <a:picLocks noChangeAspect="1"/>
                    </pic:cNvPicPr>
                  </pic:nvPicPr>
                  <pic:blipFill>
                    <a:blip r:embed="rId9"/>
                    <a:stretch>
                      <a:fillRect/>
                    </a:stretch>
                  </pic:blipFill>
                  <pic:spPr>
                    <a:xfrm>
                      <a:off x="0" y="0"/>
                      <a:ext cx="1915160" cy="7693025"/>
                    </a:xfrm>
                    <a:prstGeom prst="rect">
                      <a:avLst/>
                    </a:prstGeom>
                  </pic:spPr>
                </pic:pic>
              </a:graphicData>
            </a:graphic>
          </wp:inline>
        </w:drawing>
      </w:r>
    </w:p>
    <w:p w14:paraId="27B47B8B">
      <w:pPr>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highlight w:val="none"/>
          <w:lang w:val="en-US" w:eastAsia="zh-CN"/>
        </w:rPr>
      </w:pPr>
      <w:r>
        <w:rPr>
          <w:rFonts w:hint="eastAsia" w:ascii="Times New Roman" w:hAnsi="Times New Roman" w:cs="Times New Roman"/>
          <w:b/>
          <w:bCs/>
          <w:sz w:val="24"/>
          <w:szCs w:val="24"/>
          <w:highlight w:val="none"/>
          <w:lang w:val="en-US" w:eastAsia="zh-CN"/>
        </w:rPr>
        <w:t>Figure S5.</w:t>
      </w:r>
      <w:r>
        <w:rPr>
          <w:rFonts w:hint="eastAsia" w:ascii="Times New Roman" w:hAnsi="Times New Roman" w:cs="Times New Roman"/>
          <w:b w:val="0"/>
          <w:bCs w:val="0"/>
          <w:sz w:val="24"/>
          <w:szCs w:val="24"/>
          <w:highlight w:val="none"/>
          <w:lang w:val="en-US" w:eastAsia="zh-CN"/>
        </w:rPr>
        <w:t xml:space="preserve"> Leave-one-out analysis of the association between genetically predicted BMI and AF/AFL. </w:t>
      </w:r>
      <w:r>
        <w:rPr>
          <w:rFonts w:hint="eastAsia" w:ascii="Times New Roman" w:hAnsi="Times New Roman" w:cs="Times New Roman"/>
          <w:sz w:val="24"/>
          <w:szCs w:val="24"/>
          <w:highlight w:val="none"/>
          <w:lang w:val="en-US" w:eastAsia="zh-CN"/>
        </w:rPr>
        <w:t>Abbreviations</w:t>
      </w:r>
      <w:r>
        <w:rPr>
          <w:rFonts w:hint="eastAsia" w:ascii="Times New Roman" w:hAnsi="Times New Roman" w:cs="Times New Roman"/>
          <w:b w:val="0"/>
          <w:bCs w:val="0"/>
          <w:sz w:val="24"/>
          <w:szCs w:val="24"/>
          <w:highlight w:val="none"/>
          <w:lang w:val="en-US" w:eastAsia="zh-CN"/>
        </w:rPr>
        <w:t>: AF/AFL, atrial fibrillation and flutter; BMI, body mass index; CI, confidence interval; IVW, inverse-variance weighted; SNP, single-nucleotide polymorphism.</w:t>
      </w:r>
      <w:r>
        <w:rPr>
          <w:rFonts w:hint="eastAsia" w:ascii="Times New Roman" w:hAnsi="Times New Roman" w:cs="Times New Roman"/>
          <w:sz w:val="24"/>
          <w:szCs w:val="24"/>
          <w:highlight w:val="none"/>
          <w:lang w:val="en-US" w:eastAsia="zh-CN"/>
        </w:rPr>
        <w:br w:type="page"/>
      </w:r>
    </w:p>
    <w:p w14:paraId="3E5B783C">
      <w:pPr>
        <w:jc w:val="center"/>
        <w:rPr>
          <w:rFonts w:hint="eastAsia"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drawing>
          <wp:inline distT="0" distB="0" distL="114300" distR="114300">
            <wp:extent cx="1950085" cy="7835900"/>
            <wp:effectExtent l="0" t="0" r="5715" b="0"/>
            <wp:docPr id="12" name="图片 12" descr="Figure 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ure S6"/>
                    <pic:cNvPicPr>
                      <a:picLocks noChangeAspect="1"/>
                    </pic:cNvPicPr>
                  </pic:nvPicPr>
                  <pic:blipFill>
                    <a:blip r:embed="rId10"/>
                    <a:stretch>
                      <a:fillRect/>
                    </a:stretch>
                  </pic:blipFill>
                  <pic:spPr>
                    <a:xfrm>
                      <a:off x="0" y="0"/>
                      <a:ext cx="1950085" cy="7835900"/>
                    </a:xfrm>
                    <a:prstGeom prst="rect">
                      <a:avLst/>
                    </a:prstGeom>
                  </pic:spPr>
                </pic:pic>
              </a:graphicData>
            </a:graphic>
          </wp:inline>
        </w:drawing>
      </w:r>
    </w:p>
    <w:p w14:paraId="799E070D">
      <w:pPr>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Figure S6. </w:t>
      </w:r>
      <w:r>
        <w:rPr>
          <w:rFonts w:hint="eastAsia" w:ascii="Times New Roman" w:hAnsi="Times New Roman" w:cs="Times New Roman"/>
          <w:b w:val="0"/>
          <w:bCs w:val="0"/>
          <w:sz w:val="24"/>
          <w:szCs w:val="24"/>
          <w:highlight w:val="none"/>
          <w:lang w:val="en-US" w:eastAsia="zh-CN"/>
        </w:rPr>
        <w:t>Leave-one-out analysis of the association between genetically predicted BMI and CKD</w:t>
      </w:r>
      <w:r>
        <w:rPr>
          <w:rFonts w:hint="eastAsia" w:ascii="Times New Roman" w:hAnsi="Times New Roman" w:cs="Times New Roman"/>
          <w:b/>
          <w:bCs/>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sz w:val="24"/>
          <w:szCs w:val="24"/>
          <w:highlight w:val="none"/>
          <w:lang w:val="en-US" w:eastAsia="zh-CN"/>
        </w:rPr>
        <w:t>Abbreviations</w:t>
      </w:r>
      <w:r>
        <w:rPr>
          <w:rFonts w:hint="eastAsia" w:ascii="Times New Roman" w:hAnsi="Times New Roman" w:cs="Times New Roman"/>
          <w:b w:val="0"/>
          <w:bCs w:val="0"/>
          <w:sz w:val="24"/>
          <w:szCs w:val="24"/>
          <w:highlight w:val="none"/>
          <w:lang w:val="en-US" w:eastAsia="zh-CN"/>
        </w:rPr>
        <w:t>: BMI, body mass index; CI, confidence interval; CKD, chronic kidney disease; IVW, inverse-variance weighted; SNP, single-nucleotide polymorphism.</w:t>
      </w:r>
      <w:r>
        <w:rPr>
          <w:rFonts w:hint="eastAsia" w:ascii="Times New Roman" w:hAnsi="Times New Roman" w:cs="Times New Roman"/>
          <w:sz w:val="24"/>
          <w:szCs w:val="24"/>
          <w:highlight w:val="none"/>
          <w:lang w:val="en-US" w:eastAsia="zh-CN"/>
        </w:rPr>
        <w:br w:type="page"/>
      </w:r>
    </w:p>
    <w:p w14:paraId="3156B5B5">
      <w:pPr>
        <w:jc w:val="center"/>
        <w:rPr>
          <w:rFonts w:hint="eastAsia"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drawing>
          <wp:inline distT="0" distB="0" distL="114300" distR="114300">
            <wp:extent cx="1950720" cy="7837805"/>
            <wp:effectExtent l="0" t="0" r="5080" b="10795"/>
            <wp:docPr id="13" name="图片 13" descr="Figure 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ure S7"/>
                    <pic:cNvPicPr>
                      <a:picLocks noChangeAspect="1"/>
                    </pic:cNvPicPr>
                  </pic:nvPicPr>
                  <pic:blipFill>
                    <a:blip r:embed="rId11"/>
                    <a:stretch>
                      <a:fillRect/>
                    </a:stretch>
                  </pic:blipFill>
                  <pic:spPr>
                    <a:xfrm>
                      <a:off x="0" y="0"/>
                      <a:ext cx="1950720" cy="7837805"/>
                    </a:xfrm>
                    <a:prstGeom prst="rect">
                      <a:avLst/>
                    </a:prstGeom>
                  </pic:spPr>
                </pic:pic>
              </a:graphicData>
            </a:graphic>
          </wp:inline>
        </w:drawing>
      </w:r>
    </w:p>
    <w:p w14:paraId="19FF9ACB">
      <w:pPr>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Figure S7. </w:t>
      </w:r>
      <w:r>
        <w:rPr>
          <w:rFonts w:hint="eastAsia" w:ascii="Times New Roman" w:hAnsi="Times New Roman" w:cs="Times New Roman"/>
          <w:b w:val="0"/>
          <w:bCs w:val="0"/>
          <w:sz w:val="24"/>
          <w:szCs w:val="24"/>
          <w:highlight w:val="none"/>
          <w:lang w:val="en-US" w:eastAsia="zh-CN"/>
        </w:rPr>
        <w:t>Leave-one-out analysis of the association between genetically predicted BMI and DM</w:t>
      </w:r>
      <w:r>
        <w:rPr>
          <w:rFonts w:hint="eastAsia" w:ascii="Times New Roman" w:hAnsi="Times New Roman" w:cs="Times New Roman"/>
          <w:b/>
          <w:bCs/>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sz w:val="24"/>
          <w:szCs w:val="24"/>
          <w:highlight w:val="none"/>
          <w:lang w:val="en-US" w:eastAsia="zh-CN"/>
        </w:rPr>
        <w:t>Abbreviations</w:t>
      </w:r>
      <w:r>
        <w:rPr>
          <w:rFonts w:hint="eastAsia" w:ascii="Times New Roman" w:hAnsi="Times New Roman" w:cs="Times New Roman"/>
          <w:b w:val="0"/>
          <w:bCs w:val="0"/>
          <w:sz w:val="24"/>
          <w:szCs w:val="24"/>
          <w:highlight w:val="none"/>
          <w:lang w:val="en-US" w:eastAsia="zh-CN"/>
        </w:rPr>
        <w:t>: BMI, body mass index; CI, confidence interval; DM, diabetes mellitus; IVW, inverse-variance weighted; SNP, single-nucleotide polymorphism.</w:t>
      </w:r>
      <w:r>
        <w:rPr>
          <w:rFonts w:hint="eastAsia" w:ascii="Times New Roman" w:hAnsi="Times New Roman" w:cs="Times New Roman"/>
          <w:sz w:val="24"/>
          <w:szCs w:val="24"/>
          <w:highlight w:val="none"/>
          <w:lang w:val="en-US" w:eastAsia="zh-CN"/>
        </w:rPr>
        <w:br w:type="page"/>
      </w:r>
    </w:p>
    <w:p w14:paraId="0372AD4D">
      <w:pPr>
        <w:jc w:val="center"/>
        <w:rPr>
          <w:rFonts w:hint="eastAsia"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drawing>
          <wp:inline distT="0" distB="0" distL="114300" distR="114300">
            <wp:extent cx="1951990" cy="7846060"/>
            <wp:effectExtent l="0" t="0" r="3810" b="2540"/>
            <wp:docPr id="14" name="图片 14" descr="Figure 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igure S8"/>
                    <pic:cNvPicPr>
                      <a:picLocks noChangeAspect="1"/>
                    </pic:cNvPicPr>
                  </pic:nvPicPr>
                  <pic:blipFill>
                    <a:blip r:embed="rId12"/>
                    <a:stretch>
                      <a:fillRect/>
                    </a:stretch>
                  </pic:blipFill>
                  <pic:spPr>
                    <a:xfrm>
                      <a:off x="0" y="0"/>
                      <a:ext cx="1951990" cy="7846060"/>
                    </a:xfrm>
                    <a:prstGeom prst="rect">
                      <a:avLst/>
                    </a:prstGeom>
                  </pic:spPr>
                </pic:pic>
              </a:graphicData>
            </a:graphic>
          </wp:inline>
        </w:drawing>
      </w:r>
    </w:p>
    <w:p w14:paraId="0648F1F5">
      <w:pPr>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Figure S8. </w:t>
      </w:r>
      <w:r>
        <w:rPr>
          <w:rFonts w:hint="eastAsia" w:ascii="Times New Roman" w:hAnsi="Times New Roman" w:cs="Times New Roman"/>
          <w:b w:val="0"/>
          <w:bCs w:val="0"/>
          <w:sz w:val="24"/>
          <w:szCs w:val="24"/>
          <w:highlight w:val="none"/>
          <w:lang w:val="en-US" w:eastAsia="zh-CN"/>
        </w:rPr>
        <w:t>Leave-one-out analysis of the association between genetically predicted BMI and IHD</w:t>
      </w:r>
      <w:r>
        <w:rPr>
          <w:rFonts w:hint="eastAsia" w:ascii="Times New Roman" w:hAnsi="Times New Roman" w:cs="Times New Roman"/>
          <w:b/>
          <w:bCs/>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sz w:val="24"/>
          <w:szCs w:val="24"/>
          <w:highlight w:val="none"/>
          <w:lang w:val="en-US" w:eastAsia="zh-CN"/>
        </w:rPr>
        <w:t>Abbreviations</w:t>
      </w:r>
      <w:r>
        <w:rPr>
          <w:rFonts w:hint="eastAsia" w:ascii="Times New Roman" w:hAnsi="Times New Roman" w:cs="Times New Roman"/>
          <w:b w:val="0"/>
          <w:bCs w:val="0"/>
          <w:sz w:val="24"/>
          <w:szCs w:val="24"/>
          <w:highlight w:val="none"/>
          <w:lang w:val="en-US" w:eastAsia="zh-CN"/>
        </w:rPr>
        <w:t>: BMI, body mass index; CI, confidence interval; IHD, ischemic heart disease; IVW, inverse-variance weighted; SNP, single-nucleotide polymorphism.</w:t>
      </w:r>
      <w:r>
        <w:rPr>
          <w:rFonts w:hint="eastAsia" w:ascii="Times New Roman" w:hAnsi="Times New Roman" w:cs="Times New Roman"/>
          <w:sz w:val="24"/>
          <w:szCs w:val="24"/>
          <w:highlight w:val="none"/>
          <w:lang w:val="en-US" w:eastAsia="zh-CN"/>
        </w:rPr>
        <w:br w:type="page"/>
      </w:r>
    </w:p>
    <w:p w14:paraId="279AE537">
      <w:pPr>
        <w:jc w:val="center"/>
        <w:rPr>
          <w:rFonts w:hint="eastAsia"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drawing>
          <wp:inline distT="0" distB="0" distL="114300" distR="114300">
            <wp:extent cx="1961515" cy="7878445"/>
            <wp:effectExtent l="0" t="0" r="6985" b="8255"/>
            <wp:docPr id="15" name="图片 15" descr="Figure 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igure S9"/>
                    <pic:cNvPicPr>
                      <a:picLocks noChangeAspect="1"/>
                    </pic:cNvPicPr>
                  </pic:nvPicPr>
                  <pic:blipFill>
                    <a:blip r:embed="rId13"/>
                    <a:stretch>
                      <a:fillRect/>
                    </a:stretch>
                  </pic:blipFill>
                  <pic:spPr>
                    <a:xfrm>
                      <a:off x="0" y="0"/>
                      <a:ext cx="1961515" cy="7878445"/>
                    </a:xfrm>
                    <a:prstGeom prst="rect">
                      <a:avLst/>
                    </a:prstGeom>
                  </pic:spPr>
                </pic:pic>
              </a:graphicData>
            </a:graphic>
          </wp:inline>
        </w:drawing>
      </w:r>
    </w:p>
    <w:p w14:paraId="0467375D">
      <w:pPr>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Figure S9. </w:t>
      </w:r>
      <w:r>
        <w:rPr>
          <w:rFonts w:hint="eastAsia" w:ascii="Times New Roman" w:hAnsi="Times New Roman" w:cs="Times New Roman"/>
          <w:b w:val="0"/>
          <w:bCs w:val="0"/>
          <w:sz w:val="24"/>
          <w:szCs w:val="24"/>
          <w:highlight w:val="none"/>
          <w:lang w:val="en-US" w:eastAsia="zh-CN"/>
        </w:rPr>
        <w:t>Leave-one-out analysis of the association between genetically predicted BMI and PAD</w:t>
      </w:r>
      <w:r>
        <w:rPr>
          <w:rFonts w:hint="eastAsia" w:ascii="Times New Roman" w:hAnsi="Times New Roman" w:cs="Times New Roman"/>
          <w:b/>
          <w:bCs/>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sz w:val="24"/>
          <w:szCs w:val="24"/>
          <w:highlight w:val="none"/>
          <w:lang w:val="en-US" w:eastAsia="zh-CN"/>
        </w:rPr>
        <w:t>Abbreviations</w:t>
      </w:r>
      <w:r>
        <w:rPr>
          <w:rFonts w:hint="eastAsia" w:ascii="Times New Roman" w:hAnsi="Times New Roman" w:cs="Times New Roman"/>
          <w:b w:val="0"/>
          <w:bCs w:val="0"/>
          <w:sz w:val="24"/>
          <w:szCs w:val="24"/>
          <w:highlight w:val="none"/>
          <w:lang w:val="en-US" w:eastAsia="zh-CN"/>
        </w:rPr>
        <w:t>: BMI, body mass index; CI, confidence interval; IVW, inverse-variance weighted; PAD, peripheral arterial disease; SNP, single-nucleotide polymorphism.</w:t>
      </w:r>
      <w:r>
        <w:rPr>
          <w:rFonts w:hint="eastAsia" w:ascii="Times New Roman" w:hAnsi="Times New Roman" w:cs="Times New Roman"/>
          <w:sz w:val="24"/>
          <w:szCs w:val="24"/>
          <w:highlight w:val="none"/>
          <w:lang w:val="en-US" w:eastAsia="zh-CN"/>
        </w:rPr>
        <w:br w:type="page"/>
      </w:r>
    </w:p>
    <w:p w14:paraId="62044A63">
      <w:pPr>
        <w:jc w:val="center"/>
        <w:rPr>
          <w:rFonts w:hint="eastAsia"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drawing>
          <wp:inline distT="0" distB="0" distL="114300" distR="114300">
            <wp:extent cx="1951355" cy="7839710"/>
            <wp:effectExtent l="0" t="0" r="4445" b="8890"/>
            <wp:docPr id="16" name="图片 16" descr="Figure 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igure S10"/>
                    <pic:cNvPicPr>
                      <a:picLocks noChangeAspect="1"/>
                    </pic:cNvPicPr>
                  </pic:nvPicPr>
                  <pic:blipFill>
                    <a:blip r:embed="rId14"/>
                    <a:stretch>
                      <a:fillRect/>
                    </a:stretch>
                  </pic:blipFill>
                  <pic:spPr>
                    <a:xfrm>
                      <a:off x="0" y="0"/>
                      <a:ext cx="1951355" cy="7839710"/>
                    </a:xfrm>
                    <a:prstGeom prst="rect">
                      <a:avLst/>
                    </a:prstGeom>
                  </pic:spPr>
                </pic:pic>
              </a:graphicData>
            </a:graphic>
          </wp:inline>
        </w:drawing>
      </w:r>
    </w:p>
    <w:p w14:paraId="3E6A467D">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imes New Roman" w:hAnsi="Times New Roman" w:cs="Times New Roman"/>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Figure S10. </w:t>
      </w:r>
      <w:r>
        <w:rPr>
          <w:rFonts w:hint="eastAsia" w:ascii="Times New Roman" w:hAnsi="Times New Roman" w:cs="Times New Roman"/>
          <w:b w:val="0"/>
          <w:bCs w:val="0"/>
          <w:sz w:val="24"/>
          <w:szCs w:val="24"/>
          <w:highlight w:val="none"/>
          <w:lang w:val="en-US" w:eastAsia="zh-CN"/>
        </w:rPr>
        <w:t>Leave-one-out analysis of the association between genetically predicted BMI and ischemic stroke</w:t>
      </w:r>
      <w:r>
        <w:rPr>
          <w:rFonts w:hint="eastAsia" w:ascii="Times New Roman" w:hAnsi="Times New Roman" w:cs="Times New Roman"/>
          <w:b/>
          <w:bCs/>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sz w:val="24"/>
          <w:szCs w:val="24"/>
          <w:highlight w:val="none"/>
          <w:lang w:val="en-US" w:eastAsia="zh-CN"/>
        </w:rPr>
        <w:t>Abbreviations</w:t>
      </w:r>
      <w:r>
        <w:rPr>
          <w:rFonts w:hint="eastAsia" w:ascii="Times New Roman" w:hAnsi="Times New Roman" w:cs="Times New Roman"/>
          <w:b w:val="0"/>
          <w:bCs w:val="0"/>
          <w:sz w:val="24"/>
          <w:szCs w:val="24"/>
          <w:highlight w:val="none"/>
          <w:lang w:val="en-US" w:eastAsia="zh-CN"/>
        </w:rPr>
        <w:t xml:space="preserve">: BMI, </w:t>
      </w:r>
      <w:r>
        <w:rPr>
          <w:rFonts w:hint="eastAsia" w:ascii="Times New Roman" w:hAnsi="Times New Roman" w:cs="Times New Roman"/>
          <w:sz w:val="24"/>
          <w:szCs w:val="24"/>
          <w:highlight w:val="none"/>
          <w:lang w:val="en-US" w:eastAsia="zh-CN"/>
        </w:rPr>
        <w:t xml:space="preserve">body </w:t>
      </w:r>
      <w:r>
        <w:rPr>
          <w:rFonts w:hint="eastAsia" w:ascii="Times New Roman" w:hAnsi="Times New Roman" w:cs="Times New Roman"/>
          <w:b w:val="0"/>
          <w:bCs w:val="0"/>
          <w:sz w:val="24"/>
          <w:szCs w:val="24"/>
          <w:highlight w:val="none"/>
          <w:lang w:val="en-US" w:eastAsia="zh-CN"/>
        </w:rPr>
        <w:t>mass index; CI, confidence interval; IVW, inverse-variance weighted; SNP, single-nucleotide polymorphism.</w:t>
      </w:r>
      <w:r>
        <w:rPr>
          <w:rFonts w:hint="eastAsia" w:ascii="Times New Roman" w:hAnsi="Times New Roman" w:cs="Times New Roman"/>
          <w:sz w:val="24"/>
          <w:szCs w:val="24"/>
          <w:highlight w:val="none"/>
          <w:lang w:val="en-US" w:eastAsia="zh-CN"/>
        </w:rPr>
        <w:br w:type="page"/>
      </w:r>
    </w:p>
    <w:p w14:paraId="67A07D5C">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sz w:val="24"/>
          <w:szCs w:val="24"/>
          <w:highlight w:val="none"/>
          <w:lang w:val="en-US" w:eastAsia="zh-CN"/>
        </w:rPr>
      </w:pPr>
    </w:p>
    <w:p w14:paraId="3D1C6B07">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drawing>
          <wp:inline distT="0" distB="0" distL="114300" distR="114300">
            <wp:extent cx="5549265" cy="6842125"/>
            <wp:effectExtent l="0" t="0" r="0" b="0"/>
            <wp:docPr id="17" name="图片 17" descr="Figure S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Figure S11"/>
                    <pic:cNvPicPr>
                      <a:picLocks noChangeAspect="1"/>
                    </pic:cNvPicPr>
                  </pic:nvPicPr>
                  <pic:blipFill>
                    <a:blip r:embed="rId15"/>
                    <a:srcRect t="4580" b="10032"/>
                    <a:stretch>
                      <a:fillRect/>
                    </a:stretch>
                  </pic:blipFill>
                  <pic:spPr>
                    <a:xfrm>
                      <a:off x="0" y="0"/>
                      <a:ext cx="5549265" cy="6842125"/>
                    </a:xfrm>
                    <a:prstGeom prst="rect">
                      <a:avLst/>
                    </a:prstGeom>
                  </pic:spPr>
                </pic:pic>
              </a:graphicData>
            </a:graphic>
          </wp:inline>
        </w:drawing>
      </w:r>
    </w:p>
    <w:p w14:paraId="195C4E79">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imes New Roman" w:hAnsi="Times New Roman" w:cs="Times New Roman"/>
          <w:sz w:val="24"/>
          <w:szCs w:val="24"/>
          <w:highlight w:val="none"/>
          <w:lang w:val="en-US" w:eastAsia="zh-CN"/>
        </w:rPr>
      </w:pPr>
      <w:r>
        <w:rPr>
          <w:rFonts w:hint="eastAsia" w:ascii="Times New Roman" w:hAnsi="Times New Roman" w:cs="Times New Roman"/>
          <w:b/>
          <w:bCs/>
          <w:sz w:val="24"/>
          <w:szCs w:val="24"/>
          <w:highlight w:val="none"/>
          <w:lang w:val="en-US" w:eastAsia="zh-CN"/>
        </w:rPr>
        <w:t>Figure S11</w:t>
      </w:r>
      <w:r>
        <w:rPr>
          <w:rFonts w:hint="eastAsia" w:ascii="Times New Roman" w:hAnsi="Times New Roman" w:cs="Times New Roman"/>
          <w:sz w:val="24"/>
          <w:szCs w:val="24"/>
          <w:highlight w:val="none"/>
          <w:lang w:val="en-US" w:eastAsia="zh-CN"/>
        </w:rPr>
        <w:t>. Global distribution of the age-standardized percentage of deaths attributable to high BMI in 1990. Maps show the corresponding percentages for (A) atrial fibrillation and flutter, (B) chronic kidney disease, (C) diabetes mellitus, (D) ischemic heart disease, (E) lower extremity peripheral arterial disease, and (F) stroke. Abbreviation: BMI, body mass index.</w:t>
      </w:r>
    </w:p>
    <w:p w14:paraId="0A1A36C1">
      <w:pPr>
        <w:rPr>
          <w:rFonts w:hint="default" w:ascii="Times New Roman" w:hAnsi="Times New Roman" w:cs="Times New Roman"/>
          <w:sz w:val="24"/>
          <w:szCs w:val="24"/>
          <w:highlight w:val="none"/>
          <w:lang w:val="en-US" w:eastAsia="zh-CN"/>
        </w:rPr>
      </w:pPr>
    </w:p>
    <w:p w14:paraId="2B3EE1E9">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sz w:val="24"/>
          <w:szCs w:val="24"/>
          <w:highlight w:val="none"/>
          <w:lang w:val="en-US" w:eastAsia="zh-CN"/>
        </w:rPr>
      </w:pPr>
    </w:p>
    <w:p w14:paraId="54C17C2F">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imes New Roman" w:hAnsi="Times New Roman" w:cs="Times New Roman"/>
          <w:b/>
          <w:bCs/>
          <w:sz w:val="24"/>
          <w:szCs w:val="24"/>
          <w:highlight w:val="none"/>
          <w:lang w:val="en-US" w:eastAsia="zh-CN"/>
        </w:rPr>
      </w:pPr>
    </w:p>
    <w:p w14:paraId="520C535A">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imes New Roman" w:hAnsi="Times New Roman" w:cs="Times New Roman"/>
          <w:b/>
          <w:bCs/>
          <w:sz w:val="24"/>
          <w:szCs w:val="24"/>
          <w:highlight w:val="none"/>
          <w:lang w:val="en-US" w:eastAsia="zh-CN"/>
        </w:rPr>
      </w:pPr>
      <w:r>
        <w:rPr>
          <w:rFonts w:hint="eastAsia" w:ascii="Times New Roman" w:hAnsi="Times New Roman" w:cs="Times New Roman"/>
          <w:b/>
          <w:bCs/>
          <w:sz w:val="24"/>
          <w:szCs w:val="24"/>
          <w:highlight w:val="none"/>
          <w:lang w:val="en-US" w:eastAsia="zh-CN"/>
        </w:rPr>
        <w:drawing>
          <wp:inline distT="0" distB="0" distL="114300" distR="114300">
            <wp:extent cx="5269865" cy="6447790"/>
            <wp:effectExtent l="0" t="0" r="635" b="3810"/>
            <wp:docPr id="18" name="图片 18" descr="Figure S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Figure S12"/>
                    <pic:cNvPicPr>
                      <a:picLocks noChangeAspect="1"/>
                    </pic:cNvPicPr>
                  </pic:nvPicPr>
                  <pic:blipFill>
                    <a:blip r:embed="rId16"/>
                    <a:srcRect t="3824" b="11443"/>
                    <a:stretch>
                      <a:fillRect/>
                    </a:stretch>
                  </pic:blipFill>
                  <pic:spPr>
                    <a:xfrm>
                      <a:off x="0" y="0"/>
                      <a:ext cx="5269865" cy="6447790"/>
                    </a:xfrm>
                    <a:prstGeom prst="rect">
                      <a:avLst/>
                    </a:prstGeom>
                  </pic:spPr>
                </pic:pic>
              </a:graphicData>
            </a:graphic>
          </wp:inline>
        </w:drawing>
      </w:r>
    </w:p>
    <w:p w14:paraId="1A3D7D8F">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imes New Roman" w:hAnsi="Times New Roman" w:cs="Times New Roman"/>
          <w:sz w:val="24"/>
          <w:szCs w:val="24"/>
          <w:highlight w:val="none"/>
          <w:lang w:val="en-US" w:eastAsia="zh-CN"/>
        </w:rPr>
      </w:pPr>
      <w:r>
        <w:rPr>
          <w:rFonts w:hint="eastAsia" w:ascii="Times New Roman" w:hAnsi="Times New Roman" w:cs="Times New Roman"/>
          <w:b/>
          <w:bCs/>
          <w:sz w:val="24"/>
          <w:szCs w:val="24"/>
          <w:highlight w:val="none"/>
          <w:lang w:val="en-US" w:eastAsia="zh-CN"/>
        </w:rPr>
        <w:t>Figure S12</w:t>
      </w:r>
      <w:r>
        <w:rPr>
          <w:rFonts w:hint="eastAsia" w:ascii="Times New Roman" w:hAnsi="Times New Roman" w:cs="Times New Roman"/>
          <w:sz w:val="24"/>
          <w:szCs w:val="24"/>
          <w:highlight w:val="none"/>
          <w:lang w:val="en-US" w:eastAsia="zh-CN"/>
        </w:rPr>
        <w:t>. Global distribution of the age-standardized percentage of deaths attributable to high BMI in 2021. Maps show the corresponding percentages for (A) atrial fibrillation and flutter, (B) chronic kidney disease, (C) diabetes mellitus, (D) ischemic heart disease, (E) lower-extremity peripheral arterial disease, and (F) stroke. Abbreviation: BMI, body mass index.</w:t>
      </w:r>
    </w:p>
    <w:p w14:paraId="194EA1BD">
      <w:pPr>
        <w:rPr>
          <w:rFonts w:hint="eastAsia"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br w:type="page"/>
      </w:r>
    </w:p>
    <w:p w14:paraId="01111164">
      <w:pPr>
        <w:pStyle w:val="81"/>
        <w:widowControl/>
        <w:jc w:val="center"/>
        <w:rPr>
          <w:rFonts w:hint="eastAsia" w:eastAsiaTheme="minorEastAsia"/>
          <w:lang w:eastAsia="zh-CN"/>
        </w:rPr>
      </w:pPr>
      <w:r>
        <w:rPr>
          <w:rFonts w:hint="eastAsia" w:eastAsiaTheme="minorEastAsia"/>
          <w:lang w:eastAsia="zh-CN"/>
        </w:rPr>
        <w:drawing>
          <wp:inline distT="0" distB="0" distL="114300" distR="114300">
            <wp:extent cx="5753735" cy="7748270"/>
            <wp:effectExtent l="0" t="0" r="12065" b="11430"/>
            <wp:docPr id="1" name="图片 1" descr="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3"/>
                    <pic:cNvPicPr>
                      <a:picLocks noChangeAspect="1"/>
                    </pic:cNvPicPr>
                  </pic:nvPicPr>
                  <pic:blipFill>
                    <a:blip r:embed="rId17"/>
                    <a:stretch>
                      <a:fillRect/>
                    </a:stretch>
                  </pic:blipFill>
                  <pic:spPr>
                    <a:xfrm>
                      <a:off x="0" y="0"/>
                      <a:ext cx="5753735" cy="7748270"/>
                    </a:xfrm>
                    <a:prstGeom prst="rect">
                      <a:avLst/>
                    </a:prstGeom>
                  </pic:spPr>
                </pic:pic>
              </a:graphicData>
            </a:graphic>
          </wp:inline>
        </w:drawing>
      </w:r>
    </w:p>
    <w:p w14:paraId="51537237">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Figure S13. GWAS and gene-set enrichment analyses of CKM syndrome phenotypes.</w:t>
      </w:r>
    </w:p>
    <w:p w14:paraId="7206B2C4">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(A) Manhattan plots and (B) quantile–quantile plot for the binary CKM phenotype, defined as CKM stage 2–4 versus stages 0–1. (C) Manhattan plots and (D) quantile–quantile plot for ordinal CKM stage, coded from 0 to 4. (E) Top gene sets identified by MAGMA enrichment analyses. Abbreviations: Chr, chromosome; CI, confidence interval; CKM, cardiovascular-kidney-metabolic; GOBP, Gene Ontology Biological Process; GOCC, Gene Ontology Cellular Component; GWAS, genome-wide association study; MAGMA, Multi-marker Analysis of GenoMic Annotation; WP, WikiPathways.</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 xml:space="preserve"> </w:t>
      </w:r>
    </w:p>
    <w:p w14:paraId="7606099E">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sz w:val="24"/>
          <w:szCs w:val="24"/>
          <w:highlight w:val="none"/>
          <w:lang w:val="en-US" w:eastAsia="zh-CN"/>
        </w:rPr>
      </w:pPr>
    </w:p>
    <w:sectPr>
      <w:footerReference r:id="rId3" w:type="default"/>
      <w:pgSz w:w="11906" w:h="16838"/>
      <w:pgMar w:top="1417" w:right="1417" w:bottom="1417" w:left="1417" w:header="851" w:footer="992" w:gutter="0"/>
      <w:pgBorders>
        <w:top w:val="none" w:sz="0" w:space="0"/>
        <w:left w:val="none" w:sz="0" w:space="0"/>
        <w:bottom w:val="none" w:sz="0" w:space="0"/>
        <w:right w:val="none" w:sz="0" w:space="0"/>
      </w:pgBorders>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Segoe UI">
    <w:panose1 w:val="020B0502040204020203"/>
    <w:charset w:val="00"/>
    <w:family w:val="swiss"/>
    <w:pitch w:val="default"/>
    <w:sig w:usb0="E4002EFF" w:usb1="C000E47F"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5BDD6">
    <w:pPr>
      <w:pStyle w:val="5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A9BBB8">
                          <w:pPr>
                            <w:pStyle w:val="5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8A9BBB8">
                    <w:pPr>
                      <w:pStyle w:val="5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1800"/>
        </w:tabs>
        <w:ind w:left="1800" w:hanging="360"/>
      </w:pPr>
    </w:lvl>
  </w:abstractNum>
  <w:abstractNum w:abstractNumId="1">
    <w:nsid w:val="FFFFFF7D"/>
    <w:multiLevelType w:val="singleLevel"/>
    <w:tmpl w:val="FFFFFF7D"/>
    <w:lvl w:ilvl="0" w:tentative="0">
      <w:start w:val="1"/>
      <w:numFmt w:val="decimal"/>
      <w:pStyle w:val="47"/>
      <w:lvlText w:val="%1."/>
      <w:lvlJc w:val="left"/>
      <w:pPr>
        <w:tabs>
          <w:tab w:val="left" w:pos="1440"/>
        </w:tabs>
        <w:ind w:left="1440" w:hanging="360"/>
      </w:pPr>
    </w:lvl>
  </w:abstractNum>
  <w:abstractNum w:abstractNumId="2">
    <w:nsid w:val="FFFFFF7E"/>
    <w:multiLevelType w:val="singleLevel"/>
    <w:tmpl w:val="FFFFFF7E"/>
    <w:lvl w:ilvl="0" w:tentative="0">
      <w:start w:val="1"/>
      <w:numFmt w:val="decimal"/>
      <w:pStyle w:val="36"/>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4">
    <w:nsid w:val="FFFFFF80"/>
    <w:multiLevelType w:val="singleLevel"/>
    <w:tmpl w:val="FFFFFF80"/>
    <w:lvl w:ilvl="0" w:tentative="0">
      <w:start w:val="1"/>
      <w:numFmt w:val="bullet"/>
      <w:pStyle w:val="46"/>
      <w:lvlText w:val=""/>
      <w:lvlJc w:val="left"/>
      <w:pPr>
        <w:tabs>
          <w:tab w:val="left" w:pos="1800"/>
        </w:tabs>
        <w:ind w:left="1800" w:hanging="360"/>
      </w:pPr>
      <w:rPr>
        <w:rFonts w:hint="default" w:ascii="Symbol" w:hAnsi="Symbol"/>
      </w:rPr>
    </w:lvl>
  </w:abstractNum>
  <w:abstractNum w:abstractNumId="5">
    <w:nsid w:val="FFFFFF81"/>
    <w:multiLevelType w:val="singleLevel"/>
    <w:tmpl w:val="FFFFFF81"/>
    <w:lvl w:ilvl="0" w:tentative="0">
      <w:start w:val="1"/>
      <w:numFmt w:val="bullet"/>
      <w:pStyle w:val="17"/>
      <w:lvlText w:val=""/>
      <w:lvlJc w:val="left"/>
      <w:pPr>
        <w:tabs>
          <w:tab w:val="left" w:pos="1440"/>
        </w:tabs>
        <w:ind w:left="1440" w:hanging="360"/>
      </w:pPr>
      <w:rPr>
        <w:rFonts w:hint="default" w:ascii="Symbol" w:hAnsi="Symbol"/>
      </w:rPr>
    </w:lvl>
  </w:abstractNum>
  <w:abstractNum w:abstractNumId="6">
    <w:nsid w:val="FFFFFF82"/>
    <w:multiLevelType w:val="singleLevel"/>
    <w:tmpl w:val="FFFFFF82"/>
    <w:lvl w:ilvl="0" w:tentative="0">
      <w:start w:val="1"/>
      <w:numFmt w:val="bullet"/>
      <w:pStyle w:val="33"/>
      <w:lvlText w:val=""/>
      <w:lvlJc w:val="left"/>
      <w:pPr>
        <w:tabs>
          <w:tab w:val="left" w:pos="1080"/>
        </w:tabs>
        <w:ind w:left="1080" w:hanging="360"/>
      </w:pPr>
      <w:rPr>
        <w:rFonts w:hint="default" w:ascii="Symbol" w:hAnsi="Symbol"/>
      </w:rPr>
    </w:lvl>
  </w:abstractNum>
  <w:abstractNum w:abstractNumId="7">
    <w:nsid w:val="FFFFFF83"/>
    <w:multiLevelType w:val="singleLevel"/>
    <w:tmpl w:val="FFFFFF83"/>
    <w:lvl w:ilvl="0" w:tentative="0">
      <w:start w:val="1"/>
      <w:numFmt w:val="bullet"/>
      <w:pStyle w:val="40"/>
      <w:lvlText w:val=""/>
      <w:lvlJc w:val="left"/>
      <w:pPr>
        <w:tabs>
          <w:tab w:val="left" w:pos="720"/>
        </w:tabs>
        <w:ind w:left="720" w:hanging="360"/>
      </w:pPr>
      <w:rPr>
        <w:rFonts w:hint="default" w:ascii="Symbol" w:hAnsi="Symbol"/>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Symbol" w:hAnsi="Symbol"/>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NlNmY5MmFmYjk5Mjk1NGU5ZDE3NGU5MDQyNWI2YWEifQ=="/>
    <w:docVar w:name="MachineID" w:val="204|199|197|199|200|197|187|202|197|187|201|197|198|204|197|198|202|"/>
    <w:docVar w:name="Username" w:val="Editor"/>
  </w:docVars>
  <w:rsids>
    <w:rsidRoot w:val="00E4377A"/>
    <w:rsid w:val="000913D5"/>
    <w:rsid w:val="00160A2C"/>
    <w:rsid w:val="00176004"/>
    <w:rsid w:val="00416146"/>
    <w:rsid w:val="004B4D77"/>
    <w:rsid w:val="00511253"/>
    <w:rsid w:val="007272BA"/>
    <w:rsid w:val="008B70CC"/>
    <w:rsid w:val="00907784"/>
    <w:rsid w:val="00A65708"/>
    <w:rsid w:val="00CB5D89"/>
    <w:rsid w:val="00CC37A4"/>
    <w:rsid w:val="00D90FDB"/>
    <w:rsid w:val="00E4377A"/>
    <w:rsid w:val="00E755A2"/>
    <w:rsid w:val="00FD202A"/>
    <w:rsid w:val="01347A59"/>
    <w:rsid w:val="013652F5"/>
    <w:rsid w:val="0177654A"/>
    <w:rsid w:val="0186572B"/>
    <w:rsid w:val="019B3634"/>
    <w:rsid w:val="01AC0240"/>
    <w:rsid w:val="020D6FDA"/>
    <w:rsid w:val="02217095"/>
    <w:rsid w:val="02F65FF5"/>
    <w:rsid w:val="036843AE"/>
    <w:rsid w:val="03977E2B"/>
    <w:rsid w:val="04337EC3"/>
    <w:rsid w:val="04641FC7"/>
    <w:rsid w:val="05043066"/>
    <w:rsid w:val="054571F1"/>
    <w:rsid w:val="05C07B0D"/>
    <w:rsid w:val="05D433E8"/>
    <w:rsid w:val="062E4A77"/>
    <w:rsid w:val="06995AB2"/>
    <w:rsid w:val="069D1BFD"/>
    <w:rsid w:val="072B17AA"/>
    <w:rsid w:val="07BC60B3"/>
    <w:rsid w:val="07D41D3A"/>
    <w:rsid w:val="080A44AA"/>
    <w:rsid w:val="08AE6343"/>
    <w:rsid w:val="095A4C5B"/>
    <w:rsid w:val="0B1E7AC4"/>
    <w:rsid w:val="0B7D5A80"/>
    <w:rsid w:val="0BBA7946"/>
    <w:rsid w:val="0BD97097"/>
    <w:rsid w:val="0C3D145B"/>
    <w:rsid w:val="0C4A74E7"/>
    <w:rsid w:val="0CFA3043"/>
    <w:rsid w:val="0D49784A"/>
    <w:rsid w:val="0E342F14"/>
    <w:rsid w:val="0E364B9C"/>
    <w:rsid w:val="0EBC2BF7"/>
    <w:rsid w:val="0ECC307F"/>
    <w:rsid w:val="0F423341"/>
    <w:rsid w:val="0F4B2F98"/>
    <w:rsid w:val="10886661"/>
    <w:rsid w:val="10C513E0"/>
    <w:rsid w:val="1113666A"/>
    <w:rsid w:val="114C0999"/>
    <w:rsid w:val="11BC6467"/>
    <w:rsid w:val="11BE1761"/>
    <w:rsid w:val="12CE523F"/>
    <w:rsid w:val="133108B1"/>
    <w:rsid w:val="135F0966"/>
    <w:rsid w:val="13C34A40"/>
    <w:rsid w:val="13CE7E29"/>
    <w:rsid w:val="144B7A65"/>
    <w:rsid w:val="1460061D"/>
    <w:rsid w:val="147B63A8"/>
    <w:rsid w:val="15065364"/>
    <w:rsid w:val="152C6A4E"/>
    <w:rsid w:val="15A2682F"/>
    <w:rsid w:val="16161084"/>
    <w:rsid w:val="16287347"/>
    <w:rsid w:val="16576B9D"/>
    <w:rsid w:val="169C77DB"/>
    <w:rsid w:val="16D6754C"/>
    <w:rsid w:val="16E81180"/>
    <w:rsid w:val="17026EAA"/>
    <w:rsid w:val="18252D5D"/>
    <w:rsid w:val="188D0724"/>
    <w:rsid w:val="193627AE"/>
    <w:rsid w:val="19484672"/>
    <w:rsid w:val="197B7B7C"/>
    <w:rsid w:val="19B66E9A"/>
    <w:rsid w:val="1A1E03CD"/>
    <w:rsid w:val="1A25472F"/>
    <w:rsid w:val="1A282771"/>
    <w:rsid w:val="1A292BE2"/>
    <w:rsid w:val="1A9A2283"/>
    <w:rsid w:val="1B043BA1"/>
    <w:rsid w:val="1B131873"/>
    <w:rsid w:val="1B2D37A6"/>
    <w:rsid w:val="1B395F40"/>
    <w:rsid w:val="1B503E3D"/>
    <w:rsid w:val="1B8D34CA"/>
    <w:rsid w:val="1BF703F7"/>
    <w:rsid w:val="1C05273D"/>
    <w:rsid w:val="1CC44F8F"/>
    <w:rsid w:val="1D0436D1"/>
    <w:rsid w:val="1E2B0820"/>
    <w:rsid w:val="1E7939D8"/>
    <w:rsid w:val="1ED2009A"/>
    <w:rsid w:val="1FBB2ED3"/>
    <w:rsid w:val="1FC417DC"/>
    <w:rsid w:val="1FD8629C"/>
    <w:rsid w:val="20D13BA9"/>
    <w:rsid w:val="21232F96"/>
    <w:rsid w:val="212348C7"/>
    <w:rsid w:val="21887F7F"/>
    <w:rsid w:val="21ED03AD"/>
    <w:rsid w:val="220002FF"/>
    <w:rsid w:val="224D41DC"/>
    <w:rsid w:val="23582930"/>
    <w:rsid w:val="23721FBA"/>
    <w:rsid w:val="24534A8E"/>
    <w:rsid w:val="248E3556"/>
    <w:rsid w:val="249A1041"/>
    <w:rsid w:val="24BC729A"/>
    <w:rsid w:val="250F2691"/>
    <w:rsid w:val="2516749D"/>
    <w:rsid w:val="256B2210"/>
    <w:rsid w:val="25740FB1"/>
    <w:rsid w:val="25AF2E9C"/>
    <w:rsid w:val="25C131B5"/>
    <w:rsid w:val="276F6369"/>
    <w:rsid w:val="27A17BED"/>
    <w:rsid w:val="27D2305D"/>
    <w:rsid w:val="27FC4DB6"/>
    <w:rsid w:val="28B75CFC"/>
    <w:rsid w:val="294D6DB1"/>
    <w:rsid w:val="2A01543F"/>
    <w:rsid w:val="2A0B46D4"/>
    <w:rsid w:val="2A137790"/>
    <w:rsid w:val="2A4A530D"/>
    <w:rsid w:val="2A5337DB"/>
    <w:rsid w:val="2A5942FF"/>
    <w:rsid w:val="2AA43758"/>
    <w:rsid w:val="2B8726E1"/>
    <w:rsid w:val="2B9B6224"/>
    <w:rsid w:val="2BB31B5A"/>
    <w:rsid w:val="2C3F044E"/>
    <w:rsid w:val="2CAF6062"/>
    <w:rsid w:val="2D221B97"/>
    <w:rsid w:val="2D810B4E"/>
    <w:rsid w:val="2DC43E7F"/>
    <w:rsid w:val="2E092DB3"/>
    <w:rsid w:val="2E2E3044"/>
    <w:rsid w:val="2F516FAD"/>
    <w:rsid w:val="2F745341"/>
    <w:rsid w:val="2FAE47FC"/>
    <w:rsid w:val="2FF24A22"/>
    <w:rsid w:val="32315897"/>
    <w:rsid w:val="32F347CF"/>
    <w:rsid w:val="333C6176"/>
    <w:rsid w:val="33A80A84"/>
    <w:rsid w:val="34174889"/>
    <w:rsid w:val="349909BB"/>
    <w:rsid w:val="34DA7DB6"/>
    <w:rsid w:val="35B63429"/>
    <w:rsid w:val="37867550"/>
    <w:rsid w:val="37DF6AF3"/>
    <w:rsid w:val="383047D5"/>
    <w:rsid w:val="38901EE2"/>
    <w:rsid w:val="38A2728C"/>
    <w:rsid w:val="390414E4"/>
    <w:rsid w:val="39256A48"/>
    <w:rsid w:val="39CA0507"/>
    <w:rsid w:val="3A0472C2"/>
    <w:rsid w:val="3A6F740D"/>
    <w:rsid w:val="3AD4022F"/>
    <w:rsid w:val="3AFA1738"/>
    <w:rsid w:val="3B444993"/>
    <w:rsid w:val="3B77097D"/>
    <w:rsid w:val="3B8A30EB"/>
    <w:rsid w:val="3BC96BBB"/>
    <w:rsid w:val="3BEE3320"/>
    <w:rsid w:val="3C92605A"/>
    <w:rsid w:val="3D350037"/>
    <w:rsid w:val="3DAB7861"/>
    <w:rsid w:val="3DD551FD"/>
    <w:rsid w:val="3E72654E"/>
    <w:rsid w:val="3E982AA7"/>
    <w:rsid w:val="3EBA1D6F"/>
    <w:rsid w:val="3EC66011"/>
    <w:rsid w:val="3EE76338"/>
    <w:rsid w:val="3FD93355"/>
    <w:rsid w:val="40354679"/>
    <w:rsid w:val="4047615A"/>
    <w:rsid w:val="40884362"/>
    <w:rsid w:val="40974C41"/>
    <w:rsid w:val="41660B8F"/>
    <w:rsid w:val="422A7D33"/>
    <w:rsid w:val="427D47B3"/>
    <w:rsid w:val="428A2BBD"/>
    <w:rsid w:val="42FD045C"/>
    <w:rsid w:val="431C5DE1"/>
    <w:rsid w:val="43A03809"/>
    <w:rsid w:val="43B32E56"/>
    <w:rsid w:val="443654B1"/>
    <w:rsid w:val="44683BDA"/>
    <w:rsid w:val="44A678F3"/>
    <w:rsid w:val="45912351"/>
    <w:rsid w:val="461A4D41"/>
    <w:rsid w:val="46C3672F"/>
    <w:rsid w:val="46DA356B"/>
    <w:rsid w:val="46F04B56"/>
    <w:rsid w:val="472822DD"/>
    <w:rsid w:val="47B86D47"/>
    <w:rsid w:val="48185C56"/>
    <w:rsid w:val="487A7F40"/>
    <w:rsid w:val="487F1533"/>
    <w:rsid w:val="492A7110"/>
    <w:rsid w:val="496205E6"/>
    <w:rsid w:val="49DC5B65"/>
    <w:rsid w:val="4A1E617D"/>
    <w:rsid w:val="4A22324C"/>
    <w:rsid w:val="4A2F0017"/>
    <w:rsid w:val="4A4336E6"/>
    <w:rsid w:val="4A65042E"/>
    <w:rsid w:val="4A8864DE"/>
    <w:rsid w:val="4B7A5E9C"/>
    <w:rsid w:val="4B9827BF"/>
    <w:rsid w:val="4C930CCC"/>
    <w:rsid w:val="4C9E01DF"/>
    <w:rsid w:val="4D284FCF"/>
    <w:rsid w:val="4DD37FE6"/>
    <w:rsid w:val="4E9E5B86"/>
    <w:rsid w:val="4EA12ED9"/>
    <w:rsid w:val="4EEF00E8"/>
    <w:rsid w:val="4F230F15"/>
    <w:rsid w:val="4F2A289D"/>
    <w:rsid w:val="4F326850"/>
    <w:rsid w:val="4F95121A"/>
    <w:rsid w:val="505E5526"/>
    <w:rsid w:val="507232A2"/>
    <w:rsid w:val="508825A3"/>
    <w:rsid w:val="50D6581B"/>
    <w:rsid w:val="50FC56C8"/>
    <w:rsid w:val="51092267"/>
    <w:rsid w:val="51437FCF"/>
    <w:rsid w:val="5202329B"/>
    <w:rsid w:val="527903F5"/>
    <w:rsid w:val="52945977"/>
    <w:rsid w:val="52992501"/>
    <w:rsid w:val="529E60AD"/>
    <w:rsid w:val="530C3683"/>
    <w:rsid w:val="531A2AFF"/>
    <w:rsid w:val="53D004E8"/>
    <w:rsid w:val="54281085"/>
    <w:rsid w:val="544A33C2"/>
    <w:rsid w:val="54AE6F4F"/>
    <w:rsid w:val="54D73C71"/>
    <w:rsid w:val="54F618B0"/>
    <w:rsid w:val="559F4616"/>
    <w:rsid w:val="55D23211"/>
    <w:rsid w:val="55FB2332"/>
    <w:rsid w:val="563D4CE5"/>
    <w:rsid w:val="565151E5"/>
    <w:rsid w:val="56826AD5"/>
    <w:rsid w:val="56FC6976"/>
    <w:rsid w:val="570A226F"/>
    <w:rsid w:val="57794C20"/>
    <w:rsid w:val="58AB5F9C"/>
    <w:rsid w:val="58F945E5"/>
    <w:rsid w:val="597E3848"/>
    <w:rsid w:val="598B58F5"/>
    <w:rsid w:val="59AC0D97"/>
    <w:rsid w:val="59C95887"/>
    <w:rsid w:val="59DF76D7"/>
    <w:rsid w:val="5A667D2E"/>
    <w:rsid w:val="5A874170"/>
    <w:rsid w:val="5A903777"/>
    <w:rsid w:val="5B3E6154"/>
    <w:rsid w:val="5B41437D"/>
    <w:rsid w:val="5BEE25F2"/>
    <w:rsid w:val="5C6E2E21"/>
    <w:rsid w:val="5CCF644D"/>
    <w:rsid w:val="5E2B16C3"/>
    <w:rsid w:val="5E446EBF"/>
    <w:rsid w:val="5E744166"/>
    <w:rsid w:val="5EF829FF"/>
    <w:rsid w:val="5F6146EB"/>
    <w:rsid w:val="5F92365E"/>
    <w:rsid w:val="60CA60C4"/>
    <w:rsid w:val="60E50878"/>
    <w:rsid w:val="60FB4BA7"/>
    <w:rsid w:val="6241391E"/>
    <w:rsid w:val="62673EB3"/>
    <w:rsid w:val="62841EA6"/>
    <w:rsid w:val="62927BF1"/>
    <w:rsid w:val="62F17AC5"/>
    <w:rsid w:val="63336EE0"/>
    <w:rsid w:val="635C34EB"/>
    <w:rsid w:val="63856CCC"/>
    <w:rsid w:val="638C2027"/>
    <w:rsid w:val="63FE259F"/>
    <w:rsid w:val="6407552E"/>
    <w:rsid w:val="644719F5"/>
    <w:rsid w:val="645914EF"/>
    <w:rsid w:val="65091B84"/>
    <w:rsid w:val="650C4C74"/>
    <w:rsid w:val="652A1A23"/>
    <w:rsid w:val="6546048E"/>
    <w:rsid w:val="657971B4"/>
    <w:rsid w:val="657E70B4"/>
    <w:rsid w:val="65F51922"/>
    <w:rsid w:val="676649F8"/>
    <w:rsid w:val="678C6393"/>
    <w:rsid w:val="67A40ECE"/>
    <w:rsid w:val="67BB1356"/>
    <w:rsid w:val="68521E2C"/>
    <w:rsid w:val="68AD1C65"/>
    <w:rsid w:val="68DF3752"/>
    <w:rsid w:val="6938304B"/>
    <w:rsid w:val="695048B5"/>
    <w:rsid w:val="69522B38"/>
    <w:rsid w:val="69564426"/>
    <w:rsid w:val="69CB6387"/>
    <w:rsid w:val="6A3C6F9B"/>
    <w:rsid w:val="6A3E0C3B"/>
    <w:rsid w:val="6AB32CFC"/>
    <w:rsid w:val="6B4A697B"/>
    <w:rsid w:val="6C9205D9"/>
    <w:rsid w:val="6C976BEE"/>
    <w:rsid w:val="6CAE2FE0"/>
    <w:rsid w:val="6D8223FC"/>
    <w:rsid w:val="6D9D6023"/>
    <w:rsid w:val="6DBD4B11"/>
    <w:rsid w:val="6F266920"/>
    <w:rsid w:val="6F5A090F"/>
    <w:rsid w:val="6F5D6803"/>
    <w:rsid w:val="6FDC256D"/>
    <w:rsid w:val="70035433"/>
    <w:rsid w:val="70046963"/>
    <w:rsid w:val="70AE5B01"/>
    <w:rsid w:val="70E940B8"/>
    <w:rsid w:val="71016118"/>
    <w:rsid w:val="71186BD3"/>
    <w:rsid w:val="711A0B9D"/>
    <w:rsid w:val="71475C19"/>
    <w:rsid w:val="716818D3"/>
    <w:rsid w:val="7200787E"/>
    <w:rsid w:val="723A6F28"/>
    <w:rsid w:val="72EE22E1"/>
    <w:rsid w:val="732342DA"/>
    <w:rsid w:val="73AA26AC"/>
    <w:rsid w:val="7482401F"/>
    <w:rsid w:val="74AF784E"/>
    <w:rsid w:val="74B6421D"/>
    <w:rsid w:val="74E53573"/>
    <w:rsid w:val="7570617E"/>
    <w:rsid w:val="75B7344C"/>
    <w:rsid w:val="75C953C4"/>
    <w:rsid w:val="76693F3A"/>
    <w:rsid w:val="768A60DA"/>
    <w:rsid w:val="777525AE"/>
    <w:rsid w:val="77AA4CB7"/>
    <w:rsid w:val="77BE04D4"/>
    <w:rsid w:val="77C63024"/>
    <w:rsid w:val="77F008AA"/>
    <w:rsid w:val="786236A1"/>
    <w:rsid w:val="786C6EBD"/>
    <w:rsid w:val="78847F0D"/>
    <w:rsid w:val="793A2768"/>
    <w:rsid w:val="79CB512B"/>
    <w:rsid w:val="7A66464D"/>
    <w:rsid w:val="7A680AED"/>
    <w:rsid w:val="7A695E4E"/>
    <w:rsid w:val="7AA8163B"/>
    <w:rsid w:val="7ACA4B92"/>
    <w:rsid w:val="7B0E1FBF"/>
    <w:rsid w:val="7B126A30"/>
    <w:rsid w:val="7B7422DA"/>
    <w:rsid w:val="7BA22FF6"/>
    <w:rsid w:val="7BD44B14"/>
    <w:rsid w:val="7C136C53"/>
    <w:rsid w:val="7C453E97"/>
    <w:rsid w:val="7CAD1A03"/>
    <w:rsid w:val="7CFF6AC9"/>
    <w:rsid w:val="7DB875CF"/>
    <w:rsid w:val="7DCB6588"/>
    <w:rsid w:val="7DE03676"/>
    <w:rsid w:val="7E8D6E52"/>
    <w:rsid w:val="7E906943"/>
    <w:rsid w:val="7E9B760C"/>
    <w:rsid w:val="7ED71E7C"/>
    <w:rsid w:val="7F3A175B"/>
    <w:rsid w:val="7F4F1B1F"/>
    <w:rsid w:val="7F74591C"/>
    <w:rsid w:val="7F8D5DDA"/>
    <w:rsid w:val="7FB667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semiHidden="0" w:name="Balloon Text"/>
    <w:lsdException w:qFormat="1" w:unhideWhenUsed="0" w:uiPriority="0" w:semiHidden="0" w:name="Table Grid"/>
    <w:lsdException w:qFormat="1" w:uiPriority="0" w:name="Table Theme"/>
    <w:lsdException w:qFormat="1" w:uiPriority="99" w:name="Placeholder Text"/>
    <w:lsdException w:qFormat="1" w:unhideWhenUsed="0" w:uiPriority="1" w:semiHidden="0" w:name="No Spacing"/>
    <w:lsdException w:qFormat="1" w:uiPriority="60" w:name="Light Shading"/>
    <w:lsdException w:qFormat="1" w:uiPriority="61" w:name="Light List"/>
    <w:lsdException w:qFormat="1" w:uiPriority="62" w:name="Light Grid"/>
    <w:lsdException w:qFormat="1" w:uiPriority="63" w:name="Medium Shading 1"/>
    <w:lsdException w:qFormat="1" w:uiPriority="64" w:name="Medium Shading 2"/>
    <w:lsdException w:qFormat="1" w:uiPriority="65" w:name="Medium List 1"/>
    <w:lsdException w:qFormat="1" w:uiPriority="66" w:name="Medium List 2"/>
    <w:lsdException w:qFormat="1" w:uiPriority="67" w:name="Medium Grid 1"/>
    <w:lsdException w:qFormat="1" w:uiPriority="68" w:name="Medium Grid 2"/>
    <w:lsdException w:qFormat="1" w:uiPriority="69" w:name="Medium Grid 3"/>
    <w:lsdException w:qFormat="1" w:uiPriority="70" w:name="Dark List"/>
    <w:lsdException w:qFormat="1" w:uiPriority="71" w:name="Colorful Shading"/>
    <w:lsdException w:qFormat="1" w:uiPriority="72" w:name="Colorful List"/>
    <w:lsdException w:qFormat="1" w:uiPriority="73" w:name="Colorful Grid"/>
    <w:lsdException w:qFormat="1" w:uiPriority="60" w:name="Light Shading Accent 1"/>
    <w:lsdException w:qFormat="1" w:uiPriority="61" w:name="Light List Accent 1"/>
    <w:lsdException w:qFormat="1" w:uiPriority="62" w:name="Light Grid Accent 1"/>
    <w:lsdException w:qFormat="1" w:uiPriority="63" w:name="Medium Shading 1 Accent 1"/>
    <w:lsdException w:qFormat="1" w:uiPriority="64" w:name="Medium Shading 2 Accent 1"/>
    <w:lsdException w:qFormat="1" w:uiPriority="65" w:name="Medium List 1 Accent 1"/>
    <w:lsdException w:qFormat="1" w:uiPriority="99" w:name="List Paragraph"/>
    <w:lsdException w:qFormat="1" w:uiPriority="99" w:name="Quote"/>
    <w:lsdException w:qFormat="1" w:uiPriority="99" w:name="Intense Quote"/>
    <w:lsdException w:qFormat="1" w:uiPriority="66" w:name="Medium List 2 Accent 1"/>
    <w:lsdException w:qFormat="1" w:uiPriority="67" w:name="Medium Grid 1 Accent 1"/>
    <w:lsdException w:qFormat="1" w:uiPriority="68" w:name="Medium Grid 2 Accent 1"/>
    <w:lsdException w:qFormat="1" w:uiPriority="69" w:name="Medium Grid 3 Accent 1"/>
    <w:lsdException w:qFormat="1" w:uiPriority="70" w:name="Dark List Accent 1"/>
    <w:lsdException w:qFormat="1" w:uiPriority="71" w:name="Colorful Shading Accent 1"/>
    <w:lsdException w:qFormat="1" w:uiPriority="72" w:name="Colorful List Accent 1"/>
    <w:lsdException w:qFormat="1" w:uiPriority="73" w:name="Colorful Grid Accent 1"/>
    <w:lsdException w:qFormat="1" w:uiPriority="60" w:name="Light Shading Accent 2"/>
    <w:lsdException w:qFormat="1" w:uiPriority="61" w:name="Light List Accent 2"/>
    <w:lsdException w:qFormat="1" w:uiPriority="62" w:name="Light Grid Accent 2"/>
    <w:lsdException w:qFormat="1" w:uiPriority="63" w:name="Medium Shading 1 Accent 2"/>
    <w:lsdException w:qFormat="1" w:uiPriority="64" w:name="Medium Shading 2 Accent 2"/>
    <w:lsdException w:qFormat="1" w:uiPriority="65" w:name="Medium List 1 Accent 2"/>
    <w:lsdException w:qFormat="1" w:uiPriority="66" w:name="Medium List 2 Accent 2"/>
    <w:lsdException w:qFormat="1" w:uiPriority="67" w:name="Medium Grid 1 Accent 2"/>
    <w:lsdException w:qFormat="1" w:uiPriority="68" w:name="Medium Grid 2 Accent 2"/>
    <w:lsdException w:qFormat="1" w:uiPriority="69" w:name="Medium Grid 3 Accent 2"/>
    <w:lsdException w:qFormat="1" w:uiPriority="70" w:name="Dark List Accent 2"/>
    <w:lsdException w:qFormat="1" w:uiPriority="71" w:name="Colorful Shading Accent 2"/>
    <w:lsdException w:qFormat="1" w:uiPriority="72" w:name="Colorful List Accent 2"/>
    <w:lsdException w:qFormat="1" w:uiPriority="73" w:name="Colorful Grid Accent 2"/>
    <w:lsdException w:qFormat="1" w:uiPriority="60" w:name="Light Shading Accent 3"/>
    <w:lsdException w:qFormat="1" w:uiPriority="61" w:name="Light List Accent 3"/>
    <w:lsdException w:qFormat="1" w:uiPriority="62" w:name="Light Grid Accent 3"/>
    <w:lsdException w:qFormat="1" w:uiPriority="63" w:name="Medium Shading 1 Accent 3"/>
    <w:lsdException w:qFormat="1" w:uiPriority="64" w:name="Medium Shading 2 Accent 3"/>
    <w:lsdException w:qFormat="1" w:uiPriority="65" w:name="Medium List 1 Accent 3"/>
    <w:lsdException w:qFormat="1" w:uiPriority="66" w:name="Medium List 2 Accent 3"/>
    <w:lsdException w:qFormat="1" w:uiPriority="67" w:name="Medium Grid 1 Accent 3"/>
    <w:lsdException w:qFormat="1" w:uiPriority="68" w:name="Medium Grid 2 Accent 3"/>
    <w:lsdException w:qFormat="1" w:uiPriority="69" w:name="Medium Grid 3 Accent 3"/>
    <w:lsdException w:qFormat="1" w:uiPriority="70" w:name="Dark List Accent 3"/>
    <w:lsdException w:qFormat="1" w:uiPriority="71" w:name="Colorful Shading Accent 3"/>
    <w:lsdException w:qFormat="1" w:uiPriority="72" w:name="Colorful List Accent 3"/>
    <w:lsdException w:qFormat="1" w:uiPriority="73" w:name="Colorful Grid Accent 3"/>
    <w:lsdException w:qFormat="1" w:uiPriority="60" w:name="Light Shading Accent 4"/>
    <w:lsdException w:qFormat="1" w:uiPriority="61" w:name="Light List Accent 4"/>
    <w:lsdException w:qFormat="1" w:uiPriority="62" w:name="Light Grid Accent 4"/>
    <w:lsdException w:qFormat="1" w:uiPriority="63" w:name="Medium Shading 1 Accent 4"/>
    <w:lsdException w:qFormat="1" w:uiPriority="64" w:name="Medium Shading 2 Accent 4"/>
    <w:lsdException w:qFormat="1" w:uiPriority="65" w:name="Medium List 1 Accent 4"/>
    <w:lsdException w:qFormat="1" w:uiPriority="66" w:name="Medium List 2 Accent 4"/>
    <w:lsdException w:qFormat="1" w:uiPriority="67" w:name="Medium Grid 1 Accent 4"/>
    <w:lsdException w:qFormat="1" w:uiPriority="68" w:name="Medium Grid 2 Accent 4"/>
    <w:lsdException w:qFormat="1" w:uiPriority="69" w:name="Medium Grid 3 Accent 4"/>
    <w:lsdException w:qFormat="1" w:uiPriority="70" w:name="Dark List Accent 4"/>
    <w:lsdException w:qFormat="1" w:uiPriority="71" w:name="Colorful Shading Accent 4"/>
    <w:lsdException w:qFormat="1" w:uiPriority="72" w:name="Colorful List Accent 4"/>
    <w:lsdException w:qFormat="1" w:uiPriority="73" w:name="Colorful Grid Accent 4"/>
    <w:lsdException w:qFormat="1" w:uiPriority="60" w:name="Light Shading Accent 5"/>
    <w:lsdException w:qFormat="1" w:uiPriority="61" w:name="Light List Accent 5"/>
    <w:lsdException w:qFormat="1" w:uiPriority="62" w:name="Light Grid Accent 5"/>
    <w:lsdException w:qFormat="1" w:uiPriority="63" w:name="Medium Shading 1 Accent 5"/>
    <w:lsdException w:qFormat="1" w:uiPriority="64" w:name="Medium Shading 2 Accent 5"/>
    <w:lsdException w:qFormat="1" w:uiPriority="65" w:name="Medium List 1 Accent 5"/>
    <w:lsdException w:qFormat="1" w:uiPriority="66" w:name="Medium List 2 Accent 5"/>
    <w:lsdException w:qFormat="1" w:uiPriority="67" w:name="Medium Grid 1 Accent 5"/>
    <w:lsdException w:qFormat="1" w:uiPriority="68" w:name="Medium Grid 2 Accent 5"/>
    <w:lsdException w:qFormat="1" w:uiPriority="69" w:name="Medium Grid 3 Accent 5"/>
    <w:lsdException w:qFormat="1" w:uiPriority="70" w:name="Dark List Accent 5"/>
    <w:lsdException w:qFormat="1" w:uiPriority="71" w:name="Colorful Shading Accent 5"/>
    <w:lsdException w:qFormat="1" w:uiPriority="72" w:name="Colorful List Accent 5"/>
    <w:lsdException w:qFormat="1" w:uiPriority="73" w:name="Colorful Grid Accent 5"/>
    <w:lsdException w:qFormat="1" w:uiPriority="60" w:name="Light Shading Accent 6"/>
    <w:lsdException w:qFormat="1" w:uiPriority="61" w:name="Light List Accent 6"/>
    <w:lsdException w:qFormat="1" w:uiPriority="62" w:name="Light Grid Accent 6"/>
    <w:lsdException w:qFormat="1" w:uiPriority="63" w:name="Medium Shading 1 Accent 6"/>
    <w:lsdException w:qFormat="1" w:uiPriority="64" w:name="Medium Shading 2 Accent 6"/>
    <w:lsdException w:qFormat="1" w:uiPriority="65" w:name="Medium List 1 Accent 6"/>
    <w:lsdException w:qFormat="1" w:uiPriority="66" w:name="Medium List 2 Accent 6"/>
    <w:lsdException w:qFormat="1" w:uiPriority="67" w:name="Medium Grid 1 Accent 6"/>
    <w:lsdException w:qFormat="1" w:uiPriority="68" w:name="Medium Grid 2 Accent 6"/>
    <w:lsdException w:qFormat="1" w:uiPriority="69" w:name="Medium Grid 3 Accent 6"/>
    <w:lsdException w:qFormat="1" w:uiPriority="70" w:name="Dark List Accent 6"/>
    <w:lsdException w:qFormat="1" w:uiPriority="71" w:name="Colorful Shading Accent 6"/>
    <w:lsdException w:qFormat="1" w:uiPriority="72" w:name="Colorful List Accent 6"/>
    <w:lsdException w:qFormat="1" w:uiPriority="73"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253"/>
    <w:unhideWhenUsed/>
    <w:qFormat/>
    <w:uiPriority w:val="99"/>
    <w:pPr>
      <w:keepNext/>
      <w:keepLines/>
      <w:spacing w:before="240"/>
      <w:outlineLvl w:val="0"/>
    </w:pPr>
    <w:rPr>
      <w:rFonts w:asciiTheme="majorHAnsi" w:hAnsiTheme="majorHAnsi" w:eastAsiaTheme="majorEastAsia" w:cstheme="majorBidi"/>
      <w:color w:val="2E75B6" w:themeColor="accent1" w:themeShade="BF"/>
      <w:sz w:val="32"/>
      <w:szCs w:val="32"/>
    </w:rPr>
  </w:style>
  <w:style w:type="paragraph" w:styleId="4">
    <w:name w:val="heading 2"/>
    <w:basedOn w:val="1"/>
    <w:next w:val="1"/>
    <w:link w:val="254"/>
    <w:semiHidden/>
    <w:unhideWhenUsed/>
    <w:qFormat/>
    <w:uiPriority w:val="0"/>
    <w:pPr>
      <w:keepNext/>
      <w:keepLines/>
      <w:spacing w:before="40"/>
      <w:outlineLvl w:val="1"/>
    </w:pPr>
    <w:rPr>
      <w:rFonts w:asciiTheme="majorHAnsi" w:hAnsiTheme="majorHAnsi" w:eastAsiaTheme="majorEastAsia" w:cstheme="majorBidi"/>
      <w:color w:val="2E75B6" w:themeColor="accent1" w:themeShade="BF"/>
      <w:sz w:val="26"/>
      <w:szCs w:val="26"/>
    </w:rPr>
  </w:style>
  <w:style w:type="paragraph" w:styleId="5">
    <w:name w:val="heading 3"/>
    <w:basedOn w:val="1"/>
    <w:next w:val="1"/>
    <w:link w:val="255"/>
    <w:autoRedefine/>
    <w:semiHidden/>
    <w:unhideWhenUsed/>
    <w:qFormat/>
    <w:uiPriority w:val="0"/>
    <w:pPr>
      <w:keepNext/>
      <w:keepLines/>
      <w:spacing w:before="40"/>
      <w:outlineLvl w:val="2"/>
    </w:pPr>
    <w:rPr>
      <w:rFonts w:asciiTheme="majorHAnsi" w:hAnsiTheme="majorHAnsi" w:eastAsiaTheme="majorEastAsia" w:cstheme="majorBidi"/>
      <w:color w:val="1F4E79" w:themeColor="accent1" w:themeShade="80"/>
      <w:sz w:val="24"/>
    </w:rPr>
  </w:style>
  <w:style w:type="paragraph" w:styleId="6">
    <w:name w:val="heading 4"/>
    <w:basedOn w:val="1"/>
    <w:next w:val="1"/>
    <w:link w:val="256"/>
    <w:autoRedefine/>
    <w:semiHidden/>
    <w:unhideWhenUsed/>
    <w:qFormat/>
    <w:uiPriority w:val="0"/>
    <w:pPr>
      <w:keepNext/>
      <w:keepLines/>
      <w:spacing w:before="40"/>
      <w:outlineLvl w:val="3"/>
    </w:pPr>
    <w:rPr>
      <w:rFonts w:asciiTheme="majorHAnsi" w:hAnsiTheme="majorHAnsi" w:eastAsiaTheme="majorEastAsia" w:cstheme="majorBidi"/>
      <w:i/>
      <w:iCs/>
      <w:color w:val="2E75B6" w:themeColor="accent1" w:themeShade="BF"/>
    </w:rPr>
  </w:style>
  <w:style w:type="paragraph" w:styleId="7">
    <w:name w:val="heading 5"/>
    <w:basedOn w:val="1"/>
    <w:next w:val="1"/>
    <w:link w:val="257"/>
    <w:autoRedefine/>
    <w:semiHidden/>
    <w:unhideWhenUsed/>
    <w:qFormat/>
    <w:uiPriority w:val="0"/>
    <w:pPr>
      <w:keepNext/>
      <w:keepLines/>
      <w:spacing w:before="40"/>
      <w:outlineLvl w:val="4"/>
    </w:pPr>
    <w:rPr>
      <w:rFonts w:asciiTheme="majorHAnsi" w:hAnsiTheme="majorHAnsi" w:eastAsiaTheme="majorEastAsia" w:cstheme="majorBidi"/>
      <w:color w:val="2E75B6" w:themeColor="accent1" w:themeShade="BF"/>
    </w:rPr>
  </w:style>
  <w:style w:type="paragraph" w:styleId="8">
    <w:name w:val="heading 6"/>
    <w:basedOn w:val="1"/>
    <w:next w:val="1"/>
    <w:link w:val="258"/>
    <w:semiHidden/>
    <w:unhideWhenUsed/>
    <w:qFormat/>
    <w:uiPriority w:val="0"/>
    <w:pPr>
      <w:keepNext/>
      <w:keepLines/>
      <w:spacing w:before="40"/>
      <w:outlineLvl w:val="5"/>
    </w:pPr>
    <w:rPr>
      <w:rFonts w:asciiTheme="majorHAnsi" w:hAnsiTheme="majorHAnsi" w:eastAsiaTheme="majorEastAsia" w:cstheme="majorBidi"/>
      <w:color w:val="1F4E79" w:themeColor="accent1" w:themeShade="80"/>
    </w:rPr>
  </w:style>
  <w:style w:type="paragraph" w:styleId="9">
    <w:name w:val="heading 7"/>
    <w:basedOn w:val="1"/>
    <w:next w:val="1"/>
    <w:link w:val="259"/>
    <w:semiHidden/>
    <w:unhideWhenUsed/>
    <w:qFormat/>
    <w:uiPriority w:val="0"/>
    <w:pPr>
      <w:keepNext/>
      <w:keepLines/>
      <w:spacing w:before="40"/>
      <w:outlineLvl w:val="6"/>
    </w:pPr>
    <w:rPr>
      <w:rFonts w:asciiTheme="majorHAnsi" w:hAnsiTheme="majorHAnsi" w:eastAsiaTheme="majorEastAsia" w:cstheme="majorBidi"/>
      <w:i/>
      <w:iCs/>
      <w:color w:val="1F4E79" w:themeColor="accent1" w:themeShade="80"/>
    </w:rPr>
  </w:style>
  <w:style w:type="paragraph" w:styleId="10">
    <w:name w:val="heading 8"/>
    <w:basedOn w:val="1"/>
    <w:next w:val="1"/>
    <w:link w:val="260"/>
    <w:autoRedefine/>
    <w:semiHidden/>
    <w:unhideWhenUsed/>
    <w:qFormat/>
    <w:uiPriority w:val="0"/>
    <w:pPr>
      <w:keepNext/>
      <w:keepLines/>
      <w:spacing w:before="40"/>
      <w:outlineLvl w:val="7"/>
    </w:pPr>
    <w:rPr>
      <w:rFonts w:asciiTheme="majorHAnsi" w:hAnsiTheme="majorHAnsi" w:eastAsiaTheme="majorEastAsia" w:cstheme="majorBidi"/>
      <w:color w:val="262626" w:themeColor="text1" w:themeTint="D9"/>
      <w:szCs w:val="21"/>
      <w14:textFill>
        <w14:solidFill>
          <w14:schemeClr w14:val="tx1">
            <w14:lumMod w14:val="85000"/>
            <w14:lumOff w14:val="15000"/>
          </w14:schemeClr>
        </w14:solidFill>
      </w14:textFill>
    </w:rPr>
  </w:style>
  <w:style w:type="paragraph" w:styleId="11">
    <w:name w:val="heading 9"/>
    <w:basedOn w:val="1"/>
    <w:next w:val="1"/>
    <w:link w:val="261"/>
    <w:semiHidden/>
    <w:unhideWhenUsed/>
    <w:qFormat/>
    <w:uiPriority w:val="0"/>
    <w:pPr>
      <w:keepNext/>
      <w:keepLines/>
      <w:spacing w:before="40"/>
      <w:outlineLvl w:val="8"/>
    </w:pPr>
    <w:rPr>
      <w:rFonts w:asciiTheme="majorHAnsi" w:hAnsiTheme="majorHAnsi" w:eastAsiaTheme="majorEastAsia" w:cstheme="majorBidi"/>
      <w:i/>
      <w:iCs/>
      <w:color w:val="262626" w:themeColor="text1" w:themeTint="D9"/>
      <w:szCs w:val="21"/>
      <w14:textFill>
        <w14:solidFill>
          <w14:schemeClr w14:val="tx1">
            <w14:lumMod w14:val="85000"/>
            <w14:lumOff w14:val="15000"/>
          </w14:schemeClr>
        </w14:solidFill>
      </w14:textFill>
    </w:rPr>
  </w:style>
  <w:style w:type="character" w:default="1" w:styleId="231">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386"/>
    <w:qFormat/>
    <w:uiPriority w:val="0"/>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theme="minorBidi"/>
      <w:kern w:val="2"/>
      <w:lang w:val="en-US" w:eastAsia="zh-CN"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spacing w:after="100"/>
      <w:ind w:left="1260"/>
    </w:pPr>
  </w:style>
  <w:style w:type="paragraph" w:styleId="14">
    <w:name w:val="List Number 2"/>
    <w:basedOn w:val="1"/>
    <w:qFormat/>
    <w:uiPriority w:val="0"/>
    <w:pPr>
      <w:numPr>
        <w:ilvl w:val="0"/>
        <w:numId w:val="1"/>
      </w:numPr>
      <w:contextualSpacing/>
    </w:pPr>
  </w:style>
  <w:style w:type="paragraph" w:styleId="15">
    <w:name w:val="table of authorities"/>
    <w:basedOn w:val="1"/>
    <w:next w:val="1"/>
    <w:qFormat/>
    <w:uiPriority w:val="0"/>
    <w:pPr>
      <w:ind w:left="210" w:hanging="210"/>
    </w:pPr>
  </w:style>
  <w:style w:type="paragraph" w:styleId="16">
    <w:name w:val="Note Heading"/>
    <w:basedOn w:val="1"/>
    <w:next w:val="1"/>
    <w:link w:val="389"/>
    <w:qFormat/>
    <w:uiPriority w:val="0"/>
  </w:style>
  <w:style w:type="paragraph" w:styleId="17">
    <w:name w:val="List Bullet 4"/>
    <w:basedOn w:val="1"/>
    <w:qFormat/>
    <w:uiPriority w:val="0"/>
    <w:pPr>
      <w:numPr>
        <w:ilvl w:val="0"/>
        <w:numId w:val="2"/>
      </w:numPr>
      <w:contextualSpacing/>
    </w:pPr>
  </w:style>
  <w:style w:type="paragraph" w:styleId="18">
    <w:name w:val="index 8"/>
    <w:basedOn w:val="1"/>
    <w:next w:val="1"/>
    <w:qFormat/>
    <w:uiPriority w:val="0"/>
    <w:pPr>
      <w:ind w:left="1680" w:hanging="210"/>
    </w:pPr>
  </w:style>
  <w:style w:type="paragraph" w:styleId="19">
    <w:name w:val="E-mail Signature"/>
    <w:basedOn w:val="1"/>
    <w:link w:val="277"/>
    <w:qFormat/>
    <w:uiPriority w:val="0"/>
  </w:style>
  <w:style w:type="paragraph" w:styleId="20">
    <w:name w:val="List Number"/>
    <w:basedOn w:val="1"/>
    <w:qFormat/>
    <w:uiPriority w:val="0"/>
    <w:pPr>
      <w:numPr>
        <w:ilvl w:val="0"/>
        <w:numId w:val="3"/>
      </w:numPr>
      <w:contextualSpacing/>
    </w:pPr>
  </w:style>
  <w:style w:type="paragraph" w:styleId="21">
    <w:name w:val="Normal Indent"/>
    <w:basedOn w:val="1"/>
    <w:qFormat/>
    <w:uiPriority w:val="0"/>
    <w:pPr>
      <w:ind w:left="720"/>
    </w:pPr>
  </w:style>
  <w:style w:type="paragraph" w:styleId="22">
    <w:name w:val="caption"/>
    <w:basedOn w:val="1"/>
    <w:next w:val="1"/>
    <w:semiHidden/>
    <w:unhideWhenUsed/>
    <w:qFormat/>
    <w:uiPriority w:val="0"/>
    <w:pPr>
      <w:spacing w:after="200"/>
    </w:pPr>
    <w:rPr>
      <w:i/>
      <w:iCs/>
      <w:color w:val="44546A" w:themeColor="text2"/>
      <w:sz w:val="18"/>
      <w:szCs w:val="18"/>
      <w14:textFill>
        <w14:solidFill>
          <w14:schemeClr w14:val="tx2"/>
        </w14:solidFill>
      </w14:textFill>
    </w:rPr>
  </w:style>
  <w:style w:type="paragraph" w:styleId="23">
    <w:name w:val="index 5"/>
    <w:basedOn w:val="1"/>
    <w:next w:val="1"/>
    <w:qFormat/>
    <w:uiPriority w:val="0"/>
    <w:pPr>
      <w:ind w:left="1050" w:hanging="210"/>
    </w:pPr>
  </w:style>
  <w:style w:type="paragraph" w:styleId="24">
    <w:name w:val="List Bullet"/>
    <w:basedOn w:val="1"/>
    <w:qFormat/>
    <w:uiPriority w:val="0"/>
    <w:pPr>
      <w:numPr>
        <w:ilvl w:val="0"/>
        <w:numId w:val="4"/>
      </w:numPr>
      <w:contextualSpacing/>
    </w:pPr>
  </w:style>
  <w:style w:type="paragraph" w:styleId="25">
    <w:name w:val="envelope address"/>
    <w:basedOn w:val="1"/>
    <w:qFormat/>
    <w:uiPriority w:val="0"/>
    <w:pPr>
      <w:framePr w:w="7920" w:h="1980" w:hRule="exact" w:hSpace="180" w:wrap="auto" w:vAnchor="margin" w:hAnchor="page" w:xAlign="center" w:yAlign="bottom"/>
      <w:ind w:left="2880"/>
    </w:pPr>
    <w:rPr>
      <w:rFonts w:asciiTheme="majorHAnsi" w:hAnsiTheme="majorHAnsi" w:eastAsiaTheme="majorEastAsia" w:cstheme="majorBidi"/>
      <w:sz w:val="24"/>
    </w:rPr>
  </w:style>
  <w:style w:type="paragraph" w:styleId="26">
    <w:name w:val="Document Map"/>
    <w:basedOn w:val="1"/>
    <w:link w:val="276"/>
    <w:qFormat/>
    <w:uiPriority w:val="0"/>
    <w:rPr>
      <w:rFonts w:ascii="Segoe UI" w:hAnsi="Segoe UI" w:cs="Segoe UI"/>
      <w:sz w:val="16"/>
      <w:szCs w:val="16"/>
    </w:rPr>
  </w:style>
  <w:style w:type="paragraph" w:styleId="27">
    <w:name w:val="toa heading"/>
    <w:basedOn w:val="1"/>
    <w:next w:val="1"/>
    <w:qFormat/>
    <w:uiPriority w:val="0"/>
    <w:pPr>
      <w:spacing w:before="120"/>
    </w:pPr>
    <w:rPr>
      <w:rFonts w:asciiTheme="majorHAnsi" w:hAnsiTheme="majorHAnsi" w:eastAsiaTheme="majorEastAsia" w:cstheme="majorBidi"/>
      <w:b/>
      <w:bCs/>
      <w:sz w:val="24"/>
    </w:rPr>
  </w:style>
  <w:style w:type="paragraph" w:styleId="28">
    <w:name w:val="annotation text"/>
    <w:basedOn w:val="1"/>
    <w:link w:val="252"/>
    <w:autoRedefine/>
    <w:qFormat/>
    <w:uiPriority w:val="0"/>
    <w:rPr>
      <w:rFonts w:ascii="Tahoma" w:hAnsi="Tahoma" w:cs="Tahoma"/>
      <w:sz w:val="16"/>
      <w:szCs w:val="20"/>
    </w:rPr>
  </w:style>
  <w:style w:type="paragraph" w:styleId="29">
    <w:name w:val="index 6"/>
    <w:basedOn w:val="1"/>
    <w:next w:val="1"/>
    <w:qFormat/>
    <w:uiPriority w:val="0"/>
    <w:pPr>
      <w:ind w:left="1260" w:hanging="210"/>
    </w:pPr>
  </w:style>
  <w:style w:type="paragraph" w:styleId="30">
    <w:name w:val="Salutation"/>
    <w:basedOn w:val="1"/>
    <w:next w:val="1"/>
    <w:link w:val="399"/>
    <w:qFormat/>
    <w:uiPriority w:val="0"/>
  </w:style>
  <w:style w:type="paragraph" w:styleId="31">
    <w:name w:val="Body Text 3"/>
    <w:basedOn w:val="1"/>
    <w:link w:val="266"/>
    <w:qFormat/>
    <w:uiPriority w:val="0"/>
    <w:pPr>
      <w:spacing w:after="120"/>
    </w:pPr>
    <w:rPr>
      <w:sz w:val="16"/>
      <w:szCs w:val="16"/>
    </w:rPr>
  </w:style>
  <w:style w:type="paragraph" w:styleId="32">
    <w:name w:val="Closing"/>
    <w:basedOn w:val="1"/>
    <w:link w:val="273"/>
    <w:qFormat/>
    <w:uiPriority w:val="0"/>
    <w:pPr>
      <w:ind w:left="4320"/>
    </w:pPr>
  </w:style>
  <w:style w:type="paragraph" w:styleId="33">
    <w:name w:val="List Bullet 3"/>
    <w:basedOn w:val="1"/>
    <w:qFormat/>
    <w:uiPriority w:val="0"/>
    <w:pPr>
      <w:numPr>
        <w:ilvl w:val="0"/>
        <w:numId w:val="5"/>
      </w:numPr>
      <w:contextualSpacing/>
    </w:pPr>
  </w:style>
  <w:style w:type="paragraph" w:styleId="34">
    <w:name w:val="Body Text"/>
    <w:basedOn w:val="1"/>
    <w:link w:val="264"/>
    <w:qFormat/>
    <w:uiPriority w:val="0"/>
    <w:pPr>
      <w:spacing w:after="120"/>
    </w:pPr>
  </w:style>
  <w:style w:type="paragraph" w:styleId="35">
    <w:name w:val="Body Text Indent"/>
    <w:basedOn w:val="1"/>
    <w:link w:val="268"/>
    <w:qFormat/>
    <w:uiPriority w:val="0"/>
    <w:pPr>
      <w:spacing w:after="120"/>
      <w:ind w:left="360"/>
    </w:pPr>
  </w:style>
  <w:style w:type="paragraph" w:styleId="36">
    <w:name w:val="List Number 3"/>
    <w:basedOn w:val="1"/>
    <w:qFormat/>
    <w:uiPriority w:val="0"/>
    <w:pPr>
      <w:numPr>
        <w:ilvl w:val="0"/>
        <w:numId w:val="6"/>
      </w:numPr>
      <w:contextualSpacing/>
    </w:pPr>
  </w:style>
  <w:style w:type="paragraph" w:styleId="37">
    <w:name w:val="List 2"/>
    <w:basedOn w:val="1"/>
    <w:qFormat/>
    <w:uiPriority w:val="0"/>
    <w:pPr>
      <w:ind w:left="720" w:hanging="360"/>
      <w:contextualSpacing/>
    </w:pPr>
  </w:style>
  <w:style w:type="paragraph" w:styleId="38">
    <w:name w:val="List Continue"/>
    <w:basedOn w:val="1"/>
    <w:qFormat/>
    <w:uiPriority w:val="0"/>
    <w:pPr>
      <w:spacing w:after="120"/>
      <w:ind w:left="360"/>
      <w:contextualSpacing/>
    </w:pPr>
  </w:style>
  <w:style w:type="paragraph" w:styleId="39">
    <w:name w:val="Block Text"/>
    <w:basedOn w:val="1"/>
    <w:autoRedefine/>
    <w:qFormat/>
    <w:uiPriority w:val="0"/>
    <w:pPr>
      <w:pBdr>
        <w:top w:val="single" w:color="5B9BD5" w:themeColor="accent1" w:sz="2" w:space="10"/>
        <w:left w:val="single" w:color="5B9BD5" w:themeColor="accent1" w:sz="2" w:space="10"/>
        <w:bottom w:val="single" w:color="5B9BD5" w:themeColor="accent1" w:sz="2" w:space="10"/>
        <w:right w:val="single" w:color="5B9BD5" w:themeColor="accent1" w:sz="2" w:space="10"/>
      </w:pBdr>
      <w:ind w:left="1152" w:right="1152"/>
    </w:pPr>
    <w:rPr>
      <w:i/>
      <w:iCs/>
      <w:color w:val="5B9BD5" w:themeColor="accent1"/>
      <w14:textFill>
        <w14:solidFill>
          <w14:schemeClr w14:val="accent1"/>
        </w14:solidFill>
      </w14:textFill>
    </w:rPr>
  </w:style>
  <w:style w:type="paragraph" w:styleId="40">
    <w:name w:val="List Bullet 2"/>
    <w:basedOn w:val="1"/>
    <w:qFormat/>
    <w:uiPriority w:val="0"/>
    <w:pPr>
      <w:numPr>
        <w:ilvl w:val="0"/>
        <w:numId w:val="7"/>
      </w:numPr>
      <w:contextualSpacing/>
    </w:pPr>
  </w:style>
  <w:style w:type="paragraph" w:styleId="41">
    <w:name w:val="HTML Address"/>
    <w:basedOn w:val="1"/>
    <w:link w:val="330"/>
    <w:qFormat/>
    <w:uiPriority w:val="0"/>
    <w:rPr>
      <w:i/>
      <w:iCs/>
    </w:rPr>
  </w:style>
  <w:style w:type="paragraph" w:styleId="42">
    <w:name w:val="index 4"/>
    <w:basedOn w:val="1"/>
    <w:next w:val="1"/>
    <w:qFormat/>
    <w:uiPriority w:val="0"/>
    <w:pPr>
      <w:ind w:left="840" w:hanging="210"/>
    </w:pPr>
  </w:style>
  <w:style w:type="paragraph" w:styleId="43">
    <w:name w:val="toc 5"/>
    <w:basedOn w:val="1"/>
    <w:next w:val="1"/>
    <w:qFormat/>
    <w:uiPriority w:val="0"/>
    <w:pPr>
      <w:spacing w:after="100"/>
      <w:ind w:left="840"/>
    </w:pPr>
  </w:style>
  <w:style w:type="paragraph" w:styleId="44">
    <w:name w:val="toc 3"/>
    <w:basedOn w:val="1"/>
    <w:next w:val="1"/>
    <w:qFormat/>
    <w:uiPriority w:val="0"/>
    <w:pPr>
      <w:spacing w:after="100"/>
      <w:ind w:left="420"/>
    </w:pPr>
  </w:style>
  <w:style w:type="paragraph" w:styleId="45">
    <w:name w:val="Plain Text"/>
    <w:basedOn w:val="1"/>
    <w:link w:val="396"/>
    <w:qFormat/>
    <w:uiPriority w:val="0"/>
    <w:rPr>
      <w:rFonts w:ascii="Consolas" w:hAnsi="Consolas"/>
      <w:szCs w:val="21"/>
    </w:rPr>
  </w:style>
  <w:style w:type="paragraph" w:styleId="46">
    <w:name w:val="List Bullet 5"/>
    <w:basedOn w:val="1"/>
    <w:qFormat/>
    <w:uiPriority w:val="0"/>
    <w:pPr>
      <w:numPr>
        <w:ilvl w:val="0"/>
        <w:numId w:val="8"/>
      </w:numPr>
      <w:contextualSpacing/>
    </w:pPr>
  </w:style>
  <w:style w:type="paragraph" w:styleId="47">
    <w:name w:val="List Number 4"/>
    <w:basedOn w:val="1"/>
    <w:qFormat/>
    <w:uiPriority w:val="0"/>
    <w:pPr>
      <w:numPr>
        <w:ilvl w:val="0"/>
        <w:numId w:val="9"/>
      </w:numPr>
      <w:contextualSpacing/>
    </w:pPr>
  </w:style>
  <w:style w:type="paragraph" w:styleId="48">
    <w:name w:val="toc 8"/>
    <w:basedOn w:val="1"/>
    <w:next w:val="1"/>
    <w:qFormat/>
    <w:uiPriority w:val="0"/>
    <w:pPr>
      <w:spacing w:after="100"/>
      <w:ind w:left="1470"/>
    </w:pPr>
  </w:style>
  <w:style w:type="paragraph" w:styleId="49">
    <w:name w:val="index 3"/>
    <w:basedOn w:val="1"/>
    <w:next w:val="1"/>
    <w:qFormat/>
    <w:uiPriority w:val="0"/>
    <w:pPr>
      <w:ind w:left="630" w:hanging="210"/>
    </w:pPr>
  </w:style>
  <w:style w:type="paragraph" w:styleId="50">
    <w:name w:val="Date"/>
    <w:basedOn w:val="1"/>
    <w:next w:val="1"/>
    <w:link w:val="275"/>
    <w:qFormat/>
    <w:uiPriority w:val="0"/>
  </w:style>
  <w:style w:type="paragraph" w:styleId="51">
    <w:name w:val="Body Text Indent 2"/>
    <w:basedOn w:val="1"/>
    <w:link w:val="270"/>
    <w:qFormat/>
    <w:uiPriority w:val="0"/>
    <w:pPr>
      <w:spacing w:after="120" w:line="480" w:lineRule="auto"/>
      <w:ind w:left="360"/>
    </w:pPr>
  </w:style>
  <w:style w:type="paragraph" w:styleId="52">
    <w:name w:val="endnote text"/>
    <w:basedOn w:val="1"/>
    <w:link w:val="278"/>
    <w:qFormat/>
    <w:uiPriority w:val="0"/>
    <w:rPr>
      <w:sz w:val="20"/>
      <w:szCs w:val="20"/>
    </w:rPr>
  </w:style>
  <w:style w:type="paragraph" w:styleId="53">
    <w:name w:val="List Continue 5"/>
    <w:basedOn w:val="1"/>
    <w:qFormat/>
    <w:uiPriority w:val="0"/>
    <w:pPr>
      <w:spacing w:after="120"/>
      <w:ind w:left="1800"/>
      <w:contextualSpacing/>
    </w:pPr>
  </w:style>
  <w:style w:type="paragraph" w:styleId="54">
    <w:name w:val="Balloon Text"/>
    <w:basedOn w:val="1"/>
    <w:link w:val="262"/>
    <w:qFormat/>
    <w:uiPriority w:val="0"/>
    <w:rPr>
      <w:rFonts w:ascii="Tahoma" w:hAnsi="Tahoma" w:cs="Tahoma"/>
      <w:sz w:val="16"/>
      <w:szCs w:val="18"/>
    </w:rPr>
  </w:style>
  <w:style w:type="paragraph" w:styleId="55">
    <w:name w:val="footer"/>
    <w:basedOn w:val="1"/>
    <w:autoRedefine/>
    <w:qFormat/>
    <w:uiPriority w:val="0"/>
    <w:pPr>
      <w:tabs>
        <w:tab w:val="center" w:pos="4153"/>
        <w:tab w:val="right" w:pos="8306"/>
      </w:tabs>
      <w:snapToGrid w:val="0"/>
      <w:jc w:val="left"/>
    </w:pPr>
    <w:rPr>
      <w:sz w:val="18"/>
    </w:rPr>
  </w:style>
  <w:style w:type="paragraph" w:styleId="56">
    <w:name w:val="envelope return"/>
    <w:basedOn w:val="1"/>
    <w:qFormat/>
    <w:uiPriority w:val="0"/>
    <w:rPr>
      <w:rFonts w:asciiTheme="majorHAnsi" w:hAnsiTheme="majorHAnsi" w:eastAsiaTheme="majorEastAsia" w:cstheme="majorBidi"/>
      <w:sz w:val="20"/>
      <w:szCs w:val="20"/>
    </w:rPr>
  </w:style>
  <w:style w:type="paragraph" w:styleId="5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8">
    <w:name w:val="Signature"/>
    <w:basedOn w:val="1"/>
    <w:link w:val="400"/>
    <w:qFormat/>
    <w:uiPriority w:val="0"/>
    <w:pPr>
      <w:ind w:left="4320"/>
    </w:pPr>
  </w:style>
  <w:style w:type="paragraph" w:styleId="59">
    <w:name w:val="toc 1"/>
    <w:basedOn w:val="1"/>
    <w:next w:val="1"/>
    <w:qFormat/>
    <w:uiPriority w:val="0"/>
    <w:pPr>
      <w:spacing w:after="100"/>
    </w:pPr>
  </w:style>
  <w:style w:type="paragraph" w:styleId="60">
    <w:name w:val="List Continue 4"/>
    <w:basedOn w:val="1"/>
    <w:qFormat/>
    <w:uiPriority w:val="0"/>
    <w:pPr>
      <w:spacing w:after="120"/>
      <w:ind w:left="1440"/>
      <w:contextualSpacing/>
    </w:pPr>
  </w:style>
  <w:style w:type="paragraph" w:styleId="61">
    <w:name w:val="toc 4"/>
    <w:basedOn w:val="1"/>
    <w:next w:val="1"/>
    <w:qFormat/>
    <w:uiPriority w:val="0"/>
    <w:pPr>
      <w:spacing w:after="100"/>
      <w:ind w:left="630"/>
    </w:pPr>
  </w:style>
  <w:style w:type="paragraph" w:styleId="62">
    <w:name w:val="index heading"/>
    <w:basedOn w:val="1"/>
    <w:next w:val="63"/>
    <w:qFormat/>
    <w:uiPriority w:val="0"/>
    <w:rPr>
      <w:rFonts w:asciiTheme="majorHAnsi" w:hAnsiTheme="majorHAnsi" w:eastAsiaTheme="majorEastAsia" w:cstheme="majorBidi"/>
      <w:b/>
      <w:bCs/>
    </w:rPr>
  </w:style>
  <w:style w:type="paragraph" w:styleId="63">
    <w:name w:val="index 1"/>
    <w:basedOn w:val="1"/>
    <w:next w:val="1"/>
    <w:qFormat/>
    <w:uiPriority w:val="0"/>
    <w:pPr>
      <w:ind w:left="210" w:hanging="210"/>
    </w:pPr>
  </w:style>
  <w:style w:type="paragraph" w:styleId="64">
    <w:name w:val="Subtitle"/>
    <w:basedOn w:val="1"/>
    <w:next w:val="1"/>
    <w:link w:val="403"/>
    <w:qFormat/>
    <w:uiPriority w:val="0"/>
    <w:pPr>
      <w:spacing w:after="160"/>
    </w:pPr>
    <w:rPr>
      <w:color w:val="595959" w:themeColor="text1" w:themeTint="A6"/>
      <w:spacing w:val="15"/>
      <w:sz w:val="22"/>
      <w:szCs w:val="22"/>
      <w14:textFill>
        <w14:solidFill>
          <w14:schemeClr w14:val="tx1">
            <w14:lumMod w14:val="65000"/>
            <w14:lumOff w14:val="35000"/>
          </w14:schemeClr>
        </w14:solidFill>
      </w14:textFill>
    </w:rPr>
  </w:style>
  <w:style w:type="paragraph" w:styleId="65">
    <w:name w:val="List Number 5"/>
    <w:basedOn w:val="1"/>
    <w:qFormat/>
    <w:uiPriority w:val="0"/>
    <w:pPr>
      <w:numPr>
        <w:ilvl w:val="0"/>
        <w:numId w:val="10"/>
      </w:numPr>
      <w:contextualSpacing/>
    </w:pPr>
  </w:style>
  <w:style w:type="paragraph" w:styleId="66">
    <w:name w:val="List"/>
    <w:basedOn w:val="1"/>
    <w:qFormat/>
    <w:uiPriority w:val="0"/>
    <w:pPr>
      <w:ind w:left="360" w:hanging="360"/>
      <w:contextualSpacing/>
    </w:pPr>
  </w:style>
  <w:style w:type="paragraph" w:styleId="67">
    <w:name w:val="footnote text"/>
    <w:basedOn w:val="1"/>
    <w:link w:val="279"/>
    <w:qFormat/>
    <w:uiPriority w:val="0"/>
    <w:rPr>
      <w:sz w:val="20"/>
      <w:szCs w:val="20"/>
    </w:rPr>
  </w:style>
  <w:style w:type="paragraph" w:styleId="68">
    <w:name w:val="toc 6"/>
    <w:basedOn w:val="1"/>
    <w:next w:val="1"/>
    <w:qFormat/>
    <w:uiPriority w:val="0"/>
    <w:pPr>
      <w:spacing w:after="100"/>
      <w:ind w:left="1050"/>
    </w:pPr>
  </w:style>
  <w:style w:type="paragraph" w:styleId="69">
    <w:name w:val="List 5"/>
    <w:basedOn w:val="1"/>
    <w:qFormat/>
    <w:uiPriority w:val="0"/>
    <w:pPr>
      <w:ind w:left="1800" w:hanging="360"/>
      <w:contextualSpacing/>
    </w:pPr>
  </w:style>
  <w:style w:type="paragraph" w:styleId="70">
    <w:name w:val="Body Text Indent 3"/>
    <w:basedOn w:val="1"/>
    <w:link w:val="271"/>
    <w:qFormat/>
    <w:uiPriority w:val="0"/>
    <w:pPr>
      <w:spacing w:after="120"/>
      <w:ind w:left="360"/>
    </w:pPr>
    <w:rPr>
      <w:sz w:val="16"/>
      <w:szCs w:val="16"/>
    </w:rPr>
  </w:style>
  <w:style w:type="paragraph" w:styleId="71">
    <w:name w:val="index 7"/>
    <w:basedOn w:val="1"/>
    <w:next w:val="1"/>
    <w:qFormat/>
    <w:uiPriority w:val="0"/>
    <w:pPr>
      <w:ind w:left="1470" w:hanging="210"/>
    </w:pPr>
  </w:style>
  <w:style w:type="paragraph" w:styleId="72">
    <w:name w:val="index 9"/>
    <w:basedOn w:val="1"/>
    <w:next w:val="1"/>
    <w:qFormat/>
    <w:uiPriority w:val="0"/>
    <w:pPr>
      <w:ind w:left="1890" w:hanging="210"/>
    </w:pPr>
  </w:style>
  <w:style w:type="paragraph" w:styleId="73">
    <w:name w:val="table of figures"/>
    <w:basedOn w:val="1"/>
    <w:next w:val="1"/>
    <w:qFormat/>
    <w:uiPriority w:val="0"/>
  </w:style>
  <w:style w:type="paragraph" w:styleId="74">
    <w:name w:val="toc 2"/>
    <w:basedOn w:val="1"/>
    <w:next w:val="1"/>
    <w:qFormat/>
    <w:uiPriority w:val="0"/>
    <w:pPr>
      <w:spacing w:after="100"/>
      <w:ind w:left="210"/>
    </w:pPr>
  </w:style>
  <w:style w:type="paragraph" w:styleId="75">
    <w:name w:val="toc 9"/>
    <w:basedOn w:val="1"/>
    <w:next w:val="1"/>
    <w:qFormat/>
    <w:uiPriority w:val="0"/>
    <w:pPr>
      <w:spacing w:after="100"/>
      <w:ind w:left="1680"/>
    </w:pPr>
  </w:style>
  <w:style w:type="paragraph" w:styleId="76">
    <w:name w:val="Body Text 2"/>
    <w:basedOn w:val="1"/>
    <w:link w:val="265"/>
    <w:qFormat/>
    <w:uiPriority w:val="0"/>
    <w:pPr>
      <w:spacing w:after="120" w:line="480" w:lineRule="auto"/>
    </w:pPr>
  </w:style>
  <w:style w:type="paragraph" w:styleId="77">
    <w:name w:val="List 4"/>
    <w:basedOn w:val="1"/>
    <w:qFormat/>
    <w:uiPriority w:val="0"/>
    <w:pPr>
      <w:ind w:left="1440" w:hanging="360"/>
      <w:contextualSpacing/>
    </w:pPr>
  </w:style>
  <w:style w:type="paragraph" w:styleId="78">
    <w:name w:val="List Continue 2"/>
    <w:basedOn w:val="1"/>
    <w:qFormat/>
    <w:uiPriority w:val="0"/>
    <w:pPr>
      <w:spacing w:after="120"/>
      <w:ind w:left="720"/>
      <w:contextualSpacing/>
    </w:pPr>
  </w:style>
  <w:style w:type="paragraph" w:styleId="79">
    <w:name w:val="Message Header"/>
    <w:basedOn w:val="1"/>
    <w:link w:val="388"/>
    <w:qFormat/>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Theme="majorHAnsi" w:hAnsiTheme="majorHAnsi" w:eastAsiaTheme="majorEastAsia" w:cstheme="majorBidi"/>
      <w:sz w:val="24"/>
    </w:rPr>
  </w:style>
  <w:style w:type="paragraph" w:styleId="80">
    <w:name w:val="HTML Preformatted"/>
    <w:basedOn w:val="1"/>
    <w:link w:val="331"/>
    <w:qFormat/>
    <w:uiPriority w:val="0"/>
    <w:rPr>
      <w:rFonts w:ascii="Consolas" w:hAnsi="Consolas"/>
      <w:sz w:val="20"/>
      <w:szCs w:val="20"/>
    </w:rPr>
  </w:style>
  <w:style w:type="paragraph" w:styleId="81">
    <w:name w:val="Normal (Web)"/>
    <w:basedOn w:val="1"/>
    <w:qFormat/>
    <w:uiPriority w:val="0"/>
    <w:pPr>
      <w:spacing w:beforeAutospacing="1" w:afterAutospacing="1"/>
      <w:jc w:val="left"/>
    </w:pPr>
    <w:rPr>
      <w:rFonts w:cs="Times New Roman"/>
      <w:kern w:val="0"/>
      <w:sz w:val="24"/>
    </w:rPr>
  </w:style>
  <w:style w:type="paragraph" w:styleId="82">
    <w:name w:val="List Continue 3"/>
    <w:basedOn w:val="1"/>
    <w:qFormat/>
    <w:uiPriority w:val="0"/>
    <w:pPr>
      <w:spacing w:after="120"/>
      <w:ind w:left="1080"/>
      <w:contextualSpacing/>
    </w:pPr>
  </w:style>
  <w:style w:type="paragraph" w:styleId="83">
    <w:name w:val="index 2"/>
    <w:basedOn w:val="1"/>
    <w:next w:val="1"/>
    <w:qFormat/>
    <w:uiPriority w:val="0"/>
    <w:pPr>
      <w:ind w:left="420" w:hanging="210"/>
    </w:pPr>
  </w:style>
  <w:style w:type="paragraph" w:styleId="84">
    <w:name w:val="Title"/>
    <w:basedOn w:val="1"/>
    <w:next w:val="1"/>
    <w:link w:val="407"/>
    <w:qFormat/>
    <w:uiPriority w:val="0"/>
    <w:pPr>
      <w:contextualSpacing/>
    </w:pPr>
    <w:rPr>
      <w:rFonts w:asciiTheme="majorHAnsi" w:hAnsiTheme="majorHAnsi" w:eastAsiaTheme="majorEastAsia" w:cstheme="majorBidi"/>
      <w:spacing w:val="-10"/>
      <w:kern w:val="28"/>
      <w:sz w:val="56"/>
      <w:szCs w:val="56"/>
    </w:rPr>
  </w:style>
  <w:style w:type="paragraph" w:styleId="85">
    <w:name w:val="annotation subject"/>
    <w:basedOn w:val="28"/>
    <w:next w:val="28"/>
    <w:link w:val="274"/>
    <w:qFormat/>
    <w:uiPriority w:val="0"/>
    <w:rPr>
      <w:b/>
      <w:bCs/>
    </w:rPr>
  </w:style>
  <w:style w:type="paragraph" w:styleId="86">
    <w:name w:val="Body Text First Indent"/>
    <w:basedOn w:val="34"/>
    <w:link w:val="267"/>
    <w:qFormat/>
    <w:uiPriority w:val="0"/>
    <w:pPr>
      <w:spacing w:after="0"/>
      <w:ind w:firstLine="360"/>
    </w:pPr>
  </w:style>
  <w:style w:type="paragraph" w:styleId="87">
    <w:name w:val="Body Text First Indent 2"/>
    <w:basedOn w:val="35"/>
    <w:link w:val="269"/>
    <w:qFormat/>
    <w:uiPriority w:val="0"/>
    <w:pPr>
      <w:spacing w:after="0"/>
      <w:ind w:firstLine="360"/>
    </w:pPr>
  </w:style>
  <w:style w:type="table" w:styleId="89">
    <w:name w:val="Table Grid"/>
    <w:basedOn w:val="8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semiHidden/>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Colorful 1"/>
    <w:basedOn w:val="88"/>
    <w:semiHidden/>
    <w:unhideWhenUsed/>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2">
    <w:name w:val="Table Colorful 2"/>
    <w:basedOn w:val="88"/>
    <w:semiHidden/>
    <w:unhideWhenUsed/>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3">
    <w:name w:val="Table Colorful 3"/>
    <w:basedOn w:val="88"/>
    <w:semiHidden/>
    <w:unhideWhenUsed/>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4">
    <w:name w:val="Table Elegant"/>
    <w:basedOn w:val="88"/>
    <w:semiHidden/>
    <w:unhideWhenUsed/>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95">
    <w:name w:val="Table Classic 1"/>
    <w:basedOn w:val="88"/>
    <w:semiHidden/>
    <w:unhideWhenUsed/>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6">
    <w:name w:val="Table Classic 2"/>
    <w:basedOn w:val="88"/>
    <w:semiHidden/>
    <w:unhideWhenUsed/>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7">
    <w:name w:val="Table Classic 3"/>
    <w:basedOn w:val="88"/>
    <w:semiHidden/>
    <w:unhideWhenUsed/>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8">
    <w:name w:val="Table Classic 4"/>
    <w:basedOn w:val="88"/>
    <w:semiHidden/>
    <w:unhideWhenUsed/>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9">
    <w:name w:val="Table Simple 1"/>
    <w:basedOn w:val="88"/>
    <w:semiHidden/>
    <w:unhideWhenUsed/>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00">
    <w:name w:val="Table Simple 2"/>
    <w:basedOn w:val="88"/>
    <w:semiHidden/>
    <w:unhideWhenUsed/>
    <w:qFormat/>
    <w:uiPriority w:val="0"/>
    <w:pPr>
      <w:widowControl w:val="0"/>
      <w:jc w:val="both"/>
    </w:pP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101">
    <w:name w:val="Table Simple 3"/>
    <w:basedOn w:val="88"/>
    <w:semiHidden/>
    <w:unhideWhenUsed/>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02">
    <w:name w:val="Table Subtle 1"/>
    <w:basedOn w:val="88"/>
    <w:semiHidden/>
    <w:unhideWhenUsed/>
    <w:qFormat/>
    <w:uiPriority w:val="0"/>
    <w:pPr>
      <w:widowControl w:val="0"/>
      <w:jc w:val="both"/>
    </w:pPr>
    <w:tblPr>
      <w:tblStyleRowBandSize w:val="1"/>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3">
    <w:name w:val="Table Subtle 2"/>
    <w:basedOn w:val="88"/>
    <w:semiHidden/>
    <w:unhideWhenUsed/>
    <w:qFormat/>
    <w:uiPriority w:val="0"/>
    <w:pPr>
      <w:widowControl w:val="0"/>
      <w:jc w:val="both"/>
    </w:pPr>
    <w:tblPr>
      <w:tblBorders>
        <w:left w:val="single" w:color="000000" w:sz="6" w:space="0"/>
        <w:right w:val="single" w:color="000000" w:sz="6" w:space="0"/>
      </w:tblBorders>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4">
    <w:name w:val="Table 3D effects 1"/>
    <w:basedOn w:val="88"/>
    <w:semiHidden/>
    <w:unhideWhenUsed/>
    <w:qFormat/>
    <w:uiPriority w:val="0"/>
    <w:pPr>
      <w:widowControl w:val="0"/>
      <w:jc w:val="both"/>
    </w:pP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5">
    <w:name w:val="Table 3D effects 2"/>
    <w:basedOn w:val="88"/>
    <w:semiHidden/>
    <w:unhideWhenUsed/>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6">
    <w:name w:val="Table 3D effects 3"/>
    <w:basedOn w:val="88"/>
    <w:semiHidden/>
    <w:unhideWhenUsed/>
    <w:qFormat/>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7">
    <w:name w:val="Table List 1"/>
    <w:basedOn w:val="88"/>
    <w:semiHidden/>
    <w:unhideWhenUsed/>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8">
    <w:name w:val="Table List 2"/>
    <w:basedOn w:val="88"/>
    <w:semiHidden/>
    <w:unhideWhenUsed/>
    <w:qFormat/>
    <w:uiPriority w:val="0"/>
    <w:pPr>
      <w:widowControl w:val="0"/>
      <w:jc w:val="both"/>
    </w:pPr>
    <w:tblPr>
      <w:tblBorders>
        <w:bottom w:val="single" w:color="808080" w:sz="12" w:space="0"/>
      </w:tblBorders>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9">
    <w:name w:val="Table List 3"/>
    <w:basedOn w:val="88"/>
    <w:semiHidden/>
    <w:unhideWhenUsed/>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10">
    <w:name w:val="Table List 4"/>
    <w:basedOn w:val="88"/>
    <w:semiHidden/>
    <w:unhideWhenUsed/>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11">
    <w:name w:val="Table List 5"/>
    <w:basedOn w:val="88"/>
    <w:semiHidden/>
    <w:unhideWhenUsed/>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2">
    <w:name w:val="Table List 6"/>
    <w:basedOn w:val="88"/>
    <w:semiHidden/>
    <w:unhideWhenUsed/>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3">
    <w:name w:val="Table List 7"/>
    <w:basedOn w:val="88"/>
    <w:semiHidden/>
    <w:unhideWhenUsed/>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4">
    <w:name w:val="Table List 8"/>
    <w:basedOn w:val="88"/>
    <w:semiHidden/>
    <w:unhideWhenUsed/>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5">
    <w:name w:val="Table Contemporary"/>
    <w:basedOn w:val="88"/>
    <w:semiHidden/>
    <w:unhideWhenUsed/>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6">
    <w:name w:val="Table Columns 1"/>
    <w:basedOn w:val="88"/>
    <w:semiHidden/>
    <w:unhideWhenUsed/>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7">
    <w:name w:val="Table Columns 2"/>
    <w:basedOn w:val="88"/>
    <w:semiHidden/>
    <w:unhideWhenUsed/>
    <w:qFormat/>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8">
    <w:name w:val="Table Columns 3"/>
    <w:basedOn w:val="88"/>
    <w:semiHidden/>
    <w:unhideWhenUsed/>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9">
    <w:name w:val="Table Columns 4"/>
    <w:basedOn w:val="88"/>
    <w:semiHidden/>
    <w:unhideWhenUsed/>
    <w:qFormat/>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20">
    <w:name w:val="Table Columns 5"/>
    <w:basedOn w:val="88"/>
    <w:semiHidden/>
    <w:unhideWhenUsed/>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21">
    <w:name w:val="Table Grid 1"/>
    <w:basedOn w:val="88"/>
    <w:semiHidden/>
    <w:unhideWhenUsed/>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2"/>
    <w:basedOn w:val="88"/>
    <w:semiHidden/>
    <w:unhideWhenUsed/>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3">
    <w:name w:val="Table Grid 3"/>
    <w:basedOn w:val="88"/>
    <w:semiHidden/>
    <w:unhideWhenUsed/>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4"/>
    <w:basedOn w:val="88"/>
    <w:semiHidden/>
    <w:unhideWhenUsed/>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5">
    <w:name w:val="Table Grid 5"/>
    <w:basedOn w:val="88"/>
    <w:semiHidden/>
    <w:unhideWhenUsed/>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6"/>
    <w:basedOn w:val="88"/>
    <w:semiHidden/>
    <w:unhideWhenUsed/>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7">
    <w:name w:val="Table Grid 7"/>
    <w:basedOn w:val="88"/>
    <w:semiHidden/>
    <w:unhideWhenUsed/>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8">
    <w:name w:val="Table Grid 8"/>
    <w:basedOn w:val="88"/>
    <w:semiHidden/>
    <w:unhideWhenUsed/>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9">
    <w:name w:val="Table Web 1"/>
    <w:basedOn w:val="88"/>
    <w:semiHidden/>
    <w:unhideWhenUsed/>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Web 2"/>
    <w:basedOn w:val="88"/>
    <w:semiHidden/>
    <w:unhideWhenUsed/>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1">
    <w:name w:val="Table Web 3"/>
    <w:basedOn w:val="88"/>
    <w:semiHidden/>
    <w:unhideWhenUsed/>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2">
    <w:name w:val="Table Professional"/>
    <w:basedOn w:val="88"/>
    <w:semiHidden/>
    <w:unhideWhenUsed/>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3">
    <w:name w:val="Light Shading"/>
    <w:basedOn w:val="88"/>
    <w:semiHidden/>
    <w:unhideWhenUsed/>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134">
    <w:name w:val="Light Shading Accent 1"/>
    <w:basedOn w:val="88"/>
    <w:semiHidden/>
    <w:unhideWhenUsed/>
    <w:qFormat/>
    <w:uiPriority w:val="60"/>
    <w:rPr>
      <w:color w:val="2E75B6" w:themeColor="accent1" w:themeShade="BF"/>
    </w:rPr>
    <w:tblPr>
      <w:tblBorders>
        <w:top w:val="single" w:color="5B9BD5" w:themeColor="accent1" w:sz="8" w:space="0"/>
        <w:bottom w:val="single" w:color="5B9BD5" w:themeColor="accent1" w:sz="8" w:space="0"/>
      </w:tblBorders>
    </w:tblPr>
    <w:tblStylePr w:type="firstRow">
      <w:pPr>
        <w:spacing w:before="0" w:after="0" w:line="240" w:lineRule="auto"/>
      </w:pPr>
      <w:rPr>
        <w:b/>
        <w:bCs/>
      </w:rPr>
      <w:tblPr/>
      <w:tcPr>
        <w:tcBorders>
          <w:top w:val="single" w:color="5B9BD5" w:themeColor="accent1" w:sz="8" w:space="0"/>
          <w:left w:val="nil"/>
          <w:bottom w:val="single" w:color="5B9BD5" w:themeColor="accent1" w:sz="8" w:space="0"/>
          <w:right w:val="nil"/>
          <w:insideH w:val="nil"/>
          <w:insideV w:val="nil"/>
        </w:tcBorders>
      </w:tcPr>
    </w:tblStylePr>
    <w:tblStylePr w:type="lastRow">
      <w:pPr>
        <w:spacing w:before="0" w:after="0" w:line="240" w:lineRule="auto"/>
      </w:pPr>
      <w:rPr>
        <w:b/>
        <w:bCs/>
      </w:rPr>
      <w:tblPr/>
      <w:tcPr>
        <w:tcBorders>
          <w:top w:val="single" w:color="5B9BD5" w:themeColor="accent1" w:sz="8" w:space="0"/>
          <w:left w:val="nil"/>
          <w:bottom w:val="single" w:color="5B9BD5"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135">
    <w:name w:val="Light Shading Accent 2"/>
    <w:basedOn w:val="88"/>
    <w:semiHidden/>
    <w:unhideWhenUsed/>
    <w:qFormat/>
    <w:uiPriority w:val="60"/>
    <w:rPr>
      <w:color w:val="C55A11" w:themeColor="accent2" w:themeShade="BF"/>
    </w:rPr>
    <w:tblPr>
      <w:tblBorders>
        <w:top w:val="single" w:color="ED7D31" w:themeColor="accent2" w:sz="8" w:space="0"/>
        <w:bottom w:val="single" w:color="ED7D31" w:themeColor="accent2" w:sz="8" w:space="0"/>
      </w:tblBorders>
    </w:tblPr>
    <w:tblStylePr w:type="fir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6">
    <w:name w:val="Light Shading Accent 3"/>
    <w:basedOn w:val="88"/>
    <w:semiHidden/>
    <w:unhideWhenUsed/>
    <w:qFormat/>
    <w:uiPriority w:val="60"/>
    <w:rPr>
      <w:color w:val="7C7C7C" w:themeColor="accent3" w:themeShade="BF"/>
    </w:rPr>
    <w:tblPr>
      <w:tblBorders>
        <w:top w:val="single" w:color="A5A5A5" w:themeColor="accent3" w:sz="8" w:space="0"/>
        <w:bottom w:val="single" w:color="A5A5A5" w:themeColor="accent3" w:sz="8" w:space="0"/>
      </w:tblBorders>
    </w:tblPr>
    <w:tblStylePr w:type="fir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7">
    <w:name w:val="Light Shading Accent 4"/>
    <w:basedOn w:val="88"/>
    <w:semiHidden/>
    <w:unhideWhenUsed/>
    <w:qFormat/>
    <w:uiPriority w:val="60"/>
    <w:rPr>
      <w:color w:val="BF9000" w:themeColor="accent4" w:themeShade="BF"/>
    </w:rPr>
    <w:tblPr>
      <w:tblBorders>
        <w:top w:val="single" w:color="FFC000" w:themeColor="accent4" w:sz="8" w:space="0"/>
        <w:bottom w:val="single" w:color="FFC000" w:themeColor="accent4" w:sz="8" w:space="0"/>
      </w:tblBorders>
    </w:tblPr>
    <w:tblStylePr w:type="firstRow">
      <w:pPr>
        <w:spacing w:before="0" w:after="0" w:line="24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24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8">
    <w:name w:val="Light Shading Accent 5"/>
    <w:basedOn w:val="88"/>
    <w:semiHidden/>
    <w:unhideWhenUsed/>
    <w:qFormat/>
    <w:uiPriority w:val="60"/>
    <w:rPr>
      <w:color w:val="2F5597" w:themeColor="accent5" w:themeShade="BF"/>
    </w:rPr>
    <w:tblPr>
      <w:tblBorders>
        <w:top w:val="single" w:color="4472C4" w:themeColor="accent5" w:sz="8" w:space="0"/>
        <w:bottom w:val="single" w:color="4472C4" w:themeColor="accent5" w:sz="8" w:space="0"/>
      </w:tblBorders>
    </w:tblPr>
    <w:tblStylePr w:type="firstRow">
      <w:pPr>
        <w:spacing w:before="0" w:after="0" w:line="240" w:lineRule="auto"/>
      </w:pPr>
      <w:rPr>
        <w:b/>
        <w:bCs/>
      </w:rPr>
      <w:tblPr/>
      <w:tcPr>
        <w:tcBorders>
          <w:top w:val="single" w:color="4472C4" w:themeColor="accent5" w:sz="8" w:space="0"/>
          <w:left w:val="nil"/>
          <w:bottom w:val="single" w:color="4472C4" w:themeColor="accent5" w:sz="8" w:space="0"/>
          <w:right w:val="nil"/>
          <w:insideH w:val="nil"/>
          <w:insideV w:val="nil"/>
        </w:tcBorders>
      </w:tcPr>
    </w:tblStylePr>
    <w:tblStylePr w:type="lastRow">
      <w:pPr>
        <w:spacing w:before="0" w:after="0" w:line="240" w:lineRule="auto"/>
      </w:pPr>
      <w:rPr>
        <w:b/>
        <w:bCs/>
      </w:rPr>
      <w:tblPr/>
      <w:tcPr>
        <w:tcBorders>
          <w:top w:val="single" w:color="4472C4" w:themeColor="accent5" w:sz="8" w:space="0"/>
          <w:left w:val="nil"/>
          <w:bottom w:val="single" w:color="4472C4"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CF0" w:themeFill="accent5" w:themeFillTint="3F"/>
      </w:tcPr>
    </w:tblStylePr>
    <w:tblStylePr w:type="band1Horz">
      <w:tblPr/>
      <w:tcPr>
        <w:tcBorders>
          <w:left w:val="nil"/>
          <w:right w:val="nil"/>
          <w:insideH w:val="nil"/>
          <w:insideV w:val="nil"/>
        </w:tcBorders>
        <w:shd w:val="clear" w:color="auto" w:fill="D0DCF0" w:themeFill="accent5" w:themeFillTint="3F"/>
      </w:tcPr>
    </w:tblStylePr>
  </w:style>
  <w:style w:type="table" w:styleId="139">
    <w:name w:val="Light Shading Accent 6"/>
    <w:basedOn w:val="88"/>
    <w:semiHidden/>
    <w:unhideWhenUsed/>
    <w:qFormat/>
    <w:uiPriority w:val="60"/>
    <w:rPr>
      <w:color w:val="548235" w:themeColor="accent6" w:themeShade="BF"/>
    </w:rPr>
    <w:tblPr>
      <w:tblBorders>
        <w:top w:val="single" w:color="70AD47" w:themeColor="accent6" w:sz="8" w:space="0"/>
        <w:bottom w:val="single" w:color="70AD47" w:themeColor="accent6" w:sz="8" w:space="0"/>
      </w:tblBorders>
    </w:tblPr>
    <w:tblStylePr w:type="firstRow">
      <w:pPr>
        <w:spacing w:before="0" w:after="0" w:line="24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24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40">
    <w:name w:val="Light List"/>
    <w:basedOn w:val="88"/>
    <w:semiHidden/>
    <w:unhideWhenUsed/>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141">
    <w:name w:val="Light List Accent 1"/>
    <w:basedOn w:val="88"/>
    <w:semiHidden/>
    <w:unhideWhenUsed/>
    <w:qFormat/>
    <w:uiPriority w:val="61"/>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table" w:styleId="142">
    <w:name w:val="Light List Accent 2"/>
    <w:basedOn w:val="88"/>
    <w:semiHidden/>
    <w:unhideWhenUsed/>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24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43">
    <w:name w:val="Light List Accent 3"/>
    <w:basedOn w:val="88"/>
    <w:semiHidden/>
    <w:unhideWhenUsed/>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24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44">
    <w:name w:val="Light List Accent 4"/>
    <w:basedOn w:val="88"/>
    <w:semiHidden/>
    <w:unhideWhenUsed/>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24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45">
    <w:name w:val="Light List Accent 5"/>
    <w:basedOn w:val="88"/>
    <w:semiHidden/>
    <w:unhideWhenUsed/>
    <w:qFormat/>
    <w:uiPriority w:val="61"/>
    <w:tblPr>
      <w:tblBorders>
        <w:top w:val="single" w:color="4472C4" w:themeColor="accent5" w:sz="8" w:space="0"/>
        <w:left w:val="single" w:color="4472C4" w:themeColor="accent5" w:sz="8" w:space="0"/>
        <w:bottom w:val="single" w:color="4472C4" w:themeColor="accent5" w:sz="8" w:space="0"/>
        <w:right w:val="single" w:color="4472C4"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472C4" w:themeFill="accent5"/>
      </w:tcPr>
    </w:tblStylePr>
    <w:tblStylePr w:type="lastRow">
      <w:pPr>
        <w:spacing w:before="0" w:after="0" w:line="240" w:lineRule="auto"/>
      </w:pPr>
      <w:rPr>
        <w:b/>
        <w:bCs/>
      </w:rPr>
      <w:tblPr/>
      <w:tcPr>
        <w:tcBorders>
          <w:top w:val="double" w:color="4472C4" w:themeColor="accent5" w:sz="6" w:space="0"/>
          <w:left w:val="single" w:color="4472C4" w:themeColor="accent5" w:sz="8" w:space="0"/>
          <w:bottom w:val="single" w:color="4472C4" w:themeColor="accent5" w:sz="8" w:space="0"/>
          <w:right w:val="single" w:color="4472C4" w:themeColor="accent5" w:sz="8" w:space="0"/>
        </w:tcBorders>
      </w:tcPr>
    </w:tblStylePr>
    <w:tblStylePr w:type="firstCol">
      <w:rPr>
        <w:b/>
        <w:bCs/>
      </w:rPr>
    </w:tblStylePr>
    <w:tblStylePr w:type="lastCol">
      <w:rPr>
        <w:b/>
        <w:bCs/>
      </w:rPr>
    </w:tblStylePr>
    <w:tblStylePr w:type="band1Vert">
      <w:tblPr/>
      <w:tcPr>
        <w:tcBorders>
          <w:top w:val="single" w:color="4472C4" w:themeColor="accent5" w:sz="8" w:space="0"/>
          <w:left w:val="single" w:color="4472C4" w:themeColor="accent5" w:sz="8" w:space="0"/>
          <w:bottom w:val="single" w:color="4472C4" w:themeColor="accent5" w:sz="8" w:space="0"/>
          <w:right w:val="single" w:color="4472C4" w:themeColor="accent5" w:sz="8" w:space="0"/>
        </w:tcBorders>
      </w:tcPr>
    </w:tblStylePr>
    <w:tblStylePr w:type="band1Horz">
      <w:tblPr/>
      <w:tcPr>
        <w:tcBorders>
          <w:top w:val="single" w:color="4472C4" w:themeColor="accent5" w:sz="8" w:space="0"/>
          <w:left w:val="single" w:color="4472C4" w:themeColor="accent5" w:sz="8" w:space="0"/>
          <w:bottom w:val="single" w:color="4472C4" w:themeColor="accent5" w:sz="8" w:space="0"/>
          <w:right w:val="single" w:color="4472C4" w:themeColor="accent5" w:sz="8" w:space="0"/>
        </w:tcBorders>
      </w:tcPr>
    </w:tblStylePr>
  </w:style>
  <w:style w:type="table" w:styleId="146">
    <w:name w:val="Light List Accent 6"/>
    <w:basedOn w:val="88"/>
    <w:semiHidden/>
    <w:unhideWhenUsed/>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24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7">
    <w:name w:val="Light Grid"/>
    <w:basedOn w:val="88"/>
    <w:semiHidden/>
    <w:unhideWhenUsed/>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148">
    <w:name w:val="Light Grid Accent 1"/>
    <w:basedOn w:val="88"/>
    <w:semiHidden/>
    <w:unhideWhenUsed/>
    <w:qFormat/>
    <w:uiPriority w:val="62"/>
    <w:tblPr>
      <w:tblBorders>
        <w:top w:val="single" w:color="5B9BD5" w:themeColor="accent1" w:sz="8" w:space="0"/>
        <w:left w:val="single" w:color="5B9BD5" w:themeColor="accent1" w:sz="8" w:space="0"/>
        <w:bottom w:val="single" w:color="5B9BD5" w:themeColor="accent1" w:sz="8" w:space="0"/>
        <w:right w:val="single" w:color="5B9BD5" w:themeColor="accent1" w:sz="8" w:space="0"/>
        <w:insideH w:val="single" w:color="5B9BD5" w:themeColor="accent1" w:sz="8" w:space="0"/>
        <w:insideV w:val="single" w:color="5B9BD5"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5B9BD5" w:themeColor="accent1" w:sz="8" w:space="0"/>
          <w:left w:val="single" w:color="5B9BD5" w:themeColor="accent1" w:sz="8" w:space="0"/>
          <w:bottom w:val="single" w:color="5B9BD5" w:themeColor="accent1" w:sz="18" w:space="0"/>
          <w:right w:val="single" w:color="5B9BD5"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shd w:val="clear" w:color="auto" w:fill="D6E6F4" w:themeFill="accent1" w:themeFillTint="3F"/>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insideV w:val="single" w:sz="8" w:space="0"/>
        </w:tcBorders>
        <w:shd w:val="clear" w:color="auto" w:fill="D6E6F4" w:themeFill="accent1" w:themeFillTint="3F"/>
      </w:tcPr>
    </w:tblStylePr>
    <w:tblStylePr w:type="band2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insideV w:val="single" w:sz="8" w:space="0"/>
        </w:tcBorders>
      </w:tcPr>
    </w:tblStylePr>
  </w:style>
  <w:style w:type="table" w:styleId="149">
    <w:name w:val="Light Grid Accent 2"/>
    <w:basedOn w:val="88"/>
    <w:semiHidden/>
    <w:unhideWhenUsed/>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50">
    <w:name w:val="Light Grid Accent 3"/>
    <w:basedOn w:val="88"/>
    <w:semiHidden/>
    <w:unhideWhenUsed/>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51">
    <w:name w:val="Light Grid Accent 4"/>
    <w:basedOn w:val="88"/>
    <w:semiHidden/>
    <w:unhideWhenUsed/>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52">
    <w:name w:val="Light Grid Accent 5"/>
    <w:basedOn w:val="88"/>
    <w:semiHidden/>
    <w:unhideWhenUsed/>
    <w:qFormat/>
    <w:uiPriority w:val="62"/>
    <w:tblPr>
      <w:tblBorders>
        <w:top w:val="single" w:color="4472C4" w:themeColor="accent5" w:sz="8" w:space="0"/>
        <w:left w:val="single" w:color="4472C4" w:themeColor="accent5" w:sz="8" w:space="0"/>
        <w:bottom w:val="single" w:color="4472C4" w:themeColor="accent5" w:sz="8" w:space="0"/>
        <w:right w:val="single" w:color="4472C4" w:themeColor="accent5" w:sz="8" w:space="0"/>
        <w:insideH w:val="single" w:color="4472C4" w:themeColor="accent5" w:sz="8" w:space="0"/>
        <w:insideV w:val="single" w:color="4472C4"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472C4" w:themeColor="accent5" w:sz="8" w:space="0"/>
          <w:left w:val="single" w:color="4472C4" w:themeColor="accent5" w:sz="8" w:space="0"/>
          <w:bottom w:val="single" w:color="4472C4" w:themeColor="accent5" w:sz="18" w:space="0"/>
          <w:right w:val="single" w:color="4472C4"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472C4" w:themeColor="accent5" w:sz="6" w:space="0"/>
          <w:left w:val="single" w:color="4472C4" w:themeColor="accent5" w:sz="8" w:space="0"/>
          <w:bottom w:val="single" w:color="4472C4" w:themeColor="accent5" w:sz="8" w:space="0"/>
          <w:right w:val="single" w:color="4472C4"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472C4" w:themeColor="accent5" w:sz="8" w:space="0"/>
          <w:left w:val="single" w:color="4472C4" w:themeColor="accent5" w:sz="8" w:space="0"/>
          <w:bottom w:val="single" w:color="4472C4" w:themeColor="accent5" w:sz="8" w:space="0"/>
          <w:right w:val="single" w:color="4472C4" w:themeColor="accent5" w:sz="8" w:space="0"/>
        </w:tcBorders>
      </w:tcPr>
    </w:tblStylePr>
    <w:tblStylePr w:type="band1Vert">
      <w:tblPr/>
      <w:tcPr>
        <w:tcBorders>
          <w:top w:val="single" w:color="4472C4" w:themeColor="accent5" w:sz="8" w:space="0"/>
          <w:left w:val="single" w:color="4472C4" w:themeColor="accent5" w:sz="8" w:space="0"/>
          <w:bottom w:val="single" w:color="4472C4" w:themeColor="accent5" w:sz="8" w:space="0"/>
          <w:right w:val="single" w:color="4472C4" w:themeColor="accent5" w:sz="8" w:space="0"/>
        </w:tcBorders>
        <w:shd w:val="clear" w:color="auto" w:fill="D0DCF0" w:themeFill="accent5" w:themeFillTint="3F"/>
      </w:tcPr>
    </w:tblStylePr>
    <w:tblStylePr w:type="band1Horz">
      <w:tblPr/>
      <w:tcPr>
        <w:tcBorders>
          <w:top w:val="single" w:color="4472C4" w:themeColor="accent5" w:sz="8" w:space="0"/>
          <w:left w:val="single" w:color="4472C4" w:themeColor="accent5" w:sz="8" w:space="0"/>
          <w:bottom w:val="single" w:color="4472C4" w:themeColor="accent5" w:sz="8" w:space="0"/>
          <w:right w:val="single" w:color="4472C4" w:themeColor="accent5" w:sz="8" w:space="0"/>
          <w:insideV w:val="single" w:sz="8" w:space="0"/>
        </w:tcBorders>
        <w:shd w:val="clear" w:color="auto" w:fill="D0DCF0" w:themeFill="accent5" w:themeFillTint="3F"/>
      </w:tcPr>
    </w:tblStylePr>
    <w:tblStylePr w:type="band2Horz">
      <w:tblPr/>
      <w:tcPr>
        <w:tcBorders>
          <w:top w:val="single" w:color="4472C4" w:themeColor="accent5" w:sz="8" w:space="0"/>
          <w:left w:val="single" w:color="4472C4" w:themeColor="accent5" w:sz="8" w:space="0"/>
          <w:bottom w:val="single" w:color="4472C4" w:themeColor="accent5" w:sz="8" w:space="0"/>
          <w:right w:val="single" w:color="4472C4" w:themeColor="accent5" w:sz="8" w:space="0"/>
          <w:insideV w:val="single" w:sz="8" w:space="0"/>
        </w:tcBorders>
      </w:tcPr>
    </w:tblStylePr>
  </w:style>
  <w:style w:type="table" w:styleId="153">
    <w:name w:val="Light Grid Accent 6"/>
    <w:basedOn w:val="88"/>
    <w:semiHidden/>
    <w:unhideWhenUsed/>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54">
    <w:name w:val="Medium Shading 1"/>
    <w:basedOn w:val="88"/>
    <w:semiHidden/>
    <w:unhideWhenUsed/>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155">
    <w:name w:val="Medium Shading 1 Accent 1"/>
    <w:basedOn w:val="88"/>
    <w:semiHidden/>
    <w:unhideWhenUsed/>
    <w:qFormat/>
    <w:uiPriority w:val="63"/>
    <w:tblPr>
      <w:tblBorders>
        <w:top w:val="single" w:color="84B4DF" w:themeColor="accent1" w:themeTint="BF" w:sz="8" w:space="0"/>
        <w:left w:val="single" w:color="84B4DF" w:themeColor="accent1" w:themeTint="BF" w:sz="8" w:space="0"/>
        <w:bottom w:val="single" w:color="84B4DF" w:themeColor="accent1" w:themeTint="BF" w:sz="8" w:space="0"/>
        <w:right w:val="single" w:color="84B4DF" w:themeColor="accent1" w:themeTint="BF" w:sz="8" w:space="0"/>
        <w:insideH w:val="single" w:color="84B4DF"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84B4DF" w:themeColor="accent1" w:themeTint="BF" w:sz="8" w:space="0"/>
          <w:left w:val="single" w:color="84B4DF" w:themeColor="accent1" w:themeTint="BF" w:sz="8" w:space="0"/>
          <w:bottom w:val="single" w:color="84B4DF" w:themeColor="accent1" w:themeTint="BF" w:sz="8" w:space="0"/>
          <w:right w:val="single" w:color="84B4DF" w:themeColor="accent1" w:themeTint="BF" w:sz="8" w:space="0"/>
          <w:insideH w:val="nil"/>
          <w:insideV w:val="nil"/>
        </w:tcBorders>
        <w:shd w:val="clear" w:color="auto" w:fill="5B9BD5" w:themeFill="accent1"/>
      </w:tcPr>
    </w:tblStylePr>
    <w:tblStylePr w:type="lastRow">
      <w:pPr>
        <w:spacing w:before="0" w:after="0" w:line="240" w:lineRule="auto"/>
      </w:pPr>
      <w:rPr>
        <w:b/>
        <w:bCs/>
      </w:rPr>
      <w:tblPr/>
      <w:tcPr>
        <w:tcBorders>
          <w:top w:val="double" w:color="84B4DF" w:themeColor="accent1" w:themeTint="BF" w:sz="6" w:space="0"/>
          <w:left w:val="single" w:color="84B4DF" w:themeColor="accent1" w:themeTint="BF" w:sz="8" w:space="0"/>
          <w:bottom w:val="single" w:color="84B4DF" w:themeColor="accent1" w:themeTint="BF" w:sz="8" w:space="0"/>
          <w:right w:val="single" w:color="84B4DF"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56">
    <w:name w:val="Medium Shading 1 Accent 2"/>
    <w:basedOn w:val="88"/>
    <w:semiHidden/>
    <w:unhideWhenUsed/>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24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57">
    <w:name w:val="Medium Shading 1 Accent 3"/>
    <w:basedOn w:val="88"/>
    <w:semiHidden/>
    <w:unhideWhenUsed/>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24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58">
    <w:name w:val="Medium Shading 1 Accent 4"/>
    <w:basedOn w:val="88"/>
    <w:semiHidden/>
    <w:unhideWhenUsed/>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24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59">
    <w:name w:val="Medium Shading 1 Accent 5"/>
    <w:basedOn w:val="88"/>
    <w:semiHidden/>
    <w:unhideWhenUsed/>
    <w:qFormat/>
    <w:uiPriority w:val="63"/>
    <w:tblPr>
      <w:tblBorders>
        <w:top w:val="single" w:color="7295D2" w:themeColor="accent5" w:themeTint="BF" w:sz="8" w:space="0"/>
        <w:left w:val="single" w:color="7295D2" w:themeColor="accent5" w:themeTint="BF" w:sz="8" w:space="0"/>
        <w:bottom w:val="single" w:color="7295D2" w:themeColor="accent5" w:themeTint="BF" w:sz="8" w:space="0"/>
        <w:right w:val="single" w:color="7295D2" w:themeColor="accent5" w:themeTint="BF" w:sz="8" w:space="0"/>
        <w:insideH w:val="single" w:color="7295D2"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295D2" w:themeColor="accent5" w:themeTint="BF" w:sz="8" w:space="0"/>
          <w:left w:val="single" w:color="7295D2" w:themeColor="accent5" w:themeTint="BF" w:sz="8" w:space="0"/>
          <w:bottom w:val="single" w:color="7295D2" w:themeColor="accent5" w:themeTint="BF" w:sz="8" w:space="0"/>
          <w:right w:val="single" w:color="7295D2" w:themeColor="accent5" w:themeTint="BF" w:sz="8" w:space="0"/>
          <w:insideH w:val="nil"/>
          <w:insideV w:val="nil"/>
        </w:tcBorders>
        <w:shd w:val="clear" w:color="auto" w:fill="4472C4" w:themeFill="accent5"/>
      </w:tcPr>
    </w:tblStylePr>
    <w:tblStylePr w:type="lastRow">
      <w:pPr>
        <w:spacing w:before="0" w:after="0" w:line="240" w:lineRule="auto"/>
      </w:pPr>
      <w:rPr>
        <w:b/>
        <w:bCs/>
      </w:rPr>
      <w:tblPr/>
      <w:tcPr>
        <w:tcBorders>
          <w:top w:val="double" w:color="7295D2" w:themeColor="accent5" w:themeTint="BF" w:sz="6" w:space="0"/>
          <w:left w:val="single" w:color="7295D2" w:themeColor="accent5" w:themeTint="BF" w:sz="8" w:space="0"/>
          <w:bottom w:val="single" w:color="7295D2" w:themeColor="accent5" w:themeTint="BF" w:sz="8" w:space="0"/>
          <w:right w:val="single" w:color="7295D2"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0DCF0" w:themeFill="accent5" w:themeFillTint="3F"/>
      </w:tcPr>
    </w:tblStylePr>
    <w:tblStylePr w:type="band1Horz">
      <w:tblPr/>
      <w:tcPr>
        <w:tcBorders>
          <w:insideH w:val="nil"/>
          <w:insideV w:val="nil"/>
        </w:tcBorders>
        <w:shd w:val="clear" w:color="auto" w:fill="D0DCF0" w:themeFill="accent5" w:themeFillTint="3F"/>
      </w:tcPr>
    </w:tblStylePr>
    <w:tblStylePr w:type="band2Horz">
      <w:tblPr/>
      <w:tcPr>
        <w:tcBorders>
          <w:insideH w:val="nil"/>
          <w:insideV w:val="nil"/>
        </w:tcBorders>
      </w:tcPr>
    </w:tblStylePr>
  </w:style>
  <w:style w:type="table" w:styleId="160">
    <w:name w:val="Medium Shading 1 Accent 6"/>
    <w:basedOn w:val="88"/>
    <w:semiHidden/>
    <w:unhideWhenUsed/>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24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61">
    <w:name w:val="Medium Shading 2"/>
    <w:basedOn w:val="88"/>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62">
    <w:name w:val="Medium Shading 2 Accent 1"/>
    <w:basedOn w:val="88"/>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63">
    <w:name w:val="Medium Shading 2 Accent 2"/>
    <w:basedOn w:val="88"/>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64">
    <w:name w:val="Medium Shading 2 Accent 3"/>
    <w:basedOn w:val="88"/>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65">
    <w:name w:val="Medium Shading 2 Accent 4"/>
    <w:basedOn w:val="88"/>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66">
    <w:name w:val="Medium Shading 2 Accent 5"/>
    <w:basedOn w:val="88"/>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472C4"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67">
    <w:name w:val="Medium Shading 2 Accent 6"/>
    <w:basedOn w:val="88"/>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68">
    <w:name w:val="Medium List 1"/>
    <w:basedOn w:val="88"/>
    <w:semiHidden/>
    <w:unhideWhenUsed/>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44546A"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169">
    <w:name w:val="Medium List 1 Accent 1"/>
    <w:basedOn w:val="88"/>
    <w:semiHidden/>
    <w:unhideWhenUsed/>
    <w:qFormat/>
    <w:uiPriority w:val="65"/>
    <w:rPr>
      <w:color w:val="000000" w:themeColor="text1"/>
      <w14:textFill>
        <w14:solidFill>
          <w14:schemeClr w14:val="tx1"/>
        </w14:solidFill>
      </w14:textFill>
    </w:rPr>
    <w:tblPr>
      <w:tblBorders>
        <w:top w:val="single" w:color="5B9BD5" w:themeColor="accent1" w:sz="8" w:space="0"/>
        <w:bottom w:val="single" w:color="5B9BD5" w:themeColor="accent1" w:sz="8" w:space="0"/>
      </w:tblBorders>
    </w:tblPr>
    <w:tblStylePr w:type="firstRow">
      <w:rPr>
        <w:rFonts w:asciiTheme="majorHAnsi" w:hAnsiTheme="majorHAnsi" w:eastAsiaTheme="majorEastAsia" w:cstheme="majorBidi"/>
      </w:rPr>
      <w:tblPr/>
      <w:tcPr>
        <w:tcBorders>
          <w:top w:val="nil"/>
          <w:bottom w:val="single" w:color="5B9BD5" w:themeColor="accent1" w:sz="8" w:space="0"/>
        </w:tcBorders>
      </w:tcPr>
    </w:tblStylePr>
    <w:tblStylePr w:type="lastRow">
      <w:rPr>
        <w:b/>
        <w:bCs/>
        <w:color w:val="44546A" w:themeColor="text2"/>
        <w14:textFill>
          <w14:solidFill>
            <w14:schemeClr w14:val="tx2"/>
          </w14:solidFill>
        </w14:textFill>
      </w:rPr>
      <w:tblPr/>
      <w:tcPr>
        <w:tcBorders>
          <w:top w:val="single" w:color="5B9BD5" w:themeColor="accent1" w:sz="8" w:space="0"/>
          <w:bottom w:val="single" w:color="5B9BD5" w:themeColor="accent1" w:sz="8" w:space="0"/>
        </w:tcBorders>
      </w:tcPr>
    </w:tblStylePr>
    <w:tblStylePr w:type="firstCol">
      <w:rPr>
        <w:b/>
        <w:bCs/>
      </w:rPr>
    </w:tblStylePr>
    <w:tblStylePr w:type="lastCol">
      <w:rPr>
        <w:b/>
        <w:bCs/>
      </w:rPr>
      <w:tblPr/>
      <w:tcPr>
        <w:tcBorders>
          <w:top w:val="single" w:color="5B9BD5" w:themeColor="accent1" w:sz="8" w:space="0"/>
          <w:bottom w:val="single" w:color="5B9BD5" w:themeColor="accent1" w:sz="8" w:space="0"/>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70">
    <w:name w:val="Medium List 1 Accent 2"/>
    <w:basedOn w:val="88"/>
    <w:semiHidden/>
    <w:unhideWhenUsed/>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71">
    <w:name w:val="Medium List 1 Accent 3"/>
    <w:basedOn w:val="88"/>
    <w:semiHidden/>
    <w:unhideWhenUsed/>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72">
    <w:name w:val="Medium List 1 Accent 4"/>
    <w:basedOn w:val="88"/>
    <w:semiHidden/>
    <w:unhideWhenUsed/>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73">
    <w:name w:val="Medium List 1 Accent 5"/>
    <w:basedOn w:val="88"/>
    <w:semiHidden/>
    <w:unhideWhenUsed/>
    <w:qFormat/>
    <w:uiPriority w:val="65"/>
    <w:rPr>
      <w:color w:val="000000" w:themeColor="text1"/>
      <w14:textFill>
        <w14:solidFill>
          <w14:schemeClr w14:val="tx1"/>
        </w14:solidFill>
      </w14:textFill>
    </w:rPr>
    <w:tblPr>
      <w:tblBorders>
        <w:top w:val="single" w:color="4472C4" w:themeColor="accent5" w:sz="8" w:space="0"/>
        <w:bottom w:val="single" w:color="4472C4" w:themeColor="accent5" w:sz="8" w:space="0"/>
      </w:tblBorders>
    </w:tblPr>
    <w:tblStylePr w:type="firstRow">
      <w:rPr>
        <w:rFonts w:asciiTheme="majorHAnsi" w:hAnsiTheme="majorHAnsi" w:eastAsiaTheme="majorEastAsia" w:cstheme="majorBidi"/>
      </w:rPr>
      <w:tblPr/>
      <w:tcPr>
        <w:tcBorders>
          <w:top w:val="nil"/>
          <w:bottom w:val="single" w:color="4472C4" w:themeColor="accent5" w:sz="8" w:space="0"/>
        </w:tcBorders>
      </w:tcPr>
    </w:tblStylePr>
    <w:tblStylePr w:type="lastRow">
      <w:rPr>
        <w:b/>
        <w:bCs/>
        <w:color w:val="44546A" w:themeColor="text2"/>
        <w14:textFill>
          <w14:solidFill>
            <w14:schemeClr w14:val="tx2"/>
          </w14:solidFill>
        </w14:textFill>
      </w:rPr>
      <w:tblPr/>
      <w:tcPr>
        <w:tcBorders>
          <w:top w:val="single" w:color="4472C4" w:themeColor="accent5" w:sz="8" w:space="0"/>
          <w:bottom w:val="single" w:color="4472C4" w:themeColor="accent5" w:sz="8" w:space="0"/>
        </w:tcBorders>
      </w:tcPr>
    </w:tblStylePr>
    <w:tblStylePr w:type="firstCol">
      <w:rPr>
        <w:b/>
        <w:bCs/>
      </w:rPr>
    </w:tblStylePr>
    <w:tblStylePr w:type="lastCol">
      <w:rPr>
        <w:b/>
        <w:bCs/>
      </w:rPr>
      <w:tblPr/>
      <w:tcPr>
        <w:tcBorders>
          <w:top w:val="single" w:color="4472C4" w:themeColor="accent5" w:sz="8" w:space="0"/>
          <w:bottom w:val="single" w:color="4472C4" w:themeColor="accent5" w:sz="8" w:space="0"/>
        </w:tcBorders>
      </w:tcPr>
    </w:tblStylePr>
    <w:tblStylePr w:type="band1Vert">
      <w:tblPr/>
      <w:tcPr>
        <w:shd w:val="clear" w:color="auto" w:fill="D0DCF0" w:themeFill="accent5" w:themeFillTint="3F"/>
      </w:tcPr>
    </w:tblStylePr>
    <w:tblStylePr w:type="band1Horz">
      <w:tblPr/>
      <w:tcPr>
        <w:shd w:val="clear" w:color="auto" w:fill="D0DCF0" w:themeFill="accent5" w:themeFillTint="3F"/>
      </w:tcPr>
    </w:tblStylePr>
  </w:style>
  <w:style w:type="table" w:styleId="174">
    <w:name w:val="Medium List 1 Accent 6"/>
    <w:basedOn w:val="88"/>
    <w:semiHidden/>
    <w:unhideWhenUsed/>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75">
    <w:name w:val="Medium List 2"/>
    <w:basedOn w:val="88"/>
    <w:semiHidden/>
    <w:unhideWhenUsed/>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176">
    <w:name w:val="Medium List 2 Accent 1"/>
    <w:basedOn w:val="88"/>
    <w:semiHidden/>
    <w:unhideWhenUsed/>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rPr>
        <w:sz w:val="24"/>
        <w:szCs w:val="24"/>
      </w:rPr>
      <w:tblPr/>
      <w:tcPr>
        <w:tcBorders>
          <w:top w:val="nil"/>
          <w:left w:val="nil"/>
          <w:bottom w:val="single" w:color="5B9BD5" w:themeColor="accent1" w:sz="24" w:space="0"/>
          <w:right w:val="nil"/>
          <w:insideH w:val="nil"/>
          <w:insideV w:val="nil"/>
        </w:tcBorders>
        <w:shd w:val="clear" w:color="auto" w:fill="FFFFFF" w:themeFill="background1"/>
      </w:tcPr>
    </w:tblStylePr>
    <w:tblStylePr w:type="lastRow">
      <w:tblPr/>
      <w:tcPr>
        <w:tcBorders>
          <w:top w:val="single" w:color="5B9BD5"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1" w:sz="8" w:space="0"/>
          <w:insideH w:val="nil"/>
          <w:insideV w:val="nil"/>
        </w:tcBorders>
        <w:shd w:val="clear" w:color="auto" w:fill="FFFFFF" w:themeFill="background1"/>
      </w:tcPr>
    </w:tblStylePr>
    <w:tblStylePr w:type="lastCol">
      <w:tblPr/>
      <w:tcPr>
        <w:tcBorders>
          <w:top w:val="nil"/>
          <w:left w:val="single" w:color="5B9BD5"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77">
    <w:name w:val="Medium List 2 Accent 2"/>
    <w:basedOn w:val="88"/>
    <w:semiHidden/>
    <w:unhideWhenUsed/>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78">
    <w:name w:val="Medium List 2 Accent 3"/>
    <w:basedOn w:val="88"/>
    <w:semiHidden/>
    <w:unhideWhenUsed/>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79">
    <w:name w:val="Medium List 2 Accent 4"/>
    <w:basedOn w:val="88"/>
    <w:semiHidden/>
    <w:unhideWhenUsed/>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80">
    <w:name w:val="Medium List 2 Accent 5"/>
    <w:basedOn w:val="88"/>
    <w:semiHidden/>
    <w:unhideWhenUsed/>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5" w:sz="8" w:space="0"/>
        <w:left w:val="single" w:color="4472C4" w:themeColor="accent5" w:sz="8" w:space="0"/>
        <w:bottom w:val="single" w:color="4472C4" w:themeColor="accent5" w:sz="8" w:space="0"/>
        <w:right w:val="single" w:color="4472C4" w:themeColor="accent5" w:sz="8" w:space="0"/>
      </w:tblBorders>
    </w:tblPr>
    <w:tblStylePr w:type="firstRow">
      <w:rPr>
        <w:sz w:val="24"/>
        <w:szCs w:val="24"/>
      </w:rPr>
      <w:tblPr/>
      <w:tcPr>
        <w:tcBorders>
          <w:top w:val="nil"/>
          <w:left w:val="nil"/>
          <w:bottom w:val="single" w:color="4472C4" w:themeColor="accent5" w:sz="24" w:space="0"/>
          <w:right w:val="nil"/>
          <w:insideH w:val="nil"/>
          <w:insideV w:val="nil"/>
        </w:tcBorders>
        <w:shd w:val="clear" w:color="auto" w:fill="FFFFFF" w:themeFill="background1"/>
      </w:tcPr>
    </w:tblStylePr>
    <w:tblStylePr w:type="lastRow">
      <w:tblPr/>
      <w:tcPr>
        <w:tcBorders>
          <w:top w:val="single" w:color="4472C4"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5" w:sz="8" w:space="0"/>
          <w:insideH w:val="nil"/>
          <w:insideV w:val="nil"/>
        </w:tcBorders>
        <w:shd w:val="clear" w:color="auto" w:fill="FFFFFF" w:themeFill="background1"/>
      </w:tcPr>
    </w:tblStylePr>
    <w:tblStylePr w:type="lastCol">
      <w:tblPr/>
      <w:tcPr>
        <w:tcBorders>
          <w:top w:val="nil"/>
          <w:left w:val="single" w:color="4472C4"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5" w:themeFillTint="3F"/>
      </w:tcPr>
    </w:tblStylePr>
    <w:tblStylePr w:type="band1Horz">
      <w:tblPr/>
      <w:tcPr>
        <w:tcBorders>
          <w:top w:val="nil"/>
          <w:bottom w:val="nil"/>
          <w:insideH w:val="nil"/>
          <w:insideV w:val="nil"/>
        </w:tcBorders>
        <w:shd w:val="clear" w:color="auto" w:fill="D0DC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81">
    <w:name w:val="Medium List 2 Accent 6"/>
    <w:basedOn w:val="88"/>
    <w:semiHidden/>
    <w:unhideWhenUsed/>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2">
    <w:name w:val="Medium Grid 1"/>
    <w:basedOn w:val="88"/>
    <w:semiHidden/>
    <w:unhideWhenUsed/>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83">
    <w:name w:val="Medium Grid 1 Accent 1"/>
    <w:basedOn w:val="88"/>
    <w:semiHidden/>
    <w:unhideWhenUsed/>
    <w:qFormat/>
    <w:uiPriority w:val="67"/>
    <w:tblPr>
      <w:tblBorders>
        <w:top w:val="single" w:color="84B4DF" w:themeColor="accent1" w:themeTint="BF" w:sz="8" w:space="0"/>
        <w:left w:val="single" w:color="84B4DF" w:themeColor="accent1" w:themeTint="BF" w:sz="8" w:space="0"/>
        <w:bottom w:val="single" w:color="84B4DF" w:themeColor="accent1" w:themeTint="BF" w:sz="8" w:space="0"/>
        <w:right w:val="single" w:color="84B4DF" w:themeColor="accent1" w:themeTint="BF" w:sz="8" w:space="0"/>
        <w:insideH w:val="single" w:color="84B4DF" w:themeColor="accent1" w:themeTint="BF" w:sz="8" w:space="0"/>
        <w:insideV w:val="single" w:color="84B4DF" w:themeColor="accent1" w:themeTint="BF" w:sz="8" w:space="0"/>
      </w:tblBorders>
    </w:tblPr>
    <w:tcPr>
      <w:shd w:val="clear" w:color="auto" w:fill="D6E6F4" w:themeFill="accent1" w:themeFillTint="3F"/>
    </w:tcPr>
    <w:tblStylePr w:type="firstRow">
      <w:rPr>
        <w:b/>
        <w:bCs/>
      </w:rPr>
    </w:tblStylePr>
    <w:tblStylePr w:type="lastRow">
      <w:rPr>
        <w:b/>
        <w:bCs/>
      </w:rPr>
      <w:tblPr/>
      <w:tcPr>
        <w:tcBorders>
          <w:top w:val="single" w:color="84B4DF" w:themeColor="accent1" w:themeTint="BF" w:sz="18" w:space="0"/>
        </w:tcBorders>
      </w:tcPr>
    </w:tblStylePr>
    <w:tblStylePr w:type="firstCol">
      <w:rPr>
        <w:b/>
        <w:bCs/>
      </w:rPr>
    </w:tblStylePr>
    <w:tblStylePr w:type="lastCol">
      <w:rPr>
        <w:b/>
        <w:bCs/>
      </w:rPr>
    </w:tblStylePr>
    <w:tblStylePr w:type="band1Vert">
      <w:tblPr/>
      <w:tcPr>
        <w:shd w:val="clear" w:color="auto" w:fill="ADCDEA" w:themeFill="accent1" w:themeFillTint="7F"/>
      </w:tcPr>
    </w:tblStylePr>
    <w:tblStylePr w:type="band1Horz">
      <w:tblPr/>
      <w:tcPr>
        <w:shd w:val="clear" w:color="auto" w:fill="ADCDEA" w:themeFill="accent1" w:themeFillTint="7F"/>
      </w:tcPr>
    </w:tblStylePr>
  </w:style>
  <w:style w:type="table" w:styleId="184">
    <w:name w:val="Medium Grid 1 Accent 2"/>
    <w:basedOn w:val="88"/>
    <w:semiHidden/>
    <w:unhideWhenUsed/>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85">
    <w:name w:val="Medium Grid 1 Accent 3"/>
    <w:basedOn w:val="88"/>
    <w:semiHidden/>
    <w:unhideWhenUsed/>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86">
    <w:name w:val="Medium Grid 1 Accent 4"/>
    <w:basedOn w:val="88"/>
    <w:semiHidden/>
    <w:unhideWhenUsed/>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87">
    <w:name w:val="Medium Grid 1 Accent 5"/>
    <w:basedOn w:val="88"/>
    <w:semiHidden/>
    <w:unhideWhenUsed/>
    <w:qFormat/>
    <w:uiPriority w:val="67"/>
    <w:tblPr>
      <w:tblBorders>
        <w:top w:val="single" w:color="7295D2" w:themeColor="accent5" w:themeTint="BF" w:sz="8" w:space="0"/>
        <w:left w:val="single" w:color="7295D2" w:themeColor="accent5" w:themeTint="BF" w:sz="8" w:space="0"/>
        <w:bottom w:val="single" w:color="7295D2" w:themeColor="accent5" w:themeTint="BF" w:sz="8" w:space="0"/>
        <w:right w:val="single" w:color="7295D2" w:themeColor="accent5" w:themeTint="BF" w:sz="8" w:space="0"/>
        <w:insideH w:val="single" w:color="7295D2" w:themeColor="accent5" w:themeTint="BF" w:sz="8" w:space="0"/>
        <w:insideV w:val="single" w:color="7295D2" w:themeColor="accent5" w:themeTint="BF" w:sz="8" w:space="0"/>
      </w:tblBorders>
    </w:tblPr>
    <w:tcPr>
      <w:shd w:val="clear" w:color="auto" w:fill="D0DCF0" w:themeFill="accent5" w:themeFillTint="3F"/>
    </w:tcPr>
    <w:tblStylePr w:type="firstRow">
      <w:rPr>
        <w:b/>
        <w:bCs/>
      </w:rPr>
    </w:tblStylePr>
    <w:tblStylePr w:type="lastRow">
      <w:rPr>
        <w:b/>
        <w:bCs/>
      </w:rPr>
      <w:tblPr/>
      <w:tcPr>
        <w:tcBorders>
          <w:top w:val="single" w:color="7295D2" w:themeColor="accent5" w:themeTint="BF" w:sz="18" w:space="0"/>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88">
    <w:name w:val="Medium Grid 1 Accent 6"/>
    <w:basedOn w:val="88"/>
    <w:semiHidden/>
    <w:unhideWhenUsed/>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89">
    <w:name w:val="Medium Grid 2"/>
    <w:basedOn w:val="88"/>
    <w:semiHidden/>
    <w:unhideWhenUsed/>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190">
    <w:name w:val="Medium Grid 2 Accent 1"/>
    <w:basedOn w:val="88"/>
    <w:semiHidden/>
    <w:unhideWhenUsed/>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1" w:sz="8" w:space="0"/>
        <w:left w:val="single" w:color="5B9BD5" w:themeColor="accent1" w:sz="8" w:space="0"/>
        <w:bottom w:val="single" w:color="5B9BD5" w:themeColor="accent1" w:sz="8" w:space="0"/>
        <w:right w:val="single" w:color="5B9BD5" w:themeColor="accent1" w:sz="8" w:space="0"/>
        <w:insideH w:val="single" w:color="5B9BD5" w:themeColor="accent1" w:sz="8" w:space="0"/>
        <w:insideV w:val="single" w:color="5B9BD5" w:themeColor="accent1" w:sz="8" w:space="0"/>
      </w:tblBorders>
    </w:tblPr>
    <w:tcPr>
      <w:shd w:val="clear" w:color="auto" w:fill="D6E6F4" w:themeFill="accent1" w:themeFillTint="3F"/>
    </w:tcPr>
    <w:tblStylePr w:type="firstRow">
      <w:rPr>
        <w:b/>
        <w:bCs/>
        <w:color w:val="000000" w:themeColor="text1"/>
        <w14:textFill>
          <w14:solidFill>
            <w14:schemeClr w14:val="tx1"/>
          </w14:solidFill>
        </w14:textFill>
      </w:rPr>
      <w:tblPr/>
      <w:tcPr>
        <w:shd w:val="clear" w:color="auto" w:fill="EEF5FA"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DEA" w:themeFill="accent1" w:themeFillTint="7F"/>
      </w:tcPr>
    </w:tblStylePr>
    <w:tblStylePr w:type="band1Horz">
      <w:tblPr/>
      <w:tcPr>
        <w:tcBorders>
          <w:insideH w:val="single" w:sz="6" w:space="0"/>
          <w:insideV w:val="single" w:sz="6" w:space="0"/>
        </w:tcBorders>
        <w:shd w:val="clear" w:color="auto" w:fill="ADCDEA" w:themeFill="accent1" w:themeFillTint="7F"/>
      </w:tcPr>
    </w:tblStylePr>
    <w:tblStylePr w:type="nwCell">
      <w:tblPr/>
      <w:tcPr>
        <w:shd w:val="clear" w:color="auto" w:fill="FFFFFF" w:themeFill="background1"/>
      </w:tcPr>
    </w:tblStylePr>
  </w:style>
  <w:style w:type="table" w:styleId="191">
    <w:name w:val="Medium Grid 2 Accent 2"/>
    <w:basedOn w:val="88"/>
    <w:semiHidden/>
    <w:unhideWhenUsed/>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92">
    <w:name w:val="Medium Grid 2 Accent 3"/>
    <w:basedOn w:val="88"/>
    <w:semiHidden/>
    <w:unhideWhenUsed/>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93">
    <w:name w:val="Medium Grid 2 Accent 4"/>
    <w:basedOn w:val="88"/>
    <w:semiHidden/>
    <w:unhideWhenUsed/>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94">
    <w:name w:val="Medium Grid 2 Accent 5"/>
    <w:basedOn w:val="88"/>
    <w:semiHidden/>
    <w:unhideWhenUsed/>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5" w:sz="8" w:space="0"/>
        <w:left w:val="single" w:color="4472C4" w:themeColor="accent5" w:sz="8" w:space="0"/>
        <w:bottom w:val="single" w:color="4472C4" w:themeColor="accent5" w:sz="8" w:space="0"/>
        <w:right w:val="single" w:color="4472C4" w:themeColor="accent5" w:sz="8" w:space="0"/>
        <w:insideH w:val="single" w:color="4472C4" w:themeColor="accent5" w:sz="8" w:space="0"/>
        <w:insideV w:val="single" w:color="4472C4" w:themeColor="accent5" w:sz="8" w:space="0"/>
      </w:tblBorders>
    </w:tblPr>
    <w:tcPr>
      <w:shd w:val="clear" w:color="auto" w:fill="D0DCF0" w:themeFill="accent5" w:themeFillTint="3F"/>
    </w:tcPr>
    <w:tblStylePr w:type="firstRow">
      <w:rPr>
        <w:b/>
        <w:bCs/>
        <w:color w:val="000000" w:themeColor="text1"/>
        <w14:textFill>
          <w14:solidFill>
            <w14:schemeClr w14:val="tx1"/>
          </w14:solidFill>
        </w14:textFill>
      </w:rPr>
      <w:tblPr/>
      <w:tcPr>
        <w:shd w:val="clear" w:color="auto" w:fill="ECF1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insideV w:val="single" w:sz="6" w:space="0"/>
        </w:tcBorders>
        <w:shd w:val="clear" w:color="auto" w:fill="A1B8E1" w:themeFill="accent5" w:themeFillTint="7F"/>
      </w:tcPr>
    </w:tblStylePr>
    <w:tblStylePr w:type="nwCell">
      <w:tblPr/>
      <w:tcPr>
        <w:shd w:val="clear" w:color="auto" w:fill="FFFFFF" w:themeFill="background1"/>
      </w:tcPr>
    </w:tblStylePr>
  </w:style>
  <w:style w:type="table" w:styleId="195">
    <w:name w:val="Medium Grid 2 Accent 6"/>
    <w:basedOn w:val="88"/>
    <w:semiHidden/>
    <w:unhideWhenUsed/>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96">
    <w:name w:val="Medium Grid 3"/>
    <w:basedOn w:val="88"/>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97">
    <w:name w:val="Medium Grid 3 Accent 1"/>
    <w:basedOn w:val="88"/>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6E6F4"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1" w:themeFillTint="7F"/>
      </w:tcPr>
    </w:tblStylePr>
  </w:style>
  <w:style w:type="table" w:styleId="198">
    <w:name w:val="Medium Grid 3 Accent 2"/>
    <w:basedOn w:val="88"/>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99">
    <w:name w:val="Medium Grid 3 Accent 3"/>
    <w:basedOn w:val="88"/>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200">
    <w:name w:val="Medium Grid 3 Accent 4"/>
    <w:basedOn w:val="88"/>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201">
    <w:name w:val="Medium Grid 3 Accent 5"/>
    <w:basedOn w:val="88"/>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0DC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5" w:themeFillTint="7F"/>
      </w:tcPr>
    </w:tblStylePr>
  </w:style>
  <w:style w:type="table" w:styleId="202">
    <w:name w:val="Medium Grid 3 Accent 6"/>
    <w:basedOn w:val="88"/>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203">
    <w:name w:val="Dark List"/>
    <w:basedOn w:val="88"/>
    <w:semiHidden/>
    <w:unhideWhenUsed/>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204">
    <w:name w:val="Dark List Accent 1"/>
    <w:basedOn w:val="88"/>
    <w:semiHidden/>
    <w:unhideWhenUsed/>
    <w:qFormat/>
    <w:uiPriority w:val="70"/>
    <w:rPr>
      <w:color w:val="FFFFFF" w:themeColor="background1"/>
      <w14:textFill>
        <w14:solidFill>
          <w14:schemeClr w14:val="bg1"/>
        </w14:solidFill>
      </w14:textFill>
    </w:rPr>
    <w:tblPr>
      <w:tblStyleRowBandSize w:val="1"/>
      <w:tblStyleColBandSize w:val="1"/>
    </w:tblPr>
    <w:tcPr>
      <w:shd w:val="clear" w:color="auto" w:fill="5B9BD5"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1" w:themeFillShade="BF"/>
      </w:tcPr>
    </w:tblStylePr>
    <w:tblStylePr w:type="band1Vert">
      <w:tblPr/>
      <w:tcPr>
        <w:tcBorders>
          <w:top w:val="nil"/>
          <w:left w:val="nil"/>
          <w:bottom w:val="nil"/>
          <w:right w:val="nil"/>
          <w:insideH w:val="nil"/>
          <w:insideV w:val="nil"/>
        </w:tcBorders>
        <w:shd w:val="clear" w:color="auto" w:fill="2E75B5" w:themeFill="accent1" w:themeFillShade="BF"/>
      </w:tcPr>
    </w:tblStylePr>
    <w:tblStylePr w:type="band1Horz">
      <w:tblPr/>
      <w:tcPr>
        <w:tcBorders>
          <w:top w:val="nil"/>
          <w:left w:val="nil"/>
          <w:bottom w:val="nil"/>
          <w:right w:val="nil"/>
          <w:insideH w:val="nil"/>
          <w:insideV w:val="nil"/>
        </w:tcBorders>
        <w:shd w:val="clear" w:color="auto" w:fill="2E75B5" w:themeFill="accent1" w:themeFillShade="BF"/>
      </w:tcPr>
    </w:tblStylePr>
  </w:style>
  <w:style w:type="table" w:styleId="205">
    <w:name w:val="Dark List Accent 2"/>
    <w:basedOn w:val="88"/>
    <w:semiHidden/>
    <w:unhideWhenUsed/>
    <w:qFormat/>
    <w:uiPriority w:val="70"/>
    <w:rPr>
      <w:color w:val="FFFFFF" w:themeColor="background1"/>
      <w14:textFill>
        <w14:solidFill>
          <w14:schemeClr w14:val="bg1"/>
        </w14:solidFill>
      </w14:textFill>
    </w:rPr>
    <w:tblPr>
      <w:tblStyleRowBandSize w:val="1"/>
      <w:tblStyleColBandSize w:val="1"/>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206">
    <w:name w:val="Dark List Accent 3"/>
    <w:basedOn w:val="88"/>
    <w:semiHidden/>
    <w:unhideWhenUsed/>
    <w:qFormat/>
    <w:uiPriority w:val="70"/>
    <w:rPr>
      <w:color w:val="FFFFFF" w:themeColor="background1"/>
      <w14:textFill>
        <w14:solidFill>
          <w14:schemeClr w14:val="bg1"/>
        </w14:solidFill>
      </w14:textFill>
    </w:rPr>
    <w:tblPr>
      <w:tblStyleRowBandSize w:val="1"/>
      <w:tblStyleColBandSize w:val="1"/>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207">
    <w:name w:val="Dark List Accent 4"/>
    <w:basedOn w:val="88"/>
    <w:semiHidden/>
    <w:unhideWhenUsed/>
    <w:qFormat/>
    <w:uiPriority w:val="70"/>
    <w:rPr>
      <w:color w:val="FFFFFF" w:themeColor="background1"/>
      <w14:textFill>
        <w14:solidFill>
          <w14:schemeClr w14:val="bg1"/>
        </w14:solidFill>
      </w14:textFill>
    </w:rPr>
    <w:tblPr>
      <w:tblStyleRowBandSize w:val="1"/>
      <w:tblStyleColBandSize w:val="1"/>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208">
    <w:name w:val="Dark List Accent 5"/>
    <w:basedOn w:val="88"/>
    <w:semiHidden/>
    <w:unhideWhenUsed/>
    <w:qFormat/>
    <w:uiPriority w:val="70"/>
    <w:rPr>
      <w:color w:val="FFFFFF" w:themeColor="background1"/>
      <w14:textFill>
        <w14:solidFill>
          <w14:schemeClr w14:val="bg1"/>
        </w14:solidFill>
      </w14:textFill>
    </w:rPr>
    <w:tblPr>
      <w:tblStyleRowBandSize w:val="1"/>
      <w:tblStyleColBandSize w:val="1"/>
    </w:tblPr>
    <w:tcPr>
      <w:shd w:val="clear" w:color="auto" w:fill="4472C4"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209">
    <w:name w:val="Dark List Accent 6"/>
    <w:basedOn w:val="88"/>
    <w:semiHidden/>
    <w:unhideWhenUsed/>
    <w:qFormat/>
    <w:uiPriority w:val="70"/>
    <w:rPr>
      <w:color w:val="FFFFFF" w:themeColor="background1"/>
      <w14:textFill>
        <w14:solidFill>
          <w14:schemeClr w14:val="bg1"/>
        </w14:solidFill>
      </w14:textFill>
    </w:rPr>
    <w:tblPr>
      <w:tblStyleRowBandSize w:val="1"/>
      <w:tblStyleColBandSize w:val="1"/>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210">
    <w:name w:val="Colorful Shading"/>
    <w:basedOn w:val="88"/>
    <w:semiHidden/>
    <w:unhideWhenUsed/>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211">
    <w:name w:val="Colorful Shading Accent 1"/>
    <w:basedOn w:val="88"/>
    <w:semiHidden/>
    <w:unhideWhenUsed/>
    <w:qFormat/>
    <w:uiPriority w:val="71"/>
    <w:rPr>
      <w:color w:val="000000" w:themeColor="text1"/>
      <w14:textFill>
        <w14:solidFill>
          <w14:schemeClr w14:val="tx1"/>
        </w14:solidFill>
      </w14:textFill>
    </w:rPr>
    <w:tblPr>
      <w:tblBorders>
        <w:top w:val="single" w:color="ED7D31" w:themeColor="accent2" w:sz="24" w:space="0"/>
        <w:left w:val="single" w:color="5B9BD5" w:themeColor="accent1" w:sz="4" w:space="0"/>
        <w:bottom w:val="single" w:color="5B9BD5" w:themeColor="accent1" w:sz="4" w:space="0"/>
        <w:right w:val="single" w:color="5B9BD5" w:themeColor="accent1" w:sz="4" w:space="0"/>
        <w:insideH w:val="single" w:color="FFFFFF" w:themeColor="background1" w:sz="4" w:space="0"/>
        <w:insideV w:val="single" w:color="FFFFFF" w:themeColor="background1" w:sz="4" w:space="0"/>
      </w:tblBorders>
    </w:tblPr>
    <w:tcPr>
      <w:shd w:val="clear" w:color="auto" w:fill="EEF5FA"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DEA"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212">
    <w:name w:val="Colorful Shading Accent 2"/>
    <w:basedOn w:val="88"/>
    <w:semiHidden/>
    <w:unhideWhenUsed/>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213">
    <w:name w:val="Colorful Shading Accent 3"/>
    <w:basedOn w:val="88"/>
    <w:semiHidden/>
    <w:unhideWhenUsed/>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214">
    <w:name w:val="Colorful Shading Accent 4"/>
    <w:basedOn w:val="88"/>
    <w:semiHidden/>
    <w:unhideWhenUsed/>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215">
    <w:name w:val="Colorful Shading Accent 5"/>
    <w:basedOn w:val="88"/>
    <w:semiHidden/>
    <w:unhideWhenUsed/>
    <w:qFormat/>
    <w:uiPriority w:val="71"/>
    <w:rPr>
      <w:color w:val="000000" w:themeColor="text1"/>
      <w14:textFill>
        <w14:solidFill>
          <w14:schemeClr w14:val="tx1"/>
        </w14:solidFill>
      </w14:textFill>
    </w:rPr>
    <w:tblPr>
      <w:tblBorders>
        <w:top w:val="single" w:color="70AD47" w:themeColor="accent6" w:sz="24" w:space="0"/>
        <w:left w:val="single" w:color="4472C4" w:themeColor="accent5" w:sz="4" w:space="0"/>
        <w:bottom w:val="single" w:color="4472C4" w:themeColor="accent5" w:sz="4" w:space="0"/>
        <w:right w:val="single" w:color="4472C4" w:themeColor="accent5" w:sz="4" w:space="0"/>
        <w:insideH w:val="single" w:color="FFFFFF" w:themeColor="background1" w:sz="4" w:space="0"/>
        <w:insideV w:val="single" w:color="FFFFFF" w:themeColor="background1" w:sz="4" w:space="0"/>
      </w:tblBorders>
    </w:tblPr>
    <w:tcPr>
      <w:shd w:val="clear" w:color="auto" w:fill="ECF1F9"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216">
    <w:name w:val="Colorful Shading Accent 6"/>
    <w:basedOn w:val="88"/>
    <w:semiHidden/>
    <w:unhideWhenUsed/>
    <w:qFormat/>
    <w:uiPriority w:val="71"/>
    <w:rPr>
      <w:color w:val="000000" w:themeColor="text1"/>
      <w14:textFill>
        <w14:solidFill>
          <w14:schemeClr w14:val="tx1"/>
        </w14:solidFill>
      </w14:textFill>
    </w:rPr>
    <w:tblPr>
      <w:tblBorders>
        <w:top w:val="single" w:color="4472C4"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Pr>
    <w:tcPr>
      <w:shd w:val="clear" w:color="auto" w:fill="F0F7EC" w:themeFill="accent6" w:themeFillTint="19"/>
    </w:tcPr>
    <w:tblStylePr w:type="firstRow">
      <w:rPr>
        <w:b/>
        <w:bCs/>
      </w:rPr>
      <w:tblPr/>
      <w:tcPr>
        <w:tcBorders>
          <w:top w:val="nil"/>
          <w:left w:val="nil"/>
          <w:bottom w:val="single" w:color="4472C4"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217">
    <w:name w:val="Colorful List"/>
    <w:basedOn w:val="88"/>
    <w:semiHidden/>
    <w:unhideWhenUsed/>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218">
    <w:name w:val="Colorful List Accent 1"/>
    <w:basedOn w:val="88"/>
    <w:semiHidden/>
    <w:unhideWhenUsed/>
    <w:qFormat/>
    <w:uiPriority w:val="72"/>
    <w:rPr>
      <w:color w:val="000000" w:themeColor="text1"/>
      <w14:textFill>
        <w14:solidFill>
          <w14:schemeClr w14:val="tx1"/>
        </w14:solidFill>
      </w14:textFill>
    </w:rPr>
    <w:tblPr>
      <w:tblStyleRowBandSize w:val="1"/>
      <w:tblStyleColBandSize w:val="1"/>
    </w:tblPr>
    <w:tcPr>
      <w:shd w:val="clear" w:color="auto" w:fill="EEF5FA"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19">
    <w:name w:val="Colorful List Accent 2"/>
    <w:basedOn w:val="88"/>
    <w:semiHidden/>
    <w:unhideWhenUsed/>
    <w:qFormat/>
    <w:uiPriority w:val="72"/>
    <w:rPr>
      <w:color w:val="000000" w:themeColor="text1"/>
      <w14:textFill>
        <w14:solidFill>
          <w14:schemeClr w14:val="tx1"/>
        </w14:solidFill>
      </w14:textFill>
    </w:rPr>
    <w:tblPr>
      <w:tblStyleRowBandSize w:val="1"/>
      <w:tblStyleColBandSize w:val="1"/>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220">
    <w:name w:val="Colorful List Accent 3"/>
    <w:basedOn w:val="88"/>
    <w:semiHidden/>
    <w:unhideWhenUsed/>
    <w:qFormat/>
    <w:uiPriority w:val="72"/>
    <w:rPr>
      <w:color w:val="000000" w:themeColor="text1"/>
      <w14:textFill>
        <w14:solidFill>
          <w14:schemeClr w14:val="tx1"/>
        </w14:solidFill>
      </w14:textFill>
    </w:rPr>
    <w:tblPr>
      <w:tblStyleRowBandSize w:val="1"/>
      <w:tblStyleColBandSize w:val="1"/>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21">
    <w:name w:val="Colorful List Accent 4"/>
    <w:basedOn w:val="88"/>
    <w:semiHidden/>
    <w:unhideWhenUsed/>
    <w:qFormat/>
    <w:uiPriority w:val="72"/>
    <w:rPr>
      <w:color w:val="000000" w:themeColor="text1"/>
      <w14:textFill>
        <w14:solidFill>
          <w14:schemeClr w14:val="tx1"/>
        </w14:solidFill>
      </w14:textFill>
    </w:rPr>
    <w:tblPr>
      <w:tblStyleRowBandSize w:val="1"/>
      <w:tblStyleColBandSize w:val="1"/>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22">
    <w:name w:val="Colorful List Accent 5"/>
    <w:basedOn w:val="88"/>
    <w:semiHidden/>
    <w:unhideWhenUsed/>
    <w:qFormat/>
    <w:uiPriority w:val="72"/>
    <w:rPr>
      <w:color w:val="000000" w:themeColor="text1"/>
      <w14:textFill>
        <w14:solidFill>
          <w14:schemeClr w14:val="tx1"/>
        </w14:solidFill>
      </w14:textFill>
    </w:rPr>
    <w:tblPr>
      <w:tblStyleRowBandSize w:val="1"/>
      <w:tblStyleColBandSize w:val="1"/>
    </w:tblPr>
    <w:tcPr>
      <w:shd w:val="clear" w:color="auto" w:fill="ECF1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5" w:themeFillTint="3F"/>
      </w:tcPr>
    </w:tblStylePr>
    <w:tblStylePr w:type="band1Horz">
      <w:tblPr/>
      <w:tcPr>
        <w:shd w:val="clear" w:color="auto" w:fill="D9E2F3" w:themeFill="accent5" w:themeFillTint="33"/>
      </w:tcPr>
    </w:tblStylePr>
  </w:style>
  <w:style w:type="table" w:styleId="223">
    <w:name w:val="Colorful List Accent 6"/>
    <w:basedOn w:val="88"/>
    <w:semiHidden/>
    <w:unhideWhenUsed/>
    <w:qFormat/>
    <w:uiPriority w:val="72"/>
    <w:rPr>
      <w:color w:val="000000" w:themeColor="text1"/>
      <w14:textFill>
        <w14:solidFill>
          <w14:schemeClr w14:val="tx1"/>
        </w14:solidFill>
      </w14:textFill>
    </w:rPr>
    <w:tblPr>
      <w:tblStyleRowBandSize w:val="1"/>
      <w:tblStyleColBandSize w:val="1"/>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25AA0" w:themeFill="accent5" w:themeFillShade="CC"/>
      </w:tcPr>
    </w:tblStylePr>
    <w:tblStylePr w:type="lastRow">
      <w:rPr>
        <w:b/>
        <w:bCs/>
        <w:color w:val="335AA1"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24">
    <w:name w:val="Colorful Grid"/>
    <w:basedOn w:val="88"/>
    <w:semiHidden/>
    <w:unhideWhenUsed/>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225">
    <w:name w:val="Colorful Grid Accent 1"/>
    <w:basedOn w:val="88"/>
    <w:semiHidden/>
    <w:unhideWhenUsed/>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14:textFill>
          <w14:solidFill>
            <w14:schemeClr w14:val="tx1"/>
          </w14:solidFill>
        </w14:textFill>
      </w:rPr>
      <w:tblPr/>
      <w:tcPr>
        <w:shd w:val="clear" w:color="auto" w:fill="BDD6EE" w:themeFill="accent1" w:themeFillTint="66"/>
      </w:tcPr>
    </w:tblStylePr>
    <w:tblStylePr w:type="firstCol">
      <w:rPr>
        <w:color w:val="FFFFFF" w:themeColor="background1"/>
        <w14:textFill>
          <w14:solidFill>
            <w14:schemeClr w14:val="bg1"/>
          </w14:solidFill>
        </w14:textFill>
      </w:rPr>
      <w:tblPr/>
      <w:tcPr>
        <w:shd w:val="clear" w:color="auto" w:fill="2E75B5" w:themeFill="accent1" w:themeFillShade="BF"/>
      </w:tcPr>
    </w:tblStylePr>
    <w:tblStylePr w:type="lastCol">
      <w:rPr>
        <w:color w:val="FFFFFF" w:themeColor="background1"/>
        <w14:textFill>
          <w14:solidFill>
            <w14:schemeClr w14:val="bg1"/>
          </w14:solidFill>
        </w14:textFill>
      </w:rPr>
      <w:tblPr/>
      <w:tcPr>
        <w:shd w:val="clear" w:color="auto" w:fill="2E75B5" w:themeFill="accent1" w:themeFillShade="BF"/>
      </w:tcPr>
    </w:tblStylePr>
    <w:tblStylePr w:type="band1Vert">
      <w:tblPr/>
      <w:tcPr>
        <w:shd w:val="clear" w:color="auto" w:fill="ADCDEA" w:themeFill="accent1" w:themeFillTint="7F"/>
      </w:tcPr>
    </w:tblStylePr>
    <w:tblStylePr w:type="band1Horz">
      <w:tblPr/>
      <w:tcPr>
        <w:shd w:val="clear" w:color="auto" w:fill="ADCDEA" w:themeFill="accent1" w:themeFillTint="7F"/>
      </w:tcPr>
    </w:tblStylePr>
  </w:style>
  <w:style w:type="table" w:styleId="226">
    <w:name w:val="Colorful Grid Accent 2"/>
    <w:basedOn w:val="88"/>
    <w:semiHidden/>
    <w:unhideWhenUsed/>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27">
    <w:name w:val="Colorful Grid Accent 3"/>
    <w:basedOn w:val="88"/>
    <w:semiHidden/>
    <w:unhideWhenUsed/>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28">
    <w:name w:val="Colorful Grid Accent 4"/>
    <w:basedOn w:val="88"/>
    <w:semiHidden/>
    <w:unhideWhenUsed/>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29">
    <w:name w:val="Colorful Grid Accent 5"/>
    <w:basedOn w:val="88"/>
    <w:semiHidden/>
    <w:unhideWhenUsed/>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14:textFill>
          <w14:solidFill>
            <w14:schemeClr w14:val="tx1"/>
          </w14:solidFill>
        </w14:textFill>
      </w:rPr>
      <w:tblPr/>
      <w:tcPr>
        <w:shd w:val="clear" w:color="auto" w:fill="B4C6E7" w:themeFill="accent5" w:themeFillTint="66"/>
      </w:tcPr>
    </w:tblStylePr>
    <w:tblStylePr w:type="firstCol">
      <w:rPr>
        <w:color w:val="FFFFFF" w:themeColor="background1"/>
        <w14:textFill>
          <w14:solidFill>
            <w14:schemeClr w14:val="bg1"/>
          </w14:solidFill>
        </w14:textFill>
      </w:rPr>
      <w:tblPr/>
      <w:tcPr>
        <w:shd w:val="clear" w:color="auto" w:fill="2F5496" w:themeFill="accent5" w:themeFillShade="BF"/>
      </w:tcPr>
    </w:tblStylePr>
    <w:tblStylePr w:type="lastCol">
      <w:rPr>
        <w:color w:val="FFFFFF" w:themeColor="background1"/>
        <w14:textFill>
          <w14:solidFill>
            <w14:schemeClr w14:val="bg1"/>
          </w14:solidFill>
        </w14:textFill>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230">
    <w:name w:val="Colorful Grid Accent 6"/>
    <w:basedOn w:val="88"/>
    <w:semiHidden/>
    <w:unhideWhenUsed/>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32">
    <w:name w:val="Strong"/>
    <w:basedOn w:val="231"/>
    <w:autoRedefine/>
    <w:qFormat/>
    <w:uiPriority w:val="0"/>
    <w:rPr>
      <w:b/>
    </w:rPr>
  </w:style>
  <w:style w:type="character" w:styleId="233">
    <w:name w:val="endnote reference"/>
    <w:basedOn w:val="231"/>
    <w:qFormat/>
    <w:uiPriority w:val="0"/>
    <w:rPr>
      <w:vertAlign w:val="superscript"/>
    </w:rPr>
  </w:style>
  <w:style w:type="character" w:styleId="234">
    <w:name w:val="page number"/>
    <w:basedOn w:val="231"/>
    <w:qFormat/>
    <w:uiPriority w:val="0"/>
  </w:style>
  <w:style w:type="character" w:styleId="235">
    <w:name w:val="FollowedHyperlink"/>
    <w:basedOn w:val="231"/>
    <w:qFormat/>
    <w:uiPriority w:val="0"/>
    <w:rPr>
      <w:color w:val="954F72" w:themeColor="followedHyperlink"/>
      <w:u w:val="single"/>
      <w14:textFill>
        <w14:solidFill>
          <w14:schemeClr w14:val="folHlink"/>
        </w14:solidFill>
      </w14:textFill>
    </w:rPr>
  </w:style>
  <w:style w:type="character" w:styleId="236">
    <w:name w:val="Emphasis"/>
    <w:basedOn w:val="231"/>
    <w:autoRedefine/>
    <w:qFormat/>
    <w:uiPriority w:val="0"/>
    <w:rPr>
      <w:i/>
    </w:rPr>
  </w:style>
  <w:style w:type="character" w:styleId="237">
    <w:name w:val="line number"/>
    <w:basedOn w:val="231"/>
    <w:qFormat/>
    <w:uiPriority w:val="0"/>
  </w:style>
  <w:style w:type="character" w:styleId="238">
    <w:name w:val="HTML Definition"/>
    <w:basedOn w:val="231"/>
    <w:qFormat/>
    <w:uiPriority w:val="0"/>
    <w:rPr>
      <w:i/>
      <w:iCs/>
    </w:rPr>
  </w:style>
  <w:style w:type="character" w:styleId="239">
    <w:name w:val="HTML Typewriter"/>
    <w:basedOn w:val="231"/>
    <w:qFormat/>
    <w:uiPriority w:val="0"/>
    <w:rPr>
      <w:rFonts w:ascii="Consolas" w:hAnsi="Consolas"/>
      <w:sz w:val="20"/>
      <w:szCs w:val="20"/>
    </w:rPr>
  </w:style>
  <w:style w:type="character" w:styleId="240">
    <w:name w:val="HTML Acronym"/>
    <w:basedOn w:val="231"/>
    <w:qFormat/>
    <w:uiPriority w:val="0"/>
  </w:style>
  <w:style w:type="character" w:styleId="241">
    <w:name w:val="HTML Variable"/>
    <w:basedOn w:val="231"/>
    <w:qFormat/>
    <w:uiPriority w:val="0"/>
    <w:rPr>
      <w:i/>
      <w:iCs/>
    </w:rPr>
  </w:style>
  <w:style w:type="character" w:styleId="242">
    <w:name w:val="Hyperlink"/>
    <w:basedOn w:val="231"/>
    <w:autoRedefine/>
    <w:qFormat/>
    <w:uiPriority w:val="0"/>
    <w:rPr>
      <w:color w:val="0000FF"/>
      <w:u w:val="single"/>
    </w:rPr>
  </w:style>
  <w:style w:type="character" w:styleId="243">
    <w:name w:val="HTML Code"/>
    <w:basedOn w:val="231"/>
    <w:qFormat/>
    <w:uiPriority w:val="0"/>
    <w:rPr>
      <w:rFonts w:ascii="Consolas" w:hAnsi="Consolas"/>
      <w:sz w:val="20"/>
      <w:szCs w:val="20"/>
    </w:rPr>
  </w:style>
  <w:style w:type="character" w:styleId="244">
    <w:name w:val="annotation reference"/>
    <w:basedOn w:val="231"/>
    <w:qFormat/>
    <w:uiPriority w:val="0"/>
    <w:rPr>
      <w:sz w:val="16"/>
      <w:szCs w:val="16"/>
    </w:rPr>
  </w:style>
  <w:style w:type="character" w:styleId="245">
    <w:name w:val="HTML Cite"/>
    <w:basedOn w:val="231"/>
    <w:qFormat/>
    <w:uiPriority w:val="0"/>
    <w:rPr>
      <w:i/>
      <w:iCs/>
    </w:rPr>
  </w:style>
  <w:style w:type="character" w:styleId="246">
    <w:name w:val="footnote reference"/>
    <w:basedOn w:val="231"/>
    <w:qFormat/>
    <w:uiPriority w:val="0"/>
    <w:rPr>
      <w:vertAlign w:val="superscript"/>
    </w:rPr>
  </w:style>
  <w:style w:type="character" w:styleId="247">
    <w:name w:val="HTML Keyboard"/>
    <w:basedOn w:val="231"/>
    <w:qFormat/>
    <w:uiPriority w:val="0"/>
    <w:rPr>
      <w:rFonts w:ascii="Consolas" w:hAnsi="Consolas"/>
      <w:sz w:val="20"/>
      <w:szCs w:val="20"/>
    </w:rPr>
  </w:style>
  <w:style w:type="character" w:styleId="248">
    <w:name w:val="HTML Sample"/>
    <w:basedOn w:val="231"/>
    <w:qFormat/>
    <w:uiPriority w:val="0"/>
    <w:rPr>
      <w:rFonts w:ascii="Consolas" w:hAnsi="Consolas"/>
      <w:sz w:val="24"/>
      <w:szCs w:val="24"/>
    </w:rPr>
  </w:style>
  <w:style w:type="paragraph" w:styleId="249">
    <w:name w:val="No Spacing"/>
    <w:autoRedefine/>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250">
    <w:name w:val="font11"/>
    <w:basedOn w:val="231"/>
    <w:qFormat/>
    <w:uiPriority w:val="0"/>
    <w:rPr>
      <w:rFonts w:hint="eastAsia" w:ascii="宋体" w:hAnsi="宋体" w:eastAsia="宋体" w:cs="宋体"/>
      <w:color w:val="000000"/>
      <w:sz w:val="22"/>
      <w:szCs w:val="22"/>
      <w:u w:val="none"/>
    </w:rPr>
  </w:style>
  <w:style w:type="character" w:customStyle="1" w:styleId="251">
    <w:name w:val="font31"/>
    <w:basedOn w:val="231"/>
    <w:qFormat/>
    <w:uiPriority w:val="0"/>
    <w:rPr>
      <w:rFonts w:hint="eastAsia" w:ascii="宋体" w:hAnsi="宋体" w:eastAsia="宋体" w:cs="宋体"/>
      <w:color w:val="FFFFFF"/>
      <w:sz w:val="22"/>
      <w:szCs w:val="22"/>
      <w:u w:val="none"/>
    </w:rPr>
  </w:style>
  <w:style w:type="character" w:customStyle="1" w:styleId="252">
    <w:name w:val="Comment Text Char"/>
    <w:basedOn w:val="231"/>
    <w:link w:val="28"/>
    <w:autoRedefine/>
    <w:qFormat/>
    <w:uiPriority w:val="0"/>
    <w:rPr>
      <w:rFonts w:ascii="Tahoma" w:hAnsi="Tahoma" w:cs="Tahoma" w:eastAsiaTheme="minorEastAsia"/>
      <w:kern w:val="2"/>
      <w:sz w:val="16"/>
      <w:lang w:eastAsia="zh-CN"/>
    </w:rPr>
  </w:style>
  <w:style w:type="character" w:customStyle="1" w:styleId="253">
    <w:name w:val="Heading 1 Char"/>
    <w:basedOn w:val="231"/>
    <w:link w:val="3"/>
    <w:qFormat/>
    <w:uiPriority w:val="99"/>
    <w:rPr>
      <w:rFonts w:asciiTheme="majorHAnsi" w:hAnsiTheme="majorHAnsi" w:eastAsiaTheme="majorEastAsia" w:cstheme="majorBidi"/>
      <w:color w:val="2E75B6" w:themeColor="accent1" w:themeShade="BF"/>
      <w:kern w:val="2"/>
      <w:sz w:val="32"/>
      <w:szCs w:val="32"/>
      <w:lang w:eastAsia="zh-CN"/>
    </w:rPr>
  </w:style>
  <w:style w:type="character" w:customStyle="1" w:styleId="254">
    <w:name w:val="Heading 2 Char"/>
    <w:basedOn w:val="231"/>
    <w:link w:val="4"/>
    <w:semiHidden/>
    <w:qFormat/>
    <w:uiPriority w:val="0"/>
    <w:rPr>
      <w:rFonts w:asciiTheme="majorHAnsi" w:hAnsiTheme="majorHAnsi" w:eastAsiaTheme="majorEastAsia" w:cstheme="majorBidi"/>
      <w:color w:val="2E75B6" w:themeColor="accent1" w:themeShade="BF"/>
      <w:kern w:val="2"/>
      <w:sz w:val="26"/>
      <w:szCs w:val="26"/>
      <w:lang w:eastAsia="zh-CN"/>
    </w:rPr>
  </w:style>
  <w:style w:type="character" w:customStyle="1" w:styleId="255">
    <w:name w:val="Heading 3 Char"/>
    <w:basedOn w:val="231"/>
    <w:link w:val="5"/>
    <w:semiHidden/>
    <w:qFormat/>
    <w:uiPriority w:val="0"/>
    <w:rPr>
      <w:rFonts w:asciiTheme="majorHAnsi" w:hAnsiTheme="majorHAnsi" w:eastAsiaTheme="majorEastAsia" w:cstheme="majorBidi"/>
      <w:color w:val="1F4E79" w:themeColor="accent1" w:themeShade="80"/>
      <w:kern w:val="2"/>
      <w:sz w:val="24"/>
      <w:szCs w:val="24"/>
      <w:lang w:eastAsia="zh-CN"/>
    </w:rPr>
  </w:style>
  <w:style w:type="character" w:customStyle="1" w:styleId="256">
    <w:name w:val="Heading 4 Char"/>
    <w:basedOn w:val="231"/>
    <w:link w:val="6"/>
    <w:autoRedefine/>
    <w:semiHidden/>
    <w:qFormat/>
    <w:uiPriority w:val="0"/>
    <w:rPr>
      <w:rFonts w:asciiTheme="majorHAnsi" w:hAnsiTheme="majorHAnsi" w:eastAsiaTheme="majorEastAsia" w:cstheme="majorBidi"/>
      <w:i/>
      <w:iCs/>
      <w:color w:val="2E75B6" w:themeColor="accent1" w:themeShade="BF"/>
      <w:kern w:val="2"/>
      <w:sz w:val="21"/>
      <w:szCs w:val="24"/>
      <w:lang w:eastAsia="zh-CN"/>
    </w:rPr>
  </w:style>
  <w:style w:type="character" w:customStyle="1" w:styleId="257">
    <w:name w:val="Heading 5 Char"/>
    <w:basedOn w:val="231"/>
    <w:link w:val="7"/>
    <w:semiHidden/>
    <w:qFormat/>
    <w:uiPriority w:val="0"/>
    <w:rPr>
      <w:rFonts w:asciiTheme="majorHAnsi" w:hAnsiTheme="majorHAnsi" w:eastAsiaTheme="majorEastAsia" w:cstheme="majorBidi"/>
      <w:color w:val="2E75B6" w:themeColor="accent1" w:themeShade="BF"/>
      <w:kern w:val="2"/>
      <w:sz w:val="21"/>
      <w:szCs w:val="24"/>
      <w:lang w:eastAsia="zh-CN"/>
    </w:rPr>
  </w:style>
  <w:style w:type="character" w:customStyle="1" w:styleId="258">
    <w:name w:val="Heading 6 Char"/>
    <w:basedOn w:val="231"/>
    <w:link w:val="8"/>
    <w:semiHidden/>
    <w:qFormat/>
    <w:uiPriority w:val="0"/>
    <w:rPr>
      <w:rFonts w:asciiTheme="majorHAnsi" w:hAnsiTheme="majorHAnsi" w:eastAsiaTheme="majorEastAsia" w:cstheme="majorBidi"/>
      <w:color w:val="1F4E79" w:themeColor="accent1" w:themeShade="80"/>
      <w:kern w:val="2"/>
      <w:sz w:val="21"/>
      <w:szCs w:val="24"/>
      <w:lang w:eastAsia="zh-CN"/>
    </w:rPr>
  </w:style>
  <w:style w:type="character" w:customStyle="1" w:styleId="259">
    <w:name w:val="Heading 7 Char"/>
    <w:basedOn w:val="231"/>
    <w:link w:val="9"/>
    <w:semiHidden/>
    <w:qFormat/>
    <w:uiPriority w:val="0"/>
    <w:rPr>
      <w:rFonts w:asciiTheme="majorHAnsi" w:hAnsiTheme="majorHAnsi" w:eastAsiaTheme="majorEastAsia" w:cstheme="majorBidi"/>
      <w:i/>
      <w:iCs/>
      <w:color w:val="1F4E79" w:themeColor="accent1" w:themeShade="80"/>
      <w:kern w:val="2"/>
      <w:sz w:val="21"/>
      <w:szCs w:val="24"/>
      <w:lang w:eastAsia="zh-CN"/>
    </w:rPr>
  </w:style>
  <w:style w:type="character" w:customStyle="1" w:styleId="260">
    <w:name w:val="Heading 8 Char"/>
    <w:basedOn w:val="231"/>
    <w:link w:val="10"/>
    <w:semiHidden/>
    <w:qFormat/>
    <w:uiPriority w:val="0"/>
    <w:rPr>
      <w:rFonts w:asciiTheme="majorHAnsi" w:hAnsiTheme="majorHAnsi" w:eastAsiaTheme="majorEastAsia" w:cstheme="majorBidi"/>
      <w:color w:val="262626" w:themeColor="text1" w:themeTint="D9"/>
      <w:kern w:val="2"/>
      <w:sz w:val="21"/>
      <w:szCs w:val="21"/>
      <w:lang w:eastAsia="zh-CN"/>
      <w14:textFill>
        <w14:solidFill>
          <w14:schemeClr w14:val="tx1">
            <w14:lumMod w14:val="85000"/>
            <w14:lumOff w14:val="15000"/>
          </w14:schemeClr>
        </w14:solidFill>
      </w14:textFill>
    </w:rPr>
  </w:style>
  <w:style w:type="character" w:customStyle="1" w:styleId="261">
    <w:name w:val="Heading 9 Char"/>
    <w:basedOn w:val="231"/>
    <w:link w:val="11"/>
    <w:autoRedefine/>
    <w:semiHidden/>
    <w:qFormat/>
    <w:uiPriority w:val="0"/>
    <w:rPr>
      <w:rFonts w:asciiTheme="majorHAnsi" w:hAnsiTheme="majorHAnsi" w:eastAsiaTheme="majorEastAsia" w:cstheme="majorBidi"/>
      <w:i/>
      <w:iCs/>
      <w:color w:val="262626" w:themeColor="text1" w:themeTint="D9"/>
      <w:kern w:val="2"/>
      <w:sz w:val="21"/>
      <w:szCs w:val="21"/>
      <w:lang w:eastAsia="zh-CN"/>
      <w14:textFill>
        <w14:solidFill>
          <w14:schemeClr w14:val="tx1">
            <w14:lumMod w14:val="85000"/>
            <w14:lumOff w14:val="15000"/>
          </w14:schemeClr>
        </w14:solidFill>
      </w14:textFill>
    </w:rPr>
  </w:style>
  <w:style w:type="character" w:customStyle="1" w:styleId="262">
    <w:name w:val="Balloon Text Char"/>
    <w:basedOn w:val="231"/>
    <w:link w:val="54"/>
    <w:autoRedefine/>
    <w:qFormat/>
    <w:uiPriority w:val="0"/>
    <w:rPr>
      <w:rFonts w:ascii="Tahoma" w:hAnsi="Tahoma" w:cs="Tahoma" w:eastAsiaTheme="minorEastAsia"/>
      <w:kern w:val="2"/>
      <w:sz w:val="16"/>
      <w:szCs w:val="18"/>
      <w:lang w:eastAsia="zh-CN"/>
    </w:rPr>
  </w:style>
  <w:style w:type="paragraph" w:customStyle="1" w:styleId="263">
    <w:name w:val="Bibliography"/>
    <w:basedOn w:val="1"/>
    <w:next w:val="1"/>
    <w:autoRedefine/>
    <w:semiHidden/>
    <w:unhideWhenUsed/>
    <w:qFormat/>
    <w:uiPriority w:val="37"/>
  </w:style>
  <w:style w:type="character" w:customStyle="1" w:styleId="264">
    <w:name w:val="Body Text Char"/>
    <w:basedOn w:val="231"/>
    <w:link w:val="34"/>
    <w:qFormat/>
    <w:uiPriority w:val="0"/>
    <w:rPr>
      <w:rFonts w:asciiTheme="minorHAnsi" w:hAnsiTheme="minorHAnsi" w:eastAsiaTheme="minorEastAsia" w:cstheme="minorBidi"/>
      <w:kern w:val="2"/>
      <w:sz w:val="21"/>
      <w:szCs w:val="24"/>
      <w:lang w:eastAsia="zh-CN"/>
    </w:rPr>
  </w:style>
  <w:style w:type="character" w:customStyle="1" w:styleId="265">
    <w:name w:val="Body Text 2 Char"/>
    <w:basedOn w:val="231"/>
    <w:link w:val="76"/>
    <w:qFormat/>
    <w:uiPriority w:val="0"/>
    <w:rPr>
      <w:rFonts w:asciiTheme="minorHAnsi" w:hAnsiTheme="minorHAnsi" w:eastAsiaTheme="minorEastAsia" w:cstheme="minorBidi"/>
      <w:kern w:val="2"/>
      <w:sz w:val="21"/>
      <w:szCs w:val="24"/>
      <w:lang w:eastAsia="zh-CN"/>
    </w:rPr>
  </w:style>
  <w:style w:type="character" w:customStyle="1" w:styleId="266">
    <w:name w:val="Body Text 3 Char"/>
    <w:basedOn w:val="231"/>
    <w:link w:val="31"/>
    <w:qFormat/>
    <w:uiPriority w:val="0"/>
    <w:rPr>
      <w:rFonts w:asciiTheme="minorHAnsi" w:hAnsiTheme="minorHAnsi" w:eastAsiaTheme="minorEastAsia" w:cstheme="minorBidi"/>
      <w:kern w:val="2"/>
      <w:sz w:val="16"/>
      <w:szCs w:val="16"/>
      <w:lang w:eastAsia="zh-CN"/>
    </w:rPr>
  </w:style>
  <w:style w:type="character" w:customStyle="1" w:styleId="267">
    <w:name w:val="Body Text First Indent Char"/>
    <w:basedOn w:val="264"/>
    <w:link w:val="86"/>
    <w:qFormat/>
    <w:uiPriority w:val="0"/>
    <w:rPr>
      <w:rFonts w:asciiTheme="minorHAnsi" w:hAnsiTheme="minorHAnsi" w:eastAsiaTheme="minorEastAsia" w:cstheme="minorBidi"/>
      <w:kern w:val="2"/>
      <w:sz w:val="21"/>
      <w:szCs w:val="24"/>
      <w:lang w:eastAsia="zh-CN"/>
    </w:rPr>
  </w:style>
  <w:style w:type="character" w:customStyle="1" w:styleId="268">
    <w:name w:val="Body Text Indent Char"/>
    <w:basedOn w:val="231"/>
    <w:link w:val="35"/>
    <w:qFormat/>
    <w:uiPriority w:val="0"/>
    <w:rPr>
      <w:rFonts w:asciiTheme="minorHAnsi" w:hAnsiTheme="minorHAnsi" w:eastAsiaTheme="minorEastAsia" w:cstheme="minorBidi"/>
      <w:kern w:val="2"/>
      <w:sz w:val="21"/>
      <w:szCs w:val="24"/>
      <w:lang w:eastAsia="zh-CN"/>
    </w:rPr>
  </w:style>
  <w:style w:type="character" w:customStyle="1" w:styleId="269">
    <w:name w:val="Body Text First Indent 2 Char"/>
    <w:basedOn w:val="268"/>
    <w:link w:val="87"/>
    <w:qFormat/>
    <w:uiPriority w:val="0"/>
    <w:rPr>
      <w:rFonts w:asciiTheme="minorHAnsi" w:hAnsiTheme="minorHAnsi" w:eastAsiaTheme="minorEastAsia" w:cstheme="minorBidi"/>
      <w:kern w:val="2"/>
      <w:sz w:val="21"/>
      <w:szCs w:val="24"/>
      <w:lang w:eastAsia="zh-CN"/>
    </w:rPr>
  </w:style>
  <w:style w:type="character" w:customStyle="1" w:styleId="270">
    <w:name w:val="Body Text Indent 2 Char"/>
    <w:basedOn w:val="231"/>
    <w:link w:val="51"/>
    <w:qFormat/>
    <w:uiPriority w:val="0"/>
    <w:rPr>
      <w:rFonts w:asciiTheme="minorHAnsi" w:hAnsiTheme="minorHAnsi" w:eastAsiaTheme="minorEastAsia" w:cstheme="minorBidi"/>
      <w:kern w:val="2"/>
      <w:sz w:val="21"/>
      <w:szCs w:val="24"/>
      <w:lang w:eastAsia="zh-CN"/>
    </w:rPr>
  </w:style>
  <w:style w:type="character" w:customStyle="1" w:styleId="271">
    <w:name w:val="Body Text Indent 3 Char"/>
    <w:basedOn w:val="231"/>
    <w:link w:val="70"/>
    <w:qFormat/>
    <w:uiPriority w:val="0"/>
    <w:rPr>
      <w:rFonts w:asciiTheme="minorHAnsi" w:hAnsiTheme="minorHAnsi" w:eastAsiaTheme="minorEastAsia" w:cstheme="minorBidi"/>
      <w:kern w:val="2"/>
      <w:sz w:val="16"/>
      <w:szCs w:val="16"/>
      <w:lang w:eastAsia="zh-CN"/>
    </w:rPr>
  </w:style>
  <w:style w:type="character" w:customStyle="1" w:styleId="272">
    <w:name w:val="Book Title"/>
    <w:basedOn w:val="231"/>
    <w:qFormat/>
    <w:uiPriority w:val="33"/>
    <w:rPr>
      <w:b/>
      <w:bCs/>
      <w:i/>
      <w:iCs/>
      <w:spacing w:val="5"/>
    </w:rPr>
  </w:style>
  <w:style w:type="character" w:customStyle="1" w:styleId="273">
    <w:name w:val="Closing Char"/>
    <w:basedOn w:val="231"/>
    <w:link w:val="32"/>
    <w:qFormat/>
    <w:uiPriority w:val="0"/>
    <w:rPr>
      <w:rFonts w:asciiTheme="minorHAnsi" w:hAnsiTheme="minorHAnsi" w:eastAsiaTheme="minorEastAsia" w:cstheme="minorBidi"/>
      <w:kern w:val="2"/>
      <w:sz w:val="21"/>
      <w:szCs w:val="24"/>
      <w:lang w:eastAsia="zh-CN"/>
    </w:rPr>
  </w:style>
  <w:style w:type="character" w:customStyle="1" w:styleId="274">
    <w:name w:val="Comment Subject Char"/>
    <w:basedOn w:val="252"/>
    <w:link w:val="85"/>
    <w:qFormat/>
    <w:uiPriority w:val="0"/>
    <w:rPr>
      <w:rFonts w:ascii="Tahoma" w:hAnsi="Tahoma" w:cs="Tahoma" w:eastAsiaTheme="minorEastAsia"/>
      <w:b/>
      <w:bCs/>
      <w:kern w:val="2"/>
      <w:sz w:val="16"/>
      <w:lang w:eastAsia="zh-CN"/>
    </w:rPr>
  </w:style>
  <w:style w:type="character" w:customStyle="1" w:styleId="275">
    <w:name w:val="Date Char"/>
    <w:basedOn w:val="231"/>
    <w:link w:val="50"/>
    <w:qFormat/>
    <w:uiPriority w:val="0"/>
    <w:rPr>
      <w:rFonts w:asciiTheme="minorHAnsi" w:hAnsiTheme="minorHAnsi" w:eastAsiaTheme="minorEastAsia" w:cstheme="minorBidi"/>
      <w:kern w:val="2"/>
      <w:sz w:val="21"/>
      <w:szCs w:val="24"/>
      <w:lang w:eastAsia="zh-CN"/>
    </w:rPr>
  </w:style>
  <w:style w:type="character" w:customStyle="1" w:styleId="276">
    <w:name w:val="Document Map Char"/>
    <w:basedOn w:val="231"/>
    <w:link w:val="26"/>
    <w:qFormat/>
    <w:uiPriority w:val="0"/>
    <w:rPr>
      <w:rFonts w:ascii="Segoe UI" w:hAnsi="Segoe UI" w:cs="Segoe UI" w:eastAsiaTheme="minorEastAsia"/>
      <w:kern w:val="2"/>
      <w:sz w:val="16"/>
      <w:szCs w:val="16"/>
      <w:lang w:eastAsia="zh-CN"/>
    </w:rPr>
  </w:style>
  <w:style w:type="character" w:customStyle="1" w:styleId="277">
    <w:name w:val="E-mail Signature Char"/>
    <w:basedOn w:val="231"/>
    <w:link w:val="19"/>
    <w:qFormat/>
    <w:uiPriority w:val="0"/>
    <w:rPr>
      <w:rFonts w:asciiTheme="minorHAnsi" w:hAnsiTheme="minorHAnsi" w:eastAsiaTheme="minorEastAsia" w:cstheme="minorBidi"/>
      <w:kern w:val="2"/>
      <w:sz w:val="21"/>
      <w:szCs w:val="24"/>
      <w:lang w:eastAsia="zh-CN"/>
    </w:rPr>
  </w:style>
  <w:style w:type="character" w:customStyle="1" w:styleId="278">
    <w:name w:val="Endnote Text Char"/>
    <w:basedOn w:val="231"/>
    <w:link w:val="52"/>
    <w:qFormat/>
    <w:uiPriority w:val="0"/>
    <w:rPr>
      <w:rFonts w:asciiTheme="minorHAnsi" w:hAnsiTheme="minorHAnsi" w:eastAsiaTheme="minorEastAsia" w:cstheme="minorBidi"/>
      <w:kern w:val="2"/>
      <w:lang w:eastAsia="zh-CN"/>
    </w:rPr>
  </w:style>
  <w:style w:type="character" w:customStyle="1" w:styleId="279">
    <w:name w:val="Footnote Text Char"/>
    <w:basedOn w:val="231"/>
    <w:link w:val="67"/>
    <w:qFormat/>
    <w:uiPriority w:val="0"/>
    <w:rPr>
      <w:rFonts w:asciiTheme="minorHAnsi" w:hAnsiTheme="minorHAnsi" w:eastAsiaTheme="minorEastAsia" w:cstheme="minorBidi"/>
      <w:kern w:val="2"/>
      <w:lang w:eastAsia="zh-CN"/>
    </w:rPr>
  </w:style>
  <w:style w:type="table" w:customStyle="1" w:styleId="280">
    <w:name w:val="Grid Table 1 Light"/>
    <w:basedOn w:val="88"/>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281">
    <w:name w:val="Grid Table 1 Light Accent 1"/>
    <w:basedOn w:val="88"/>
    <w:qFormat/>
    <w:uiPriority w:val="46"/>
    <w:tblPr>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Pr>
    <w:tblStylePr w:type="firstRow">
      <w:rPr>
        <w:b/>
        <w:bCs/>
      </w:rPr>
      <w:tcPr>
        <w:tcBorders>
          <w:bottom w:val="single" w:color="9CC2E5" w:themeColor="accent1" w:themeTint="99" w:sz="12" w:space="0"/>
        </w:tcBorders>
      </w:tcPr>
    </w:tblStylePr>
    <w:tblStylePr w:type="lastRow">
      <w:rPr>
        <w:b/>
        <w:bCs/>
      </w:rPr>
      <w:tcPr>
        <w:tcBorders>
          <w:top w:val="double" w:color="9CC2E5" w:themeColor="accent1" w:themeTint="99" w:sz="2" w:space="0"/>
        </w:tcBorders>
      </w:tcPr>
    </w:tblStylePr>
    <w:tblStylePr w:type="firstCol">
      <w:rPr>
        <w:b/>
        <w:bCs/>
      </w:rPr>
    </w:tblStylePr>
    <w:tblStylePr w:type="lastCol">
      <w:rPr>
        <w:b/>
        <w:bCs/>
      </w:rPr>
    </w:tblStylePr>
  </w:style>
  <w:style w:type="table" w:customStyle="1" w:styleId="282">
    <w:name w:val="Grid Table 1 Light Accent 2"/>
    <w:basedOn w:val="88"/>
    <w:qFormat/>
    <w:uiPriority w:val="46"/>
    <w:tblPr>
      <w:tblBorders>
        <w:top w:val="single" w:color="F7CAAC" w:themeColor="accent2" w:themeTint="66" w:sz="4" w:space="0"/>
        <w:left w:val="single" w:color="F7CAAC" w:themeColor="accent2" w:themeTint="66" w:sz="4" w:space="0"/>
        <w:bottom w:val="single" w:color="F7CAAC" w:themeColor="accent2" w:themeTint="66" w:sz="4" w:space="0"/>
        <w:right w:val="single" w:color="F7CAAC" w:themeColor="accent2" w:themeTint="66" w:sz="4" w:space="0"/>
        <w:insideH w:val="single" w:color="F7CAAC" w:themeColor="accent2" w:themeTint="66" w:sz="4" w:space="0"/>
        <w:insideV w:val="single" w:color="F7CAAC" w:themeColor="accent2" w:themeTint="66" w:sz="4" w:space="0"/>
      </w:tblBorders>
    </w:tblPr>
    <w:tblStylePr w:type="firstRow">
      <w:rPr>
        <w:b/>
        <w:bCs/>
      </w:rPr>
      <w:tcPr>
        <w:tcBorders>
          <w:bottom w:val="single" w:color="F4B083" w:themeColor="accent2" w:themeTint="99" w:sz="12" w:space="0"/>
        </w:tcBorders>
      </w:tcPr>
    </w:tblStylePr>
    <w:tblStylePr w:type="lastRow">
      <w:rPr>
        <w:b/>
        <w:bCs/>
      </w:rPr>
      <w:tcPr>
        <w:tcBorders>
          <w:top w:val="double" w:color="F4B083" w:themeColor="accent2" w:themeTint="99" w:sz="2" w:space="0"/>
        </w:tcBorders>
      </w:tcPr>
    </w:tblStylePr>
    <w:tblStylePr w:type="firstCol">
      <w:rPr>
        <w:b/>
        <w:bCs/>
      </w:rPr>
    </w:tblStylePr>
    <w:tblStylePr w:type="lastCol">
      <w:rPr>
        <w:b/>
        <w:bCs/>
      </w:rPr>
    </w:tblStylePr>
  </w:style>
  <w:style w:type="table" w:customStyle="1" w:styleId="283">
    <w:name w:val="Grid Table 1 Light Accent 3"/>
    <w:basedOn w:val="88"/>
    <w:qFormat/>
    <w:uiPriority w:val="46"/>
    <w:tblPr>
      <w:tblBorders>
        <w:top w:val="single" w:color="DADADA" w:themeColor="accent3" w:themeTint="66" w:sz="4" w:space="0"/>
        <w:left w:val="single" w:color="DADADA" w:themeColor="accent3" w:themeTint="66" w:sz="4" w:space="0"/>
        <w:bottom w:val="single" w:color="DADADA" w:themeColor="accent3" w:themeTint="66" w:sz="4" w:space="0"/>
        <w:right w:val="single" w:color="DADADA" w:themeColor="accent3" w:themeTint="66" w:sz="4" w:space="0"/>
        <w:insideH w:val="single" w:color="DADADA" w:themeColor="accent3" w:themeTint="66" w:sz="4" w:space="0"/>
        <w:insideV w:val="single" w:color="DADADA" w:themeColor="accent3" w:themeTint="66" w:sz="4" w:space="0"/>
      </w:tblBorders>
    </w:tblPr>
    <w:tblStylePr w:type="firstRow">
      <w:rPr>
        <w:b/>
        <w:bCs/>
      </w:rPr>
      <w:tcPr>
        <w:tcBorders>
          <w:bottom w:val="single" w:color="C8C8C8" w:themeColor="accent3" w:themeTint="99" w:sz="12" w:space="0"/>
        </w:tcBorders>
      </w:tcPr>
    </w:tblStylePr>
    <w:tblStylePr w:type="lastRow">
      <w:rPr>
        <w:b/>
        <w:bCs/>
      </w:rPr>
      <w:tcPr>
        <w:tcBorders>
          <w:top w:val="double" w:color="C8C8C8" w:themeColor="accent3" w:themeTint="99" w:sz="2" w:space="0"/>
        </w:tcBorders>
      </w:tcPr>
    </w:tblStylePr>
    <w:tblStylePr w:type="firstCol">
      <w:rPr>
        <w:b/>
        <w:bCs/>
      </w:rPr>
    </w:tblStylePr>
    <w:tblStylePr w:type="lastCol">
      <w:rPr>
        <w:b/>
        <w:bCs/>
      </w:rPr>
    </w:tblStylePr>
  </w:style>
  <w:style w:type="table" w:customStyle="1" w:styleId="284">
    <w:name w:val="Grid Table 1 Light Accent 4"/>
    <w:basedOn w:val="88"/>
    <w:qFormat/>
    <w:uiPriority w:val="46"/>
    <w:tblPr>
      <w:tblBorders>
        <w:top w:val="single" w:color="FFE599" w:themeColor="accent4" w:themeTint="66" w:sz="4" w:space="0"/>
        <w:left w:val="single" w:color="FFE599" w:themeColor="accent4" w:themeTint="66" w:sz="4" w:space="0"/>
        <w:bottom w:val="single" w:color="FFE599" w:themeColor="accent4" w:themeTint="66" w:sz="4" w:space="0"/>
        <w:right w:val="single" w:color="FFE599" w:themeColor="accent4" w:themeTint="66" w:sz="4" w:space="0"/>
        <w:insideH w:val="single" w:color="FFE599" w:themeColor="accent4" w:themeTint="66" w:sz="4" w:space="0"/>
        <w:insideV w:val="single" w:color="FFE599" w:themeColor="accent4" w:themeTint="66" w:sz="4" w:space="0"/>
      </w:tblBorders>
    </w:tblPr>
    <w:tblStylePr w:type="firstRow">
      <w:rPr>
        <w:b/>
        <w:bCs/>
      </w:rPr>
      <w:tcPr>
        <w:tcBorders>
          <w:bottom w:val="single" w:color="FFD965" w:themeColor="accent4" w:themeTint="99" w:sz="12" w:space="0"/>
        </w:tcBorders>
      </w:tcPr>
    </w:tblStylePr>
    <w:tblStylePr w:type="lastRow">
      <w:rPr>
        <w:b/>
        <w:bCs/>
      </w:rPr>
      <w:tcPr>
        <w:tcBorders>
          <w:top w:val="double" w:color="FFD965" w:themeColor="accent4" w:themeTint="99" w:sz="2" w:space="0"/>
        </w:tcBorders>
      </w:tcPr>
    </w:tblStylePr>
    <w:tblStylePr w:type="firstCol">
      <w:rPr>
        <w:b/>
        <w:bCs/>
      </w:rPr>
    </w:tblStylePr>
    <w:tblStylePr w:type="lastCol">
      <w:rPr>
        <w:b/>
        <w:bCs/>
      </w:rPr>
    </w:tblStylePr>
  </w:style>
  <w:style w:type="table" w:customStyle="1" w:styleId="285">
    <w:name w:val="Grid Table 1 Light Accent 5"/>
    <w:basedOn w:val="88"/>
    <w:qFormat/>
    <w:uiPriority w:val="46"/>
    <w:tblPr>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Pr>
    <w:tblStylePr w:type="firstRow">
      <w:rPr>
        <w:b/>
        <w:bCs/>
      </w:rPr>
      <w:tcPr>
        <w:tcBorders>
          <w:bottom w:val="single" w:color="8EAADB" w:themeColor="accent5" w:themeTint="99" w:sz="12" w:space="0"/>
        </w:tcBorders>
      </w:tcPr>
    </w:tblStylePr>
    <w:tblStylePr w:type="lastRow">
      <w:rPr>
        <w:b/>
        <w:bCs/>
      </w:rPr>
      <w:tcPr>
        <w:tcBorders>
          <w:top w:val="double" w:color="8EAADB" w:themeColor="accent5" w:themeTint="99" w:sz="2" w:space="0"/>
        </w:tcBorders>
      </w:tcPr>
    </w:tblStylePr>
    <w:tblStylePr w:type="firstCol">
      <w:rPr>
        <w:b/>
        <w:bCs/>
      </w:rPr>
    </w:tblStylePr>
    <w:tblStylePr w:type="lastCol">
      <w:rPr>
        <w:b/>
        <w:bCs/>
      </w:rPr>
    </w:tblStylePr>
  </w:style>
  <w:style w:type="table" w:customStyle="1" w:styleId="286">
    <w:name w:val="Grid Table 1 Light Accent 6"/>
    <w:basedOn w:val="88"/>
    <w:qFormat/>
    <w:uiPriority w:val="46"/>
    <w:tblPr>
      <w:tblBorders>
        <w:top w:val="single" w:color="C5E0B3" w:themeColor="accent6" w:themeTint="66" w:sz="4" w:space="0"/>
        <w:left w:val="single" w:color="C5E0B3" w:themeColor="accent6" w:themeTint="66" w:sz="4" w:space="0"/>
        <w:bottom w:val="single" w:color="C5E0B3" w:themeColor="accent6" w:themeTint="66" w:sz="4" w:space="0"/>
        <w:right w:val="single" w:color="C5E0B3" w:themeColor="accent6" w:themeTint="66" w:sz="4" w:space="0"/>
        <w:insideH w:val="single" w:color="C5E0B3" w:themeColor="accent6" w:themeTint="66" w:sz="4" w:space="0"/>
        <w:insideV w:val="single" w:color="C5E0B3" w:themeColor="accent6" w:themeTint="66" w:sz="4" w:space="0"/>
      </w:tblBorders>
    </w:tblPr>
    <w:tblStylePr w:type="firstRow">
      <w:rPr>
        <w:b/>
        <w:bCs/>
      </w:rPr>
      <w:tcPr>
        <w:tcBorders>
          <w:bottom w:val="single" w:color="A8D08D" w:themeColor="accent6" w:themeTint="99" w:sz="12" w:space="0"/>
        </w:tcBorders>
      </w:tcPr>
    </w:tblStylePr>
    <w:tblStylePr w:type="lastRow">
      <w:rPr>
        <w:b/>
        <w:bCs/>
      </w:rPr>
      <w:tcPr>
        <w:tcBorders>
          <w:top w:val="double" w:color="A8D08D" w:themeColor="accent6" w:themeTint="99" w:sz="2" w:space="0"/>
        </w:tcBorders>
      </w:tcPr>
    </w:tblStylePr>
    <w:tblStylePr w:type="firstCol">
      <w:rPr>
        <w:b/>
        <w:bCs/>
      </w:rPr>
    </w:tblStylePr>
    <w:tblStylePr w:type="lastCol">
      <w:rPr>
        <w:b/>
        <w:bCs/>
      </w:rPr>
    </w:tblStylePr>
  </w:style>
  <w:style w:type="table" w:customStyle="1" w:styleId="287">
    <w:name w:val="Grid Table 2"/>
    <w:basedOn w:val="88"/>
    <w:qFormat/>
    <w:uiPriority w:val="47"/>
    <w:tblPr>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cPr>
        <w:tcBorders>
          <w:top w:val="nil"/>
          <w:bottom w:val="single" w:color="666666" w:themeColor="text1" w:themeTint="99" w:sz="12" w:space="0"/>
          <w:insideH w:val="nil"/>
          <w:insideV w:val="nil"/>
        </w:tcBorders>
        <w:shd w:val="clear" w:color="auto" w:fill="FFFFFF" w:themeFill="background1"/>
      </w:tcPr>
    </w:tblStylePr>
    <w:tblStylePr w:type="lastRow">
      <w:rPr>
        <w:b/>
        <w:bCs/>
      </w:r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288">
    <w:name w:val="Grid Table 2 Accent 1"/>
    <w:basedOn w:val="88"/>
    <w:qFormat/>
    <w:uiPriority w:val="47"/>
    <w:tblPr>
      <w:tblBorders>
        <w:top w:val="single" w:color="9CC2E5" w:themeColor="accent1" w:themeTint="99" w:sz="2" w:space="0"/>
        <w:bottom w:val="single" w:color="9CC2E5" w:themeColor="accent1" w:themeTint="99" w:sz="2" w:space="0"/>
        <w:insideH w:val="single" w:color="9CC2E5" w:themeColor="accent1" w:themeTint="99" w:sz="2" w:space="0"/>
        <w:insideV w:val="single" w:color="9CC2E5" w:themeColor="accent1" w:themeTint="99" w:sz="2" w:space="0"/>
      </w:tblBorders>
    </w:tblPr>
    <w:tblStylePr w:type="firstRow">
      <w:rPr>
        <w:b/>
        <w:bCs/>
      </w:rPr>
      <w:tcPr>
        <w:tcBorders>
          <w:top w:val="nil"/>
          <w:bottom w:val="single" w:color="9CC2E5" w:themeColor="accent1" w:themeTint="99" w:sz="12" w:space="0"/>
          <w:insideH w:val="nil"/>
          <w:insideV w:val="nil"/>
        </w:tcBorders>
        <w:shd w:val="clear" w:color="auto" w:fill="FFFFFF" w:themeFill="background1"/>
      </w:tcPr>
    </w:tblStylePr>
    <w:tblStylePr w:type="lastRow">
      <w:rPr>
        <w:b/>
        <w:bCs/>
      </w:rPr>
      <w:tcPr>
        <w:tcBorders>
          <w:top w:val="double" w:color="9CC2E5"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289">
    <w:name w:val="Grid Table 2 Accent 2"/>
    <w:basedOn w:val="88"/>
    <w:qFormat/>
    <w:uiPriority w:val="47"/>
    <w:tblPr>
      <w:tblBorders>
        <w:top w:val="single" w:color="F4B083" w:themeColor="accent2" w:themeTint="99" w:sz="2" w:space="0"/>
        <w:bottom w:val="single" w:color="F4B083" w:themeColor="accent2" w:themeTint="99" w:sz="2" w:space="0"/>
        <w:insideH w:val="single" w:color="F4B083" w:themeColor="accent2" w:themeTint="99" w:sz="2" w:space="0"/>
        <w:insideV w:val="single" w:color="F4B083" w:themeColor="accent2" w:themeTint="99" w:sz="2" w:space="0"/>
      </w:tblBorders>
    </w:tblPr>
    <w:tblStylePr w:type="firstRow">
      <w:rPr>
        <w:b/>
        <w:bCs/>
      </w:rPr>
      <w:tcPr>
        <w:tcBorders>
          <w:top w:val="nil"/>
          <w:bottom w:val="single" w:color="F4B083" w:themeColor="accent2" w:themeTint="99" w:sz="12" w:space="0"/>
          <w:insideH w:val="nil"/>
          <w:insideV w:val="nil"/>
        </w:tcBorders>
        <w:shd w:val="clear" w:color="auto" w:fill="FFFFFF" w:themeFill="background1"/>
      </w:tcPr>
    </w:tblStylePr>
    <w:tblStylePr w:type="lastRow">
      <w:rPr>
        <w:b/>
        <w:bCs/>
      </w:rPr>
      <w:tcPr>
        <w:tcBorders>
          <w:top w:val="double" w:color="F4B083"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290">
    <w:name w:val="Grid Table 2 Accent 3"/>
    <w:basedOn w:val="88"/>
    <w:qFormat/>
    <w:uiPriority w:val="47"/>
    <w:tblPr>
      <w:tblBorders>
        <w:top w:val="single" w:color="C8C8C8" w:themeColor="accent3" w:themeTint="99" w:sz="2" w:space="0"/>
        <w:bottom w:val="single" w:color="C8C8C8" w:themeColor="accent3" w:themeTint="99" w:sz="2" w:space="0"/>
        <w:insideH w:val="single" w:color="C8C8C8" w:themeColor="accent3" w:themeTint="99" w:sz="2" w:space="0"/>
        <w:insideV w:val="single" w:color="C8C8C8" w:themeColor="accent3" w:themeTint="99" w:sz="2" w:space="0"/>
      </w:tblBorders>
    </w:tblPr>
    <w:tblStylePr w:type="firstRow">
      <w:rPr>
        <w:b/>
        <w:bCs/>
      </w:rPr>
      <w:tcPr>
        <w:tcBorders>
          <w:top w:val="nil"/>
          <w:bottom w:val="single" w:color="C8C8C8" w:themeColor="accent3" w:themeTint="99" w:sz="12" w:space="0"/>
          <w:insideH w:val="nil"/>
          <w:insideV w:val="nil"/>
        </w:tcBorders>
        <w:shd w:val="clear" w:color="auto" w:fill="FFFFFF" w:themeFill="background1"/>
      </w:tcPr>
    </w:tblStylePr>
    <w:tblStylePr w:type="lastRow">
      <w:rPr>
        <w:b/>
        <w:bCs/>
      </w:rPr>
      <w:tcPr>
        <w:tcBorders>
          <w:top w:val="double" w:color="C8C8C8"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291">
    <w:name w:val="Grid Table 2 Accent 4"/>
    <w:basedOn w:val="88"/>
    <w:qFormat/>
    <w:uiPriority w:val="47"/>
    <w:tblPr>
      <w:tblBorders>
        <w:top w:val="single" w:color="FFD965" w:themeColor="accent4" w:themeTint="99" w:sz="2" w:space="0"/>
        <w:bottom w:val="single" w:color="FFD965" w:themeColor="accent4" w:themeTint="99" w:sz="2" w:space="0"/>
        <w:insideH w:val="single" w:color="FFD965" w:themeColor="accent4" w:themeTint="99" w:sz="2" w:space="0"/>
        <w:insideV w:val="single" w:color="FFD965" w:themeColor="accent4" w:themeTint="99" w:sz="2" w:space="0"/>
      </w:tblBorders>
    </w:tblPr>
    <w:tblStylePr w:type="firstRow">
      <w:rPr>
        <w:b/>
        <w:bCs/>
      </w:rPr>
      <w:tcPr>
        <w:tcBorders>
          <w:top w:val="nil"/>
          <w:bottom w:val="single" w:color="FFD965" w:themeColor="accent4" w:themeTint="99" w:sz="12" w:space="0"/>
          <w:insideH w:val="nil"/>
          <w:insideV w:val="nil"/>
        </w:tcBorders>
        <w:shd w:val="clear" w:color="auto" w:fill="FFFFFF" w:themeFill="background1"/>
      </w:tcPr>
    </w:tblStylePr>
    <w:tblStylePr w:type="lastRow">
      <w:rPr>
        <w:b/>
        <w:bCs/>
      </w:rPr>
      <w:tcPr>
        <w:tcBorders>
          <w:top w:val="double" w:color="FFD965"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292">
    <w:name w:val="Grid Table 2 Accent 5"/>
    <w:basedOn w:val="88"/>
    <w:qFormat/>
    <w:uiPriority w:val="47"/>
    <w:tblPr>
      <w:tblBorders>
        <w:top w:val="single" w:color="8EAADB" w:themeColor="accent5" w:themeTint="99" w:sz="2" w:space="0"/>
        <w:bottom w:val="single" w:color="8EAADB" w:themeColor="accent5" w:themeTint="99" w:sz="2" w:space="0"/>
        <w:insideH w:val="single" w:color="8EAADB" w:themeColor="accent5" w:themeTint="99" w:sz="2" w:space="0"/>
        <w:insideV w:val="single" w:color="8EAADB" w:themeColor="accent5" w:themeTint="99" w:sz="2" w:space="0"/>
      </w:tblBorders>
    </w:tblPr>
    <w:tblStylePr w:type="firstRow">
      <w:rPr>
        <w:b/>
        <w:bCs/>
      </w:rPr>
      <w:tcPr>
        <w:tcBorders>
          <w:top w:val="nil"/>
          <w:bottom w:val="single" w:color="8EAADB" w:themeColor="accent5" w:themeTint="99" w:sz="12" w:space="0"/>
          <w:insideH w:val="nil"/>
          <w:insideV w:val="nil"/>
        </w:tcBorders>
        <w:shd w:val="clear" w:color="auto" w:fill="FFFFFF" w:themeFill="background1"/>
      </w:tcPr>
    </w:tblStylePr>
    <w:tblStylePr w:type="lastRow">
      <w:rPr>
        <w:b/>
        <w:bCs/>
      </w:rPr>
      <w:tcPr>
        <w:tcBorders>
          <w:top w:val="double" w:color="8EAADB"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table" w:customStyle="1" w:styleId="293">
    <w:name w:val="Grid Table 2 Accent 6"/>
    <w:basedOn w:val="88"/>
    <w:qFormat/>
    <w:uiPriority w:val="47"/>
    <w:tblPr>
      <w:tblBorders>
        <w:top w:val="single" w:color="A8D08D" w:themeColor="accent6" w:themeTint="99" w:sz="2" w:space="0"/>
        <w:bottom w:val="single" w:color="A8D08D" w:themeColor="accent6" w:themeTint="99" w:sz="2" w:space="0"/>
        <w:insideH w:val="single" w:color="A8D08D" w:themeColor="accent6" w:themeTint="99" w:sz="2" w:space="0"/>
        <w:insideV w:val="single" w:color="A8D08D" w:themeColor="accent6" w:themeTint="99" w:sz="2" w:space="0"/>
      </w:tblBorders>
    </w:tblPr>
    <w:tblStylePr w:type="firstRow">
      <w:rPr>
        <w:b/>
        <w:bCs/>
      </w:rPr>
      <w:tcPr>
        <w:tcBorders>
          <w:top w:val="nil"/>
          <w:bottom w:val="single" w:color="A8D08D" w:themeColor="accent6" w:themeTint="99" w:sz="12" w:space="0"/>
          <w:insideH w:val="nil"/>
          <w:insideV w:val="nil"/>
        </w:tcBorders>
        <w:shd w:val="clear" w:color="auto" w:fill="FFFFFF" w:themeFill="background1"/>
      </w:tcPr>
    </w:tblStylePr>
    <w:tblStylePr w:type="lastRow">
      <w:rPr>
        <w:b/>
        <w:bCs/>
      </w:rPr>
      <w:tcPr>
        <w:tcBorders>
          <w:top w:val="double" w:color="A8D08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294">
    <w:name w:val="Grid Table 3"/>
    <w:basedOn w:val="88"/>
    <w:qFormat/>
    <w:uiPriority w:val="48"/>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CCCCC" w:themeFill="text1" w:themeFillTint="33"/>
      </w:tcPr>
    </w:tblStylePr>
    <w:tblStylePr w:type="band1Horz">
      <w:tcPr>
        <w:shd w:val="clear" w:color="auto" w:fill="CCCCCC" w:themeFill="text1" w:themeFillTint="33"/>
      </w:tcPr>
    </w:tblStylePr>
    <w:tblStylePr w:type="neCell">
      <w:tcPr>
        <w:tcBorders>
          <w:bottom w:val="single" w:color="666666" w:themeColor="text1" w:themeTint="99" w:sz="4" w:space="0"/>
        </w:tcBorders>
      </w:tcPr>
    </w:tblStylePr>
    <w:tblStylePr w:type="nwCell">
      <w:tcPr>
        <w:tcBorders>
          <w:bottom w:val="single" w:color="666666" w:themeColor="text1" w:themeTint="99" w:sz="4" w:space="0"/>
        </w:tcBorders>
      </w:tcPr>
    </w:tblStylePr>
    <w:tblStylePr w:type="seCell">
      <w:tcPr>
        <w:tcBorders>
          <w:top w:val="single" w:color="666666" w:themeColor="text1" w:themeTint="99" w:sz="4" w:space="0"/>
        </w:tcBorders>
      </w:tcPr>
    </w:tblStylePr>
    <w:tblStylePr w:type="swCell">
      <w:tcPr>
        <w:tcBorders>
          <w:top w:val="single" w:color="666666" w:themeColor="text1" w:themeTint="99" w:sz="4" w:space="0"/>
        </w:tcBorders>
      </w:tcPr>
    </w:tblStylePr>
  </w:style>
  <w:style w:type="table" w:customStyle="1" w:styleId="295">
    <w:name w:val="Grid Table 3 Accent 1"/>
    <w:basedOn w:val="88"/>
    <w:qFormat/>
    <w:uiPriority w:val="48"/>
    <w:tblPr>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EEAF6" w:themeFill="accent1" w:themeFillTint="33"/>
      </w:tcPr>
    </w:tblStylePr>
    <w:tblStylePr w:type="band1Horz">
      <w:tcPr>
        <w:shd w:val="clear" w:color="auto" w:fill="DEEAF6" w:themeFill="accent1" w:themeFillTint="33"/>
      </w:tcPr>
    </w:tblStylePr>
    <w:tblStylePr w:type="neCell">
      <w:tcPr>
        <w:tcBorders>
          <w:bottom w:val="single" w:color="9CC2E5" w:themeColor="accent1" w:themeTint="99" w:sz="4" w:space="0"/>
        </w:tcBorders>
      </w:tcPr>
    </w:tblStylePr>
    <w:tblStylePr w:type="nwCell">
      <w:tcPr>
        <w:tcBorders>
          <w:bottom w:val="single" w:color="9CC2E5" w:themeColor="accent1" w:themeTint="99" w:sz="4" w:space="0"/>
        </w:tcBorders>
      </w:tcPr>
    </w:tblStylePr>
    <w:tblStylePr w:type="seCell">
      <w:tcPr>
        <w:tcBorders>
          <w:top w:val="single" w:color="9CC2E5" w:themeColor="accent1" w:themeTint="99" w:sz="4" w:space="0"/>
        </w:tcBorders>
      </w:tcPr>
    </w:tblStylePr>
    <w:tblStylePr w:type="swCell">
      <w:tcPr>
        <w:tcBorders>
          <w:top w:val="single" w:color="9CC2E5" w:themeColor="accent1" w:themeTint="99" w:sz="4" w:space="0"/>
        </w:tcBorders>
      </w:tcPr>
    </w:tblStylePr>
  </w:style>
  <w:style w:type="table" w:customStyle="1" w:styleId="296">
    <w:name w:val="Grid Table 3 Accent 2"/>
    <w:basedOn w:val="88"/>
    <w:qFormat/>
    <w:uiPriority w:val="48"/>
    <w:tblPr>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BE4D5" w:themeFill="accent2" w:themeFillTint="33"/>
      </w:tcPr>
    </w:tblStylePr>
    <w:tblStylePr w:type="band1Horz">
      <w:tcPr>
        <w:shd w:val="clear" w:color="auto" w:fill="FBE4D5" w:themeFill="accent2" w:themeFillTint="33"/>
      </w:tcPr>
    </w:tblStylePr>
    <w:tblStylePr w:type="neCell">
      <w:tcPr>
        <w:tcBorders>
          <w:bottom w:val="single" w:color="F4B083" w:themeColor="accent2" w:themeTint="99" w:sz="4" w:space="0"/>
        </w:tcBorders>
      </w:tcPr>
    </w:tblStylePr>
    <w:tblStylePr w:type="nwCell">
      <w:tcPr>
        <w:tcBorders>
          <w:bottom w:val="single" w:color="F4B083" w:themeColor="accent2" w:themeTint="99" w:sz="4" w:space="0"/>
        </w:tcBorders>
      </w:tcPr>
    </w:tblStylePr>
    <w:tblStylePr w:type="seCell">
      <w:tcPr>
        <w:tcBorders>
          <w:top w:val="single" w:color="F4B083" w:themeColor="accent2" w:themeTint="99" w:sz="4" w:space="0"/>
        </w:tcBorders>
      </w:tcPr>
    </w:tblStylePr>
    <w:tblStylePr w:type="swCell">
      <w:tcPr>
        <w:tcBorders>
          <w:top w:val="single" w:color="F4B083" w:themeColor="accent2" w:themeTint="99" w:sz="4" w:space="0"/>
        </w:tcBorders>
      </w:tcPr>
    </w:tblStylePr>
  </w:style>
  <w:style w:type="table" w:customStyle="1" w:styleId="297">
    <w:name w:val="Grid Table 3 Accent 3"/>
    <w:basedOn w:val="88"/>
    <w:qFormat/>
    <w:uiPriority w:val="48"/>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CECEC" w:themeFill="accent3" w:themeFillTint="33"/>
      </w:tcPr>
    </w:tblStylePr>
    <w:tblStylePr w:type="band1Horz">
      <w:tcPr>
        <w:shd w:val="clear" w:color="auto" w:fill="ECECEC" w:themeFill="accent3" w:themeFillTint="33"/>
      </w:tcPr>
    </w:tblStylePr>
    <w:tblStylePr w:type="neCell">
      <w:tcPr>
        <w:tcBorders>
          <w:bottom w:val="single" w:color="C8C8C8" w:themeColor="accent3" w:themeTint="99" w:sz="4" w:space="0"/>
        </w:tcBorders>
      </w:tcPr>
    </w:tblStylePr>
    <w:tblStylePr w:type="nwCell">
      <w:tcPr>
        <w:tcBorders>
          <w:bottom w:val="single" w:color="C8C8C8" w:themeColor="accent3" w:themeTint="99" w:sz="4" w:space="0"/>
        </w:tcBorders>
      </w:tcPr>
    </w:tblStylePr>
    <w:tblStylePr w:type="seCell">
      <w:tcPr>
        <w:tcBorders>
          <w:top w:val="single" w:color="C8C8C8" w:themeColor="accent3" w:themeTint="99" w:sz="4" w:space="0"/>
        </w:tcBorders>
      </w:tcPr>
    </w:tblStylePr>
    <w:tblStylePr w:type="swCell">
      <w:tcPr>
        <w:tcBorders>
          <w:top w:val="single" w:color="C8C8C8" w:themeColor="accent3" w:themeTint="99" w:sz="4" w:space="0"/>
        </w:tcBorders>
      </w:tcPr>
    </w:tblStylePr>
  </w:style>
  <w:style w:type="table" w:customStyle="1" w:styleId="298">
    <w:name w:val="Grid Table 3 Accent 4"/>
    <w:basedOn w:val="88"/>
    <w:qFormat/>
    <w:uiPriority w:val="48"/>
    <w:tblPr>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EF2CC" w:themeFill="accent4" w:themeFillTint="33"/>
      </w:tcPr>
    </w:tblStylePr>
    <w:tblStylePr w:type="band1Horz">
      <w:tcPr>
        <w:shd w:val="clear" w:color="auto" w:fill="FEF2CC" w:themeFill="accent4" w:themeFillTint="33"/>
      </w:tcPr>
    </w:tblStylePr>
    <w:tblStylePr w:type="neCell">
      <w:tcPr>
        <w:tcBorders>
          <w:bottom w:val="single" w:color="FFD965" w:themeColor="accent4" w:themeTint="99" w:sz="4" w:space="0"/>
        </w:tcBorders>
      </w:tcPr>
    </w:tblStylePr>
    <w:tblStylePr w:type="nwCell">
      <w:tcPr>
        <w:tcBorders>
          <w:bottom w:val="single" w:color="FFD965" w:themeColor="accent4" w:themeTint="99" w:sz="4" w:space="0"/>
        </w:tcBorders>
      </w:tcPr>
    </w:tblStylePr>
    <w:tblStylePr w:type="seCell">
      <w:tcPr>
        <w:tcBorders>
          <w:top w:val="single" w:color="FFD965" w:themeColor="accent4" w:themeTint="99" w:sz="4" w:space="0"/>
        </w:tcBorders>
      </w:tcPr>
    </w:tblStylePr>
    <w:tblStylePr w:type="swCell">
      <w:tcPr>
        <w:tcBorders>
          <w:top w:val="single" w:color="FFD965" w:themeColor="accent4" w:themeTint="99" w:sz="4" w:space="0"/>
        </w:tcBorders>
      </w:tcPr>
    </w:tblStylePr>
  </w:style>
  <w:style w:type="table" w:customStyle="1" w:styleId="299">
    <w:name w:val="Grid Table 3 Accent 5"/>
    <w:basedOn w:val="88"/>
    <w:qFormat/>
    <w:uiPriority w:val="48"/>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9E2F3" w:themeFill="accent5" w:themeFillTint="33"/>
      </w:tcPr>
    </w:tblStylePr>
    <w:tblStylePr w:type="band1Horz">
      <w:tcPr>
        <w:shd w:val="clear" w:color="auto" w:fill="D9E2F3" w:themeFill="accent5" w:themeFillTint="33"/>
      </w:tcPr>
    </w:tblStylePr>
    <w:tblStylePr w:type="neCell">
      <w:tcPr>
        <w:tcBorders>
          <w:bottom w:val="single" w:color="8EAADB" w:themeColor="accent5" w:themeTint="99" w:sz="4" w:space="0"/>
        </w:tcBorders>
      </w:tcPr>
    </w:tblStylePr>
    <w:tblStylePr w:type="nwCell">
      <w:tcPr>
        <w:tcBorders>
          <w:bottom w:val="single" w:color="8EAADB" w:themeColor="accent5" w:themeTint="99" w:sz="4" w:space="0"/>
        </w:tcBorders>
      </w:tcPr>
    </w:tblStylePr>
    <w:tblStylePr w:type="seCell">
      <w:tcPr>
        <w:tcBorders>
          <w:top w:val="single" w:color="8EAADB" w:themeColor="accent5" w:themeTint="99" w:sz="4" w:space="0"/>
        </w:tcBorders>
      </w:tcPr>
    </w:tblStylePr>
    <w:tblStylePr w:type="swCell">
      <w:tcPr>
        <w:tcBorders>
          <w:top w:val="single" w:color="8EAADB" w:themeColor="accent5" w:themeTint="99" w:sz="4" w:space="0"/>
        </w:tcBorders>
      </w:tcPr>
    </w:tblStylePr>
  </w:style>
  <w:style w:type="table" w:customStyle="1" w:styleId="300">
    <w:name w:val="Grid Table 3 Accent 6"/>
    <w:basedOn w:val="88"/>
    <w:qFormat/>
    <w:uiPriority w:val="48"/>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2EFD9" w:themeFill="accent6" w:themeFillTint="33"/>
      </w:tcPr>
    </w:tblStylePr>
    <w:tblStylePr w:type="band1Horz">
      <w:tcPr>
        <w:shd w:val="clear" w:color="auto" w:fill="E2EFD9" w:themeFill="accent6" w:themeFillTint="33"/>
      </w:tcPr>
    </w:tblStylePr>
    <w:tblStylePr w:type="neCell">
      <w:tcPr>
        <w:tcBorders>
          <w:bottom w:val="single" w:color="A8D08D" w:themeColor="accent6" w:themeTint="99" w:sz="4" w:space="0"/>
        </w:tcBorders>
      </w:tcPr>
    </w:tblStylePr>
    <w:tblStylePr w:type="nwCell">
      <w:tcPr>
        <w:tcBorders>
          <w:bottom w:val="single" w:color="A8D08D" w:themeColor="accent6" w:themeTint="99" w:sz="4" w:space="0"/>
        </w:tcBorders>
      </w:tcPr>
    </w:tblStylePr>
    <w:tblStylePr w:type="seCell">
      <w:tcPr>
        <w:tcBorders>
          <w:top w:val="single" w:color="A8D08D" w:themeColor="accent6" w:themeTint="99" w:sz="4" w:space="0"/>
        </w:tcBorders>
      </w:tcPr>
    </w:tblStylePr>
    <w:tblStylePr w:type="swCell">
      <w:tcPr>
        <w:tcBorders>
          <w:top w:val="single" w:color="A8D08D" w:themeColor="accent6" w:themeTint="99" w:sz="4" w:space="0"/>
        </w:tcBorders>
      </w:tcPr>
    </w:tblStylePr>
  </w:style>
  <w:style w:type="table" w:customStyle="1" w:styleId="301">
    <w:name w:val="Grid Table 4"/>
    <w:basedOn w:val="88"/>
    <w:qFormat/>
    <w:uiPriority w:val="49"/>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14:textFill>
          <w14:solidFill>
            <w14:schemeClr w14:val="bg1"/>
          </w14:solidFill>
        </w14:textFill>
      </w:r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302">
    <w:name w:val="Grid Table 4 Accent 1"/>
    <w:basedOn w:val="88"/>
    <w:qFormat/>
    <w:uiPriority w:val="49"/>
    <w:tblPr>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themeColor="background1"/>
        <w14:textFill>
          <w14:solidFill>
            <w14:schemeClr w14:val="bg1"/>
          </w14:solidFill>
        </w14:textFill>
      </w:r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cPr>
        <w:tcBorders>
          <w:top w:val="double" w:color="5B9BD5" w:themeColor="accent1" w:sz="4" w:space="0"/>
        </w:tcBorders>
      </w:tc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303">
    <w:name w:val="Grid Table 4 Accent 2"/>
    <w:basedOn w:val="88"/>
    <w:qFormat/>
    <w:uiPriority w:val="49"/>
    <w:tblPr>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color w:val="FFFFFF" w:themeColor="background1"/>
        <w14:textFill>
          <w14:solidFill>
            <w14:schemeClr w14:val="bg1"/>
          </w14:solidFill>
        </w14:textFill>
      </w:r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w:type="lastRow">
      <w:rPr>
        <w:b/>
        <w:bCs/>
      </w:rPr>
      <w:tcPr>
        <w:tcBorders>
          <w:top w:val="double" w:color="ED7D31" w:themeColor="accent2"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304">
    <w:name w:val="Grid Table 4 Accent 3"/>
    <w:basedOn w:val="88"/>
    <w:qFormat/>
    <w:uiPriority w:val="49"/>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Pr>
    <w:tblStylePr w:type="firstRow">
      <w:rPr>
        <w:b/>
        <w:bCs/>
        <w:color w:val="FFFFFF" w:themeColor="background1"/>
        <w14:textFill>
          <w14:solidFill>
            <w14:schemeClr w14:val="bg1"/>
          </w14:solidFill>
        </w14:textFill>
      </w:r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cPr>
        <w:tcBorders>
          <w:top w:val="double" w:color="A5A5A5" w:themeColor="accent3"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305">
    <w:name w:val="Grid Table 4 Accent 4"/>
    <w:basedOn w:val="88"/>
    <w:qFormat/>
    <w:uiPriority w:val="49"/>
    <w:tblPr>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Pr>
    <w:tblStylePr w:type="firstRow">
      <w:rPr>
        <w:b/>
        <w:bCs/>
        <w:color w:val="FFFFFF" w:themeColor="background1"/>
        <w14:textFill>
          <w14:solidFill>
            <w14:schemeClr w14:val="bg1"/>
          </w14:solidFill>
        </w14:textFill>
      </w:rPr>
      <w:tcPr>
        <w:tcBorders>
          <w:top w:val="single" w:color="FFC000" w:themeColor="accent4" w:sz="4" w:space="0"/>
          <w:left w:val="single" w:color="FFC000" w:themeColor="accent4" w:sz="4" w:space="0"/>
          <w:bottom w:val="single" w:color="FFC000" w:themeColor="accent4" w:sz="4" w:space="0"/>
          <w:right w:val="single" w:color="FFC000" w:themeColor="accent4" w:sz="4" w:space="0"/>
          <w:insideH w:val="nil"/>
          <w:insideV w:val="nil"/>
        </w:tcBorders>
        <w:shd w:val="clear" w:color="auto" w:fill="FFC000" w:themeFill="accent4"/>
      </w:tcPr>
    </w:tblStylePr>
    <w:tblStylePr w:type="lastRow">
      <w:rPr>
        <w:b/>
        <w:bCs/>
      </w:rPr>
      <w:tcPr>
        <w:tcBorders>
          <w:top w:val="double" w:color="FFC000" w:themeColor="accent4" w:sz="4" w:space="0"/>
        </w:tcBorders>
      </w:tc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306">
    <w:name w:val="Grid Table 4 Accent 5"/>
    <w:basedOn w:val="88"/>
    <w:qFormat/>
    <w:uiPriority w:val="49"/>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color w:val="FFFFFF" w:themeColor="background1"/>
        <w14:textFill>
          <w14:solidFill>
            <w14:schemeClr w14:val="bg1"/>
          </w14:solidFill>
        </w14:textFill>
      </w:r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insideV w:val="nil"/>
        </w:tcBorders>
        <w:shd w:val="clear" w:color="auto" w:fill="4472C4" w:themeFill="accent5"/>
      </w:tcPr>
    </w:tblStylePr>
    <w:tblStylePr w:type="lastRow">
      <w:rPr>
        <w:b/>
        <w:bCs/>
      </w:rPr>
      <w:tcPr>
        <w:tcBorders>
          <w:top w:val="double" w:color="4472C4" w:themeColor="accent5" w:sz="4" w:space="0"/>
        </w:tcBorders>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table" w:customStyle="1" w:styleId="307">
    <w:name w:val="Grid Table 4 Accent 6"/>
    <w:basedOn w:val="88"/>
    <w:qFormat/>
    <w:uiPriority w:val="49"/>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14:textFill>
          <w14:solidFill>
            <w14:schemeClr w14:val="bg1"/>
          </w14:solidFill>
        </w14:textFill>
      </w:r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cPr>
        <w:tcBorders>
          <w:top w:val="double" w:color="70AD47" w:themeColor="accent6"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308">
    <w:name w:val="Grid Table 5 Dark"/>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cPr>
        <w:shd w:val="clear" w:color="auto" w:fill="999999" w:themeFill="text1" w:themeFillTint="66"/>
      </w:tcPr>
    </w:tblStylePr>
    <w:tblStylePr w:type="band1Horz">
      <w:tcPr>
        <w:shd w:val="clear" w:color="auto" w:fill="999999" w:themeFill="text1" w:themeFillTint="66"/>
      </w:tcPr>
    </w:tblStylePr>
  </w:style>
  <w:style w:type="table" w:customStyle="1" w:styleId="309">
    <w:name w:val="Grid Table 5 Dark Accent 1"/>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EEAF6" w:themeFill="accen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B9BD5" w:themeFill="accen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B9BD5" w:themeFill="accen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5B9BD5" w:themeFill="accen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B9BD5" w:themeFill="accent1"/>
      </w:tcPr>
    </w:tblStylePr>
    <w:tblStylePr w:type="band1Vert">
      <w:tcPr>
        <w:shd w:val="clear" w:color="auto" w:fill="BDD6EE" w:themeFill="accent1" w:themeFillTint="66"/>
      </w:tcPr>
    </w:tblStylePr>
    <w:tblStylePr w:type="band1Horz">
      <w:tcPr>
        <w:shd w:val="clear" w:color="auto" w:fill="BDD6EE" w:themeFill="accent1" w:themeFillTint="66"/>
      </w:tcPr>
    </w:tblStylePr>
  </w:style>
  <w:style w:type="table" w:customStyle="1" w:styleId="310">
    <w:name w:val="Grid Table 5 Dark Accent 2"/>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BE4D5" w:themeFill="accent2"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D7D31" w:themeFill="accent2"/>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D7D31" w:themeFill="accent2"/>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ED7D31" w:themeFill="accent2"/>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D7D31" w:themeFill="accent2"/>
      </w:tcPr>
    </w:tblStylePr>
    <w:tblStylePr w:type="band1Vert">
      <w:tcPr>
        <w:shd w:val="clear" w:color="auto" w:fill="F7CAAC" w:themeFill="accent2" w:themeFillTint="66"/>
      </w:tcPr>
    </w:tblStylePr>
    <w:tblStylePr w:type="band1Horz">
      <w:tcPr>
        <w:shd w:val="clear" w:color="auto" w:fill="F7CAAC" w:themeFill="accent2" w:themeFillTint="66"/>
      </w:tcPr>
    </w:tblStylePr>
  </w:style>
  <w:style w:type="table" w:customStyle="1" w:styleId="311">
    <w:name w:val="Grid Table 5 Dark Accent 3"/>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CECEC" w:themeFill="accent3"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A5A5" w:themeFill="accent3"/>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A5A5" w:themeFill="accent3"/>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A5A5" w:themeFill="accent3"/>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A5A5" w:themeFill="accent3"/>
      </w:tcPr>
    </w:tblStylePr>
    <w:tblStylePr w:type="band1Vert">
      <w:tcPr>
        <w:shd w:val="clear" w:color="auto" w:fill="DADADA" w:themeFill="accent3" w:themeFillTint="66"/>
      </w:tcPr>
    </w:tblStylePr>
    <w:tblStylePr w:type="band1Horz">
      <w:tcPr>
        <w:shd w:val="clear" w:color="auto" w:fill="DADADA" w:themeFill="accent3" w:themeFillTint="66"/>
      </w:tcPr>
    </w:tblStylePr>
  </w:style>
  <w:style w:type="table" w:customStyle="1" w:styleId="312">
    <w:name w:val="Grid Table 5 Dark Accent 4"/>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EF2CC" w:themeFill="accent4"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C000" w:themeFill="accent4"/>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C000" w:themeFill="accent4"/>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C000" w:themeFill="accent4"/>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C000" w:themeFill="accent4"/>
      </w:tcPr>
    </w:tblStylePr>
    <w:tblStylePr w:type="band1Vert">
      <w:tcPr>
        <w:shd w:val="clear" w:color="auto" w:fill="FFE599" w:themeFill="accent4" w:themeFillTint="66"/>
      </w:tcPr>
    </w:tblStylePr>
    <w:tblStylePr w:type="band1Horz">
      <w:tcPr>
        <w:shd w:val="clear" w:color="auto" w:fill="FFE599" w:themeFill="accent4" w:themeFillTint="66"/>
      </w:tcPr>
    </w:tblStylePr>
  </w:style>
  <w:style w:type="table" w:customStyle="1" w:styleId="313">
    <w:name w:val="Grid Table 5 Dark Accent 5"/>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E2F3" w:themeFill="accent5"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472C4" w:themeFill="accent5"/>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472C4" w:themeFill="accent5"/>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4472C4" w:themeFill="accent5"/>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472C4" w:themeFill="accent5"/>
      </w:tcPr>
    </w:tblStylePr>
    <w:tblStylePr w:type="band1Vert">
      <w:tcPr>
        <w:shd w:val="clear" w:color="auto" w:fill="B4C6E7" w:themeFill="accent5" w:themeFillTint="66"/>
      </w:tcPr>
    </w:tblStylePr>
    <w:tblStylePr w:type="band1Horz">
      <w:tcPr>
        <w:shd w:val="clear" w:color="auto" w:fill="B4C6E7" w:themeFill="accent5" w:themeFillTint="66"/>
      </w:tcPr>
    </w:tblStylePr>
  </w:style>
  <w:style w:type="table" w:customStyle="1" w:styleId="314">
    <w:name w:val="Grid Table 5 Dark Accent 6"/>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2EFD9" w:themeFill="accent6"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0AD47" w:themeFill="accent6"/>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0AD47" w:themeFill="accent6"/>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70AD47" w:themeFill="accent6"/>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0AD47" w:themeFill="accent6"/>
      </w:tcPr>
    </w:tblStylePr>
    <w:tblStylePr w:type="band1Vert">
      <w:tcPr>
        <w:shd w:val="clear" w:color="auto" w:fill="C5E0B3" w:themeFill="accent6" w:themeFillTint="66"/>
      </w:tcPr>
    </w:tblStylePr>
    <w:tblStylePr w:type="band1Horz">
      <w:tcPr>
        <w:shd w:val="clear" w:color="auto" w:fill="C5E0B3" w:themeFill="accent6" w:themeFillTint="66"/>
      </w:tcPr>
    </w:tblStylePr>
  </w:style>
  <w:style w:type="table" w:customStyle="1" w:styleId="315">
    <w:name w:val="Grid Table 6 Colorful"/>
    <w:basedOn w:val="88"/>
    <w:qFormat/>
    <w:uiPriority w:val="51"/>
    <w:rPr>
      <w:color w:val="000000" w:themeColor="text1"/>
      <w14:textFill>
        <w14:solidFill>
          <w14:schemeClr w14:val="tx1"/>
        </w14:solidFill>
      </w14:textFill>
    </w:rPr>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316">
    <w:name w:val="Grid Table 6 Colorful Accent 1"/>
    <w:basedOn w:val="88"/>
    <w:qFormat/>
    <w:uiPriority w:val="51"/>
    <w:rPr>
      <w:color w:val="2E75B6" w:themeColor="accent1" w:themeShade="BF"/>
    </w:rPr>
    <w:tblPr>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rPr>
      <w:tcPr>
        <w:tcBorders>
          <w:bottom w:val="single" w:color="9CC2E5" w:themeColor="accent1" w:themeTint="99" w:sz="12" w:space="0"/>
        </w:tcBorders>
      </w:tcPr>
    </w:tblStylePr>
    <w:tblStylePr w:type="lastRow">
      <w:rPr>
        <w:b/>
        <w:bCs/>
      </w:rPr>
      <w:tcPr>
        <w:tcBorders>
          <w:top w:val="double" w:color="9CC2E5" w:themeColor="accent1" w:themeTint="99" w:sz="4" w:space="0"/>
        </w:tcBorders>
      </w:tc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317">
    <w:name w:val="Grid Table 6 Colorful Accent 2"/>
    <w:basedOn w:val="88"/>
    <w:qFormat/>
    <w:uiPriority w:val="51"/>
    <w:rPr>
      <w:color w:val="C55A11" w:themeColor="accent2" w:themeShade="BF"/>
    </w:rPr>
    <w:tblPr>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rPr>
      <w:tcPr>
        <w:tcBorders>
          <w:bottom w:val="single" w:color="F4B083" w:themeColor="accent2" w:themeTint="99" w:sz="12" w:space="0"/>
        </w:tcBorders>
      </w:tcPr>
    </w:tblStylePr>
    <w:tblStylePr w:type="lastRow">
      <w:rPr>
        <w:b/>
        <w:bCs/>
      </w:rPr>
      <w:tcPr>
        <w:tcBorders>
          <w:top w:val="double" w:color="F4B083" w:themeColor="accent2" w:themeTint="99"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318">
    <w:name w:val="Grid Table 6 Colorful Accent 3"/>
    <w:basedOn w:val="88"/>
    <w:qFormat/>
    <w:uiPriority w:val="51"/>
    <w:rPr>
      <w:color w:val="7C7C7C" w:themeColor="accent3" w:themeShade="BF"/>
    </w:rPr>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Pr>
    <w:tblStylePr w:type="firstRow">
      <w:rPr>
        <w:b/>
        <w:bCs/>
      </w:rPr>
      <w:tcPr>
        <w:tcBorders>
          <w:bottom w:val="single" w:color="C8C8C8" w:themeColor="accent3" w:themeTint="99" w:sz="12" w:space="0"/>
        </w:tcBorders>
      </w:tcPr>
    </w:tblStylePr>
    <w:tblStylePr w:type="lastRow">
      <w:rPr>
        <w:b/>
        <w:bCs/>
      </w:rPr>
      <w:tcPr>
        <w:tcBorders>
          <w:top w:val="double" w:color="C8C8C8" w:themeColor="accent3" w:themeTint="99"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319">
    <w:name w:val="Grid Table 6 Colorful Accent 4"/>
    <w:basedOn w:val="88"/>
    <w:qFormat/>
    <w:uiPriority w:val="51"/>
    <w:rPr>
      <w:color w:val="BF9000" w:themeColor="accent4" w:themeShade="BF"/>
    </w:rPr>
    <w:tblPr>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Pr>
    <w:tblStylePr w:type="firstRow">
      <w:rPr>
        <w:b/>
        <w:bCs/>
      </w:rPr>
      <w:tcPr>
        <w:tcBorders>
          <w:bottom w:val="single" w:color="FFD965" w:themeColor="accent4" w:themeTint="99" w:sz="12" w:space="0"/>
        </w:tcBorders>
      </w:tcPr>
    </w:tblStylePr>
    <w:tblStylePr w:type="lastRow">
      <w:rPr>
        <w:b/>
        <w:bCs/>
      </w:rPr>
      <w:tcPr>
        <w:tcBorders>
          <w:top w:val="double" w:color="FFD965" w:themeColor="accent4" w:themeTint="99" w:sz="4" w:space="0"/>
        </w:tcBorders>
      </w:tc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320">
    <w:name w:val="Grid Table 6 Colorful Accent 5"/>
    <w:basedOn w:val="88"/>
    <w:qFormat/>
    <w:uiPriority w:val="51"/>
    <w:rPr>
      <w:color w:val="2F5597" w:themeColor="accent5" w:themeShade="BF"/>
    </w:rPr>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rPr>
      <w:tcPr>
        <w:tcBorders>
          <w:bottom w:val="single" w:color="8EAADB" w:themeColor="accent5" w:themeTint="99" w:sz="12" w:space="0"/>
        </w:tcBorders>
      </w:tcPr>
    </w:tblStylePr>
    <w:tblStylePr w:type="lastRow">
      <w:rPr>
        <w:b/>
        <w:bCs/>
      </w:rPr>
      <w:tcPr>
        <w:tcBorders>
          <w:top w:val="double" w:color="8EAADB" w:themeColor="accent5" w:themeTint="99" w:sz="4" w:space="0"/>
        </w:tcBorders>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table" w:customStyle="1" w:styleId="321">
    <w:name w:val="Grid Table 6 Colorful Accent 6"/>
    <w:basedOn w:val="88"/>
    <w:qFormat/>
    <w:uiPriority w:val="51"/>
    <w:rPr>
      <w:color w:val="548235" w:themeColor="accent6" w:themeShade="BF"/>
    </w:r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cPr>
        <w:tcBorders>
          <w:bottom w:val="single" w:color="A8D08D" w:themeColor="accent6" w:themeTint="99" w:sz="12" w:space="0"/>
        </w:tcBorders>
      </w:tcPr>
    </w:tblStylePr>
    <w:tblStylePr w:type="lastRow">
      <w:rPr>
        <w:b/>
        <w:bCs/>
      </w:rPr>
      <w:tcPr>
        <w:tcBorders>
          <w:top w:val="double" w:color="A8D08D" w:themeColor="accent6" w:themeTint="99"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322">
    <w:name w:val="Grid Table 7 Colorful"/>
    <w:basedOn w:val="88"/>
    <w:qFormat/>
    <w:uiPriority w:val="52"/>
    <w:rPr>
      <w:color w:val="000000" w:themeColor="text1"/>
      <w14:textFill>
        <w14:solidFill>
          <w14:schemeClr w14:val="tx1"/>
        </w14:solidFill>
      </w14:textFill>
    </w:rPr>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CCCCC" w:themeFill="text1" w:themeFillTint="33"/>
      </w:tcPr>
    </w:tblStylePr>
    <w:tblStylePr w:type="band1Horz">
      <w:tcPr>
        <w:shd w:val="clear" w:color="auto" w:fill="CCCCCC" w:themeFill="text1" w:themeFillTint="33"/>
      </w:tcPr>
    </w:tblStylePr>
    <w:tblStylePr w:type="neCell">
      <w:tcPr>
        <w:tcBorders>
          <w:bottom w:val="single" w:color="666666" w:themeColor="text1" w:themeTint="99" w:sz="4" w:space="0"/>
        </w:tcBorders>
      </w:tcPr>
    </w:tblStylePr>
    <w:tblStylePr w:type="nwCell">
      <w:tcPr>
        <w:tcBorders>
          <w:bottom w:val="single" w:color="666666" w:themeColor="text1" w:themeTint="99" w:sz="4" w:space="0"/>
        </w:tcBorders>
      </w:tcPr>
    </w:tblStylePr>
    <w:tblStylePr w:type="seCell">
      <w:tcPr>
        <w:tcBorders>
          <w:top w:val="single" w:color="666666" w:themeColor="text1" w:themeTint="99" w:sz="4" w:space="0"/>
        </w:tcBorders>
      </w:tcPr>
    </w:tblStylePr>
    <w:tblStylePr w:type="swCell">
      <w:tcPr>
        <w:tcBorders>
          <w:top w:val="single" w:color="666666" w:themeColor="text1" w:themeTint="99" w:sz="4" w:space="0"/>
        </w:tcBorders>
      </w:tcPr>
    </w:tblStylePr>
  </w:style>
  <w:style w:type="table" w:customStyle="1" w:styleId="323">
    <w:name w:val="Grid Table 7 Colorful Accent 1"/>
    <w:basedOn w:val="88"/>
    <w:qFormat/>
    <w:uiPriority w:val="52"/>
    <w:rPr>
      <w:color w:val="2E75B6" w:themeColor="accent1" w:themeShade="BF"/>
    </w:rPr>
    <w:tblPr>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EEAF6" w:themeFill="accent1" w:themeFillTint="33"/>
      </w:tcPr>
    </w:tblStylePr>
    <w:tblStylePr w:type="band1Horz">
      <w:tcPr>
        <w:shd w:val="clear" w:color="auto" w:fill="DEEAF6" w:themeFill="accent1" w:themeFillTint="33"/>
      </w:tcPr>
    </w:tblStylePr>
    <w:tblStylePr w:type="neCell">
      <w:tcPr>
        <w:tcBorders>
          <w:bottom w:val="single" w:color="9CC2E5" w:themeColor="accent1" w:themeTint="99" w:sz="4" w:space="0"/>
        </w:tcBorders>
      </w:tcPr>
    </w:tblStylePr>
    <w:tblStylePr w:type="nwCell">
      <w:tcPr>
        <w:tcBorders>
          <w:bottom w:val="single" w:color="9CC2E5" w:themeColor="accent1" w:themeTint="99" w:sz="4" w:space="0"/>
        </w:tcBorders>
      </w:tcPr>
    </w:tblStylePr>
    <w:tblStylePr w:type="seCell">
      <w:tcPr>
        <w:tcBorders>
          <w:top w:val="single" w:color="9CC2E5" w:themeColor="accent1" w:themeTint="99" w:sz="4" w:space="0"/>
        </w:tcBorders>
      </w:tcPr>
    </w:tblStylePr>
    <w:tblStylePr w:type="swCell">
      <w:tcPr>
        <w:tcBorders>
          <w:top w:val="single" w:color="9CC2E5" w:themeColor="accent1" w:themeTint="99" w:sz="4" w:space="0"/>
        </w:tcBorders>
      </w:tcPr>
    </w:tblStylePr>
  </w:style>
  <w:style w:type="table" w:customStyle="1" w:styleId="324">
    <w:name w:val="Grid Table 7 Colorful Accent 2"/>
    <w:basedOn w:val="88"/>
    <w:qFormat/>
    <w:uiPriority w:val="52"/>
    <w:rPr>
      <w:color w:val="C55A11" w:themeColor="accent2" w:themeShade="BF"/>
    </w:rPr>
    <w:tblPr>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BE4D5" w:themeFill="accent2" w:themeFillTint="33"/>
      </w:tcPr>
    </w:tblStylePr>
    <w:tblStylePr w:type="band1Horz">
      <w:tcPr>
        <w:shd w:val="clear" w:color="auto" w:fill="FBE4D5" w:themeFill="accent2" w:themeFillTint="33"/>
      </w:tcPr>
    </w:tblStylePr>
    <w:tblStylePr w:type="neCell">
      <w:tcPr>
        <w:tcBorders>
          <w:bottom w:val="single" w:color="F4B083" w:themeColor="accent2" w:themeTint="99" w:sz="4" w:space="0"/>
        </w:tcBorders>
      </w:tcPr>
    </w:tblStylePr>
    <w:tblStylePr w:type="nwCell">
      <w:tcPr>
        <w:tcBorders>
          <w:bottom w:val="single" w:color="F4B083" w:themeColor="accent2" w:themeTint="99" w:sz="4" w:space="0"/>
        </w:tcBorders>
      </w:tcPr>
    </w:tblStylePr>
    <w:tblStylePr w:type="seCell">
      <w:tcPr>
        <w:tcBorders>
          <w:top w:val="single" w:color="F4B083" w:themeColor="accent2" w:themeTint="99" w:sz="4" w:space="0"/>
        </w:tcBorders>
      </w:tcPr>
    </w:tblStylePr>
    <w:tblStylePr w:type="swCell">
      <w:tcPr>
        <w:tcBorders>
          <w:top w:val="single" w:color="F4B083" w:themeColor="accent2" w:themeTint="99" w:sz="4" w:space="0"/>
        </w:tcBorders>
      </w:tcPr>
    </w:tblStylePr>
  </w:style>
  <w:style w:type="table" w:customStyle="1" w:styleId="325">
    <w:name w:val="Grid Table 7 Colorful Accent 3"/>
    <w:basedOn w:val="88"/>
    <w:qFormat/>
    <w:uiPriority w:val="52"/>
    <w:rPr>
      <w:color w:val="7C7C7C" w:themeColor="accent3" w:themeShade="BF"/>
    </w:rPr>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CECEC" w:themeFill="accent3" w:themeFillTint="33"/>
      </w:tcPr>
    </w:tblStylePr>
    <w:tblStylePr w:type="band1Horz">
      <w:tcPr>
        <w:shd w:val="clear" w:color="auto" w:fill="ECECEC" w:themeFill="accent3" w:themeFillTint="33"/>
      </w:tcPr>
    </w:tblStylePr>
    <w:tblStylePr w:type="neCell">
      <w:tcPr>
        <w:tcBorders>
          <w:bottom w:val="single" w:color="C8C8C8" w:themeColor="accent3" w:themeTint="99" w:sz="4" w:space="0"/>
        </w:tcBorders>
      </w:tcPr>
    </w:tblStylePr>
    <w:tblStylePr w:type="nwCell">
      <w:tcPr>
        <w:tcBorders>
          <w:bottom w:val="single" w:color="C8C8C8" w:themeColor="accent3" w:themeTint="99" w:sz="4" w:space="0"/>
        </w:tcBorders>
      </w:tcPr>
    </w:tblStylePr>
    <w:tblStylePr w:type="seCell">
      <w:tcPr>
        <w:tcBorders>
          <w:top w:val="single" w:color="C8C8C8" w:themeColor="accent3" w:themeTint="99" w:sz="4" w:space="0"/>
        </w:tcBorders>
      </w:tcPr>
    </w:tblStylePr>
    <w:tblStylePr w:type="swCell">
      <w:tcPr>
        <w:tcBorders>
          <w:top w:val="single" w:color="C8C8C8" w:themeColor="accent3" w:themeTint="99" w:sz="4" w:space="0"/>
        </w:tcBorders>
      </w:tcPr>
    </w:tblStylePr>
  </w:style>
  <w:style w:type="table" w:customStyle="1" w:styleId="326">
    <w:name w:val="Grid Table 7 Colorful Accent 4"/>
    <w:basedOn w:val="88"/>
    <w:qFormat/>
    <w:uiPriority w:val="52"/>
    <w:rPr>
      <w:color w:val="BF9000" w:themeColor="accent4" w:themeShade="BF"/>
    </w:rPr>
    <w:tblPr>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EF2CC" w:themeFill="accent4" w:themeFillTint="33"/>
      </w:tcPr>
    </w:tblStylePr>
    <w:tblStylePr w:type="band1Horz">
      <w:tcPr>
        <w:shd w:val="clear" w:color="auto" w:fill="FEF2CC" w:themeFill="accent4" w:themeFillTint="33"/>
      </w:tcPr>
    </w:tblStylePr>
    <w:tblStylePr w:type="neCell">
      <w:tcPr>
        <w:tcBorders>
          <w:bottom w:val="single" w:color="FFD965" w:themeColor="accent4" w:themeTint="99" w:sz="4" w:space="0"/>
        </w:tcBorders>
      </w:tcPr>
    </w:tblStylePr>
    <w:tblStylePr w:type="nwCell">
      <w:tcPr>
        <w:tcBorders>
          <w:bottom w:val="single" w:color="FFD965" w:themeColor="accent4" w:themeTint="99" w:sz="4" w:space="0"/>
        </w:tcBorders>
      </w:tcPr>
    </w:tblStylePr>
    <w:tblStylePr w:type="seCell">
      <w:tcPr>
        <w:tcBorders>
          <w:top w:val="single" w:color="FFD965" w:themeColor="accent4" w:themeTint="99" w:sz="4" w:space="0"/>
        </w:tcBorders>
      </w:tcPr>
    </w:tblStylePr>
    <w:tblStylePr w:type="swCell">
      <w:tcPr>
        <w:tcBorders>
          <w:top w:val="single" w:color="FFD965" w:themeColor="accent4" w:themeTint="99" w:sz="4" w:space="0"/>
        </w:tcBorders>
      </w:tcPr>
    </w:tblStylePr>
  </w:style>
  <w:style w:type="table" w:customStyle="1" w:styleId="327">
    <w:name w:val="Grid Table 7 Colorful Accent 5"/>
    <w:basedOn w:val="88"/>
    <w:qFormat/>
    <w:uiPriority w:val="52"/>
    <w:rPr>
      <w:color w:val="2F5597" w:themeColor="accent5" w:themeShade="BF"/>
    </w:rPr>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9E2F3" w:themeFill="accent5" w:themeFillTint="33"/>
      </w:tcPr>
    </w:tblStylePr>
    <w:tblStylePr w:type="band1Horz">
      <w:tcPr>
        <w:shd w:val="clear" w:color="auto" w:fill="D9E2F3" w:themeFill="accent5" w:themeFillTint="33"/>
      </w:tcPr>
    </w:tblStylePr>
    <w:tblStylePr w:type="neCell">
      <w:tcPr>
        <w:tcBorders>
          <w:bottom w:val="single" w:color="8EAADB" w:themeColor="accent5" w:themeTint="99" w:sz="4" w:space="0"/>
        </w:tcBorders>
      </w:tcPr>
    </w:tblStylePr>
    <w:tblStylePr w:type="nwCell">
      <w:tcPr>
        <w:tcBorders>
          <w:bottom w:val="single" w:color="8EAADB" w:themeColor="accent5" w:themeTint="99" w:sz="4" w:space="0"/>
        </w:tcBorders>
      </w:tcPr>
    </w:tblStylePr>
    <w:tblStylePr w:type="seCell">
      <w:tcPr>
        <w:tcBorders>
          <w:top w:val="single" w:color="8EAADB" w:themeColor="accent5" w:themeTint="99" w:sz="4" w:space="0"/>
        </w:tcBorders>
      </w:tcPr>
    </w:tblStylePr>
    <w:tblStylePr w:type="swCell">
      <w:tcPr>
        <w:tcBorders>
          <w:top w:val="single" w:color="8EAADB" w:themeColor="accent5" w:themeTint="99" w:sz="4" w:space="0"/>
        </w:tcBorders>
      </w:tcPr>
    </w:tblStylePr>
  </w:style>
  <w:style w:type="table" w:customStyle="1" w:styleId="328">
    <w:name w:val="Grid Table 7 Colorful Accent 6"/>
    <w:basedOn w:val="88"/>
    <w:qFormat/>
    <w:uiPriority w:val="52"/>
    <w:rPr>
      <w:color w:val="548235" w:themeColor="accent6" w:themeShade="BF"/>
    </w:r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2EFD9" w:themeFill="accent6" w:themeFillTint="33"/>
      </w:tcPr>
    </w:tblStylePr>
    <w:tblStylePr w:type="band1Horz">
      <w:tcPr>
        <w:shd w:val="clear" w:color="auto" w:fill="E2EFD9" w:themeFill="accent6" w:themeFillTint="33"/>
      </w:tcPr>
    </w:tblStylePr>
    <w:tblStylePr w:type="neCell">
      <w:tcPr>
        <w:tcBorders>
          <w:bottom w:val="single" w:color="A8D08D" w:themeColor="accent6" w:themeTint="99" w:sz="4" w:space="0"/>
        </w:tcBorders>
      </w:tcPr>
    </w:tblStylePr>
    <w:tblStylePr w:type="nwCell">
      <w:tcPr>
        <w:tcBorders>
          <w:bottom w:val="single" w:color="A8D08D" w:themeColor="accent6" w:themeTint="99" w:sz="4" w:space="0"/>
        </w:tcBorders>
      </w:tcPr>
    </w:tblStylePr>
    <w:tblStylePr w:type="seCell">
      <w:tcPr>
        <w:tcBorders>
          <w:top w:val="single" w:color="A8D08D" w:themeColor="accent6" w:themeTint="99" w:sz="4" w:space="0"/>
        </w:tcBorders>
      </w:tcPr>
    </w:tblStylePr>
    <w:tblStylePr w:type="swCell">
      <w:tcPr>
        <w:tcBorders>
          <w:top w:val="single" w:color="A8D08D" w:themeColor="accent6" w:themeTint="99" w:sz="4" w:space="0"/>
        </w:tcBorders>
      </w:tcPr>
    </w:tblStylePr>
  </w:style>
  <w:style w:type="character" w:customStyle="1" w:styleId="329">
    <w:name w:val="Hashtag"/>
    <w:basedOn w:val="231"/>
    <w:semiHidden/>
    <w:unhideWhenUsed/>
    <w:qFormat/>
    <w:uiPriority w:val="99"/>
    <w:rPr>
      <w:color w:val="2B579A"/>
      <w:shd w:val="clear" w:color="auto" w:fill="E1DFDD"/>
    </w:rPr>
  </w:style>
  <w:style w:type="character" w:customStyle="1" w:styleId="330">
    <w:name w:val="HTML Address Char"/>
    <w:basedOn w:val="231"/>
    <w:link w:val="41"/>
    <w:qFormat/>
    <w:uiPriority w:val="0"/>
    <w:rPr>
      <w:rFonts w:asciiTheme="minorHAnsi" w:hAnsiTheme="minorHAnsi" w:eastAsiaTheme="minorEastAsia" w:cstheme="minorBidi"/>
      <w:i/>
      <w:iCs/>
      <w:kern w:val="2"/>
      <w:sz w:val="21"/>
      <w:szCs w:val="24"/>
      <w:lang w:eastAsia="zh-CN"/>
    </w:rPr>
  </w:style>
  <w:style w:type="character" w:customStyle="1" w:styleId="331">
    <w:name w:val="HTML Preformatted Char"/>
    <w:basedOn w:val="231"/>
    <w:link w:val="80"/>
    <w:qFormat/>
    <w:uiPriority w:val="0"/>
    <w:rPr>
      <w:rFonts w:ascii="Consolas" w:hAnsi="Consolas" w:eastAsiaTheme="minorEastAsia" w:cstheme="minorBidi"/>
      <w:kern w:val="2"/>
      <w:lang w:eastAsia="zh-CN"/>
    </w:rPr>
  </w:style>
  <w:style w:type="character" w:customStyle="1" w:styleId="332">
    <w:name w:val="Intense Emphasis"/>
    <w:basedOn w:val="231"/>
    <w:qFormat/>
    <w:uiPriority w:val="21"/>
    <w:rPr>
      <w:i/>
      <w:iCs/>
      <w:color w:val="5B9BD5" w:themeColor="accent1"/>
      <w14:textFill>
        <w14:solidFill>
          <w14:schemeClr w14:val="accent1"/>
        </w14:solidFill>
      </w14:textFill>
    </w:rPr>
  </w:style>
  <w:style w:type="paragraph" w:styleId="333">
    <w:name w:val="Intense Quote"/>
    <w:basedOn w:val="1"/>
    <w:next w:val="1"/>
    <w:link w:val="334"/>
    <w:semiHidden/>
    <w:unhideWhenUsed/>
    <w:qFormat/>
    <w:uiPriority w:val="99"/>
    <w:pPr>
      <w:pBdr>
        <w:top w:val="single" w:color="5B9BD5" w:themeColor="accent1" w:sz="4" w:space="10"/>
        <w:bottom w:val="single" w:color="5B9BD5" w:themeColor="accent1" w:sz="4" w:space="10"/>
      </w:pBdr>
      <w:spacing w:before="360" w:after="360"/>
      <w:ind w:left="864" w:right="864"/>
      <w:jc w:val="center"/>
    </w:pPr>
    <w:rPr>
      <w:i/>
      <w:iCs/>
      <w:color w:val="5B9BD5" w:themeColor="accent1"/>
      <w14:textFill>
        <w14:solidFill>
          <w14:schemeClr w14:val="accent1"/>
        </w14:solidFill>
      </w14:textFill>
    </w:rPr>
  </w:style>
  <w:style w:type="character" w:customStyle="1" w:styleId="334">
    <w:name w:val="Intense Quote Char"/>
    <w:basedOn w:val="231"/>
    <w:link w:val="333"/>
    <w:semiHidden/>
    <w:qFormat/>
    <w:uiPriority w:val="99"/>
    <w:rPr>
      <w:rFonts w:asciiTheme="minorHAnsi" w:hAnsiTheme="minorHAnsi" w:eastAsiaTheme="minorEastAsia" w:cstheme="minorBidi"/>
      <w:i/>
      <w:iCs/>
      <w:color w:val="5B9BD5" w:themeColor="accent1"/>
      <w:kern w:val="2"/>
      <w:sz w:val="21"/>
      <w:szCs w:val="24"/>
      <w:lang w:eastAsia="zh-CN"/>
      <w14:textFill>
        <w14:solidFill>
          <w14:schemeClr w14:val="accent1"/>
        </w14:solidFill>
      </w14:textFill>
    </w:rPr>
  </w:style>
  <w:style w:type="character" w:customStyle="1" w:styleId="335">
    <w:name w:val="Intense Reference"/>
    <w:basedOn w:val="231"/>
    <w:qFormat/>
    <w:uiPriority w:val="32"/>
    <w:rPr>
      <w:b/>
      <w:bCs/>
      <w:smallCaps/>
      <w:color w:val="5B9BD5" w:themeColor="accent1"/>
      <w:spacing w:val="5"/>
      <w14:textFill>
        <w14:solidFill>
          <w14:schemeClr w14:val="accent1"/>
        </w14:solidFill>
      </w14:textFill>
    </w:rPr>
  </w:style>
  <w:style w:type="paragraph" w:styleId="336">
    <w:name w:val="List Paragraph"/>
    <w:basedOn w:val="1"/>
    <w:semiHidden/>
    <w:unhideWhenUsed/>
    <w:qFormat/>
    <w:uiPriority w:val="99"/>
    <w:pPr>
      <w:ind w:left="720"/>
      <w:contextualSpacing/>
    </w:pPr>
  </w:style>
  <w:style w:type="table" w:customStyle="1" w:styleId="337">
    <w:name w:val="List Table 1 Light"/>
    <w:basedOn w:val="88"/>
    <w:qFormat/>
    <w:uiPriority w:val="46"/>
    <w:tblStylePr w:type="firstRow">
      <w:rPr>
        <w:b/>
        <w:bCs/>
      </w:rPr>
      <w:tcPr>
        <w:tcBorders>
          <w:bottom w:val="single" w:color="666666" w:themeColor="text1" w:themeTint="99" w:sz="4" w:space="0"/>
        </w:tcBorders>
      </w:tcPr>
    </w:tblStylePr>
    <w:tblStylePr w:type="lastRow">
      <w:rPr>
        <w:b/>
        <w:bCs/>
      </w:rPr>
      <w:tcPr>
        <w:tcBorders>
          <w:top w:val="sing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338">
    <w:name w:val="List Table 1 Light Accent 1"/>
    <w:basedOn w:val="88"/>
    <w:qFormat/>
    <w:uiPriority w:val="46"/>
    <w:tblStylePr w:type="firstRow">
      <w:rPr>
        <w:b/>
        <w:bCs/>
      </w:rPr>
      <w:tcPr>
        <w:tcBorders>
          <w:bottom w:val="single" w:color="9CC2E5" w:themeColor="accent1" w:themeTint="99" w:sz="4" w:space="0"/>
        </w:tcBorders>
      </w:tcPr>
    </w:tblStylePr>
    <w:tblStylePr w:type="lastRow">
      <w:rPr>
        <w:b/>
        <w:bCs/>
      </w:rPr>
      <w:tcPr>
        <w:tcBorders>
          <w:top w:val="single" w:color="9CC2E5" w:themeColor="accent1" w:themeTint="99" w:sz="4" w:space="0"/>
        </w:tcBorders>
      </w:tc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339">
    <w:name w:val="List Table 1 Light Accent 2"/>
    <w:basedOn w:val="88"/>
    <w:qFormat/>
    <w:uiPriority w:val="46"/>
    <w:tblStylePr w:type="firstRow">
      <w:rPr>
        <w:b/>
        <w:bCs/>
      </w:rPr>
      <w:tcPr>
        <w:tcBorders>
          <w:bottom w:val="single" w:color="F4B083" w:themeColor="accent2" w:themeTint="99" w:sz="4" w:space="0"/>
        </w:tcBorders>
      </w:tcPr>
    </w:tblStylePr>
    <w:tblStylePr w:type="lastRow">
      <w:rPr>
        <w:b/>
        <w:bCs/>
      </w:rPr>
      <w:tcPr>
        <w:tcBorders>
          <w:top w:val="single" w:color="F4B083" w:themeColor="accent2" w:themeTint="99"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340">
    <w:name w:val="List Table 1 Light Accent 3"/>
    <w:basedOn w:val="88"/>
    <w:qFormat/>
    <w:uiPriority w:val="46"/>
    <w:tblStylePr w:type="firstRow">
      <w:rPr>
        <w:b/>
        <w:bCs/>
      </w:rPr>
      <w:tcPr>
        <w:tcBorders>
          <w:bottom w:val="single" w:color="C8C8C8" w:themeColor="accent3" w:themeTint="99" w:sz="4" w:space="0"/>
        </w:tcBorders>
      </w:tcPr>
    </w:tblStylePr>
    <w:tblStylePr w:type="lastRow">
      <w:rPr>
        <w:b/>
        <w:bCs/>
      </w:rPr>
      <w:tcPr>
        <w:tcBorders>
          <w:top w:val="single" w:color="C8C8C8" w:themeColor="accent3" w:themeTint="99"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341">
    <w:name w:val="List Table 1 Light Accent 4"/>
    <w:basedOn w:val="88"/>
    <w:qFormat/>
    <w:uiPriority w:val="46"/>
    <w:tblStylePr w:type="firstRow">
      <w:rPr>
        <w:b/>
        <w:bCs/>
      </w:rPr>
      <w:tcPr>
        <w:tcBorders>
          <w:bottom w:val="single" w:color="FFD965" w:themeColor="accent4" w:themeTint="99" w:sz="4" w:space="0"/>
        </w:tcBorders>
      </w:tcPr>
    </w:tblStylePr>
    <w:tblStylePr w:type="lastRow">
      <w:rPr>
        <w:b/>
        <w:bCs/>
      </w:rPr>
      <w:tcPr>
        <w:tcBorders>
          <w:top w:val="single" w:color="FFD965" w:themeColor="accent4" w:themeTint="99" w:sz="4" w:space="0"/>
        </w:tcBorders>
      </w:tc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342">
    <w:name w:val="List Table 1 Light Accent 5"/>
    <w:basedOn w:val="88"/>
    <w:qFormat/>
    <w:uiPriority w:val="46"/>
    <w:tblStylePr w:type="firstRow">
      <w:rPr>
        <w:b/>
        <w:bCs/>
      </w:rPr>
      <w:tcPr>
        <w:tcBorders>
          <w:bottom w:val="single" w:color="8EAADB" w:themeColor="accent5" w:themeTint="99" w:sz="4" w:space="0"/>
        </w:tcBorders>
      </w:tcPr>
    </w:tblStylePr>
    <w:tblStylePr w:type="lastRow">
      <w:rPr>
        <w:b/>
        <w:bCs/>
      </w:rPr>
      <w:tcPr>
        <w:tcBorders>
          <w:top w:val="single" w:color="8EAADB" w:themeColor="accent5" w:themeTint="99" w:sz="4" w:space="0"/>
        </w:tcBorders>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table" w:customStyle="1" w:styleId="343">
    <w:name w:val="List Table 1 Light Accent 6"/>
    <w:basedOn w:val="88"/>
    <w:qFormat/>
    <w:uiPriority w:val="46"/>
    <w:tblStylePr w:type="firstRow">
      <w:rPr>
        <w:b/>
        <w:bCs/>
      </w:rPr>
      <w:tcPr>
        <w:tcBorders>
          <w:bottom w:val="single" w:color="A8D08D" w:themeColor="accent6" w:themeTint="99" w:sz="4" w:space="0"/>
        </w:tcBorders>
      </w:tcPr>
    </w:tblStylePr>
    <w:tblStylePr w:type="lastRow">
      <w:rPr>
        <w:b/>
        <w:bCs/>
      </w:rPr>
      <w:tcPr>
        <w:tcBorders>
          <w:top w:val="single" w:color="A8D08D" w:themeColor="accent6" w:themeTint="99"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344">
    <w:name w:val="List Table 2"/>
    <w:basedOn w:val="88"/>
    <w:qFormat/>
    <w:uiPriority w:val="47"/>
    <w:tblPr>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345">
    <w:name w:val="List Table 2 Accent 1"/>
    <w:basedOn w:val="88"/>
    <w:qFormat/>
    <w:uiPriority w:val="47"/>
    <w:tblPr>
      <w:tblBorders>
        <w:top w:val="single" w:color="9CC2E5" w:themeColor="accent1" w:themeTint="99" w:sz="4" w:space="0"/>
        <w:bottom w:val="single" w:color="9CC2E5" w:themeColor="accent1" w:themeTint="99" w:sz="4" w:space="0"/>
        <w:insideH w:val="single" w:color="9CC2E5"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346">
    <w:name w:val="List Table 2 Accent 2"/>
    <w:basedOn w:val="88"/>
    <w:qFormat/>
    <w:uiPriority w:val="47"/>
    <w:tblPr>
      <w:tblBorders>
        <w:top w:val="single" w:color="F4B083" w:themeColor="accent2" w:themeTint="99" w:sz="4" w:space="0"/>
        <w:bottom w:val="single" w:color="F4B083" w:themeColor="accent2" w:themeTint="99" w:sz="4" w:space="0"/>
        <w:insideH w:val="single" w:color="F4B083"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347">
    <w:name w:val="List Table 2 Accent 3"/>
    <w:basedOn w:val="88"/>
    <w:qFormat/>
    <w:uiPriority w:val="47"/>
    <w:tblPr>
      <w:tblBorders>
        <w:top w:val="single" w:color="C8C8C8" w:themeColor="accent3" w:themeTint="99" w:sz="4" w:space="0"/>
        <w:bottom w:val="single" w:color="C8C8C8" w:themeColor="accent3" w:themeTint="99" w:sz="4" w:space="0"/>
        <w:insideH w:val="single" w:color="C8C8C8"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348">
    <w:name w:val="List Table 2 Accent 4"/>
    <w:basedOn w:val="88"/>
    <w:qFormat/>
    <w:uiPriority w:val="47"/>
    <w:tblPr>
      <w:tblBorders>
        <w:top w:val="single" w:color="FFD965" w:themeColor="accent4" w:themeTint="99" w:sz="4" w:space="0"/>
        <w:bottom w:val="single" w:color="FFD965" w:themeColor="accent4" w:themeTint="99" w:sz="4" w:space="0"/>
        <w:insideH w:val="single" w:color="FFD965"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349">
    <w:name w:val="List Table 2 Accent 5"/>
    <w:basedOn w:val="88"/>
    <w:qFormat/>
    <w:uiPriority w:val="47"/>
    <w:tblPr>
      <w:tblBorders>
        <w:top w:val="single" w:color="8EAADB" w:themeColor="accent5" w:themeTint="99" w:sz="4" w:space="0"/>
        <w:bottom w:val="single" w:color="8EAADB" w:themeColor="accent5" w:themeTint="99" w:sz="4" w:space="0"/>
        <w:insideH w:val="single" w:color="8EAADB"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table" w:customStyle="1" w:styleId="350">
    <w:name w:val="List Table 2 Accent 6"/>
    <w:basedOn w:val="88"/>
    <w:qFormat/>
    <w:uiPriority w:val="47"/>
    <w:tblPr>
      <w:tblBorders>
        <w:top w:val="single" w:color="A8D08D" w:themeColor="accent6" w:themeTint="99" w:sz="4" w:space="0"/>
        <w:bottom w:val="single" w:color="A8D08D" w:themeColor="accent6" w:themeTint="99" w:sz="4" w:space="0"/>
        <w:insideH w:val="single" w:color="A8D08D"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351">
    <w:name w:val="List Table 3"/>
    <w:basedOn w:val="88"/>
    <w:qFormat/>
    <w:uiPriority w:val="48"/>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14:textFill>
          <w14:solidFill>
            <w14:schemeClr w14:val="bg1"/>
          </w14:solidFill>
        </w14:textFill>
      </w:rPr>
      <w:tcPr>
        <w:shd w:val="clear" w:color="auto" w:fill="000000" w:themeFill="text1"/>
      </w:tcPr>
    </w:tblStylePr>
    <w:tblStylePr w:type="lastRow">
      <w:rPr>
        <w:b/>
        <w:bCs/>
      </w:rPr>
      <w:tcPr>
        <w:tcBorders>
          <w:top w:val="double" w:color="000000" w:themeColor="text1"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000000" w:themeColor="text1" w:sz="4" w:space="0"/>
          <w:left w:val="nil"/>
        </w:tcBorders>
      </w:tcPr>
    </w:tblStylePr>
    <w:tblStylePr w:type="swCell">
      <w:tcPr>
        <w:tcBorders>
          <w:top w:val="double" w:color="000000" w:themeColor="text1" w:sz="4" w:space="0"/>
          <w:right w:val="nil"/>
        </w:tcBorders>
      </w:tcPr>
    </w:tblStylePr>
  </w:style>
  <w:style w:type="table" w:customStyle="1" w:styleId="352">
    <w:name w:val="List Table 3 Accent 1"/>
    <w:basedOn w:val="88"/>
    <w:qFormat/>
    <w:uiPriority w:val="48"/>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b/>
        <w:bCs/>
        <w:color w:val="FFFFFF" w:themeColor="background1"/>
        <w14:textFill>
          <w14:solidFill>
            <w14:schemeClr w14:val="bg1"/>
          </w14:solidFill>
        </w14:textFill>
      </w:rPr>
      <w:tcPr>
        <w:shd w:val="clear" w:color="auto" w:fill="5B9BD5" w:themeFill="accent1"/>
      </w:tcPr>
    </w:tblStylePr>
    <w:tblStylePr w:type="lastRow">
      <w:rPr>
        <w:b/>
        <w:bCs/>
      </w:rPr>
      <w:tcPr>
        <w:tcBorders>
          <w:top w:val="double" w:color="5B9BD5" w:themeColor="accent1"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5B9BD5" w:themeColor="accent1" w:sz="4" w:space="0"/>
          <w:right w:val="single" w:color="5B9BD5" w:themeColor="accent1" w:sz="4" w:space="0"/>
        </w:tcBorders>
      </w:tcPr>
    </w:tblStylePr>
    <w:tblStylePr w:type="band1Horz">
      <w:tcPr>
        <w:tcBorders>
          <w:top w:val="single" w:color="5B9BD5" w:themeColor="accent1" w:sz="4" w:space="0"/>
          <w:bottom w:val="single" w:color="5B9BD5" w:themeColor="accent1"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5B9BD5" w:themeColor="accent1" w:sz="4" w:space="0"/>
          <w:left w:val="nil"/>
        </w:tcBorders>
      </w:tcPr>
    </w:tblStylePr>
    <w:tblStylePr w:type="swCell">
      <w:tcPr>
        <w:tcBorders>
          <w:top w:val="double" w:color="5B9BD5" w:themeColor="accent1" w:sz="4" w:space="0"/>
          <w:right w:val="nil"/>
        </w:tcBorders>
      </w:tcPr>
    </w:tblStylePr>
  </w:style>
  <w:style w:type="table" w:customStyle="1" w:styleId="353">
    <w:name w:val="List Table 3 Accent 2"/>
    <w:basedOn w:val="88"/>
    <w:qFormat/>
    <w:uiPriority w:val="48"/>
    <w:tblPr>
      <w:tblBorders>
        <w:top w:val="single" w:color="ED7D31" w:themeColor="accent2" w:sz="4" w:space="0"/>
        <w:left w:val="single" w:color="ED7D31" w:themeColor="accent2" w:sz="4" w:space="0"/>
        <w:bottom w:val="single" w:color="ED7D31" w:themeColor="accent2" w:sz="4" w:space="0"/>
        <w:right w:val="single" w:color="ED7D31" w:themeColor="accent2" w:sz="4" w:space="0"/>
      </w:tblBorders>
    </w:tblPr>
    <w:tblStylePr w:type="firstRow">
      <w:rPr>
        <w:b/>
        <w:bCs/>
        <w:color w:val="FFFFFF" w:themeColor="background1"/>
        <w14:textFill>
          <w14:solidFill>
            <w14:schemeClr w14:val="bg1"/>
          </w14:solidFill>
        </w14:textFill>
      </w:rPr>
      <w:tcPr>
        <w:shd w:val="clear" w:color="auto" w:fill="ED7D31" w:themeFill="accent2"/>
      </w:tcPr>
    </w:tblStylePr>
    <w:tblStylePr w:type="lastRow">
      <w:rPr>
        <w:b/>
        <w:bCs/>
      </w:rPr>
      <w:tcPr>
        <w:tcBorders>
          <w:top w:val="double" w:color="ED7D31" w:themeColor="accent2"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ED7D31" w:themeColor="accent2" w:sz="4" w:space="0"/>
          <w:right w:val="single" w:color="ED7D31" w:themeColor="accent2" w:sz="4" w:space="0"/>
        </w:tcBorders>
      </w:tcPr>
    </w:tblStylePr>
    <w:tblStylePr w:type="band1Horz">
      <w:tcPr>
        <w:tcBorders>
          <w:top w:val="single" w:color="ED7D31" w:themeColor="accent2" w:sz="4" w:space="0"/>
          <w:bottom w:val="single" w:color="ED7D31" w:themeColor="accent2"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ED7D31" w:themeColor="accent2" w:sz="4" w:space="0"/>
          <w:left w:val="nil"/>
        </w:tcBorders>
      </w:tcPr>
    </w:tblStylePr>
    <w:tblStylePr w:type="swCell">
      <w:tcPr>
        <w:tcBorders>
          <w:top w:val="double" w:color="ED7D31" w:themeColor="accent2" w:sz="4" w:space="0"/>
          <w:right w:val="nil"/>
        </w:tcBorders>
      </w:tcPr>
    </w:tblStylePr>
  </w:style>
  <w:style w:type="table" w:customStyle="1" w:styleId="354">
    <w:name w:val="List Table 3 Accent 3"/>
    <w:basedOn w:val="88"/>
    <w:qFormat/>
    <w:uiPriority w:val="48"/>
    <w:tblPr>
      <w:tblBorders>
        <w:top w:val="single" w:color="A5A5A5" w:themeColor="accent3" w:sz="4" w:space="0"/>
        <w:left w:val="single" w:color="A5A5A5" w:themeColor="accent3" w:sz="4" w:space="0"/>
        <w:bottom w:val="single" w:color="A5A5A5" w:themeColor="accent3" w:sz="4" w:space="0"/>
        <w:right w:val="single" w:color="A5A5A5" w:themeColor="accent3" w:sz="4" w:space="0"/>
      </w:tblBorders>
    </w:tblPr>
    <w:tblStylePr w:type="firstRow">
      <w:rPr>
        <w:b/>
        <w:bCs/>
        <w:color w:val="FFFFFF" w:themeColor="background1"/>
        <w14:textFill>
          <w14:solidFill>
            <w14:schemeClr w14:val="bg1"/>
          </w14:solidFill>
        </w14:textFill>
      </w:rPr>
      <w:tcPr>
        <w:shd w:val="clear" w:color="auto" w:fill="A5A5A5" w:themeFill="accent3"/>
      </w:tcPr>
    </w:tblStylePr>
    <w:tblStylePr w:type="lastRow">
      <w:rPr>
        <w:b/>
        <w:bCs/>
      </w:rPr>
      <w:tcPr>
        <w:tcBorders>
          <w:top w:val="double" w:color="A5A5A5" w:themeColor="accent3"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A5A5A5" w:themeColor="accent3" w:sz="4" w:space="0"/>
          <w:right w:val="single" w:color="A5A5A5" w:themeColor="accent3" w:sz="4" w:space="0"/>
        </w:tcBorders>
      </w:tcPr>
    </w:tblStylePr>
    <w:tblStylePr w:type="band1Horz">
      <w:tcPr>
        <w:tcBorders>
          <w:top w:val="single" w:color="A5A5A5" w:themeColor="accent3" w:sz="4" w:space="0"/>
          <w:bottom w:val="single" w:color="A5A5A5" w:themeColor="accent3"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A5A5A5" w:themeColor="accent3" w:sz="4" w:space="0"/>
          <w:left w:val="nil"/>
        </w:tcBorders>
      </w:tcPr>
    </w:tblStylePr>
    <w:tblStylePr w:type="swCell">
      <w:tcPr>
        <w:tcBorders>
          <w:top w:val="double" w:color="A5A5A5" w:themeColor="accent3" w:sz="4" w:space="0"/>
          <w:right w:val="nil"/>
        </w:tcBorders>
      </w:tcPr>
    </w:tblStylePr>
  </w:style>
  <w:style w:type="table" w:customStyle="1" w:styleId="355">
    <w:name w:val="List Table 3 Accent 4"/>
    <w:basedOn w:val="88"/>
    <w:qFormat/>
    <w:uiPriority w:val="48"/>
    <w:tblPr>
      <w:tblBorders>
        <w:top w:val="single" w:color="FFC000" w:themeColor="accent4" w:sz="4" w:space="0"/>
        <w:left w:val="single" w:color="FFC000" w:themeColor="accent4" w:sz="4" w:space="0"/>
        <w:bottom w:val="single" w:color="FFC000" w:themeColor="accent4" w:sz="4" w:space="0"/>
        <w:right w:val="single" w:color="FFC000" w:themeColor="accent4" w:sz="4" w:space="0"/>
      </w:tblBorders>
    </w:tblPr>
    <w:tblStylePr w:type="firstRow">
      <w:rPr>
        <w:b/>
        <w:bCs/>
        <w:color w:val="FFFFFF" w:themeColor="background1"/>
        <w14:textFill>
          <w14:solidFill>
            <w14:schemeClr w14:val="bg1"/>
          </w14:solidFill>
        </w14:textFill>
      </w:rPr>
      <w:tcPr>
        <w:shd w:val="clear" w:color="auto" w:fill="FFC000" w:themeFill="accent4"/>
      </w:tcPr>
    </w:tblStylePr>
    <w:tblStylePr w:type="lastRow">
      <w:rPr>
        <w:b/>
        <w:bCs/>
      </w:rPr>
      <w:tcPr>
        <w:tcBorders>
          <w:top w:val="double" w:color="FFC000" w:themeColor="accent4"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FFC000" w:themeColor="accent4" w:sz="4" w:space="0"/>
          <w:right w:val="single" w:color="FFC000" w:themeColor="accent4" w:sz="4" w:space="0"/>
        </w:tcBorders>
      </w:tcPr>
    </w:tblStylePr>
    <w:tblStylePr w:type="band1Horz">
      <w:tcPr>
        <w:tcBorders>
          <w:top w:val="single" w:color="FFC000" w:themeColor="accent4" w:sz="4" w:space="0"/>
          <w:bottom w:val="single" w:color="FFC000" w:themeColor="accent4"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FFC000" w:themeColor="accent4" w:sz="4" w:space="0"/>
          <w:left w:val="nil"/>
        </w:tcBorders>
      </w:tcPr>
    </w:tblStylePr>
    <w:tblStylePr w:type="swCell">
      <w:tcPr>
        <w:tcBorders>
          <w:top w:val="double" w:color="FFC000" w:themeColor="accent4" w:sz="4" w:space="0"/>
          <w:right w:val="nil"/>
        </w:tcBorders>
      </w:tcPr>
    </w:tblStylePr>
  </w:style>
  <w:style w:type="table" w:customStyle="1" w:styleId="356">
    <w:name w:val="List Table 3 Accent 5"/>
    <w:basedOn w:val="88"/>
    <w:qFormat/>
    <w:uiPriority w:val="48"/>
    <w:tblPr>
      <w:tblBorders>
        <w:top w:val="single" w:color="4472C4" w:themeColor="accent5" w:sz="4" w:space="0"/>
        <w:left w:val="single" w:color="4472C4" w:themeColor="accent5" w:sz="4" w:space="0"/>
        <w:bottom w:val="single" w:color="4472C4" w:themeColor="accent5" w:sz="4" w:space="0"/>
        <w:right w:val="single" w:color="4472C4" w:themeColor="accent5" w:sz="4" w:space="0"/>
      </w:tblBorders>
    </w:tblPr>
    <w:tblStylePr w:type="firstRow">
      <w:rPr>
        <w:b/>
        <w:bCs/>
        <w:color w:val="FFFFFF" w:themeColor="background1"/>
        <w14:textFill>
          <w14:solidFill>
            <w14:schemeClr w14:val="bg1"/>
          </w14:solidFill>
        </w14:textFill>
      </w:rPr>
      <w:tcPr>
        <w:shd w:val="clear" w:color="auto" w:fill="4472C4" w:themeFill="accent5"/>
      </w:tcPr>
    </w:tblStylePr>
    <w:tblStylePr w:type="lastRow">
      <w:rPr>
        <w:b/>
        <w:bCs/>
      </w:rPr>
      <w:tcPr>
        <w:tcBorders>
          <w:top w:val="double" w:color="4472C4" w:themeColor="accent5"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4472C4" w:themeColor="accent5" w:sz="4" w:space="0"/>
          <w:right w:val="single" w:color="4472C4" w:themeColor="accent5" w:sz="4" w:space="0"/>
        </w:tcBorders>
      </w:tcPr>
    </w:tblStylePr>
    <w:tblStylePr w:type="band1Horz">
      <w:tcPr>
        <w:tcBorders>
          <w:top w:val="single" w:color="4472C4" w:themeColor="accent5" w:sz="4" w:space="0"/>
          <w:bottom w:val="single" w:color="4472C4" w:themeColor="accent5"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4472C4" w:themeColor="accent5" w:sz="4" w:space="0"/>
          <w:left w:val="nil"/>
        </w:tcBorders>
      </w:tcPr>
    </w:tblStylePr>
    <w:tblStylePr w:type="swCell">
      <w:tcPr>
        <w:tcBorders>
          <w:top w:val="double" w:color="4472C4" w:themeColor="accent5" w:sz="4" w:space="0"/>
          <w:right w:val="nil"/>
        </w:tcBorders>
      </w:tcPr>
    </w:tblStylePr>
  </w:style>
  <w:style w:type="table" w:customStyle="1" w:styleId="357">
    <w:name w:val="List Table 3 Accent 6"/>
    <w:basedOn w:val="88"/>
    <w:qFormat/>
    <w:uiPriority w:val="48"/>
    <w:tblPr>
      <w:tblBorders>
        <w:top w:val="single" w:color="70AD47" w:themeColor="accent6" w:sz="4" w:space="0"/>
        <w:left w:val="single" w:color="70AD47" w:themeColor="accent6" w:sz="4" w:space="0"/>
        <w:bottom w:val="single" w:color="70AD47" w:themeColor="accent6" w:sz="4" w:space="0"/>
        <w:right w:val="single" w:color="70AD47" w:themeColor="accent6" w:sz="4" w:space="0"/>
      </w:tblBorders>
    </w:tblPr>
    <w:tblStylePr w:type="firstRow">
      <w:rPr>
        <w:b/>
        <w:bCs/>
        <w:color w:val="FFFFFF" w:themeColor="background1"/>
        <w14:textFill>
          <w14:solidFill>
            <w14:schemeClr w14:val="bg1"/>
          </w14:solidFill>
        </w14:textFill>
      </w:rPr>
      <w:tcPr>
        <w:shd w:val="clear" w:color="auto" w:fill="70AD47" w:themeFill="accent6"/>
      </w:tcPr>
    </w:tblStylePr>
    <w:tblStylePr w:type="lastRow">
      <w:rPr>
        <w:b/>
        <w:bCs/>
      </w:rPr>
      <w:tcPr>
        <w:tcBorders>
          <w:top w:val="double" w:color="70AD47" w:themeColor="accent6"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70AD47" w:themeColor="accent6" w:sz="4" w:space="0"/>
          <w:right w:val="single" w:color="70AD47" w:themeColor="accent6" w:sz="4" w:space="0"/>
        </w:tcBorders>
      </w:tcPr>
    </w:tblStylePr>
    <w:tblStylePr w:type="band1Horz">
      <w:tcPr>
        <w:tcBorders>
          <w:top w:val="single" w:color="70AD47" w:themeColor="accent6" w:sz="4" w:space="0"/>
          <w:bottom w:val="single" w:color="70AD47" w:themeColor="accent6"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70AD47" w:themeColor="accent6" w:sz="4" w:space="0"/>
          <w:left w:val="nil"/>
        </w:tcBorders>
      </w:tcPr>
    </w:tblStylePr>
    <w:tblStylePr w:type="swCell">
      <w:tcPr>
        <w:tcBorders>
          <w:top w:val="double" w:color="70AD47" w:themeColor="accent6" w:sz="4" w:space="0"/>
          <w:right w:val="nil"/>
        </w:tcBorders>
      </w:tcPr>
    </w:tblStylePr>
  </w:style>
  <w:style w:type="table" w:customStyle="1" w:styleId="358">
    <w:name w:val="List Table 4"/>
    <w:basedOn w:val="88"/>
    <w:qFormat/>
    <w:uiPriority w:val="49"/>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14:textFill>
          <w14:solidFill>
            <w14:schemeClr w14:val="bg1"/>
          </w14:solidFill>
        </w14:textFill>
      </w:r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cPr>
        <w:tcBorders>
          <w:top w:val="doub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359">
    <w:name w:val="List Table 4 Accent 1"/>
    <w:basedOn w:val="88"/>
    <w:qFormat/>
    <w:uiPriority w:val="49"/>
    <w:tblPr>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tblBorders>
    </w:tblPr>
    <w:tblStylePr w:type="firstRow">
      <w:rPr>
        <w:b/>
        <w:bCs/>
        <w:color w:val="FFFFFF" w:themeColor="background1"/>
        <w14:textFill>
          <w14:solidFill>
            <w14:schemeClr w14:val="bg1"/>
          </w14:solidFill>
        </w14:textFill>
      </w:r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tcBorders>
        <w:shd w:val="clear" w:color="auto" w:fill="5B9BD5" w:themeFill="accent1"/>
      </w:tcPr>
    </w:tblStylePr>
    <w:tblStylePr w:type="lastRow">
      <w:rPr>
        <w:b/>
        <w:bCs/>
      </w:rPr>
      <w:tcPr>
        <w:tcBorders>
          <w:top w:val="double" w:color="9CC2E5" w:themeColor="accent1" w:themeTint="99" w:sz="4" w:space="0"/>
        </w:tcBorders>
      </w:tc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360">
    <w:name w:val="List Table 4 Accent 2"/>
    <w:basedOn w:val="88"/>
    <w:qFormat/>
    <w:uiPriority w:val="49"/>
    <w:tblPr>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tblBorders>
    </w:tblPr>
    <w:tblStylePr w:type="firstRow">
      <w:rPr>
        <w:b/>
        <w:bCs/>
        <w:color w:val="FFFFFF" w:themeColor="background1"/>
        <w14:textFill>
          <w14:solidFill>
            <w14:schemeClr w14:val="bg1"/>
          </w14:solidFill>
        </w14:textFill>
      </w:r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tcBorders>
        <w:shd w:val="clear" w:color="auto" w:fill="ED7D31" w:themeFill="accent2"/>
      </w:tcPr>
    </w:tblStylePr>
    <w:tblStylePr w:type="lastRow">
      <w:rPr>
        <w:b/>
        <w:bCs/>
      </w:rPr>
      <w:tcPr>
        <w:tcBorders>
          <w:top w:val="double" w:color="F4B083" w:themeColor="accent2" w:themeTint="99"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361">
    <w:name w:val="List Table 4 Accent 3"/>
    <w:basedOn w:val="88"/>
    <w:qFormat/>
    <w:uiPriority w:val="49"/>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tblBorders>
    </w:tblPr>
    <w:tblStylePr w:type="firstRow">
      <w:rPr>
        <w:b/>
        <w:bCs/>
        <w:color w:val="FFFFFF" w:themeColor="background1"/>
        <w14:textFill>
          <w14:solidFill>
            <w14:schemeClr w14:val="bg1"/>
          </w14:solidFill>
        </w14:textFill>
      </w:r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tcBorders>
        <w:shd w:val="clear" w:color="auto" w:fill="A5A5A5" w:themeFill="accent3"/>
      </w:tcPr>
    </w:tblStylePr>
    <w:tblStylePr w:type="lastRow">
      <w:rPr>
        <w:b/>
        <w:bCs/>
      </w:rPr>
      <w:tcPr>
        <w:tcBorders>
          <w:top w:val="double" w:color="C8C8C8" w:themeColor="accent3" w:themeTint="99"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362">
    <w:name w:val="List Table 4 Accent 4"/>
    <w:basedOn w:val="88"/>
    <w:qFormat/>
    <w:uiPriority w:val="49"/>
    <w:tblPr>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tblBorders>
    </w:tblPr>
    <w:tblStylePr w:type="firstRow">
      <w:rPr>
        <w:b/>
        <w:bCs/>
        <w:color w:val="FFFFFF" w:themeColor="background1"/>
        <w14:textFill>
          <w14:solidFill>
            <w14:schemeClr w14:val="bg1"/>
          </w14:solidFill>
        </w14:textFill>
      </w:rPr>
      <w:tcPr>
        <w:tcBorders>
          <w:top w:val="single" w:color="FFC000" w:themeColor="accent4" w:sz="4" w:space="0"/>
          <w:left w:val="single" w:color="FFC000" w:themeColor="accent4" w:sz="4" w:space="0"/>
          <w:bottom w:val="single" w:color="FFC000" w:themeColor="accent4" w:sz="4" w:space="0"/>
          <w:right w:val="single" w:color="FFC000" w:themeColor="accent4" w:sz="4" w:space="0"/>
          <w:insideH w:val="nil"/>
        </w:tcBorders>
        <w:shd w:val="clear" w:color="auto" w:fill="FFC000" w:themeFill="accent4"/>
      </w:tcPr>
    </w:tblStylePr>
    <w:tblStylePr w:type="lastRow">
      <w:rPr>
        <w:b/>
        <w:bCs/>
      </w:rPr>
      <w:tcPr>
        <w:tcBorders>
          <w:top w:val="double" w:color="FFD965" w:themeColor="accent4" w:themeTint="99" w:sz="4" w:space="0"/>
        </w:tcBorders>
      </w:tc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363">
    <w:name w:val="List Table 4 Accent 5"/>
    <w:basedOn w:val="88"/>
    <w:qFormat/>
    <w:uiPriority w:val="49"/>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tblBorders>
    </w:tblPr>
    <w:tblStylePr w:type="firstRow">
      <w:rPr>
        <w:b/>
        <w:bCs/>
        <w:color w:val="FFFFFF" w:themeColor="background1"/>
        <w14:textFill>
          <w14:solidFill>
            <w14:schemeClr w14:val="bg1"/>
          </w14:solidFill>
        </w14:textFill>
      </w:r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tcBorders>
        <w:shd w:val="clear" w:color="auto" w:fill="4472C4" w:themeFill="accent5"/>
      </w:tcPr>
    </w:tblStylePr>
    <w:tblStylePr w:type="lastRow">
      <w:rPr>
        <w:b/>
        <w:bCs/>
      </w:rPr>
      <w:tcPr>
        <w:tcBorders>
          <w:top w:val="double" w:color="8EAADB" w:themeColor="accent5" w:themeTint="99" w:sz="4" w:space="0"/>
        </w:tcBorders>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table" w:customStyle="1" w:styleId="364">
    <w:name w:val="List Table 4 Accent 6"/>
    <w:basedOn w:val="88"/>
    <w:qFormat/>
    <w:uiPriority w:val="49"/>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tblBorders>
    </w:tblPr>
    <w:tblStylePr w:type="firstRow">
      <w:rPr>
        <w:b/>
        <w:bCs/>
        <w:color w:val="FFFFFF" w:themeColor="background1"/>
        <w14:textFill>
          <w14:solidFill>
            <w14:schemeClr w14:val="bg1"/>
          </w14:solidFill>
        </w14:textFill>
      </w:r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tcBorders>
        <w:shd w:val="clear" w:color="auto" w:fill="70AD47" w:themeFill="accent6"/>
      </w:tcPr>
    </w:tblStylePr>
    <w:tblStylePr w:type="lastRow">
      <w:rPr>
        <w:b/>
        <w:bCs/>
      </w:rPr>
      <w:tcPr>
        <w:tcBorders>
          <w:top w:val="double" w:color="A8D08D" w:themeColor="accent6" w:themeTint="99"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365">
    <w:name w:val="List Table 5 Dark"/>
    <w:basedOn w:val="88"/>
    <w:qFormat/>
    <w:uiPriority w:val="50"/>
    <w:rPr>
      <w:color w:val="FFFFFF" w:themeColor="background1"/>
      <w14:textFill>
        <w14:solidFill>
          <w14:schemeClr w14:val="bg1"/>
        </w14:solidFill>
      </w14:textFill>
    </w:rPr>
    <w:tblPr>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366">
    <w:name w:val="List Table 5 Dark Accent 1"/>
    <w:basedOn w:val="88"/>
    <w:qFormat/>
    <w:uiPriority w:val="50"/>
    <w:rPr>
      <w:color w:val="FFFFFF" w:themeColor="background1"/>
      <w14:textFill>
        <w14:solidFill>
          <w14:schemeClr w14:val="bg1"/>
        </w14:solidFill>
      </w14:textFill>
    </w:rPr>
    <w:tblPr>
      <w:tblBorders>
        <w:top w:val="single" w:color="5B9BD5" w:themeColor="accent1" w:sz="24" w:space="0"/>
        <w:left w:val="single" w:color="5B9BD5" w:themeColor="accent1" w:sz="24" w:space="0"/>
        <w:bottom w:val="single" w:color="5B9BD5" w:themeColor="accent1" w:sz="24" w:space="0"/>
        <w:right w:val="single" w:color="5B9BD5" w:themeColor="accent1" w:sz="24" w:space="0"/>
      </w:tblBorders>
    </w:tblPr>
    <w:tcPr>
      <w:shd w:val="clear" w:color="auto" w:fill="5B9BD5" w:themeFill="accent1"/>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367">
    <w:name w:val="List Table 5 Dark Accent 2"/>
    <w:basedOn w:val="88"/>
    <w:qFormat/>
    <w:uiPriority w:val="50"/>
    <w:rPr>
      <w:color w:val="FFFFFF" w:themeColor="background1"/>
      <w14:textFill>
        <w14:solidFill>
          <w14:schemeClr w14:val="bg1"/>
        </w14:solidFill>
      </w14:textFill>
    </w:rPr>
    <w:tblPr>
      <w:tblBorders>
        <w:top w:val="single" w:color="ED7D31" w:themeColor="accent2" w:sz="24" w:space="0"/>
        <w:left w:val="single" w:color="ED7D31" w:themeColor="accent2" w:sz="24" w:space="0"/>
        <w:bottom w:val="single" w:color="ED7D31" w:themeColor="accent2" w:sz="24" w:space="0"/>
        <w:right w:val="single" w:color="ED7D31" w:themeColor="accent2" w:sz="24" w:space="0"/>
      </w:tblBorders>
    </w:tblPr>
    <w:tcPr>
      <w:shd w:val="clear" w:color="auto" w:fill="ED7D31" w:themeFill="accent2"/>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368">
    <w:name w:val="List Table 5 Dark Accent 3"/>
    <w:basedOn w:val="88"/>
    <w:qFormat/>
    <w:uiPriority w:val="50"/>
    <w:rPr>
      <w:color w:val="FFFFFF" w:themeColor="background1"/>
      <w14:textFill>
        <w14:solidFill>
          <w14:schemeClr w14:val="bg1"/>
        </w14:solidFill>
      </w14:textFill>
    </w:rPr>
    <w:tblPr>
      <w:tblBorders>
        <w:top w:val="single" w:color="A5A5A5" w:themeColor="accent3" w:sz="24" w:space="0"/>
        <w:left w:val="single" w:color="A5A5A5" w:themeColor="accent3" w:sz="24" w:space="0"/>
        <w:bottom w:val="single" w:color="A5A5A5" w:themeColor="accent3" w:sz="24" w:space="0"/>
        <w:right w:val="single" w:color="A5A5A5" w:themeColor="accent3" w:sz="24" w:space="0"/>
      </w:tblBorders>
    </w:tblPr>
    <w:tcPr>
      <w:shd w:val="clear" w:color="auto" w:fill="A5A5A5" w:themeFill="accent3"/>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369">
    <w:name w:val="List Table 5 Dark Accent 4"/>
    <w:basedOn w:val="88"/>
    <w:qFormat/>
    <w:uiPriority w:val="50"/>
    <w:rPr>
      <w:color w:val="FFFFFF" w:themeColor="background1"/>
      <w14:textFill>
        <w14:solidFill>
          <w14:schemeClr w14:val="bg1"/>
        </w14:solidFill>
      </w14:textFill>
    </w:rPr>
    <w:tblPr>
      <w:tblBorders>
        <w:top w:val="single" w:color="FFC000" w:themeColor="accent4" w:sz="24" w:space="0"/>
        <w:left w:val="single" w:color="FFC000" w:themeColor="accent4" w:sz="24" w:space="0"/>
        <w:bottom w:val="single" w:color="FFC000" w:themeColor="accent4" w:sz="24" w:space="0"/>
        <w:right w:val="single" w:color="FFC000" w:themeColor="accent4" w:sz="24" w:space="0"/>
      </w:tblBorders>
    </w:tblPr>
    <w:tcPr>
      <w:shd w:val="clear" w:color="auto" w:fill="FFC000" w:themeFill="accent4"/>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370">
    <w:name w:val="List Table 5 Dark Accent 5"/>
    <w:basedOn w:val="88"/>
    <w:qFormat/>
    <w:uiPriority w:val="50"/>
    <w:rPr>
      <w:color w:val="FFFFFF" w:themeColor="background1"/>
      <w14:textFill>
        <w14:solidFill>
          <w14:schemeClr w14:val="bg1"/>
        </w14:solidFill>
      </w14:textFill>
    </w:rPr>
    <w:tblPr>
      <w:tblBorders>
        <w:top w:val="single" w:color="4472C4" w:themeColor="accent5" w:sz="24" w:space="0"/>
        <w:left w:val="single" w:color="4472C4" w:themeColor="accent5" w:sz="24" w:space="0"/>
        <w:bottom w:val="single" w:color="4472C4" w:themeColor="accent5" w:sz="24" w:space="0"/>
        <w:right w:val="single" w:color="4472C4" w:themeColor="accent5" w:sz="24" w:space="0"/>
      </w:tblBorders>
    </w:tblPr>
    <w:tcPr>
      <w:shd w:val="clear" w:color="auto" w:fill="4472C4" w:themeFill="accent5"/>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371">
    <w:name w:val="List Table 5 Dark Accent 6"/>
    <w:basedOn w:val="88"/>
    <w:qFormat/>
    <w:uiPriority w:val="50"/>
    <w:rPr>
      <w:color w:val="FFFFFF" w:themeColor="background1"/>
      <w14:textFill>
        <w14:solidFill>
          <w14:schemeClr w14:val="bg1"/>
        </w14:solidFill>
      </w14:textFill>
    </w:rPr>
    <w:tblPr>
      <w:tblBorders>
        <w:top w:val="single" w:color="70AD47" w:themeColor="accent6" w:sz="24" w:space="0"/>
        <w:left w:val="single" w:color="70AD47" w:themeColor="accent6" w:sz="24" w:space="0"/>
        <w:bottom w:val="single" w:color="70AD47" w:themeColor="accent6" w:sz="24" w:space="0"/>
        <w:right w:val="single" w:color="70AD47" w:themeColor="accent6" w:sz="24" w:space="0"/>
      </w:tblBorders>
    </w:tblPr>
    <w:tcPr>
      <w:shd w:val="clear" w:color="auto" w:fill="70AD47" w:themeFill="accent6"/>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372">
    <w:name w:val="List Table 6 Colorful"/>
    <w:basedOn w:val="88"/>
    <w:qFormat/>
    <w:uiPriority w:val="51"/>
    <w:rPr>
      <w:color w:val="000000" w:themeColor="text1"/>
      <w14:textFill>
        <w14:solidFill>
          <w14:schemeClr w14:val="tx1"/>
        </w14:solidFill>
      </w14:textFill>
    </w:rPr>
    <w:tblPr>
      <w:tblBorders>
        <w:top w:val="single" w:color="000000" w:themeColor="text1" w:sz="4" w:space="0"/>
        <w:bottom w:val="single" w:color="000000" w:themeColor="text1" w:sz="4" w:space="0"/>
      </w:tblBorders>
    </w:tblPr>
    <w:tblStylePr w:type="firstRow">
      <w:rPr>
        <w:b/>
        <w:bCs/>
      </w:rPr>
      <w:tcPr>
        <w:tcBorders>
          <w:bottom w:val="single" w:color="000000" w:themeColor="text1" w:sz="4" w:space="0"/>
        </w:tcBorders>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373">
    <w:name w:val="List Table 6 Colorful Accent 1"/>
    <w:basedOn w:val="88"/>
    <w:qFormat/>
    <w:uiPriority w:val="51"/>
    <w:rPr>
      <w:color w:val="2E75B6" w:themeColor="accent1" w:themeShade="BF"/>
    </w:rPr>
    <w:tblPr>
      <w:tblBorders>
        <w:top w:val="single" w:color="5B9BD5" w:themeColor="accent1" w:sz="4" w:space="0"/>
        <w:bottom w:val="single" w:color="5B9BD5" w:themeColor="accent1" w:sz="4" w:space="0"/>
      </w:tblBorders>
    </w:tblPr>
    <w:tblStylePr w:type="firstRow">
      <w:rPr>
        <w:b/>
        <w:bCs/>
      </w:rPr>
      <w:tcPr>
        <w:tcBorders>
          <w:bottom w:val="single" w:color="5B9BD5" w:themeColor="accent1" w:sz="4" w:space="0"/>
        </w:tcBorders>
      </w:tcPr>
    </w:tblStylePr>
    <w:tblStylePr w:type="lastRow">
      <w:rPr>
        <w:b/>
        <w:bCs/>
      </w:rPr>
      <w:tcPr>
        <w:tcBorders>
          <w:top w:val="double" w:color="5B9BD5" w:themeColor="accent1" w:sz="4" w:space="0"/>
        </w:tcBorders>
      </w:tc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374">
    <w:name w:val="List Table 6 Colorful Accent 2"/>
    <w:basedOn w:val="88"/>
    <w:qFormat/>
    <w:uiPriority w:val="51"/>
    <w:rPr>
      <w:color w:val="C55A11" w:themeColor="accent2" w:themeShade="BF"/>
    </w:rPr>
    <w:tblPr>
      <w:tblBorders>
        <w:top w:val="single" w:color="ED7D31" w:themeColor="accent2" w:sz="4" w:space="0"/>
        <w:bottom w:val="single" w:color="ED7D31" w:themeColor="accent2" w:sz="4" w:space="0"/>
      </w:tblBorders>
    </w:tblPr>
    <w:tblStylePr w:type="firstRow">
      <w:rPr>
        <w:b/>
        <w:bCs/>
      </w:rPr>
      <w:tcPr>
        <w:tcBorders>
          <w:bottom w:val="single" w:color="ED7D31" w:themeColor="accent2" w:sz="4" w:space="0"/>
        </w:tcBorders>
      </w:tcPr>
    </w:tblStylePr>
    <w:tblStylePr w:type="lastRow">
      <w:rPr>
        <w:b/>
        <w:bCs/>
      </w:rPr>
      <w:tcPr>
        <w:tcBorders>
          <w:top w:val="double" w:color="ED7D31" w:themeColor="accent2"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375">
    <w:name w:val="List Table 6 Colorful Accent 3"/>
    <w:basedOn w:val="88"/>
    <w:qFormat/>
    <w:uiPriority w:val="51"/>
    <w:rPr>
      <w:color w:val="7C7C7C" w:themeColor="accent3" w:themeShade="BF"/>
    </w:rPr>
    <w:tblPr>
      <w:tblBorders>
        <w:top w:val="single" w:color="A5A5A5" w:themeColor="accent3" w:sz="4" w:space="0"/>
        <w:bottom w:val="single" w:color="A5A5A5" w:themeColor="accent3" w:sz="4" w:space="0"/>
      </w:tblBorders>
    </w:tblPr>
    <w:tblStylePr w:type="firstRow">
      <w:rPr>
        <w:b/>
        <w:bCs/>
      </w:rPr>
      <w:tcPr>
        <w:tcBorders>
          <w:bottom w:val="single" w:color="A5A5A5" w:themeColor="accent3" w:sz="4" w:space="0"/>
        </w:tcBorders>
      </w:tcPr>
    </w:tblStylePr>
    <w:tblStylePr w:type="lastRow">
      <w:rPr>
        <w:b/>
        <w:bCs/>
      </w:rPr>
      <w:tcPr>
        <w:tcBorders>
          <w:top w:val="double" w:color="A5A5A5" w:themeColor="accent3"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376">
    <w:name w:val="List Table 6 Colorful Accent 4"/>
    <w:basedOn w:val="88"/>
    <w:qFormat/>
    <w:uiPriority w:val="51"/>
    <w:rPr>
      <w:color w:val="BF9000" w:themeColor="accent4" w:themeShade="BF"/>
    </w:rPr>
    <w:tblPr>
      <w:tblBorders>
        <w:top w:val="single" w:color="FFC000" w:themeColor="accent4" w:sz="4" w:space="0"/>
        <w:bottom w:val="single" w:color="FFC000" w:themeColor="accent4" w:sz="4" w:space="0"/>
      </w:tblBorders>
    </w:tblPr>
    <w:tblStylePr w:type="firstRow">
      <w:rPr>
        <w:b/>
        <w:bCs/>
      </w:rPr>
      <w:tcPr>
        <w:tcBorders>
          <w:bottom w:val="single" w:color="FFC000" w:themeColor="accent4" w:sz="4" w:space="0"/>
        </w:tcBorders>
      </w:tcPr>
    </w:tblStylePr>
    <w:tblStylePr w:type="lastRow">
      <w:rPr>
        <w:b/>
        <w:bCs/>
      </w:rPr>
      <w:tcPr>
        <w:tcBorders>
          <w:top w:val="double" w:color="FFC000" w:themeColor="accent4" w:sz="4" w:space="0"/>
        </w:tcBorders>
      </w:tc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377">
    <w:name w:val="List Table 6 Colorful Accent 5"/>
    <w:basedOn w:val="88"/>
    <w:qFormat/>
    <w:uiPriority w:val="51"/>
    <w:rPr>
      <w:color w:val="2F5597" w:themeColor="accent5" w:themeShade="BF"/>
    </w:rPr>
    <w:tblPr>
      <w:tblBorders>
        <w:top w:val="single" w:color="4472C4" w:themeColor="accent5" w:sz="4" w:space="0"/>
        <w:bottom w:val="single" w:color="4472C4" w:themeColor="accent5" w:sz="4" w:space="0"/>
      </w:tblBorders>
    </w:tblPr>
    <w:tblStylePr w:type="firstRow">
      <w:rPr>
        <w:b/>
        <w:bCs/>
      </w:rPr>
      <w:tcPr>
        <w:tcBorders>
          <w:bottom w:val="single" w:color="4472C4" w:themeColor="accent5" w:sz="4" w:space="0"/>
        </w:tcBorders>
      </w:tcPr>
    </w:tblStylePr>
    <w:tblStylePr w:type="lastRow">
      <w:rPr>
        <w:b/>
        <w:bCs/>
      </w:rPr>
      <w:tcPr>
        <w:tcBorders>
          <w:top w:val="double" w:color="4472C4" w:themeColor="accent5" w:sz="4" w:space="0"/>
        </w:tcBorders>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table" w:customStyle="1" w:styleId="378">
    <w:name w:val="List Table 6 Colorful Accent 6"/>
    <w:basedOn w:val="88"/>
    <w:qFormat/>
    <w:uiPriority w:val="51"/>
    <w:rPr>
      <w:color w:val="548235" w:themeColor="accent6" w:themeShade="BF"/>
    </w:rPr>
    <w:tblPr>
      <w:tblBorders>
        <w:top w:val="single" w:color="70AD47" w:themeColor="accent6" w:sz="4" w:space="0"/>
        <w:bottom w:val="single" w:color="70AD47" w:themeColor="accent6" w:sz="4" w:space="0"/>
      </w:tblBorders>
    </w:tblPr>
    <w:tblStylePr w:type="firstRow">
      <w:rPr>
        <w:b/>
        <w:bCs/>
      </w:rPr>
      <w:tcPr>
        <w:tcBorders>
          <w:bottom w:val="single" w:color="70AD47" w:themeColor="accent6" w:sz="4" w:space="0"/>
        </w:tcBorders>
      </w:tcPr>
    </w:tblStylePr>
    <w:tblStylePr w:type="lastRow">
      <w:rPr>
        <w:b/>
        <w:bCs/>
      </w:rPr>
      <w:tcPr>
        <w:tcBorders>
          <w:top w:val="double" w:color="70AD47" w:themeColor="accent6"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379">
    <w:name w:val="List Table 7 Colorful"/>
    <w:basedOn w:val="88"/>
    <w:qFormat/>
    <w:uiPriority w:val="52"/>
    <w:rPr>
      <w:color w:val="000000" w:themeColor="text1"/>
      <w14:textFill>
        <w14:solidFill>
          <w14:schemeClr w14:val="tx1"/>
        </w14:solidFill>
      </w14:textFill>
    </w:rPr>
    <w:tblStylePr w:type="firstRow">
      <w:rPr>
        <w:rFonts w:asciiTheme="majorHAnsi" w:hAnsiTheme="majorHAnsi" w:eastAsiaTheme="majorEastAsia" w:cstheme="majorBidi"/>
        <w:i/>
        <w:iCs/>
        <w:sz w:val="26"/>
      </w:r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000000" w:themeColor="text1" w:sz="4" w:space="0"/>
        </w:tcBorders>
        <w:shd w:val="clear" w:color="auto" w:fill="FFFFFF" w:themeFill="background1"/>
      </w:tcPr>
    </w:tblStylePr>
    <w:tblStylePr w:type="band1Vert">
      <w:tcPr>
        <w:shd w:val="clear" w:color="auto" w:fill="CCCCCC" w:themeFill="text1" w:themeFillTint="33"/>
      </w:tcPr>
    </w:tblStylePr>
    <w:tblStylePr w:type="band1Horz">
      <w:tcPr>
        <w:shd w:val="clear" w:color="auto" w:fill="CCCCCC" w:themeFill="text1"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0">
    <w:name w:val="List Table 7 Colorful Accent 1"/>
    <w:basedOn w:val="88"/>
    <w:qFormat/>
    <w:uiPriority w:val="52"/>
    <w:rPr>
      <w:color w:val="2E75B6" w:themeColor="accent1" w:themeShade="BF"/>
    </w:rPr>
    <w:tblStylePr w:type="firstRow">
      <w:rPr>
        <w:rFonts w:asciiTheme="majorHAnsi" w:hAnsiTheme="majorHAnsi" w:eastAsiaTheme="majorEastAsia" w:cstheme="majorBidi"/>
        <w:i/>
        <w:iCs/>
        <w:sz w:val="26"/>
      </w:rPr>
      <w:tcPr>
        <w:tcBorders>
          <w:bottom w:val="single" w:color="5B9BD5" w:themeColor="accent1"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5B9BD5"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5B9BD5" w:themeColor="accent1"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5B9BD5" w:themeColor="accent1" w:sz="4" w:space="0"/>
        </w:tcBorders>
        <w:shd w:val="clear" w:color="auto" w:fill="FFFFFF" w:themeFill="background1"/>
      </w:tcPr>
    </w:tblStylePr>
    <w:tblStylePr w:type="band1Vert">
      <w:tcPr>
        <w:shd w:val="clear" w:color="auto" w:fill="DEEAF6" w:themeFill="accent1" w:themeFillTint="33"/>
      </w:tcPr>
    </w:tblStylePr>
    <w:tblStylePr w:type="band1Horz">
      <w:tcPr>
        <w:shd w:val="clear" w:color="auto" w:fill="DEEAF6" w:themeFill="accent1"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1">
    <w:name w:val="List Table 7 Colorful Accent 2"/>
    <w:basedOn w:val="88"/>
    <w:qFormat/>
    <w:uiPriority w:val="52"/>
    <w:rPr>
      <w:color w:val="C55A11" w:themeColor="accent2" w:themeShade="BF"/>
    </w:rPr>
    <w:tblStylePr w:type="firstRow">
      <w:rPr>
        <w:rFonts w:asciiTheme="majorHAnsi" w:hAnsiTheme="majorHAnsi" w:eastAsiaTheme="majorEastAsia" w:cstheme="majorBidi"/>
        <w:i/>
        <w:iCs/>
        <w:sz w:val="26"/>
      </w:rPr>
      <w:tcPr>
        <w:tcBorders>
          <w:bottom w:val="single" w:color="ED7D31" w:themeColor="accent2"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ED7D31"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ED7D31" w:themeColor="accent2"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ED7D31" w:themeColor="accent2" w:sz="4" w:space="0"/>
        </w:tcBorders>
        <w:shd w:val="clear" w:color="auto" w:fill="FFFFFF" w:themeFill="background1"/>
      </w:tcPr>
    </w:tblStylePr>
    <w:tblStylePr w:type="band1Vert">
      <w:tcPr>
        <w:shd w:val="clear" w:color="auto" w:fill="FBE4D5" w:themeFill="accent2" w:themeFillTint="33"/>
      </w:tcPr>
    </w:tblStylePr>
    <w:tblStylePr w:type="band1Horz">
      <w:tcPr>
        <w:shd w:val="clear" w:color="auto" w:fill="FBE4D5" w:themeFill="accent2"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2">
    <w:name w:val="List Table 7 Colorful Accent 3"/>
    <w:basedOn w:val="88"/>
    <w:qFormat/>
    <w:uiPriority w:val="52"/>
    <w:rPr>
      <w:color w:val="7C7C7C" w:themeColor="accent3" w:themeShade="BF"/>
    </w:rPr>
    <w:tblStylePr w:type="firstRow">
      <w:rPr>
        <w:rFonts w:asciiTheme="majorHAnsi" w:hAnsiTheme="majorHAnsi" w:eastAsiaTheme="majorEastAsia" w:cstheme="majorBidi"/>
        <w:i/>
        <w:iCs/>
        <w:sz w:val="26"/>
      </w:rPr>
      <w:tcPr>
        <w:tcBorders>
          <w:bottom w:val="single" w:color="A5A5A5" w:themeColor="accent3"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A5A5A5"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A5A5A5" w:themeColor="accent3"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A5A5A5" w:themeColor="accent3" w:sz="4" w:space="0"/>
        </w:tcBorders>
        <w:shd w:val="clear" w:color="auto" w:fill="FFFFFF" w:themeFill="background1"/>
      </w:tcPr>
    </w:tblStylePr>
    <w:tblStylePr w:type="band1Vert">
      <w:tcPr>
        <w:shd w:val="clear" w:color="auto" w:fill="ECECEC" w:themeFill="accent3" w:themeFillTint="33"/>
      </w:tcPr>
    </w:tblStylePr>
    <w:tblStylePr w:type="band1Horz">
      <w:tcPr>
        <w:shd w:val="clear" w:color="auto" w:fill="ECECEC" w:themeFill="accent3"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3">
    <w:name w:val="List Table 7 Colorful Accent 4"/>
    <w:basedOn w:val="88"/>
    <w:qFormat/>
    <w:uiPriority w:val="52"/>
    <w:rPr>
      <w:color w:val="BF9000" w:themeColor="accent4" w:themeShade="BF"/>
    </w:rPr>
    <w:tblStylePr w:type="firstRow">
      <w:rPr>
        <w:rFonts w:asciiTheme="majorHAnsi" w:hAnsiTheme="majorHAnsi" w:eastAsiaTheme="majorEastAsia" w:cstheme="majorBidi"/>
        <w:i/>
        <w:iCs/>
        <w:sz w:val="26"/>
      </w:rPr>
      <w:tcPr>
        <w:tcBorders>
          <w:bottom w:val="single" w:color="FFC000" w:themeColor="accent4"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FFC000"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FFC000" w:themeColor="accent4"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FFC000" w:themeColor="accent4" w:sz="4" w:space="0"/>
        </w:tcBorders>
        <w:shd w:val="clear" w:color="auto" w:fill="FFFFFF" w:themeFill="background1"/>
      </w:tcPr>
    </w:tblStylePr>
    <w:tblStylePr w:type="band1Vert">
      <w:tcPr>
        <w:shd w:val="clear" w:color="auto" w:fill="FEF2CC" w:themeFill="accent4" w:themeFillTint="33"/>
      </w:tcPr>
    </w:tblStylePr>
    <w:tblStylePr w:type="band1Horz">
      <w:tcPr>
        <w:shd w:val="clear" w:color="auto" w:fill="FEF2CC" w:themeFill="accent4"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4">
    <w:name w:val="List Table 7 Colorful Accent 5"/>
    <w:basedOn w:val="88"/>
    <w:qFormat/>
    <w:uiPriority w:val="52"/>
    <w:rPr>
      <w:color w:val="2F5597" w:themeColor="accent5" w:themeShade="BF"/>
    </w:rPr>
    <w:tblStylePr w:type="firstRow">
      <w:rPr>
        <w:rFonts w:asciiTheme="majorHAnsi" w:hAnsiTheme="majorHAnsi" w:eastAsiaTheme="majorEastAsia" w:cstheme="majorBidi"/>
        <w:i/>
        <w:iCs/>
        <w:sz w:val="26"/>
      </w:rPr>
      <w:tcPr>
        <w:tcBorders>
          <w:bottom w:val="single" w:color="4472C4" w:themeColor="accent5"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4472C4"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4472C4" w:themeColor="accent5"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4472C4" w:themeColor="accent5" w:sz="4" w:space="0"/>
        </w:tcBorders>
        <w:shd w:val="clear" w:color="auto" w:fill="FFFFFF" w:themeFill="background1"/>
      </w:tcPr>
    </w:tblStylePr>
    <w:tblStylePr w:type="band1Vert">
      <w:tcPr>
        <w:shd w:val="clear" w:color="auto" w:fill="D9E2F3" w:themeFill="accent5" w:themeFillTint="33"/>
      </w:tcPr>
    </w:tblStylePr>
    <w:tblStylePr w:type="band1Horz">
      <w:tcPr>
        <w:shd w:val="clear" w:color="auto" w:fill="D9E2F3" w:themeFill="accent5"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5">
    <w:name w:val="List Table 7 Colorful Accent 6"/>
    <w:basedOn w:val="88"/>
    <w:qFormat/>
    <w:uiPriority w:val="52"/>
    <w:rPr>
      <w:color w:val="548235" w:themeColor="accent6" w:themeShade="BF"/>
    </w:rPr>
    <w:tblStylePr w:type="firstRow">
      <w:rPr>
        <w:rFonts w:asciiTheme="majorHAnsi" w:hAnsiTheme="majorHAnsi" w:eastAsiaTheme="majorEastAsia" w:cstheme="majorBidi"/>
        <w:i/>
        <w:iCs/>
        <w:sz w:val="26"/>
      </w:rPr>
      <w:tcPr>
        <w:tcBorders>
          <w:bottom w:val="single" w:color="70AD47" w:themeColor="accent6"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0AD47"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0AD47" w:themeColor="accent6"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0AD47" w:themeColor="accent6" w:sz="4" w:space="0"/>
        </w:tcBorders>
        <w:shd w:val="clear" w:color="auto" w:fill="FFFFFF" w:themeFill="background1"/>
      </w:tcPr>
    </w:tblStylePr>
    <w:tblStylePr w:type="band1Vert">
      <w:tcPr>
        <w:shd w:val="clear" w:color="auto" w:fill="E2EFD9" w:themeFill="accent6" w:themeFillTint="33"/>
      </w:tcPr>
    </w:tblStylePr>
    <w:tblStylePr w:type="band1Horz">
      <w:tcPr>
        <w:shd w:val="clear" w:color="auto" w:fill="E2EFD9" w:themeFill="accent6"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character" w:customStyle="1" w:styleId="386">
    <w:name w:val="Macro Text Char"/>
    <w:basedOn w:val="231"/>
    <w:link w:val="2"/>
    <w:qFormat/>
    <w:uiPriority w:val="0"/>
    <w:rPr>
      <w:rFonts w:ascii="Consolas" w:hAnsi="Consolas" w:eastAsiaTheme="minorEastAsia" w:cstheme="minorBidi"/>
      <w:kern w:val="2"/>
      <w:lang w:eastAsia="zh-CN"/>
    </w:rPr>
  </w:style>
  <w:style w:type="character" w:customStyle="1" w:styleId="387">
    <w:name w:val="Mention"/>
    <w:basedOn w:val="231"/>
    <w:semiHidden/>
    <w:unhideWhenUsed/>
    <w:qFormat/>
    <w:uiPriority w:val="99"/>
    <w:rPr>
      <w:color w:val="2B579A"/>
      <w:shd w:val="clear" w:color="auto" w:fill="E1DFDD"/>
    </w:rPr>
  </w:style>
  <w:style w:type="character" w:customStyle="1" w:styleId="388">
    <w:name w:val="Message Header Char"/>
    <w:basedOn w:val="231"/>
    <w:link w:val="79"/>
    <w:qFormat/>
    <w:uiPriority w:val="0"/>
    <w:rPr>
      <w:rFonts w:asciiTheme="majorHAnsi" w:hAnsiTheme="majorHAnsi" w:eastAsiaTheme="majorEastAsia" w:cstheme="majorBidi"/>
      <w:kern w:val="2"/>
      <w:sz w:val="24"/>
      <w:szCs w:val="24"/>
      <w:shd w:val="pct20" w:color="auto" w:fill="auto"/>
      <w:lang w:eastAsia="zh-CN"/>
    </w:rPr>
  </w:style>
  <w:style w:type="character" w:customStyle="1" w:styleId="389">
    <w:name w:val="Note Heading Char"/>
    <w:basedOn w:val="231"/>
    <w:link w:val="16"/>
    <w:qFormat/>
    <w:uiPriority w:val="0"/>
    <w:rPr>
      <w:rFonts w:asciiTheme="minorHAnsi" w:hAnsiTheme="minorHAnsi" w:eastAsiaTheme="minorEastAsia" w:cstheme="minorBidi"/>
      <w:kern w:val="2"/>
      <w:sz w:val="21"/>
      <w:szCs w:val="24"/>
      <w:lang w:eastAsia="zh-CN"/>
    </w:rPr>
  </w:style>
  <w:style w:type="character" w:styleId="390">
    <w:name w:val="Placeholder Text"/>
    <w:basedOn w:val="231"/>
    <w:semiHidden/>
    <w:unhideWhenUsed/>
    <w:qFormat/>
    <w:uiPriority w:val="99"/>
    <w:rPr>
      <w:color w:val="666666"/>
    </w:rPr>
  </w:style>
  <w:style w:type="table" w:customStyle="1" w:styleId="391">
    <w:name w:val="Plain Table 1"/>
    <w:basedOn w:val="88"/>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392">
    <w:name w:val="Plain Table 2"/>
    <w:basedOn w:val="88"/>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393">
    <w:name w:val="Plain Table 3"/>
    <w:basedOn w:val="88"/>
    <w:qFormat/>
    <w:uiPriority w:val="43"/>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table" w:customStyle="1" w:styleId="394">
    <w:name w:val="Plain Table 4"/>
    <w:basedOn w:val="88"/>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395">
    <w:name w:val="Plain Table 5"/>
    <w:basedOn w:val="88"/>
    <w:qFormat/>
    <w:uiPriority w:val="45"/>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character" w:customStyle="1" w:styleId="396">
    <w:name w:val="Plain Text Char"/>
    <w:basedOn w:val="231"/>
    <w:link w:val="45"/>
    <w:qFormat/>
    <w:uiPriority w:val="0"/>
    <w:rPr>
      <w:rFonts w:ascii="Consolas" w:hAnsi="Consolas" w:eastAsiaTheme="minorEastAsia" w:cstheme="minorBidi"/>
      <w:kern w:val="2"/>
      <w:sz w:val="21"/>
      <w:szCs w:val="21"/>
      <w:lang w:eastAsia="zh-CN"/>
    </w:rPr>
  </w:style>
  <w:style w:type="paragraph" w:styleId="397">
    <w:name w:val="Quote"/>
    <w:basedOn w:val="1"/>
    <w:next w:val="1"/>
    <w:link w:val="398"/>
    <w:semiHidden/>
    <w:unhideWhenUsed/>
    <w:qFormat/>
    <w:uiPriority w:val="9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398">
    <w:name w:val="Quote Char"/>
    <w:basedOn w:val="231"/>
    <w:link w:val="397"/>
    <w:semiHidden/>
    <w:qFormat/>
    <w:uiPriority w:val="99"/>
    <w:rPr>
      <w:rFonts w:asciiTheme="minorHAnsi" w:hAnsiTheme="minorHAnsi" w:eastAsiaTheme="minorEastAsia" w:cstheme="minorBidi"/>
      <w:i/>
      <w:iCs/>
      <w:color w:val="404040" w:themeColor="text1" w:themeTint="BF"/>
      <w:kern w:val="2"/>
      <w:sz w:val="21"/>
      <w:szCs w:val="24"/>
      <w:lang w:eastAsia="zh-CN"/>
      <w14:textFill>
        <w14:solidFill>
          <w14:schemeClr w14:val="tx1">
            <w14:lumMod w14:val="75000"/>
            <w14:lumOff w14:val="25000"/>
          </w14:schemeClr>
        </w14:solidFill>
      </w14:textFill>
    </w:rPr>
  </w:style>
  <w:style w:type="character" w:customStyle="1" w:styleId="399">
    <w:name w:val="Salutation Char"/>
    <w:basedOn w:val="231"/>
    <w:link w:val="30"/>
    <w:qFormat/>
    <w:uiPriority w:val="0"/>
    <w:rPr>
      <w:rFonts w:asciiTheme="minorHAnsi" w:hAnsiTheme="minorHAnsi" w:eastAsiaTheme="minorEastAsia" w:cstheme="minorBidi"/>
      <w:kern w:val="2"/>
      <w:sz w:val="21"/>
      <w:szCs w:val="24"/>
      <w:lang w:eastAsia="zh-CN"/>
    </w:rPr>
  </w:style>
  <w:style w:type="character" w:customStyle="1" w:styleId="400">
    <w:name w:val="Signature Char"/>
    <w:basedOn w:val="231"/>
    <w:link w:val="58"/>
    <w:qFormat/>
    <w:uiPriority w:val="0"/>
    <w:rPr>
      <w:rFonts w:asciiTheme="minorHAnsi" w:hAnsiTheme="minorHAnsi" w:eastAsiaTheme="minorEastAsia" w:cstheme="minorBidi"/>
      <w:kern w:val="2"/>
      <w:sz w:val="21"/>
      <w:szCs w:val="24"/>
      <w:lang w:eastAsia="zh-CN"/>
    </w:rPr>
  </w:style>
  <w:style w:type="character" w:customStyle="1" w:styleId="401">
    <w:name w:val="Smart Hyperlink"/>
    <w:basedOn w:val="231"/>
    <w:semiHidden/>
    <w:unhideWhenUsed/>
    <w:qFormat/>
    <w:uiPriority w:val="99"/>
    <w:rPr>
      <w:u w:val="dotted"/>
    </w:rPr>
  </w:style>
  <w:style w:type="character" w:customStyle="1" w:styleId="402">
    <w:name w:val="Smart Link"/>
    <w:basedOn w:val="231"/>
    <w:semiHidden/>
    <w:unhideWhenUsed/>
    <w:qFormat/>
    <w:uiPriority w:val="99"/>
    <w:rPr>
      <w:color w:val="0000FF"/>
      <w:u w:val="single"/>
      <w:shd w:val="clear" w:color="auto" w:fill="F3F2F1"/>
    </w:rPr>
  </w:style>
  <w:style w:type="character" w:customStyle="1" w:styleId="403">
    <w:name w:val="Subtitle Char"/>
    <w:basedOn w:val="231"/>
    <w:link w:val="64"/>
    <w:qFormat/>
    <w:uiPriority w:val="0"/>
    <w:rPr>
      <w:rFonts w:asciiTheme="minorHAnsi" w:hAnsiTheme="minorHAnsi" w:eastAsiaTheme="minorEastAsia" w:cstheme="minorBidi"/>
      <w:color w:val="595959" w:themeColor="text1" w:themeTint="A6"/>
      <w:spacing w:val="15"/>
      <w:kern w:val="2"/>
      <w:sz w:val="22"/>
      <w:szCs w:val="22"/>
      <w:lang w:eastAsia="zh-CN"/>
      <w14:textFill>
        <w14:solidFill>
          <w14:schemeClr w14:val="tx1">
            <w14:lumMod w14:val="65000"/>
            <w14:lumOff w14:val="35000"/>
          </w14:schemeClr>
        </w14:solidFill>
      </w14:textFill>
    </w:rPr>
  </w:style>
  <w:style w:type="character" w:customStyle="1" w:styleId="404">
    <w:name w:val="Subtle Emphasis"/>
    <w:basedOn w:val="231"/>
    <w:qFormat/>
    <w:uiPriority w:val="19"/>
    <w:rPr>
      <w:i/>
      <w:iCs/>
      <w:color w:val="404040" w:themeColor="text1" w:themeTint="BF"/>
      <w14:textFill>
        <w14:solidFill>
          <w14:schemeClr w14:val="tx1">
            <w14:lumMod w14:val="75000"/>
            <w14:lumOff w14:val="25000"/>
          </w14:schemeClr>
        </w14:solidFill>
      </w14:textFill>
    </w:rPr>
  </w:style>
  <w:style w:type="character" w:customStyle="1" w:styleId="405">
    <w:name w:val="Subtle Reference"/>
    <w:basedOn w:val="231"/>
    <w:qFormat/>
    <w:uiPriority w:val="31"/>
    <w:rPr>
      <w:smallCaps/>
      <w:color w:val="595959" w:themeColor="text1" w:themeTint="A6"/>
      <w14:textFill>
        <w14:solidFill>
          <w14:schemeClr w14:val="tx1">
            <w14:lumMod w14:val="65000"/>
            <w14:lumOff w14:val="35000"/>
          </w14:schemeClr>
        </w14:solidFill>
      </w14:textFill>
    </w:rPr>
  </w:style>
  <w:style w:type="table" w:customStyle="1" w:styleId="406">
    <w:name w:val="Grid Table Light"/>
    <w:basedOn w:val="88"/>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407">
    <w:name w:val="Title Char"/>
    <w:basedOn w:val="231"/>
    <w:link w:val="84"/>
    <w:qFormat/>
    <w:uiPriority w:val="0"/>
    <w:rPr>
      <w:rFonts w:asciiTheme="majorHAnsi" w:hAnsiTheme="majorHAnsi" w:eastAsiaTheme="majorEastAsia" w:cstheme="majorBidi"/>
      <w:spacing w:val="-10"/>
      <w:kern w:val="28"/>
      <w:sz w:val="56"/>
      <w:szCs w:val="56"/>
      <w:lang w:eastAsia="zh-CN"/>
    </w:rPr>
  </w:style>
  <w:style w:type="paragraph" w:customStyle="1" w:styleId="408">
    <w:name w:val="TOC Heading"/>
    <w:basedOn w:val="3"/>
    <w:next w:val="1"/>
    <w:semiHidden/>
    <w:unhideWhenUsed/>
    <w:qFormat/>
    <w:uiPriority w:val="39"/>
    <w:pPr>
      <w:outlineLvl w:val="9"/>
    </w:pPr>
  </w:style>
  <w:style w:type="character" w:customStyle="1" w:styleId="409">
    <w:name w:val="Unresolved Mention"/>
    <w:basedOn w:val="231"/>
    <w:semiHidden/>
    <w:unhideWhenUsed/>
    <w:qFormat/>
    <w:uiPriority w:val="99"/>
    <w:rPr>
      <w:color w:val="605E5C"/>
      <w:shd w:val="clear" w:color="auto" w:fill="E1DFDD"/>
    </w:rPr>
  </w:style>
  <w:style w:type="paragraph" w:customStyle="1" w:styleId="410">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411">
    <w:name w:val="font41"/>
    <w:basedOn w:val="231"/>
    <w:qFormat/>
    <w:uiPriority w:val="0"/>
    <w:rPr>
      <w:rFonts w:hint="default" w:ascii="Calibri" w:hAnsi="Calibri" w:cs="Calibri"/>
      <w:color w:val="000000"/>
      <w:sz w:val="24"/>
      <w:szCs w:val="24"/>
      <w:u w:val="none"/>
      <w:vertAlign w:val="subscript"/>
    </w:rPr>
  </w:style>
  <w:style w:type="character" w:customStyle="1" w:styleId="412">
    <w:name w:val="font21"/>
    <w:basedOn w:val="231"/>
    <w:qFormat/>
    <w:uiPriority w:val="0"/>
    <w:rPr>
      <w:rFonts w:hint="default" w:ascii="Times New Roman" w:hAnsi="Times New Roman" w:cs="Times New Roman"/>
      <w:b/>
      <w:bCs/>
      <w:color w:val="1B1B1B"/>
      <w:sz w:val="22"/>
      <w:szCs w:val="22"/>
      <w:u w:val="none"/>
    </w:rPr>
  </w:style>
  <w:style w:type="character" w:customStyle="1" w:styleId="413">
    <w:name w:val="font91"/>
    <w:basedOn w:val="231"/>
    <w:qFormat/>
    <w:uiPriority w:val="0"/>
    <w:rPr>
      <w:rFonts w:hint="default" w:ascii="Times New Roman" w:hAnsi="Times New Roman" w:cs="Times New Roman"/>
      <w:color w:val="1B1B1B"/>
      <w:sz w:val="22"/>
      <w:szCs w:val="22"/>
      <w:u w:val="none"/>
    </w:rPr>
  </w:style>
  <w:style w:type="character" w:customStyle="1" w:styleId="414">
    <w:name w:val="font51"/>
    <w:basedOn w:val="231"/>
    <w:qFormat/>
    <w:uiPriority w:val="0"/>
    <w:rPr>
      <w:rFonts w:hint="default" w:ascii="Times New Roman" w:hAnsi="Times New Roman" w:cs="Times New Roman"/>
      <w:b/>
      <w:bCs/>
      <w:i/>
      <w:iCs/>
      <w:color w:val="000000"/>
      <w:sz w:val="24"/>
      <w:szCs w:val="24"/>
      <w:u w:val="none"/>
    </w:rPr>
  </w:style>
  <w:style w:type="character" w:customStyle="1" w:styleId="415">
    <w:name w:val="font71"/>
    <w:basedOn w:val="231"/>
    <w:qFormat/>
    <w:uiPriority w:val="0"/>
    <w:rPr>
      <w:rFonts w:hint="default" w:ascii="Times New Roman" w:hAnsi="Times New Roman" w:cs="Times New Roman"/>
      <w:i/>
      <w:iCs/>
      <w:color w:val="000000"/>
      <w:sz w:val="24"/>
      <w:szCs w:val="24"/>
      <w:u w:val="none"/>
    </w:rPr>
  </w:style>
  <w:style w:type="character" w:customStyle="1" w:styleId="416">
    <w:name w:val="font61"/>
    <w:basedOn w:val="231"/>
    <w:qFormat/>
    <w:uiPriority w:val="0"/>
    <w:rPr>
      <w:rFonts w:hint="default" w:ascii="Times New Roman" w:hAnsi="Times New Roman" w:cs="Times New Roman"/>
      <w:color w:val="000000"/>
      <w:sz w:val="24"/>
      <w:szCs w:val="24"/>
      <w:u w:val="none"/>
    </w:rPr>
  </w:style>
  <w:style w:type="character" w:customStyle="1" w:styleId="417">
    <w:name w:val="font81"/>
    <w:basedOn w:val="231"/>
    <w:qFormat/>
    <w:uiPriority w:val="0"/>
    <w:rPr>
      <w:rFonts w:hint="default" w:ascii="Times New Roman" w:hAnsi="Times New Roman" w:cs="Times New Roman"/>
      <w:i/>
      <w:i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B778E19-7114-4197-8BF4-080BAF459754}">
  <ds:schemaRefs/>
</ds:datastoreItem>
</file>

<file path=docProps/app.xml><?xml version="1.0" encoding="utf-8"?>
<Properties xmlns="http://schemas.openxmlformats.org/officeDocument/2006/extended-properties" xmlns:vt="http://schemas.openxmlformats.org/officeDocument/2006/docPropsVTypes">
  <Template>Normal.dotm</Template>
  <Pages>15</Pages>
  <Words>744</Words>
  <Characters>4947</Characters>
  <Lines>244</Lines>
  <Paragraphs>68</Paragraphs>
  <TotalTime>11</TotalTime>
  <ScaleCrop>false</ScaleCrop>
  <LinksUpToDate>false</LinksUpToDate>
  <CharactersWithSpaces>5673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2024-05-21T21:11:00Z</dcterms:created>
  <dc:creator>86157</dc:creator>
  <cp:lastModifiedBy>Sun</cp:lastModifiedBy>
  <dcterms:modified xsi:type="dcterms:W3CDTF">2026-09-29T04:05:41Z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0455816374DA470CBD2B65171A056886_13</vt:lpwstr>
  </property>
  <property fmtid="{D5CDD505-2E9C-101B-9397-08002B2CF9AE}" pid="3" name="KSOProductBuildVer">
    <vt:lpwstr>2052-12.1.0.20305</vt:lpwstr>
  </property>
  <property fmtid="{D5CDD505-2E9C-101B-9397-08002B2CF9AE}" pid="4" name="LE1">
    <vt:filetime>2024-05-16T03:39:58Z</vt:filetime>
  </property>
  <property fmtid="{D5CDD505-2E9C-101B-9397-08002B2CF9AE}" pid="5" name="KSOTemplateDocerSaveRecord">
    <vt:lpwstr>eyJoZGlkIjoiOGNlNmY5MmFmYjk5Mjk1NGU5ZDE3NGU5MDQyNWI2YWEiLCJ1c2VySWQiOiI2MDI3MDQzOTIifQ==</vt:lpwstr>
  </property>
</Properties>
</file>