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01AD9">
      <w:pPr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Supplementary Methods</w:t>
      </w:r>
    </w:p>
    <w:p w14:paraId="12DAC311">
      <w:pPr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Two-Sample MR Analysis </w:t>
      </w:r>
    </w:p>
    <w:p w14:paraId="12052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Two-sample MR was performed to investigate the potential causal effect of BMI on susceptibility to CKM-related conditions. Summary statistics for BMI were obtained from a UK Biobank–based GWAS, whereas outcome summary statistics for AF/AFL, CKD, DM, IHD, PAD, and IS were obtained from FinnGen (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Table S1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). The MR analyses relied on 3 core assumptions: 1) the genetic variants were robustly associated with BMI; 2) the variants were independent of confounders of the BMI–outcome associations; and 3) the variants affected the outcomes exclusively through BMI rather than through alternative pathways.</w:t>
      </w:r>
    </w:p>
    <w:p w14:paraId="14182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Genome-wide significant BMI-associated variants (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&lt; 5×10</w:t>
      </w:r>
      <w:r>
        <w:rPr>
          <w:rFonts w:hint="eastAsia" w:ascii="Times New Roman" w:hAnsi="Times New Roman" w:cs="Times New Roman" w:eastAsiaTheme="minorEastAsia"/>
          <w:sz w:val="24"/>
          <w:szCs w:val="24"/>
          <w:highlight w:val="none"/>
          <w:vertAlign w:val="superscript"/>
          <w:lang w:val="en-US" w:eastAsia="zh-CN"/>
        </w:rPr>
        <w:t>-8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) were selected and clumped using an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LD threshold of r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&lt; 0.001 within a 10,000-kb window. Instrument strength was evaluated using F statistics, and weak IVs with F values &lt;10 were excluded [11]. Exposure and outcome data were harmonized according to the effect alleles, with variants showing incompatible allele information and palindromic variants excluded. The inverse-variance weighted (IVW) method was used as the primary analysis, supplemented by weighted median, MR-Egger, and MR-PRESSO analyses. Heterogeneity was evaluated using Cochran’s Q statistic, whereas horizontal pleiotropy was assessed using the MR-Egger intercept and MR-PRESSO global test. Where applicable, MR-PRESSO outlier-corrected estimates and distortion test results were reported. Leave-one-out analyses were additionally performed, and scatter and funnel plots were generated.</w:t>
      </w:r>
    </w:p>
    <w:p w14:paraId="1D7F7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47455F14">
      <w:pPr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>GWAS and Functional Enrichment Analysis of CKM Phenotypes</w:t>
      </w:r>
    </w:p>
    <w:p w14:paraId="79309A0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Exploratory GWAS were conducted among 458,768 UK Biobank participants who passed genetic quality control. Two CKM phenotypes were examined: binary CKM status, defined as CKM stages 2–4 versus stages 0–1, and CKM stage, modeled as an ordinal numeric phenotype ranging from 0 to 4. Binary CKM status was analyzed using fastGWA-GLMM, whereas ordinal CKM stage was analyzed using fastGWA-MLM, both implemented in Genome-wide Complex Trait Analysis (GCTA) [13]. A sparse genetic relationship matrix was incorporated to account for relatedness, and the models were adjusted for age, sex, a relatedness indicator, and the first 20 genetic principal components. Imputed genetic variants passing genetic quality control were included, and genome-wide significance was defined as 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i w:val="0"/>
          <w:sz w:val="24"/>
          <w:szCs w:val="24"/>
          <w:highlight w:val="none"/>
          <w:lang w:val="en-US" w:eastAsia="zh-CN"/>
        </w:rPr>
        <w:t xml:space="preserve"> &lt;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×</w:t>
      </w:r>
      <w:r>
        <w:rPr>
          <w:rFonts w:hint="default" w:ascii="Times New Roman" w:hAnsi="Times New Roman" w:cs="Times New Roman"/>
          <w:i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cs="Times New Roman" w:eastAsiaTheme="minorEastAsia"/>
          <w:i w:val="0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-8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. Genome-wide significant variants were functionally mapped and annotated using FUMA [14], including the identification of independent significant variants, lead variants, and genomic risk loci. MAGMA gene-set enrichment analyses were subsequently conducted to evaluate gene sets from Gene Ontology, Reactome, and WikiPathways [15]. Bonferroni-adjusted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values &lt;0.05 were considered statistically significant.</w:t>
      </w:r>
    </w:p>
    <w:p w14:paraId="0CFABEB2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BDD6">
    <w:pPr>
      <w:pStyle w:val="5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A9BBB8">
                          <w:pPr>
                            <w:pStyle w:val="5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A9BBB8">
                    <w:pPr>
                      <w:pStyle w:val="5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lNmY5MmFmYjk5Mjk1NGU5ZDE3NGU5MDQyNWI2YWEifQ=="/>
    <w:docVar w:name="MachineID" w:val="204|199|197|199|200|197|187|202|197|187|201|197|198|204|197|198|202|"/>
    <w:docVar w:name="Username" w:val="Editor"/>
  </w:docVars>
  <w:rsids>
    <w:rsidRoot w:val="00E4377A"/>
    <w:rsid w:val="000913D5"/>
    <w:rsid w:val="001140C2"/>
    <w:rsid w:val="00160A2C"/>
    <w:rsid w:val="00176004"/>
    <w:rsid w:val="00416146"/>
    <w:rsid w:val="004B4D77"/>
    <w:rsid w:val="00511253"/>
    <w:rsid w:val="007272BA"/>
    <w:rsid w:val="008B70CC"/>
    <w:rsid w:val="00907784"/>
    <w:rsid w:val="00A65708"/>
    <w:rsid w:val="00CB5D89"/>
    <w:rsid w:val="00CC37A4"/>
    <w:rsid w:val="00D90FDB"/>
    <w:rsid w:val="00E4377A"/>
    <w:rsid w:val="00E755A2"/>
    <w:rsid w:val="00FD202A"/>
    <w:rsid w:val="01347A59"/>
    <w:rsid w:val="013652F5"/>
    <w:rsid w:val="0177654A"/>
    <w:rsid w:val="0186572B"/>
    <w:rsid w:val="019B3634"/>
    <w:rsid w:val="01AC0240"/>
    <w:rsid w:val="020D6FDA"/>
    <w:rsid w:val="02217095"/>
    <w:rsid w:val="02F65FF5"/>
    <w:rsid w:val="036843AE"/>
    <w:rsid w:val="03977E2B"/>
    <w:rsid w:val="04337EC3"/>
    <w:rsid w:val="04641FC7"/>
    <w:rsid w:val="05043066"/>
    <w:rsid w:val="054571F1"/>
    <w:rsid w:val="05C07B0D"/>
    <w:rsid w:val="05D433E8"/>
    <w:rsid w:val="062E4A77"/>
    <w:rsid w:val="069D1BFD"/>
    <w:rsid w:val="072B17AA"/>
    <w:rsid w:val="07BC60B3"/>
    <w:rsid w:val="07D41D3A"/>
    <w:rsid w:val="080A44AA"/>
    <w:rsid w:val="08AE6343"/>
    <w:rsid w:val="095A4C5B"/>
    <w:rsid w:val="0B1E7AC4"/>
    <w:rsid w:val="0B7D5A80"/>
    <w:rsid w:val="0BD478C6"/>
    <w:rsid w:val="0BD97097"/>
    <w:rsid w:val="0C3D145B"/>
    <w:rsid w:val="0C4A74E7"/>
    <w:rsid w:val="0CFA3043"/>
    <w:rsid w:val="0D49784A"/>
    <w:rsid w:val="0E342F14"/>
    <w:rsid w:val="0E364B9C"/>
    <w:rsid w:val="0EBC2BF7"/>
    <w:rsid w:val="0ECC307F"/>
    <w:rsid w:val="0F423341"/>
    <w:rsid w:val="0F4B2F98"/>
    <w:rsid w:val="10886661"/>
    <w:rsid w:val="10C513E0"/>
    <w:rsid w:val="1113666A"/>
    <w:rsid w:val="114C0999"/>
    <w:rsid w:val="11BC6467"/>
    <w:rsid w:val="11BE1761"/>
    <w:rsid w:val="12292B51"/>
    <w:rsid w:val="12CE523F"/>
    <w:rsid w:val="133108B1"/>
    <w:rsid w:val="135F0966"/>
    <w:rsid w:val="13C34A40"/>
    <w:rsid w:val="13CE7E29"/>
    <w:rsid w:val="144B7A65"/>
    <w:rsid w:val="1460061D"/>
    <w:rsid w:val="147B63A8"/>
    <w:rsid w:val="15065364"/>
    <w:rsid w:val="15A2682F"/>
    <w:rsid w:val="16161084"/>
    <w:rsid w:val="16287347"/>
    <w:rsid w:val="16576B9D"/>
    <w:rsid w:val="169C77DB"/>
    <w:rsid w:val="16D6754C"/>
    <w:rsid w:val="16E81180"/>
    <w:rsid w:val="17026EAA"/>
    <w:rsid w:val="18252D5D"/>
    <w:rsid w:val="188D0724"/>
    <w:rsid w:val="193627AE"/>
    <w:rsid w:val="19484672"/>
    <w:rsid w:val="197B7B7C"/>
    <w:rsid w:val="19B66E9A"/>
    <w:rsid w:val="1A25472F"/>
    <w:rsid w:val="1A282771"/>
    <w:rsid w:val="1A292BE2"/>
    <w:rsid w:val="1A9A2283"/>
    <w:rsid w:val="1B043BA1"/>
    <w:rsid w:val="1B131873"/>
    <w:rsid w:val="1B2D37A6"/>
    <w:rsid w:val="1B395F40"/>
    <w:rsid w:val="1B503E3D"/>
    <w:rsid w:val="1B8D34CA"/>
    <w:rsid w:val="1BF703F7"/>
    <w:rsid w:val="1C05273D"/>
    <w:rsid w:val="1CC44F8F"/>
    <w:rsid w:val="1D0436D1"/>
    <w:rsid w:val="1E2B0820"/>
    <w:rsid w:val="1E7939D8"/>
    <w:rsid w:val="1ED2009A"/>
    <w:rsid w:val="1FBB2ED3"/>
    <w:rsid w:val="1FC417DC"/>
    <w:rsid w:val="1FCB1F92"/>
    <w:rsid w:val="1FD8629C"/>
    <w:rsid w:val="20B84989"/>
    <w:rsid w:val="20D13BA9"/>
    <w:rsid w:val="21232F96"/>
    <w:rsid w:val="212348C7"/>
    <w:rsid w:val="21887F7F"/>
    <w:rsid w:val="21ED03AD"/>
    <w:rsid w:val="220002FF"/>
    <w:rsid w:val="224D41DC"/>
    <w:rsid w:val="23582930"/>
    <w:rsid w:val="23721FBA"/>
    <w:rsid w:val="24534A8E"/>
    <w:rsid w:val="248E3556"/>
    <w:rsid w:val="249A1041"/>
    <w:rsid w:val="24BC729A"/>
    <w:rsid w:val="250F2691"/>
    <w:rsid w:val="2516749D"/>
    <w:rsid w:val="256B2210"/>
    <w:rsid w:val="25740FB1"/>
    <w:rsid w:val="25AF2E9C"/>
    <w:rsid w:val="25C131B5"/>
    <w:rsid w:val="276F6369"/>
    <w:rsid w:val="27A17BED"/>
    <w:rsid w:val="27D2305D"/>
    <w:rsid w:val="27FC4DB6"/>
    <w:rsid w:val="28B75CFC"/>
    <w:rsid w:val="294D6DB1"/>
    <w:rsid w:val="2A01543F"/>
    <w:rsid w:val="2A0B46D4"/>
    <w:rsid w:val="2A137790"/>
    <w:rsid w:val="2A4A530D"/>
    <w:rsid w:val="2A5337DB"/>
    <w:rsid w:val="2A5942FF"/>
    <w:rsid w:val="2AA43758"/>
    <w:rsid w:val="2B8726E1"/>
    <w:rsid w:val="2BB31B5A"/>
    <w:rsid w:val="2C3F044E"/>
    <w:rsid w:val="2CAF6062"/>
    <w:rsid w:val="2D221B97"/>
    <w:rsid w:val="2D810B4E"/>
    <w:rsid w:val="2DC43E7F"/>
    <w:rsid w:val="2E092DB3"/>
    <w:rsid w:val="2E2E3044"/>
    <w:rsid w:val="2F516FAD"/>
    <w:rsid w:val="2F745341"/>
    <w:rsid w:val="2FAE47FC"/>
    <w:rsid w:val="2FF24A22"/>
    <w:rsid w:val="32315897"/>
    <w:rsid w:val="32F347CF"/>
    <w:rsid w:val="333C6176"/>
    <w:rsid w:val="33A80A84"/>
    <w:rsid w:val="34174889"/>
    <w:rsid w:val="349909BB"/>
    <w:rsid w:val="34DA7DB6"/>
    <w:rsid w:val="35B63429"/>
    <w:rsid w:val="37867550"/>
    <w:rsid w:val="37906BD0"/>
    <w:rsid w:val="37DF6AF3"/>
    <w:rsid w:val="383047D5"/>
    <w:rsid w:val="38901EE2"/>
    <w:rsid w:val="38A2728C"/>
    <w:rsid w:val="390414E4"/>
    <w:rsid w:val="39256A48"/>
    <w:rsid w:val="39CA0507"/>
    <w:rsid w:val="3A0472C2"/>
    <w:rsid w:val="3A6F740D"/>
    <w:rsid w:val="3AD4022F"/>
    <w:rsid w:val="3AFA1738"/>
    <w:rsid w:val="3B444993"/>
    <w:rsid w:val="3B77097D"/>
    <w:rsid w:val="3B8A30EB"/>
    <w:rsid w:val="3BC96BBB"/>
    <w:rsid w:val="3BD378C1"/>
    <w:rsid w:val="3BEE3320"/>
    <w:rsid w:val="3C92605A"/>
    <w:rsid w:val="3D350037"/>
    <w:rsid w:val="3DAB7861"/>
    <w:rsid w:val="3DD551FD"/>
    <w:rsid w:val="3E72654E"/>
    <w:rsid w:val="3EBA1D6F"/>
    <w:rsid w:val="3EC66011"/>
    <w:rsid w:val="3EE76338"/>
    <w:rsid w:val="40354679"/>
    <w:rsid w:val="4047615A"/>
    <w:rsid w:val="40884362"/>
    <w:rsid w:val="40974C41"/>
    <w:rsid w:val="41660B8F"/>
    <w:rsid w:val="421935FD"/>
    <w:rsid w:val="422A7D33"/>
    <w:rsid w:val="427D47B3"/>
    <w:rsid w:val="428A2BBD"/>
    <w:rsid w:val="42FD045C"/>
    <w:rsid w:val="431C5DE1"/>
    <w:rsid w:val="43A03809"/>
    <w:rsid w:val="43B32E56"/>
    <w:rsid w:val="440C5144"/>
    <w:rsid w:val="443654B1"/>
    <w:rsid w:val="44683BDA"/>
    <w:rsid w:val="44A678F3"/>
    <w:rsid w:val="45912351"/>
    <w:rsid w:val="461A4D41"/>
    <w:rsid w:val="46C3672F"/>
    <w:rsid w:val="46DA356B"/>
    <w:rsid w:val="46F04B56"/>
    <w:rsid w:val="472822DD"/>
    <w:rsid w:val="47B86D47"/>
    <w:rsid w:val="487A7F40"/>
    <w:rsid w:val="487F1533"/>
    <w:rsid w:val="492A7110"/>
    <w:rsid w:val="496205E6"/>
    <w:rsid w:val="49DC5B65"/>
    <w:rsid w:val="4A1E617D"/>
    <w:rsid w:val="4A22324C"/>
    <w:rsid w:val="4A2F0017"/>
    <w:rsid w:val="4A4336E6"/>
    <w:rsid w:val="4A65042E"/>
    <w:rsid w:val="4A8864DE"/>
    <w:rsid w:val="4B7A5E9C"/>
    <w:rsid w:val="4B9827BF"/>
    <w:rsid w:val="4C930CCC"/>
    <w:rsid w:val="4C9E01DF"/>
    <w:rsid w:val="4D284FCF"/>
    <w:rsid w:val="4DD37FE6"/>
    <w:rsid w:val="4E9E5B86"/>
    <w:rsid w:val="4EA12ED9"/>
    <w:rsid w:val="4EEF00E8"/>
    <w:rsid w:val="4F230F15"/>
    <w:rsid w:val="4F2A289D"/>
    <w:rsid w:val="4F326850"/>
    <w:rsid w:val="4F95121A"/>
    <w:rsid w:val="505E5526"/>
    <w:rsid w:val="507232A2"/>
    <w:rsid w:val="508825A3"/>
    <w:rsid w:val="50D6581B"/>
    <w:rsid w:val="50FC56C8"/>
    <w:rsid w:val="51092267"/>
    <w:rsid w:val="51437FCF"/>
    <w:rsid w:val="51672522"/>
    <w:rsid w:val="5202329B"/>
    <w:rsid w:val="527903F5"/>
    <w:rsid w:val="52945977"/>
    <w:rsid w:val="52992501"/>
    <w:rsid w:val="529E60AD"/>
    <w:rsid w:val="530C3683"/>
    <w:rsid w:val="531A2AFF"/>
    <w:rsid w:val="53D004E8"/>
    <w:rsid w:val="54281085"/>
    <w:rsid w:val="544A33C2"/>
    <w:rsid w:val="54AE6F4F"/>
    <w:rsid w:val="54F618B0"/>
    <w:rsid w:val="559F4616"/>
    <w:rsid w:val="55D23211"/>
    <w:rsid w:val="55FB2332"/>
    <w:rsid w:val="563D4CE5"/>
    <w:rsid w:val="565151E5"/>
    <w:rsid w:val="56826AD5"/>
    <w:rsid w:val="56FC6976"/>
    <w:rsid w:val="570A226F"/>
    <w:rsid w:val="57794C20"/>
    <w:rsid w:val="58AB5F9C"/>
    <w:rsid w:val="58F945E5"/>
    <w:rsid w:val="597E3848"/>
    <w:rsid w:val="598B58F5"/>
    <w:rsid w:val="59AC0D97"/>
    <w:rsid w:val="59C95887"/>
    <w:rsid w:val="59DF76D7"/>
    <w:rsid w:val="5A667D2E"/>
    <w:rsid w:val="5A874170"/>
    <w:rsid w:val="5A903777"/>
    <w:rsid w:val="5B3E6154"/>
    <w:rsid w:val="5B41437D"/>
    <w:rsid w:val="5BEE25F2"/>
    <w:rsid w:val="5C6E2E21"/>
    <w:rsid w:val="5CCF644D"/>
    <w:rsid w:val="5E2B16C3"/>
    <w:rsid w:val="5E446EBF"/>
    <w:rsid w:val="5E744166"/>
    <w:rsid w:val="5EF829FF"/>
    <w:rsid w:val="5F6146EB"/>
    <w:rsid w:val="5F92365E"/>
    <w:rsid w:val="60CA60C4"/>
    <w:rsid w:val="60E50878"/>
    <w:rsid w:val="60FB4BA7"/>
    <w:rsid w:val="6241391E"/>
    <w:rsid w:val="62673EB3"/>
    <w:rsid w:val="62841EA6"/>
    <w:rsid w:val="62927BF1"/>
    <w:rsid w:val="62F17AC5"/>
    <w:rsid w:val="63336EE0"/>
    <w:rsid w:val="635C34EB"/>
    <w:rsid w:val="63856CCC"/>
    <w:rsid w:val="638C2027"/>
    <w:rsid w:val="63FE259F"/>
    <w:rsid w:val="6407552E"/>
    <w:rsid w:val="644719F5"/>
    <w:rsid w:val="645914EF"/>
    <w:rsid w:val="65091B84"/>
    <w:rsid w:val="650C4C74"/>
    <w:rsid w:val="652A1A23"/>
    <w:rsid w:val="6546048E"/>
    <w:rsid w:val="65766A16"/>
    <w:rsid w:val="657971B4"/>
    <w:rsid w:val="657E70B4"/>
    <w:rsid w:val="65F51922"/>
    <w:rsid w:val="676649F8"/>
    <w:rsid w:val="678C6393"/>
    <w:rsid w:val="67A40ECE"/>
    <w:rsid w:val="67BB1356"/>
    <w:rsid w:val="68521E2C"/>
    <w:rsid w:val="68AD1C65"/>
    <w:rsid w:val="6938304B"/>
    <w:rsid w:val="695048B5"/>
    <w:rsid w:val="69522B38"/>
    <w:rsid w:val="69564426"/>
    <w:rsid w:val="69CB6387"/>
    <w:rsid w:val="6A3C6F9B"/>
    <w:rsid w:val="6A3E0C3B"/>
    <w:rsid w:val="6AB32CFC"/>
    <w:rsid w:val="6B4A697B"/>
    <w:rsid w:val="6C9205D9"/>
    <w:rsid w:val="6C976BEE"/>
    <w:rsid w:val="6CAE2FE0"/>
    <w:rsid w:val="6D9D6023"/>
    <w:rsid w:val="6DBD4B11"/>
    <w:rsid w:val="6F266920"/>
    <w:rsid w:val="6F5D6803"/>
    <w:rsid w:val="6FDC256D"/>
    <w:rsid w:val="70035433"/>
    <w:rsid w:val="70046963"/>
    <w:rsid w:val="70AE5B01"/>
    <w:rsid w:val="70E940B8"/>
    <w:rsid w:val="71016118"/>
    <w:rsid w:val="71186BD3"/>
    <w:rsid w:val="711A0B9D"/>
    <w:rsid w:val="71475C19"/>
    <w:rsid w:val="716818D3"/>
    <w:rsid w:val="7200787E"/>
    <w:rsid w:val="723A6F28"/>
    <w:rsid w:val="72EE22E1"/>
    <w:rsid w:val="732342DA"/>
    <w:rsid w:val="73AA26AC"/>
    <w:rsid w:val="7482401F"/>
    <w:rsid w:val="74AF784E"/>
    <w:rsid w:val="74B6421D"/>
    <w:rsid w:val="74E53573"/>
    <w:rsid w:val="7570617E"/>
    <w:rsid w:val="75B7344C"/>
    <w:rsid w:val="76693F3A"/>
    <w:rsid w:val="768A60DA"/>
    <w:rsid w:val="777525AE"/>
    <w:rsid w:val="77AA4CB7"/>
    <w:rsid w:val="77C63024"/>
    <w:rsid w:val="77F008AA"/>
    <w:rsid w:val="786236A1"/>
    <w:rsid w:val="786C6EBD"/>
    <w:rsid w:val="78847F0D"/>
    <w:rsid w:val="793A2768"/>
    <w:rsid w:val="79CB512B"/>
    <w:rsid w:val="7A66464D"/>
    <w:rsid w:val="7A680AED"/>
    <w:rsid w:val="7A695E4E"/>
    <w:rsid w:val="7AA8163B"/>
    <w:rsid w:val="7ACA4B92"/>
    <w:rsid w:val="7B0E1FBF"/>
    <w:rsid w:val="7B126A30"/>
    <w:rsid w:val="7B7422DA"/>
    <w:rsid w:val="7BA22FF6"/>
    <w:rsid w:val="7BD44B14"/>
    <w:rsid w:val="7C136C53"/>
    <w:rsid w:val="7C453E97"/>
    <w:rsid w:val="7CAD1A03"/>
    <w:rsid w:val="7CFF6AC9"/>
    <w:rsid w:val="7DB875CF"/>
    <w:rsid w:val="7DCB6588"/>
    <w:rsid w:val="7DE03676"/>
    <w:rsid w:val="7E8D6E52"/>
    <w:rsid w:val="7E906943"/>
    <w:rsid w:val="7ED71E7C"/>
    <w:rsid w:val="7F3A175B"/>
    <w:rsid w:val="7F4F1B1F"/>
    <w:rsid w:val="7F74591C"/>
    <w:rsid w:val="7F8D5DDA"/>
    <w:rsid w:val="7FB6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qFormat="1"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qFormat="1"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qFormat="1"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0" w:name="Table Theme"/>
    <w:lsdException w:qFormat="1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99" w:name="List Paragraph"/>
    <w:lsdException w:qFormat="1" w:uiPriority="99" w:name="Quote"/>
    <w:lsdException w:qFormat="1" w:uiPriority="99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53"/>
    <w:unhideWhenUsed/>
    <w:qFormat/>
    <w:uiPriority w:val="9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2"/>
    <w:basedOn w:val="1"/>
    <w:next w:val="1"/>
    <w:link w:val="254"/>
    <w:semiHidden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5">
    <w:name w:val="heading 3"/>
    <w:basedOn w:val="1"/>
    <w:next w:val="1"/>
    <w:link w:val="255"/>
    <w:autoRedefine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</w:rPr>
  </w:style>
  <w:style w:type="paragraph" w:styleId="6">
    <w:name w:val="heading 4"/>
    <w:basedOn w:val="1"/>
    <w:next w:val="1"/>
    <w:link w:val="256"/>
    <w:autoRedefine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styleId="7">
    <w:name w:val="heading 5"/>
    <w:basedOn w:val="1"/>
    <w:next w:val="1"/>
    <w:link w:val="257"/>
    <w:autoRedefine/>
    <w:semiHidden/>
    <w:unhideWhenUsed/>
    <w:qFormat/>
    <w:uiPriority w:val="0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paragraph" w:styleId="8">
    <w:name w:val="heading 6"/>
    <w:basedOn w:val="1"/>
    <w:next w:val="1"/>
    <w:link w:val="258"/>
    <w:semiHidden/>
    <w:unhideWhenUsed/>
    <w:qFormat/>
    <w:uiPriority w:val="0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9">
    <w:name w:val="heading 7"/>
    <w:basedOn w:val="1"/>
    <w:next w:val="1"/>
    <w:link w:val="259"/>
    <w:semiHidden/>
    <w:unhideWhenUsed/>
    <w:qFormat/>
    <w:uiPriority w:val="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paragraph" w:styleId="10">
    <w:name w:val="heading 8"/>
    <w:basedOn w:val="1"/>
    <w:next w:val="1"/>
    <w:link w:val="260"/>
    <w:autoRedefine/>
    <w:semiHidden/>
    <w:unhideWhenUsed/>
    <w:qFormat/>
    <w:uiPriority w:val="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61"/>
    <w:semiHidden/>
    <w:unhideWhenUsed/>
    <w:qFormat/>
    <w:uiPriority w:val="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6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theme="minorBidi"/>
      <w:kern w:val="2"/>
      <w:lang w:val="en-US" w:eastAsia="zh-CN" w:bidi="ar-SA"/>
    </w:rPr>
  </w:style>
  <w:style w:type="paragraph" w:styleId="12">
    <w:name w:val="List 3"/>
    <w:basedOn w:val="1"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26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210" w:hanging="210"/>
    </w:pPr>
  </w:style>
  <w:style w:type="paragraph" w:styleId="16">
    <w:name w:val="Note Heading"/>
    <w:basedOn w:val="1"/>
    <w:next w:val="1"/>
    <w:link w:val="389"/>
    <w:qFormat/>
    <w:uiPriority w:val="0"/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680" w:hanging="210"/>
    </w:pPr>
  </w:style>
  <w:style w:type="paragraph" w:styleId="19">
    <w:name w:val="E-mail Signature"/>
    <w:basedOn w:val="1"/>
    <w:link w:val="277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23">
    <w:name w:val="index 5"/>
    <w:basedOn w:val="1"/>
    <w:next w:val="1"/>
    <w:qFormat/>
    <w:uiPriority w:val="0"/>
    <w:pPr>
      <w:ind w:left="1050" w:hanging="21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Theme="majorHAnsi" w:hAnsiTheme="majorHAnsi" w:eastAsiaTheme="majorEastAsia" w:cstheme="majorBidi"/>
      <w:sz w:val="24"/>
    </w:rPr>
  </w:style>
  <w:style w:type="paragraph" w:styleId="26">
    <w:name w:val="Document Map"/>
    <w:basedOn w:val="1"/>
    <w:link w:val="276"/>
    <w:qFormat/>
    <w:uiPriority w:val="0"/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28">
    <w:name w:val="annotation text"/>
    <w:basedOn w:val="1"/>
    <w:link w:val="252"/>
    <w:autoRedefine/>
    <w:qFormat/>
    <w:uiPriority w:val="0"/>
    <w:rPr>
      <w:rFonts w:ascii="Tahoma" w:hAnsi="Tahoma" w:cs="Tahoma"/>
      <w:sz w:val="16"/>
      <w:szCs w:val="20"/>
    </w:rPr>
  </w:style>
  <w:style w:type="paragraph" w:styleId="29">
    <w:name w:val="index 6"/>
    <w:basedOn w:val="1"/>
    <w:next w:val="1"/>
    <w:qFormat/>
    <w:uiPriority w:val="0"/>
    <w:pPr>
      <w:ind w:left="1260" w:hanging="210"/>
    </w:pPr>
  </w:style>
  <w:style w:type="paragraph" w:styleId="30">
    <w:name w:val="Salutation"/>
    <w:basedOn w:val="1"/>
    <w:next w:val="1"/>
    <w:link w:val="399"/>
    <w:qFormat/>
    <w:uiPriority w:val="0"/>
  </w:style>
  <w:style w:type="paragraph" w:styleId="31">
    <w:name w:val="Body Text 3"/>
    <w:basedOn w:val="1"/>
    <w:link w:val="266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3"/>
    <w:qFormat/>
    <w:uiPriority w:val="0"/>
    <w:pPr>
      <w:ind w:left="432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4"/>
    <w:qFormat/>
    <w:uiPriority w:val="0"/>
    <w:pPr>
      <w:spacing w:after="120"/>
    </w:pPr>
  </w:style>
  <w:style w:type="paragraph" w:styleId="35">
    <w:name w:val="Body Text Indent"/>
    <w:basedOn w:val="1"/>
    <w:link w:val="268"/>
    <w:qFormat/>
    <w:uiPriority w:val="0"/>
    <w:pPr>
      <w:spacing w:after="120"/>
      <w:ind w:left="36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720" w:hanging="36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autoRedefine/>
    <w:qFormat/>
    <w:uiPriority w:val="0"/>
    <w:pPr>
      <w:pBdr>
        <w:top w:val="single" w:color="5B9BD5" w:themeColor="accent1" w:sz="2" w:space="10"/>
        <w:left w:val="single" w:color="5B9BD5" w:themeColor="accent1" w:sz="2" w:space="10"/>
        <w:bottom w:val="single" w:color="5B9BD5" w:themeColor="accent1" w:sz="2" w:space="10"/>
        <w:right w:val="single" w:color="5B9BD5" w:themeColor="accent1" w:sz="2" w:space="10"/>
      </w:pBdr>
      <w:ind w:left="1152" w:right="1152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30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840" w:hanging="210"/>
    </w:pPr>
  </w:style>
  <w:style w:type="paragraph" w:styleId="43">
    <w:name w:val="toc 5"/>
    <w:basedOn w:val="1"/>
    <w:next w:val="1"/>
    <w:qFormat/>
    <w:uiPriority w:val="0"/>
    <w:pPr>
      <w:spacing w:after="100"/>
      <w:ind w:left="840"/>
    </w:pPr>
  </w:style>
  <w:style w:type="paragraph" w:styleId="44">
    <w:name w:val="toc 3"/>
    <w:basedOn w:val="1"/>
    <w:next w:val="1"/>
    <w:qFormat/>
    <w:uiPriority w:val="0"/>
    <w:pPr>
      <w:spacing w:after="100"/>
      <w:ind w:left="420"/>
    </w:pPr>
  </w:style>
  <w:style w:type="paragraph" w:styleId="45">
    <w:name w:val="Plain Text"/>
    <w:basedOn w:val="1"/>
    <w:link w:val="396"/>
    <w:qFormat/>
    <w:uiPriority w:val="0"/>
    <w:rPr>
      <w:rFonts w:ascii="Consolas" w:hAnsi="Consolas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470"/>
    </w:pPr>
  </w:style>
  <w:style w:type="paragraph" w:styleId="49">
    <w:name w:val="index 3"/>
    <w:basedOn w:val="1"/>
    <w:next w:val="1"/>
    <w:qFormat/>
    <w:uiPriority w:val="0"/>
    <w:pPr>
      <w:ind w:left="630" w:hanging="210"/>
    </w:pPr>
  </w:style>
  <w:style w:type="paragraph" w:styleId="50">
    <w:name w:val="Date"/>
    <w:basedOn w:val="1"/>
    <w:next w:val="1"/>
    <w:link w:val="275"/>
    <w:qFormat/>
    <w:uiPriority w:val="0"/>
  </w:style>
  <w:style w:type="paragraph" w:styleId="51">
    <w:name w:val="Body Text Indent 2"/>
    <w:basedOn w:val="1"/>
    <w:link w:val="270"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278"/>
    <w:qFormat/>
    <w:uiPriority w:val="0"/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262"/>
    <w:qFormat/>
    <w:uiPriority w:val="0"/>
    <w:rPr>
      <w:rFonts w:ascii="Tahoma" w:hAnsi="Tahoma" w:cs="Tahoma"/>
      <w:sz w:val="16"/>
      <w:szCs w:val="18"/>
    </w:rPr>
  </w:style>
  <w:style w:type="paragraph" w:styleId="5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8">
    <w:name w:val="Signature"/>
    <w:basedOn w:val="1"/>
    <w:link w:val="400"/>
    <w:qFormat/>
    <w:uiPriority w:val="0"/>
    <w:pPr>
      <w:ind w:left="4320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qFormat/>
    <w:uiPriority w:val="0"/>
    <w:pPr>
      <w:spacing w:after="100"/>
      <w:ind w:left="63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left="210" w:hanging="210"/>
    </w:pPr>
  </w:style>
  <w:style w:type="paragraph" w:styleId="64">
    <w:name w:val="Subtitle"/>
    <w:basedOn w:val="1"/>
    <w:next w:val="1"/>
    <w:link w:val="403"/>
    <w:qFormat/>
    <w:uiPriority w:val="0"/>
    <w:pPr>
      <w:spacing w:after="160"/>
    </w:pPr>
    <w:rPr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279"/>
    <w:qFormat/>
    <w:uiPriority w:val="0"/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050"/>
    </w:pPr>
  </w:style>
  <w:style w:type="paragraph" w:styleId="69">
    <w:name w:val="List 5"/>
    <w:basedOn w:val="1"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271"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470" w:hanging="210"/>
    </w:pPr>
  </w:style>
  <w:style w:type="paragraph" w:styleId="72">
    <w:name w:val="index 9"/>
    <w:basedOn w:val="1"/>
    <w:next w:val="1"/>
    <w:qFormat/>
    <w:uiPriority w:val="0"/>
    <w:pPr>
      <w:ind w:left="1890" w:hanging="210"/>
    </w:pPr>
  </w:style>
  <w:style w:type="paragraph" w:styleId="73">
    <w:name w:val="table of figures"/>
    <w:basedOn w:val="1"/>
    <w:next w:val="1"/>
    <w:qFormat/>
    <w:uiPriority w:val="0"/>
  </w:style>
  <w:style w:type="paragraph" w:styleId="74">
    <w:name w:val="toc 2"/>
    <w:basedOn w:val="1"/>
    <w:next w:val="1"/>
    <w:qFormat/>
    <w:uiPriority w:val="0"/>
    <w:pPr>
      <w:spacing w:after="100"/>
      <w:ind w:left="210"/>
    </w:pPr>
  </w:style>
  <w:style w:type="paragraph" w:styleId="75">
    <w:name w:val="toc 9"/>
    <w:basedOn w:val="1"/>
    <w:next w:val="1"/>
    <w:qFormat/>
    <w:uiPriority w:val="0"/>
    <w:pPr>
      <w:spacing w:after="100"/>
      <w:ind w:left="1680"/>
    </w:pPr>
  </w:style>
  <w:style w:type="paragraph" w:styleId="76">
    <w:name w:val="Body Text 2"/>
    <w:basedOn w:val="1"/>
    <w:link w:val="265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388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link w:val="331"/>
    <w:qFormat/>
    <w:uiPriority w:val="0"/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qFormat/>
    <w:uiPriority w:val="0"/>
    <w:pPr>
      <w:ind w:left="420" w:hanging="210"/>
    </w:pPr>
  </w:style>
  <w:style w:type="paragraph" w:styleId="84">
    <w:name w:val="Title"/>
    <w:basedOn w:val="1"/>
    <w:next w:val="1"/>
    <w:link w:val="40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74"/>
    <w:qFormat/>
    <w:uiPriority w:val="0"/>
    <w:rPr>
      <w:b/>
      <w:bCs/>
    </w:rPr>
  </w:style>
  <w:style w:type="paragraph" w:styleId="86">
    <w:name w:val="Body Text First Indent"/>
    <w:basedOn w:val="34"/>
    <w:link w:val="267"/>
    <w:qFormat/>
    <w:uiPriority w:val="0"/>
    <w:pPr>
      <w:spacing w:after="0"/>
      <w:ind w:firstLine="360"/>
    </w:pPr>
  </w:style>
  <w:style w:type="paragraph" w:styleId="87">
    <w:name w:val="Body Text First Indent 2"/>
    <w:basedOn w:val="35"/>
    <w:link w:val="269"/>
    <w:qFormat/>
    <w:uiPriority w:val="0"/>
    <w:pPr>
      <w:spacing w:after="0"/>
      <w:ind w:firstLine="360"/>
    </w:pPr>
  </w:style>
  <w:style w:type="table" w:styleId="89">
    <w:name w:val="Table Grid"/>
    <w:basedOn w:val="8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autoRedefine/>
    <w:qFormat/>
    <w:uiPriority w:val="0"/>
    <w:rPr>
      <w:b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autoRedefine/>
    <w:qFormat/>
    <w:uiPriority w:val="0"/>
    <w:rPr>
      <w:i/>
    </w:rPr>
  </w:style>
  <w:style w:type="character" w:styleId="237">
    <w:name w:val="line number"/>
    <w:basedOn w:val="231"/>
    <w:qFormat/>
    <w:uiPriority w:val="0"/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autoRedefine/>
    <w:qFormat/>
    <w:uiPriority w:val="0"/>
    <w:rPr>
      <w:color w:val="0000FF"/>
      <w:u w:val="single"/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0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paragraph" w:styleId="249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0">
    <w:name w:val="font11"/>
    <w:basedOn w:val="2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1">
    <w:name w:val="font31"/>
    <w:basedOn w:val="231"/>
    <w:qFormat/>
    <w:uiPriority w:val="0"/>
    <w:rPr>
      <w:rFonts w:hint="eastAsia" w:ascii="宋体" w:hAnsi="宋体" w:eastAsia="宋体" w:cs="宋体"/>
      <w:color w:val="FFFFFF"/>
      <w:sz w:val="22"/>
      <w:szCs w:val="22"/>
      <w:u w:val="none"/>
    </w:rPr>
  </w:style>
  <w:style w:type="character" w:customStyle="1" w:styleId="252">
    <w:name w:val="Comment Text Char"/>
    <w:basedOn w:val="231"/>
    <w:link w:val="28"/>
    <w:autoRedefine/>
    <w:qFormat/>
    <w:uiPriority w:val="0"/>
    <w:rPr>
      <w:rFonts w:ascii="Tahoma" w:hAnsi="Tahoma" w:cs="Tahoma" w:eastAsiaTheme="minorEastAsia"/>
      <w:kern w:val="2"/>
      <w:sz w:val="16"/>
      <w:lang w:eastAsia="zh-CN"/>
    </w:rPr>
  </w:style>
  <w:style w:type="character" w:customStyle="1" w:styleId="253">
    <w:name w:val="Heading 1 Char"/>
    <w:basedOn w:val="231"/>
    <w:link w:val="3"/>
    <w:qFormat/>
    <w:uiPriority w:val="99"/>
    <w:rPr>
      <w:rFonts w:asciiTheme="majorHAnsi" w:hAnsiTheme="majorHAnsi" w:eastAsiaTheme="majorEastAsia" w:cstheme="majorBidi"/>
      <w:color w:val="2E75B6" w:themeColor="accent1" w:themeShade="BF"/>
      <w:kern w:val="2"/>
      <w:sz w:val="32"/>
      <w:szCs w:val="32"/>
      <w:lang w:eastAsia="zh-CN"/>
    </w:rPr>
  </w:style>
  <w:style w:type="character" w:customStyle="1" w:styleId="254">
    <w:name w:val="Heading 2 Char"/>
    <w:basedOn w:val="231"/>
    <w:link w:val="4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6"/>
      <w:szCs w:val="26"/>
      <w:lang w:eastAsia="zh-CN"/>
    </w:rPr>
  </w:style>
  <w:style w:type="character" w:customStyle="1" w:styleId="255">
    <w:name w:val="Heading 3 Char"/>
    <w:basedOn w:val="231"/>
    <w:link w:val="5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4"/>
      <w:szCs w:val="24"/>
      <w:lang w:eastAsia="zh-CN"/>
    </w:rPr>
  </w:style>
  <w:style w:type="character" w:customStyle="1" w:styleId="256">
    <w:name w:val="Heading 4 Char"/>
    <w:basedOn w:val="231"/>
    <w:link w:val="6"/>
    <w:autoRedefine/>
    <w:semiHidden/>
    <w:qFormat/>
    <w:uiPriority w:val="0"/>
    <w:rPr>
      <w:rFonts w:asciiTheme="majorHAnsi" w:hAnsiTheme="majorHAnsi" w:eastAsiaTheme="majorEastAsia" w:cstheme="majorBidi"/>
      <w:i/>
      <w:iCs/>
      <w:color w:val="2E75B6" w:themeColor="accent1" w:themeShade="BF"/>
      <w:kern w:val="2"/>
      <w:sz w:val="21"/>
      <w:szCs w:val="24"/>
      <w:lang w:eastAsia="zh-CN"/>
    </w:rPr>
  </w:style>
  <w:style w:type="character" w:customStyle="1" w:styleId="257">
    <w:name w:val="Heading 5 Char"/>
    <w:basedOn w:val="231"/>
    <w:link w:val="7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1"/>
      <w:szCs w:val="24"/>
      <w:lang w:eastAsia="zh-CN"/>
    </w:rPr>
  </w:style>
  <w:style w:type="character" w:customStyle="1" w:styleId="258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1"/>
      <w:szCs w:val="24"/>
      <w:lang w:eastAsia="zh-CN"/>
    </w:rPr>
  </w:style>
  <w:style w:type="character" w:customStyle="1" w:styleId="259">
    <w:name w:val="Heading 7 Char"/>
    <w:basedOn w:val="231"/>
    <w:link w:val="9"/>
    <w:semiHidden/>
    <w:qFormat/>
    <w:uiPriority w:val="0"/>
    <w:rPr>
      <w:rFonts w:asciiTheme="majorHAnsi" w:hAnsiTheme="majorHAnsi" w:eastAsiaTheme="majorEastAsia" w:cstheme="majorBidi"/>
      <w:i/>
      <w:iCs/>
      <w:color w:val="1F4E79" w:themeColor="accent1" w:themeShade="80"/>
      <w:kern w:val="2"/>
      <w:sz w:val="21"/>
      <w:szCs w:val="24"/>
      <w:lang w:eastAsia="zh-CN"/>
    </w:rPr>
  </w:style>
  <w:style w:type="character" w:customStyle="1" w:styleId="260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kern w:val="2"/>
      <w:sz w:val="21"/>
      <w:szCs w:val="21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1">
    <w:name w:val="Heading 9 Char"/>
    <w:basedOn w:val="231"/>
    <w:link w:val="11"/>
    <w:autoRedefine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9"/>
      <w:kern w:val="2"/>
      <w:sz w:val="21"/>
      <w:szCs w:val="21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2">
    <w:name w:val="Balloon Text Char"/>
    <w:basedOn w:val="231"/>
    <w:link w:val="54"/>
    <w:autoRedefine/>
    <w:qFormat/>
    <w:uiPriority w:val="0"/>
    <w:rPr>
      <w:rFonts w:ascii="Tahoma" w:hAnsi="Tahoma" w:cs="Tahoma" w:eastAsiaTheme="minorEastAsia"/>
      <w:kern w:val="2"/>
      <w:sz w:val="16"/>
      <w:szCs w:val="18"/>
      <w:lang w:eastAsia="zh-CN"/>
    </w:rPr>
  </w:style>
  <w:style w:type="paragraph" w:customStyle="1" w:styleId="263">
    <w:name w:val="Bibliography"/>
    <w:basedOn w:val="1"/>
    <w:next w:val="1"/>
    <w:autoRedefine/>
    <w:semiHidden/>
    <w:unhideWhenUsed/>
    <w:qFormat/>
    <w:uiPriority w:val="37"/>
  </w:style>
  <w:style w:type="character" w:customStyle="1" w:styleId="264">
    <w:name w:val="Body Text Char"/>
    <w:basedOn w:val="231"/>
    <w:link w:val="34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5">
    <w:name w:val="Body Text 2 Char"/>
    <w:basedOn w:val="231"/>
    <w:link w:val="7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6">
    <w:name w:val="Body Text 3 Char"/>
    <w:basedOn w:val="231"/>
    <w:link w:val="31"/>
    <w:qFormat/>
    <w:uiPriority w:val="0"/>
    <w:rPr>
      <w:rFonts w:asciiTheme="minorHAnsi" w:hAnsiTheme="minorHAnsi" w:eastAsiaTheme="minorEastAsia" w:cstheme="minorBidi"/>
      <w:kern w:val="2"/>
      <w:sz w:val="16"/>
      <w:szCs w:val="16"/>
      <w:lang w:eastAsia="zh-CN"/>
    </w:rPr>
  </w:style>
  <w:style w:type="character" w:customStyle="1" w:styleId="267">
    <w:name w:val="Body Text First Indent Char"/>
    <w:basedOn w:val="264"/>
    <w:link w:val="8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8">
    <w:name w:val="Body Text Indent Char"/>
    <w:basedOn w:val="231"/>
    <w:link w:val="35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69">
    <w:name w:val="Body Text First Indent 2 Char"/>
    <w:basedOn w:val="268"/>
    <w:link w:val="87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0">
    <w:name w:val="Body Text Indent 2 Char"/>
    <w:basedOn w:val="231"/>
    <w:link w:val="5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1">
    <w:name w:val="Body Text Indent 3 Char"/>
    <w:basedOn w:val="231"/>
    <w:link w:val="70"/>
    <w:qFormat/>
    <w:uiPriority w:val="0"/>
    <w:rPr>
      <w:rFonts w:asciiTheme="minorHAnsi" w:hAnsiTheme="minorHAnsi" w:eastAsiaTheme="minorEastAsia" w:cstheme="minorBidi"/>
      <w:kern w:val="2"/>
      <w:sz w:val="16"/>
      <w:szCs w:val="16"/>
      <w:lang w:eastAsia="zh-CN"/>
    </w:rPr>
  </w:style>
  <w:style w:type="character" w:customStyle="1" w:styleId="272">
    <w:name w:val="Book Title"/>
    <w:basedOn w:val="231"/>
    <w:qFormat/>
    <w:uiPriority w:val="33"/>
    <w:rPr>
      <w:b/>
      <w:bCs/>
      <w:i/>
      <w:iCs/>
      <w:spacing w:val="5"/>
    </w:rPr>
  </w:style>
  <w:style w:type="character" w:customStyle="1" w:styleId="273">
    <w:name w:val="Closing Char"/>
    <w:basedOn w:val="231"/>
    <w:link w:val="32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4">
    <w:name w:val="Comment Subject Char"/>
    <w:basedOn w:val="252"/>
    <w:link w:val="85"/>
    <w:qFormat/>
    <w:uiPriority w:val="0"/>
    <w:rPr>
      <w:rFonts w:ascii="Tahoma" w:hAnsi="Tahoma" w:cs="Tahoma" w:eastAsiaTheme="minorEastAsia"/>
      <w:b/>
      <w:bCs/>
      <w:kern w:val="2"/>
      <w:sz w:val="16"/>
      <w:lang w:eastAsia="zh-CN"/>
    </w:rPr>
  </w:style>
  <w:style w:type="character" w:customStyle="1" w:styleId="275">
    <w:name w:val="Date Char"/>
    <w:basedOn w:val="231"/>
    <w:link w:val="50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6">
    <w:name w:val="Document Map Char"/>
    <w:basedOn w:val="231"/>
    <w:link w:val="26"/>
    <w:qFormat/>
    <w:uiPriority w:val="0"/>
    <w:rPr>
      <w:rFonts w:ascii="Segoe UI" w:hAnsi="Segoe UI" w:cs="Segoe UI" w:eastAsiaTheme="minorEastAsia"/>
      <w:kern w:val="2"/>
      <w:sz w:val="16"/>
      <w:szCs w:val="16"/>
      <w:lang w:eastAsia="zh-CN"/>
    </w:rPr>
  </w:style>
  <w:style w:type="character" w:customStyle="1" w:styleId="277">
    <w:name w:val="E-mail Signature Char"/>
    <w:basedOn w:val="231"/>
    <w:link w:val="19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278">
    <w:name w:val="Endnote Text Char"/>
    <w:basedOn w:val="231"/>
    <w:link w:val="52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character" w:customStyle="1" w:styleId="279">
    <w:name w:val="Footnote Text Char"/>
    <w:basedOn w:val="231"/>
    <w:link w:val="67"/>
    <w:qFormat/>
    <w:uiPriority w:val="0"/>
    <w:rPr>
      <w:rFonts w:asciiTheme="minorHAnsi" w:hAnsiTheme="minorHAnsi" w:eastAsiaTheme="minorEastAsia" w:cstheme="minorBidi"/>
      <w:kern w:val="2"/>
      <w:lang w:eastAsia="zh-CN"/>
    </w:rPr>
  </w:style>
  <w:style w:type="table" w:customStyle="1" w:styleId="280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6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7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8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289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290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291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292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293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294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5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296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297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298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299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00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301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2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03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04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05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06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07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08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09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310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11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312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313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314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315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6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17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18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19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20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21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22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3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324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325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326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327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328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character" w:customStyle="1" w:styleId="329">
    <w:name w:val="Hashtag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30">
    <w:name w:val="HTML Address Char"/>
    <w:basedOn w:val="231"/>
    <w:link w:val="41"/>
    <w:qFormat/>
    <w:uiPriority w:val="0"/>
    <w:rPr>
      <w:rFonts w:asciiTheme="minorHAnsi" w:hAnsiTheme="minorHAnsi" w:eastAsiaTheme="minorEastAsia" w:cstheme="minorBidi"/>
      <w:i/>
      <w:iCs/>
      <w:kern w:val="2"/>
      <w:sz w:val="21"/>
      <w:szCs w:val="24"/>
      <w:lang w:eastAsia="zh-CN"/>
    </w:rPr>
  </w:style>
  <w:style w:type="character" w:customStyle="1" w:styleId="331">
    <w:name w:val="HTML Preformatted Char"/>
    <w:basedOn w:val="231"/>
    <w:link w:val="80"/>
    <w:qFormat/>
    <w:uiPriority w:val="0"/>
    <w:rPr>
      <w:rFonts w:ascii="Consolas" w:hAnsi="Consolas" w:eastAsiaTheme="minorEastAsia" w:cstheme="minorBidi"/>
      <w:kern w:val="2"/>
      <w:lang w:eastAsia="zh-CN"/>
    </w:rPr>
  </w:style>
  <w:style w:type="character" w:customStyle="1" w:styleId="332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33">
    <w:name w:val="Intense Quote"/>
    <w:basedOn w:val="1"/>
    <w:next w:val="1"/>
    <w:link w:val="334"/>
    <w:semiHidden/>
    <w:unhideWhenUsed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34">
    <w:name w:val="Intense Quote Char"/>
    <w:basedOn w:val="231"/>
    <w:link w:val="333"/>
    <w:semiHidden/>
    <w:qFormat/>
    <w:uiPriority w:val="99"/>
    <w:rPr>
      <w:rFonts w:asciiTheme="minorHAnsi" w:hAnsiTheme="minorHAnsi" w:eastAsiaTheme="minorEastAsia" w:cstheme="minorBidi"/>
      <w:i/>
      <w:iCs/>
      <w:color w:val="5B9BD5" w:themeColor="accent1"/>
      <w:kern w:val="2"/>
      <w:sz w:val="21"/>
      <w:szCs w:val="24"/>
      <w:lang w:eastAsia="zh-CN"/>
      <w14:textFill>
        <w14:solidFill>
          <w14:schemeClr w14:val="accent1"/>
        </w14:solidFill>
      </w14:textFill>
    </w:rPr>
  </w:style>
  <w:style w:type="character" w:customStyle="1" w:styleId="335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paragraph" w:styleId="336">
    <w:name w:val="List Paragraph"/>
    <w:basedOn w:val="1"/>
    <w:semiHidden/>
    <w:unhideWhenUsed/>
    <w:qFormat/>
    <w:uiPriority w:val="99"/>
    <w:pPr>
      <w:ind w:left="720"/>
      <w:contextualSpacing/>
    </w:pPr>
  </w:style>
  <w:style w:type="table" w:customStyle="1" w:styleId="337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8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39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0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1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2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43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44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5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46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47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48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49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50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51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2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53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54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55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56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57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58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59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60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61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62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63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64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65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6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7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8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2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3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4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5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6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7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8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9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0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1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2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5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6">
    <w:name w:val="Macro Text Char"/>
    <w:basedOn w:val="231"/>
    <w:link w:val="2"/>
    <w:qFormat/>
    <w:uiPriority w:val="0"/>
    <w:rPr>
      <w:rFonts w:ascii="Consolas" w:hAnsi="Consolas" w:eastAsiaTheme="minorEastAsia" w:cstheme="minorBidi"/>
      <w:kern w:val="2"/>
      <w:lang w:eastAsia="zh-CN"/>
    </w:rPr>
  </w:style>
  <w:style w:type="character" w:customStyle="1" w:styleId="387">
    <w:name w:val="Mention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88">
    <w:name w:val="Message Header Char"/>
    <w:basedOn w:val="231"/>
    <w:link w:val="79"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  <w:lang w:eastAsia="zh-CN"/>
    </w:rPr>
  </w:style>
  <w:style w:type="character" w:customStyle="1" w:styleId="389">
    <w:name w:val="Note Heading Char"/>
    <w:basedOn w:val="231"/>
    <w:link w:val="16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styleId="390">
    <w:name w:val="Placeholder Text"/>
    <w:basedOn w:val="231"/>
    <w:semiHidden/>
    <w:unhideWhenUsed/>
    <w:qFormat/>
    <w:uiPriority w:val="99"/>
    <w:rPr>
      <w:color w:val="666666"/>
    </w:rPr>
  </w:style>
  <w:style w:type="table" w:customStyle="1" w:styleId="391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2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3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4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5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96">
    <w:name w:val="Plain Text Char"/>
    <w:basedOn w:val="231"/>
    <w:link w:val="45"/>
    <w:qFormat/>
    <w:uiPriority w:val="0"/>
    <w:rPr>
      <w:rFonts w:ascii="Consolas" w:hAnsi="Consolas" w:eastAsiaTheme="minorEastAsia" w:cstheme="minorBidi"/>
      <w:kern w:val="2"/>
      <w:sz w:val="21"/>
      <w:szCs w:val="21"/>
      <w:lang w:eastAsia="zh-CN"/>
    </w:rPr>
  </w:style>
  <w:style w:type="paragraph" w:styleId="397">
    <w:name w:val="Quote"/>
    <w:basedOn w:val="1"/>
    <w:next w:val="1"/>
    <w:link w:val="398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8">
    <w:name w:val="Quote Char"/>
    <w:basedOn w:val="231"/>
    <w:link w:val="397"/>
    <w:semiHidden/>
    <w:qFormat/>
    <w:uiPriority w:val="99"/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9">
    <w:name w:val="Salutation Char"/>
    <w:basedOn w:val="231"/>
    <w:link w:val="30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400">
    <w:name w:val="Signature Char"/>
    <w:basedOn w:val="231"/>
    <w:link w:val="58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  <w:style w:type="character" w:customStyle="1" w:styleId="401">
    <w:name w:val="Smart Hyperlink"/>
    <w:basedOn w:val="231"/>
    <w:semiHidden/>
    <w:unhideWhenUsed/>
    <w:qFormat/>
    <w:uiPriority w:val="99"/>
    <w:rPr>
      <w:u w:val="dotted"/>
    </w:rPr>
  </w:style>
  <w:style w:type="character" w:customStyle="1" w:styleId="402">
    <w:name w:val="Smart Link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403">
    <w:name w:val="Subtitle Char"/>
    <w:basedOn w:val="231"/>
    <w:link w:val="64"/>
    <w:qFormat/>
    <w:uiPriority w:val="0"/>
    <w:rPr>
      <w:rFonts w:asciiTheme="minorHAnsi" w:hAnsiTheme="minorHAnsi" w:eastAsiaTheme="minorEastAsia" w:cstheme="minorBidi"/>
      <w:color w:val="595959" w:themeColor="text1" w:themeTint="A6"/>
      <w:spacing w:val="15"/>
      <w:kern w:val="2"/>
      <w:sz w:val="2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4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5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406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7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paragraph" w:customStyle="1" w:styleId="40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409">
    <w:name w:val="Unresolved Mention"/>
    <w:basedOn w:val="2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11">
    <w:name w:val="font41"/>
    <w:basedOn w:val="231"/>
    <w:qFormat/>
    <w:uiPriority w:val="0"/>
    <w:rPr>
      <w:rFonts w:hint="default" w:ascii="Calibri" w:hAnsi="Calibri" w:cs="Calibri"/>
      <w:color w:val="000000"/>
      <w:sz w:val="24"/>
      <w:szCs w:val="24"/>
      <w:u w:val="none"/>
      <w:vertAlign w:val="subscript"/>
    </w:rPr>
  </w:style>
  <w:style w:type="character" w:customStyle="1" w:styleId="412">
    <w:name w:val="font21"/>
    <w:basedOn w:val="231"/>
    <w:qFormat/>
    <w:uiPriority w:val="0"/>
    <w:rPr>
      <w:rFonts w:hint="default" w:ascii="Times New Roman" w:hAnsi="Times New Roman" w:cs="Times New Roman"/>
      <w:b/>
      <w:bCs/>
      <w:color w:val="1B1B1B"/>
      <w:sz w:val="22"/>
      <w:szCs w:val="22"/>
      <w:u w:val="none"/>
    </w:rPr>
  </w:style>
  <w:style w:type="character" w:customStyle="1" w:styleId="413">
    <w:name w:val="font91"/>
    <w:basedOn w:val="231"/>
    <w:qFormat/>
    <w:uiPriority w:val="0"/>
    <w:rPr>
      <w:rFonts w:hint="default" w:ascii="Times New Roman" w:hAnsi="Times New Roman" w:cs="Times New Roman"/>
      <w:color w:val="1B1B1B"/>
      <w:sz w:val="22"/>
      <w:szCs w:val="22"/>
      <w:u w:val="none"/>
    </w:rPr>
  </w:style>
  <w:style w:type="character" w:customStyle="1" w:styleId="414">
    <w:name w:val="font51"/>
    <w:basedOn w:val="231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4"/>
      <w:szCs w:val="24"/>
      <w:u w:val="none"/>
    </w:rPr>
  </w:style>
  <w:style w:type="character" w:customStyle="1" w:styleId="415">
    <w:name w:val="font71"/>
    <w:basedOn w:val="231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  <w:style w:type="character" w:customStyle="1" w:styleId="416">
    <w:name w:val="font61"/>
    <w:basedOn w:val="23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17">
    <w:name w:val="font81"/>
    <w:basedOn w:val="231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778E19-7114-4197-8BF4-080BAF4597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2418</Characters>
  <Lines>244</Lines>
  <Paragraphs>68</Paragraphs>
  <TotalTime>0</TotalTime>
  <ScaleCrop>false</ScaleCrop>
  <LinksUpToDate>false</LinksUpToDate>
  <CharactersWithSpaces>2803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2024-05-21T21:11:00Z</dcterms:created>
  <dc:creator>86157</dc:creator>
  <cp:lastModifiedBy>Sun</cp:lastModifiedBy>
  <dcterms:modified xsi:type="dcterms:W3CDTF">2026-10-01T12:07:22Z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0455816374DA470CBD2B65171A056886_13</vt:lpwstr>
  </property>
  <property fmtid="{D5CDD505-2E9C-101B-9397-08002B2CF9AE}" pid="3" name="KSOProductBuildVer">
    <vt:lpwstr>2052-12.1.0.20305</vt:lpwstr>
  </property>
  <property fmtid="{D5CDD505-2E9C-101B-9397-08002B2CF9AE}" pid="4" name="LE1">
    <vt:filetime>2024-05-16T03:39:58Z</vt:filetime>
  </property>
  <property fmtid="{D5CDD505-2E9C-101B-9397-08002B2CF9AE}" pid="5" name="KSOTemplateDocerSaveRecord">
    <vt:lpwstr>eyJoZGlkIjoiOGNlNmY5MmFmYjk5Mjk1NGU5ZDE3NGU5MDQyNWI2YWEiLCJ1c2VySWQiOiI2MDI3MDQzOTIifQ==</vt:lpwstr>
  </property>
</Properties>
</file>