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5B6D0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宋体" w:cs="Times New Roman"/>
          <w:lang w:eastAsia="zh-CN"/>
        </w:rPr>
        <w:t xml:space="preserve">Table </w:t>
      </w:r>
      <w:r>
        <w:rPr>
          <w:rFonts w:hint="eastAsia" w:ascii="Times New Roman" w:hAnsi="Times New Roman" w:eastAsia="宋体" w:cs="Times New Roman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>Vitamins and their subtypes that modulate metabolic pathways involved in fracture healing</w:t>
      </w:r>
      <w:bookmarkStart w:id="0" w:name="_GoBack"/>
      <w:bookmarkEnd w:id="0"/>
    </w:p>
    <w:tbl>
      <w:tblPr>
        <w:tblStyle w:val="32"/>
        <w:tblW w:w="105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2856"/>
        <w:gridCol w:w="2118"/>
        <w:gridCol w:w="2557"/>
        <w:gridCol w:w="1322"/>
      </w:tblGrid>
      <w:tr w14:paraId="5EBFD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71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AE2698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Subtype</w:t>
            </w:r>
          </w:p>
        </w:tc>
        <w:tc>
          <w:tcPr>
            <w:tcW w:w="247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1F7AD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Core pathways</w:t>
            </w:r>
          </w:p>
        </w:tc>
        <w:tc>
          <w:tcPr>
            <w:tcW w:w="219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B87EFA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Osteogenic differentiation markers</w:t>
            </w:r>
          </w:p>
        </w:tc>
        <w:tc>
          <w:tcPr>
            <w:tcW w:w="268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FA746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Bone resorption markers</w:t>
            </w:r>
          </w:p>
        </w:tc>
        <w:tc>
          <w:tcPr>
            <w:tcW w:w="133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AA0A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References</w:t>
            </w:r>
          </w:p>
        </w:tc>
      </w:tr>
      <w:tr w14:paraId="7BFB7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36B0F4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Vitamin A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Retinoids: retinol, retinal, retinoic acid, retinyl palmitate, 3,4-didehydroretinol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Provitamin A carotenoids: β-carotene, α-carotene, β-cryptoxanthin</w:t>
            </w:r>
          </w:p>
        </w:tc>
        <w:tc>
          <w:tcPr>
            <w:tcW w:w="247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192938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RAR/RXR signaling pathway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Wnt/β-catenin signaling pathway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TNFSF11 (RANKL)–TNFRSF11A (RANK)–TNFRSF11B (OPG)/NF-κB–NFATC1 signaling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TGF-β/BMP–Smad signaling pathway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VDR–RXR signaling pathway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PPARG (PPARγ)–RXR signaling pathway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RBP4–STRA6 signaling pathway</w:t>
            </w:r>
          </w:p>
        </w:tc>
        <w:tc>
          <w:tcPr>
            <w:tcW w:w="219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339A6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ALPL (ALP)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COL1A1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RUNX2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SP7 (OSX)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BGLAP (OCN)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IBSP (BSP)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SPP1 (OPN)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TNFRSF11B (OPG)</w:t>
            </w:r>
          </w:p>
        </w:tc>
        <w:tc>
          <w:tcPr>
            <w:tcW w:w="268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A843E3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ACP5 (TRAP)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CTSK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MMP9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CA2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DCSTAMP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NFATC1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TNFSF11 (RANKL)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16C2DA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fldChar w:fldCharType="begin"/>
            </w:r>
            <w:r>
              <w:rPr>
                <w:rFonts w:ascii="Times New Roman" w:hAnsi="Times New Roman" w:eastAsia="宋体" w:cs="Times New Roman"/>
                <w:sz w:val="22"/>
              </w:rPr>
              <w:instrText xml:space="preserve"> ADDIN KYMRREF{F6CB262B-1AD6-4BFD-A5BE-BDF21B9CAE96}3480,{F6CB262B-1AD6-4BFD-A5BE-BDF21B9CAE96}3481,{F6CB262B-1AD6-4BFD-A5BE-BDF21B9CAE96}3482,{F6CB262B-1AD6-4BFD-A5BE-BDF21B9CAE96}3483,{F6CB262B-1AD6-4BFD-A5BE-BDF21B9CAE96}3484,{F6CB262B-1AD6-4BFD-A5BE-BDF21B9CAE96}3485</w:instrText>
            </w:r>
            <w:r>
              <w:rPr>
                <w:rFonts w:ascii="Times New Roman" w:hAnsi="Times New Roman" w:eastAsia="宋体" w:cs="Times New Roman"/>
                <w:sz w:val="22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0080FF"/>
                <w:sz w:val="22"/>
                <w:vertAlign w:val="superscript"/>
              </w:rPr>
              <w:t>[1-6]</w:t>
            </w:r>
            <w:r>
              <w:rPr>
                <w:rFonts w:ascii="Times New Roman" w:hAnsi="Times New Roman" w:eastAsia="宋体" w:cs="Times New Roman"/>
                <w:sz w:val="22"/>
              </w:rPr>
              <w:fldChar w:fldCharType="end"/>
            </w:r>
          </w:p>
        </w:tc>
      </w:tr>
      <w:tr w14:paraId="7DAAC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2E2C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Vitamin C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L-ascorbic acid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Dehydroascorbic acid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AB31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Collagen hydroxylation–extracellular matrix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Epigenetic regulation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Wnt/β-catenin–ATF4–MAPK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ROS–Nrf2–NF-κB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PHD–HIF–microenvironment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Uptake and supply axis (SLC23 family)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CE81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RUNX2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SP7 (OSX)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ALPL (ALP)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COL1A1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COL1A2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IBSP (BSP)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SPP1 (OPN)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BGLAP (OCN)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23CF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NFATC1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FOS (c-FOS)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ACP5 (TRAP)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CTSK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MMP9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CA2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ITGB3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DCSTAMP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TNFRSF11A (RANK)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TNFSF11 (RANKL)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AD9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MS Mincho" w:eastAsia="宋体" w:cs="Times New Roman"/>
                <w:sz w:val="22"/>
              </w:rPr>
            </w:pPr>
            <w:r>
              <w:rPr>
                <w:rFonts w:ascii="Times New Roman" w:hAnsi="MS Mincho" w:eastAsia="宋体"/>
                <w:sz w:val="22"/>
              </w:rPr>
              <w:fldChar w:fldCharType="begin"/>
            </w:r>
            <w:r>
              <w:rPr>
                <w:rFonts w:ascii="Times New Roman" w:hAnsi="MS Mincho" w:eastAsia="宋体"/>
                <w:sz w:val="22"/>
              </w:rPr>
              <w:instrText xml:space="preserve"> ADDIN KYMRREF{F6CB262B-1AD6-4BFD-A5BE-BDF21B9CAE96}3486,{F6CB262B-1AD6-4BFD-A5BE-BDF21B9CAE96}3487,{F6CB262B-1AD6-4BFD-A5BE-BDF21B9CAE96}3488,{F6CB262B-1AD6-4BFD-A5BE-BDF21B9CAE96}3489,{F6CB262B-1AD6-4BFD-A5BE-BDF21B9CAE96}3490,{F6CB262B-1AD6-4BFD-A5BE-BDF21B9CAE96}3491,{F6CB262B-1AD6-4BFD-A5BE-BDF21B9CAE96}3492,{F6CB262B-1AD6-4BFD-A5BE-BDF21B9CAE96}3493</w:instrText>
            </w:r>
            <w:r>
              <w:rPr>
                <w:rFonts w:ascii="Times New Roman" w:hAnsi="MS Mincho" w:eastAsia="宋体"/>
                <w:sz w:val="22"/>
              </w:rPr>
              <w:fldChar w:fldCharType="separate"/>
            </w:r>
            <w:r>
              <w:rPr>
                <w:rFonts w:ascii="Times New Roman" w:hAnsi="MS Mincho" w:eastAsia="宋体"/>
                <w:color w:val="0080FF"/>
                <w:sz w:val="22"/>
                <w:vertAlign w:val="superscript"/>
              </w:rPr>
              <w:t>[7-14]</w:t>
            </w:r>
            <w:r>
              <w:rPr>
                <w:rFonts w:ascii="Times New Roman" w:hAnsi="MS Mincho" w:eastAsia="宋体"/>
                <w:sz w:val="22"/>
              </w:rPr>
              <w:fldChar w:fldCharType="end"/>
            </w:r>
          </w:p>
        </w:tc>
      </w:tr>
      <w:tr w14:paraId="3FF7B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0E8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Vitamin E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α-, β-, γ-, and δ-tocopherol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α-, β-, γ-, and δ-tocotrienol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0814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Wnt/β-catenin osteoanabolic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Nrf2–HO-1/NQO1 antioxidant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TNFSF11 (RANKL)–TNFRSF11A (RANK)–NF-κB/MAPK–NFATC1 osteoclast-lineage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Mevalonate–small GTPase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Inflammatory mediator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α-tocopherol phosphate (α-TP)–p38α–MITF axis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F364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RUNX2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SP7 (OSX)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ALPL (ALP)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COL1A1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BGLAP (OCN)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BMP2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IBSP (BSP)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SOST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DKK1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73C5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FOS (c-FOS)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NFATC1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TNFSF11 (RANKL)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ACP5 (TRAP)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CTSK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MMP9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ITGB3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ATP6V0D2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DCSTAMP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419C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MS Mincho" w:eastAsia="宋体" w:cs="Times New Roman"/>
                <w:sz w:val="22"/>
              </w:rPr>
            </w:pPr>
            <w:r>
              <w:rPr>
                <w:rFonts w:ascii="Times New Roman" w:hAnsi="MS Mincho" w:eastAsia="宋体"/>
                <w:sz w:val="22"/>
              </w:rPr>
              <w:fldChar w:fldCharType="begin"/>
            </w:r>
            <w:r>
              <w:rPr>
                <w:rFonts w:ascii="Times New Roman" w:hAnsi="MS Mincho" w:eastAsia="宋体"/>
                <w:sz w:val="22"/>
              </w:rPr>
              <w:instrText xml:space="preserve"> ADDIN KYMRREF{F6CB262B-1AD6-4BFD-A5BE-BDF21B9CAE96}3494,{F6CB262B-1AD6-4BFD-A5BE-BDF21B9CAE96}3495,{F6CB262B-1AD6-4BFD-A5BE-BDF21B9CAE96}3499,{F6CB262B-1AD6-4BFD-A5BE-BDF21B9CAE96}3497,{F6CB262B-1AD6-4BFD-A5BE-BDF21B9CAE96}3498,{F6CB262B-1AD6-4BFD-A5BE-BDF21B9CAE96}3500</w:instrText>
            </w:r>
            <w:r>
              <w:rPr>
                <w:rFonts w:ascii="Times New Roman" w:hAnsi="MS Mincho" w:eastAsia="宋体"/>
                <w:sz w:val="22"/>
              </w:rPr>
              <w:fldChar w:fldCharType="separate"/>
            </w:r>
            <w:r>
              <w:rPr>
                <w:rFonts w:ascii="Times New Roman" w:hAnsi="MS Mincho" w:eastAsia="宋体"/>
                <w:color w:val="0080FF"/>
                <w:sz w:val="22"/>
                <w:vertAlign w:val="superscript"/>
              </w:rPr>
              <w:t>[15-20]</w:t>
            </w:r>
            <w:r>
              <w:rPr>
                <w:rFonts w:ascii="Times New Roman" w:hAnsi="MS Mincho" w:eastAsia="宋体"/>
                <w:sz w:val="22"/>
              </w:rPr>
              <w:fldChar w:fldCharType="end"/>
            </w:r>
          </w:p>
        </w:tc>
      </w:tr>
      <w:tr w14:paraId="203D8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8D70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Vitamin K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K1 (phylloquinone)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K2 (menaquinones)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K3 (menadione)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5567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GGCX–VKORC1 vitamin K cycle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SXR (PXR) nuclear receptor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D–vitamin K synergistic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TAM receptor–GAS6/PROS1 axis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AB3D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RUNX2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ALPL (ALP)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COL1A1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SP7 (OSX)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IBSP (BSP)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SPP1 (OPN)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DMP1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A937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ACP5 (TRAP)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CTSK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MMP9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DCSTAMP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OCSTAMP (downregulated)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8C2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MS Mincho" w:eastAsia="宋体" w:cs="Times New Roman"/>
                <w:sz w:val="22"/>
              </w:rPr>
            </w:pPr>
            <w:r>
              <w:rPr>
                <w:rFonts w:ascii="Times New Roman" w:hAnsi="MS Mincho" w:eastAsia="宋体"/>
                <w:sz w:val="22"/>
              </w:rPr>
              <w:fldChar w:fldCharType="begin"/>
            </w:r>
            <w:r>
              <w:rPr>
                <w:rFonts w:ascii="Times New Roman" w:hAnsi="MS Mincho" w:eastAsia="宋体"/>
                <w:sz w:val="22"/>
              </w:rPr>
              <w:instrText xml:space="preserve"> ADDIN KYMRREF{F6CB262B-1AD6-4BFD-A5BE-BDF21B9CAE96}3501,{F6CB262B-1AD6-4BFD-A5BE-BDF21B9CAE96}3502,{F6CB262B-1AD6-4BFD-A5BE-BDF21B9CAE96}3503,{F6CB262B-1AD6-4BFD-A5BE-BDF21B9CAE96}3504,{F6CB262B-1AD6-4BFD-A5BE-BDF21B9CAE96}3505</w:instrText>
            </w:r>
            <w:r>
              <w:rPr>
                <w:rFonts w:ascii="Times New Roman" w:hAnsi="MS Mincho" w:eastAsia="宋体"/>
                <w:sz w:val="22"/>
              </w:rPr>
              <w:fldChar w:fldCharType="separate"/>
            </w:r>
            <w:r>
              <w:rPr>
                <w:rFonts w:ascii="Times New Roman" w:hAnsi="MS Mincho" w:eastAsia="宋体"/>
                <w:color w:val="0080FF"/>
                <w:sz w:val="22"/>
                <w:vertAlign w:val="superscript"/>
              </w:rPr>
              <w:t>[21-25]</w:t>
            </w:r>
            <w:r>
              <w:rPr>
                <w:rFonts w:ascii="Times New Roman" w:hAnsi="MS Mincho" w:eastAsia="宋体"/>
                <w:sz w:val="22"/>
              </w:rPr>
              <w:fldChar w:fldCharType="end"/>
            </w:r>
          </w:p>
        </w:tc>
      </w:tr>
      <w:tr w14:paraId="2722F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41F471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Vitamin B complex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B1 (thiamine)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B2 (riboflavin)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B3 (niacin)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B5 (pantothenic acid)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B6 (pyridoxine)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B7 (biotin)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B9 (folate)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Vitamin B12 (cobalamin)</w:t>
            </w:r>
          </w:p>
        </w:tc>
        <w:tc>
          <w:tcPr>
            <w:tcW w:w="247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5DA292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One-carbon metabolism–homocysteine (Hcy)–TNFSF11 (RANKL)/TNFRSF11B (OPG)–ROS–p38 MAPK axis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NAD⁺–sirtuin energy-sensing deacetylase axis (vitamin B3-responsive)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AGEs–RAGE–Wnt/NF-κB axis</w:t>
            </w:r>
          </w:p>
        </w:tc>
        <w:tc>
          <w:tcPr>
            <w:tcW w:w="219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582068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ALPL (ALP)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RUNX2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SP7 (OSX)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BGLAP (OCN)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COL1A1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IBSP (BSP)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SPP1 (OPN)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P1NP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AXIN2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LEF1</w:t>
            </w:r>
          </w:p>
        </w:tc>
        <w:tc>
          <w:tcPr>
            <w:tcW w:w="268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E288A8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>ACP5 (TRAP)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CTSK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MMP9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NFATC1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FOS (c-FOS)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DCSTAMP</w:t>
            </w:r>
            <w:r>
              <w:rPr>
                <w:rFonts w:ascii="Times New Roman" w:hAnsi="Times New Roman" w:eastAsia="宋体" w:cs="Times New Roman"/>
                <w:sz w:val="22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2"/>
              </w:rPr>
              <w:t>ITGB3</w:t>
            </w:r>
          </w:p>
        </w:tc>
        <w:tc>
          <w:tcPr>
            <w:tcW w:w="133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894B72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MS Mincho" w:eastAsia="宋体" w:cs="Times New Roman"/>
                <w:sz w:val="22"/>
              </w:rPr>
            </w:pPr>
            <w:r>
              <w:rPr>
                <w:rFonts w:ascii="Times New Roman" w:hAnsi="MS Mincho" w:eastAsia="宋体"/>
                <w:sz w:val="22"/>
              </w:rPr>
              <w:fldChar w:fldCharType="begin"/>
            </w:r>
            <w:r>
              <w:rPr>
                <w:rFonts w:ascii="Times New Roman" w:hAnsi="MS Mincho" w:eastAsia="宋体"/>
                <w:sz w:val="22"/>
              </w:rPr>
              <w:instrText xml:space="preserve"> ADDIN KYMRREF{F6CB262B-1AD6-4BFD-A5BE-BDF21B9CAE96}3506,{F6CB262B-1AD6-4BFD-A5BE-BDF21B9CAE96}3507,{F6CB262B-1AD6-4BFD-A5BE-BDF21B9CAE96}3508,{F6CB262B-1AD6-4BFD-A5BE-BDF21B9CAE96}3509,{F6CB262B-1AD6-4BFD-A5BE-BDF21B9CAE96}3510,{F6CB262B-1AD6-4BFD-A5BE-BDF21B9CAE96}3511,{F6CB262B-1AD6-4BFD-A5BE-BDF21B9CAE96}3512,{F6CB262B-1AD6-4BFD-A5BE-BDF21B9CAE96}3513</w:instrText>
            </w:r>
            <w:r>
              <w:rPr>
                <w:rFonts w:ascii="Times New Roman" w:hAnsi="MS Mincho" w:eastAsia="宋体"/>
                <w:sz w:val="22"/>
              </w:rPr>
              <w:fldChar w:fldCharType="separate"/>
            </w:r>
            <w:r>
              <w:rPr>
                <w:rFonts w:ascii="Times New Roman" w:hAnsi="MS Mincho" w:eastAsia="宋体"/>
                <w:color w:val="0080FF"/>
                <w:sz w:val="22"/>
                <w:vertAlign w:val="superscript"/>
              </w:rPr>
              <w:t>[26-33]</w:t>
            </w:r>
            <w:r>
              <w:rPr>
                <w:rFonts w:ascii="Times New Roman" w:hAnsi="MS Mincho" w:eastAsia="宋体"/>
                <w:sz w:val="22"/>
              </w:rPr>
              <w:fldChar w:fldCharType="end"/>
            </w:r>
          </w:p>
        </w:tc>
      </w:tr>
    </w:tbl>
    <w:p w14:paraId="7AF63973">
      <w:pPr>
        <w:jc w:val="center"/>
      </w:pPr>
    </w:p>
    <w:p w14:paraId="503B192E"/>
    <w:p w14:paraId="71F39CB6"/>
    <w:p w14:paraId="0D6750C5"/>
    <w:p w14:paraId="2CCE4509"/>
    <w:p w14:paraId="0FF6430F"/>
    <w:p w14:paraId="1C92713C"/>
    <w:p w14:paraId="41FCCEEB"/>
    <w:p w14:paraId="70D53804"/>
    <w:p w14:paraId="7DD63C07"/>
    <w:p w14:paraId="554F5BB8"/>
    <w:p w14:paraId="7DFE5B92">
      <w:pPr>
        <w:jc w:val="center"/>
      </w:pPr>
      <w:r>
        <w:fldChar w:fldCharType="begin"/>
      </w:r>
      <w:r>
        <w:instrText xml:space="preserve"> ADDIN KYMRDOC</w:instrText>
      </w:r>
      <w:r>
        <w:fldChar w:fldCharType="separate"/>
      </w:r>
      <w:r>
        <w:rPr>
          <w:rFonts w:ascii="Times New Roman" w:hAnsi="Times New Roman" w:eastAsia="宋体"/>
          <w:b/>
          <w:sz w:val="32"/>
        </w:rPr>
        <w:t>References</w:t>
      </w:r>
    </w:p>
    <w:p w14:paraId="03DAF9AE">
      <w:pPr>
        <w:rPr>
          <w:rFonts w:ascii="宋体" w:hAnsi="宋体"/>
        </w:rPr>
      </w:pPr>
    </w:p>
    <w:p w14:paraId="2D2988E2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Henning P, Conaway HH, Lerner UH. Retinoid receptors in bone and their role in bone remodeling. Front Endocrinol (Lausanne). 2015. 6: 31.</w:t>
      </w:r>
    </w:p>
    <w:p w14:paraId="1A1BBD67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Roa LA, Bloemen M, Carels C, Wagener F, Von den Hoff JW. Retinoic acid disrupts osteogenesis in pre-osteoblasts by down-regulating WNT signaling. Int J Biochem Cell Biol. 2019. 116: 105597.</w:t>
      </w:r>
    </w:p>
    <w:p w14:paraId="17D2A13E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[3]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Balkan W, Rodríguez-Gonzalez M, Pang M, Fernandez I, Troen BR. Retinoic acid inhibits NFATc1 expression and osteoclast differentiation. J Bone Miner Metab. 2011. 29(6): 652-61.</w:t>
      </w:r>
    </w:p>
    <w:p w14:paraId="01CAE15B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[4]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Uchibe K, Son J, Larmour C, Pacifici M, Enomoto-Iwamoto M, Iwamoto M. Genetic and pharmacological inhibition of retinoic acid receptor γ function promotes endochondral bone formation. J Orthop Res. 2017. 35(5): 1096-1105.</w:t>
      </w:r>
    </w:p>
    <w:p w14:paraId="26683E8D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[5]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Nallamshetty S, Le PT, Wang H, et al. Retinaldehyde dehydrogenase 1 deficiency inhibits PPARγ-mediated bone loss and marrow adiposity. Bone. 2014. 67: 281-91.</w:t>
      </w:r>
    </w:p>
    <w:p w14:paraId="086F6095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[6]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O'Byrne SM, Blaner WS. Retinol and retinyl esters: biochemistry and physiology. J Lipid Res. 2013. 54(7): 1731-43.</w:t>
      </w:r>
    </w:p>
    <w:p w14:paraId="528C676B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[7]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Choi HK, Kim GJ, Yoo HS, et al. Vitamin C Activates Osteoblastogenesis and Inhibits Osteoclastogenesis via Wnt/β-Catenin/ATF4 Signaling Pathways. Nutrients. 2019. 11(3): 506.</w:t>
      </w:r>
    </w:p>
    <w:p w14:paraId="0513C6C0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[8]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Thaler R, Khani F, Sturmlechner I, et al. Vitamin C epigenetically controls osteogenesis and bone mineralization. Nat Commun. 2022. 13(1): 5883.</w:t>
      </w:r>
    </w:p>
    <w:p w14:paraId="7AC17A26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[9]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Xing W, Pourteymoor S, Mohan S. Ascorbic acid regulates osterix expression in osteoblasts by activation of prolyl hydroxylase and ubiquitination-mediated proteosomal degradation pathway. Physiol Genomics. 2011. 43(12): 749-57.</w:t>
      </w:r>
    </w:p>
    <w:p w14:paraId="2D7570E5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[10]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Hyeon S, Lee H, Yang Y, Jeong W. Nrf2 deficiency induces oxidative stress and promotes RANKL-induced osteoclast differentiation. Free Radic Biol Med. 2013. 65: 789-799.</w:t>
      </w:r>
    </w:p>
    <w:p w14:paraId="6818562D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[11]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Hie M, Tsukamoto I. Vitamin C-deficiency stimulates osteoclastogenesis with an increase in RANK expression. J Nutr Biochem. 2011. 22(2): 164-71.</w:t>
      </w:r>
    </w:p>
    <w:p w14:paraId="5AB508FB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[12]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Otsuka E, Kato Y, Hirose S, Hagiwara H. Role of ascorbic acid in the osteoclast formation: induction of osteoclast differentiation factor with formation of the extracellular collagen matrix. Endocrinology. 2000. 141(8): 3006-11.</w:t>
      </w:r>
    </w:p>
    <w:p w14:paraId="116063B9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[13]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Wu X, Itoh N, Taniguchi T, Hirano J, Nakanishi T, Tanaka K. Stimulation of differentiation in sodium-dependent vitamin C transporter 2 overexpressing MC3T3-E1 osteoblasts. Biochem Biophys Res Commun. 2004. 317(4): 1159-64.</w:t>
      </w:r>
    </w:p>
    <w:p w14:paraId="0433189B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[14]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Aghajanian P, Hall S, Wongworawat MD, Mohan S. The Roles and Mechanisms of Actions of Vitamin C in Bone: New Developments. J Bone Miner Res. 2015. 30(11): 1945-55.</w:t>
      </w:r>
    </w:p>
    <w:p w14:paraId="2071E1DE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[15]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Abdullah Sani N, Kamaruddin NA, Soelaiman IN, Pang KL, Chin KY, Ramli E. Palm Tocotrienol Activates the Wnt3a/β-Catenin Signaling Pathway, Protecting MC3T3-E1 Osteoblasts from Cellular Damage Caused by Dexamethasone and Promoting Bone Formation. Biomedicines. 2025. 13(1): 243.</w:t>
      </w:r>
    </w:p>
    <w:p w14:paraId="47EBE707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[16]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Wong SK, Chin KY, Ima-Nirwana S. The Effects of Tocotrienol on Bone Peptides in a Rat Model of Osteoporosis Induced by Metabolic Syndrome: The Possible Communication between Bone Cells. Int J Environ Res Public Health. 2019. 16(18): 3313.</w:t>
      </w:r>
    </w:p>
    <w:p w14:paraId="4EEB381A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[17]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Shen CL, Yang S, Tomison MD, Romero AW, Felton CK, Mo H. Tocotrienol supplementation suppressed bone resorption and oxidative stress in postmenopausal osteopenic women: a 12-week randomized double-blinded placebo-controlled trial. Osteoporos Int. 2018. 29(4): 881-891.</w:t>
      </w:r>
    </w:p>
    <w:p w14:paraId="2995DD47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[18]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Ha H, Lee JH, Kim HN, Lee ZH. α-Tocotrienol inhibits osteoclastic bone resorption by suppressing RANKL expression and signaling and bone resorbing activity. Biochem Biophys Res Commun. 2011. 406(4): 546-51.</w:t>
      </w:r>
    </w:p>
    <w:p w14:paraId="72F0A25F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[19]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Fujita K, Iwasaki M, Ochi H, et al. Vitamin E decreases bone mass by stimulating osteoclast fusion. Nat Med. 2012. 18(4): 589-94.</w:t>
      </w:r>
    </w:p>
    <w:p w14:paraId="5570C2DC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[20]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Vallibhakara SA, Nakpalat K, Sophonsritsuk A, Tantitham C, Vallibhakara O. Effect of Vitamin E Supplement on Bone Turnover Markers in Postmenopausal Osteopenic Women: A Double-Blind, Randomized, Placebo-Controlled Trial. Nutrients. 2021. 13(12): 4226.</w:t>
      </w:r>
    </w:p>
    <w:p w14:paraId="3A6413EA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[21]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Ichikawa T, Horie-Inoue K, Ikeda K, Blumberg B, Inoue S. Steroid and xenobiotic receptor SXR mediates vitamin K2-activated transcription of extracellular matrix-related genes and collagen accumulation in osteoblastic cells. J Biol Chem. 2006. 281(25): 16927-16934.</w:t>
      </w:r>
    </w:p>
    <w:p w14:paraId="6DB64396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[22]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Wu WJ, Kim MS, Ahn BY. The inhibitory effect of vitamin K on RANKL-induced osteoclast differentiation and bone resorption. Food Funct. 2015. 6(10): 3351-8.</w:t>
      </w:r>
    </w:p>
    <w:p w14:paraId="52B71B6C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[23]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Atkins GJ, Welldon KJ, Wijenayaka AR, Bonewald LF, Findlay DM. Vitamin K promotes mineralization, osteoblast-to-osteocyte transition, and an anticatabolic phenotype by {gamma}-carboxylation-dependent and -independent mechanisms. Am J Physiol Cell Physiol. 2009. 297(6): C1358-67.</w:t>
      </w:r>
    </w:p>
    <w:p w14:paraId="3A4CB8C3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[24]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El-Masri BM, Andreasen CM, Laursen KS, et al. Mapping RANKL- and OPG-expressing cells in bone tissue: the bone surface cells as activators of osteoclastogenesis and promoters of the denosumab rebound effect. Bone Res. 2024. 12(1): 62.</w:t>
      </w:r>
    </w:p>
    <w:p w14:paraId="5C02ABDC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[25]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Roeder E, Matthews BG, Kalajzic I. Visual reporters for study of the osteoblast lineage. Bone. 2016. 92: 189-195.</w:t>
      </w:r>
    </w:p>
    <w:p w14:paraId="67428F0D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[26]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Chen Y, Xiao H, Liu Z, et al. Sirt1: An Increasingly Interesting Molecule with a Potential Role in Bone Metabolism and Osteoporosis. Biomolecules. 2024. 14(8): 970.</w:t>
      </w:r>
    </w:p>
    <w:p w14:paraId="292DC643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[27]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Li L, Liang W, Deng B, et al. Association of dietary niacin intake with osteoporosis in the postmenopausal women in the US: NHANES 2007-2018. Front Med (Lausanne). 2025. 12: 1504892.</w:t>
      </w:r>
    </w:p>
    <w:p w14:paraId="1AFB2B80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[28]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Dai Z, Koh WP. B-vitamins and bone health--a review of the current evidence. Nutrients. 2015. 7(5): 3322-46.</w:t>
      </w:r>
    </w:p>
    <w:p w14:paraId="6D764036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[29]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Yoon H, Park SG, Kim HJ, et al. Nicotinamide enhances osteoblast differentiation through activation of the mitochondrial antioxidant defense system. Exp Mol Med. 2023. 55(7): 1531-1543.</w:t>
      </w:r>
    </w:p>
    <w:p w14:paraId="3771334F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[30]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Yazdanpanah N, Uitterlinden AG, Zillikens MC, et al. Low dietary riboflavin but not folate predicts increased fracture risk in postmenopausal women homozygous for the MTHFR 677 T allele. J Bone Miner Res. 2008. 23(1): 86-94.</w:t>
      </w:r>
    </w:p>
    <w:p w14:paraId="77E4E9BF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[31]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Su S, Zhang D, Liu J, et al. Folate ameliorates homocysteine-induced osteoblast dysfunction by reducing endoplasmic reticulum stress-activated PERK/ATF-4/CHOP pathway in MC3T3-E1 cells. J Bone Miner Metab. 2022. 40(3): 422-433.</w:t>
      </w:r>
    </w:p>
    <w:p w14:paraId="289C87FE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[32]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Hara A, Takazawa C, Tsujiguchi H, et al. Effect of vitamin B1 supplementation on bone turnover markers in adults: an exploratory single-arm pilot study. J Nutr Sci. 2025. 14: e34.</w:t>
      </w:r>
    </w:p>
    <w:p w14:paraId="3AB97EE2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[33]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Jiang M, Li G, Yang K, Tao L. Role of vitamins in the development and treatment of osteoporosis (Review). Int J Mol Med. 2025. 56(1): 109 [pii].</w:t>
      </w:r>
    </w:p>
    <w:p w14:paraId="738EAD0E"/>
    <w:p w14:paraId="7698888F">
      <w:r>
        <w:fldChar w:fldCharType="end"/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KY.MR.DATA{F6CB262B-1AD6-4BFD-A5BE-BDF21B9CAE96}3480" w:val="&lt;KyMRNote dbid=&quot;{F6CB262B-1AD6-4BFD-A5BE-BDF21B9CAE96}&quot; recid=&quot;3480&quot;&gt;&lt;Data&gt;&lt;Field id=&quot;AccessNum&quot;&gt;25814978&lt;/Field&gt;&lt;Field id=&quot;Author&quot; FirstData=&quot;1&quot; FirstStyle=&quot;655360&quot; OtherStyle=&quot;0&quot;&gt;Henning P;Conaway HH;Lerner UH;&lt;/Field&gt;&lt;Field id=&quot;AuthorTrans&quot;&gt;&lt;/Field&gt;&lt;Field id=&quot;DOI&quot;&gt;10.3389/fendo.2015.00031&lt;/Field&gt;&lt;Field id=&quot;Editor&quot;&gt;&lt;/Field&gt;&lt;Field id=&quot;FmtTitle&quot;&gt;&lt;/Field&gt;&lt;Field id=&quot;FullAuthor&quot;&gt;Henning, Petra;Conaway, H Herschel;Lerner, Ulf H;&lt;/Field&gt;&lt;Field id=&quot;ISSN&quot;&gt;1664-2392&lt;/Field&gt;&lt;Field id=&quot;Issue&quot;&gt;&lt;/Field&gt;&lt;Field id=&quot;LIID&quot;&gt;3480&lt;/Field&gt;&lt;Field id=&quot;Magazine&quot;&gt;Frontiers in endocrinology&lt;/Field&gt;&lt;Field id=&quot;MagazineAB&quot;&gt;Front Endocrinol (Lausanne)&lt;/Field&gt;&lt;Field id=&quot;MagazineTrans&quot;&gt;&lt;/Field&gt;&lt;Field id=&quot;PageNum&quot;&gt;31&lt;/Field&gt;&lt;Field id=&quot;PubDate&quot;&gt;&lt;/Field&gt;&lt;Field id=&quot;PubPlace&quot;&gt;Switzerland&lt;/Field&gt;&lt;Field id=&quot;PubPlaceTrans&quot;&gt;&lt;/Field&gt;&lt;Field id=&quot;PubYear&quot;&gt;2015&lt;/Field&gt;&lt;Field id=&quot;Publisher&quot;&gt;Frontiers Media S.A.&lt;/Field&gt;&lt;Field id=&quot;PublisherTrans&quot;&gt;&lt;/Field&gt;&lt;Field id=&quot;TITrans&quot;&gt;&lt;/Field&gt;&lt;Field id=&quot;Title&quot;&gt;Retinoid receptors in bone and their role in bone remodeling&lt;/Field&gt;&lt;Field id=&quot;Translator&quot;&gt;&lt;/Field&gt;&lt;Field id=&quot;Type&quot;&gt;{041D4F77-279E-4405-0002-4388361B9CFF}&lt;/Field&gt;&lt;Field id=&quot;Version&quot;&gt;&lt;/Field&gt;&lt;Field id=&quot;Vol&quot;&gt;6&lt;/Field&gt;&lt;Field id=&quot;Factor&quot;&gt;5.2&lt;/Field&gt;&lt;Field id=&quot;Author2&quot;&gt;Henning,P;Conaway,HH;Lerner,UH;&lt;/Field&gt;&lt;/Data&gt;&lt;Ref&gt;&lt;Display&gt;&lt;Text StringText=&quot;「RefIndex」&quot; StringTextOri=&quot;「RefIndex」&quot; SuperScript=&quot;true&quot;/&gt;&lt;/Display&gt;&lt;/Ref&gt;&lt;Doc&gt;&lt;Display&gt;&lt;Text StringText=&quot;Henning P, Conaway HH, Lerner UH&quot; StringGroup=&quot;Author&quot;/&gt;_x000a_   &lt;Text StringText=&quot;. &quot; StringGroup=&quot;Author&quot;/&gt;_x000a_   &lt;Text StringText=&quot;Retinoid receptors in bone and their role in bone remodeling&quot; StringGroup=&quot;Title&quot;/&gt;_x000a_   &lt;Text StringText=&quot;. &quot; StringGroup=&quot;Title&quot;/&gt;_x000a_   &lt;Text StringText=&quot;Front Endocrinol (Lausanne)&quot; StringGroup=&quot;Magazine&quot;/&gt;_x000a_   &lt;Text StringText=&quot;. &quot; StringGroup=&quot;Magazine&quot;/&gt;_x000a_   &lt;Text StringText=&quot;2015&quot; StringGroup=&quot;PubYear&quot;/&gt;_x000a_   &lt;Text StringText=&quot;. &quot; StringGroup=&quot;PubYear&quot;/&gt;_x000a_   &lt;Text StringText=&quot;6&quot; StringGroup=&quot;Vol&quot;/&gt;_x000a_   &lt;Text StringText=&quot;: &quot; StringGroup=&quot;PageNum&quot;/&gt;_x000a_   &lt;Text StringText=&quot;31&quot; StringGroup=&quot;PageNum&quot;/&gt;_x000a_   &lt;Text StringText=&quot;.&quot; StringGroup=&quot;none&quot;/&gt;_x000a_  &lt;/Display&gt;&lt;/Doc&gt;&lt;/KyMRNote&gt;"/>
    <w:docVar w:name="KY.MR.DATA{F6CB262B-1AD6-4BFD-A5BE-BDF21B9CAE96}3481" w:val="&lt;KyMRNote dbid=&quot;{F6CB262B-1AD6-4BFD-A5BE-BDF21B9CAE96}&quot; recid=&quot;3481&quot;&gt;&lt;Data&gt;&lt;Field id=&quot;AccessNum&quot;&gt;31479736&lt;/Field&gt;&lt;Field id=&quot;Author&quot; FirstData=&quot;1&quot; FirstStyle=&quot;458752&quot; OtherStyle=&quot;0&quot;&gt;Roa LA;Bloemen M;Carels CEL;Wagener FADTG;Von den Hoff JW;&lt;/Field&gt;&lt;Field id=&quot;AuthorTrans&quot;&gt;&lt;/Field&gt;&lt;Field id=&quot;DOI&quot;&gt;10.1016/j.biocel.2019.105597&lt;/Field&gt;&lt;Field id=&quot;Editor&quot;&gt;&lt;/Field&gt;&lt;Field id=&quot;FmtTitle&quot;&gt;&lt;/Field&gt;&lt;Field id=&quot;FullAuthor&quot;&gt;Roa, Laury A;Bloemen, Marjon;Carels, Carine E L;Wagener, Frank A D T G;Von den Hoff, Johannes W;&lt;/Field&gt;&lt;Field id=&quot;ISSN&quot;&gt;1357-2725&lt;/Field&gt;&lt;Field id=&quot;Issue&quot;&gt;&lt;/Field&gt;&lt;Field id=&quot;LIID&quot;&gt;3481&lt;/Field&gt;&lt;Field id=&quot;Magazine&quot;&gt;The international journal of biochemistry &amp;amp; cell biology&lt;/Field&gt;&lt;Field id=&quot;MagazineAB&quot;&gt;Int J Biochem Cell Biol&lt;/Field&gt;&lt;Field id=&quot;MagazineTrans&quot;&gt;&lt;/Field&gt;&lt;Field id=&quot;PageNum&quot;&gt;105597&lt;/Field&gt;&lt;Field id=&quot;PubDate&quot;&gt;Nov&lt;/Field&gt;&lt;Field id=&quot;PubPlace&quot;&gt;Netherlands&lt;/Field&gt;&lt;Field id=&quot;PubPlaceTrans&quot;&gt;&lt;/Field&gt;&lt;Field id=&quot;PubYear&quot;&gt;2019&lt;/Field&gt;&lt;Field id=&quot;Publisher&quot;&gt;Elsevier Ltd&lt;/Field&gt;&lt;Field id=&quot;PublisherTrans&quot;&gt;&lt;/Field&gt;&lt;Field id=&quot;TITrans&quot;&gt;&lt;/Field&gt;&lt;Field id=&quot;Title&quot;&gt;Retinoic acid disrupts osteogenesis in pre-osteoblasts by down-regulating WNT signaling&lt;/Field&gt;&lt;Field id=&quot;Translator&quot;&gt;&lt;/Field&gt;&lt;Field id=&quot;Type&quot;&gt;{041D4F77-279E-4405-0002-4388361B9CFF}&lt;/Field&gt;&lt;Field id=&quot;Version&quot;&gt;&lt;/Field&gt;&lt;Field id=&quot;Vol&quot;&gt;116&lt;/Field&gt;&lt;Field id=&quot;Factor&quot;&gt;4.0&lt;/Field&gt;&lt;Field id=&quot;Author2&quot;&gt;Roa,LA;Bloemen,M;Carels,C;Wagener,F;Von den Hoff,JW;&lt;/Field&gt;&lt;/Data&gt;&lt;Ref&gt;&lt;Display&gt;&lt;Text StringText=&quot;「RefIndex」&quot; StringTextOri=&quot;「RefIndex」&quot; SuperScript=&quot;true&quot;/&gt;&lt;/Display&gt;&lt;/Ref&gt;&lt;Doc&gt;&lt;Display&gt;&lt;Text StringText=&quot;Roa LA, Bloemen M, Carels C, Wagener F, Von den Hoff JW&quot; StringGroup=&quot;Author&quot;/&gt;_x000a_   &lt;Text StringText=&quot;. &quot; StringGroup=&quot;Author&quot;/&gt;_x000a_   &lt;Text StringText=&quot;Retinoic acid disrupts osteogenesis in pre-osteoblasts by down-regulating WNT signaling&quot; StringGroup=&quot;Title&quot;/&gt;_x000a_   &lt;Text StringText=&quot;. &quot; StringGroup=&quot;Title&quot;/&gt;_x000a_   &lt;Text StringText=&quot;Int J Biochem Cell Biol&quot; StringGroup=&quot;Magazine&quot;/&gt;_x000a_   &lt;Text StringText=&quot;. &quot; StringGroup=&quot;Magazine&quot;/&gt;_x000a_   &lt;Text StringText=&quot;2019&quot; StringGroup=&quot;PubYear&quot;/&gt;_x000a_   &lt;Text StringText=&quot;. &quot; StringGroup=&quot;PubYear&quot;/&gt;_x000a_   &lt;Text StringText=&quot;116&quot; StringGroup=&quot;Vol&quot;/&gt;_x000a_   &lt;Text StringText=&quot;: &quot; StringGroup=&quot;PageNum&quot;/&gt;_x000a_   &lt;Text StringText=&quot;105597&quot; StringGroup=&quot;PageNum&quot;/&gt;_x000a_   &lt;Text StringText=&quot;.&quot; StringGroup=&quot;none&quot;/&gt;_x000a_  &lt;/Display&gt;&lt;/Doc&gt;&lt;/KyMRNote&gt;"/>
    <w:docVar w:name="KY.MR.DATA{F6CB262B-1AD6-4BFD-A5BE-BDF21B9CAE96}3482" w:val="&lt;KyMRNote dbid=&quot;{F6CB262B-1AD6-4BFD-A5BE-BDF21B9CAE96}&quot; recid=&quot;3482&quot;&gt;&lt;Data&gt;&lt;Field id=&quot;AccessNum&quot;&gt;21384111&lt;/Field&gt;&lt;Field id=&quot;Author&quot; FirstData=&quot;1&quot; FirstStyle=&quot;589824&quot; OtherStyle=&quot;0&quot;&gt;Balkan W;Rodríguez-Gonzalez M;Pang M;Fernandez I;Troen BR;&lt;/Field&gt;&lt;Field id=&quot;AuthorTrans&quot;&gt;&lt;/Field&gt;&lt;Field id=&quot;DOI&quot;&gt;10.1007/s00774-011-0261-0&lt;/Field&gt;&lt;Field id=&quot;Editor&quot;&gt;&lt;/Field&gt;&lt;Field id=&quot;FmtTitle&quot;&gt;&lt;/Field&gt;&lt;Field id=&quot;FullAuthor&quot;&gt;Balkan, Wayne;Rodríguez-Gonzalez, María;Pang, Manhui;Fernandez, Isabel;Troen, Bruce R;&lt;/Field&gt;&lt;Field id=&quot;ISSN&quot;&gt;0914-8779&lt;/Field&gt;&lt;Field id=&quot;Issue&quot;&gt;6&lt;/Field&gt;&lt;Field id=&quot;LIID&quot;&gt;3482&lt;/Field&gt;&lt;Field id=&quot;Magazine&quot;&gt;Journal of bone and mineral metabolism&lt;/Field&gt;&lt;Field id=&quot;MagazineAB&quot;&gt;J Bone Miner Metab&lt;/Field&gt;&lt;Field id=&quot;MagazineTrans&quot;&gt;&lt;/Field&gt;&lt;Field id=&quot;PageNum&quot;&gt;652-61&lt;/Field&gt;&lt;Field id=&quot;PubDate&quot;&gt;Nov&lt;/Field&gt;&lt;Field id=&quot;PubPlace&quot;&gt;Japan&lt;/Field&gt;&lt;Field id=&quot;PubPlaceTrans&quot;&gt;&lt;/Field&gt;&lt;Field id=&quot;PubYear&quot;&gt;2011&lt;/Field&gt;&lt;Field id=&quot;Publisher&quot;&gt;Springer Singapore&lt;/Field&gt;&lt;Field id=&quot;PublisherTrans&quot;&gt;&lt;/Field&gt;&lt;Field id=&quot;TITrans&quot;&gt;&lt;/Field&gt;&lt;Field id=&quot;Title&quot;&gt;Retinoic acid inhibits NFATc1 expression and osteoclast differentiation&lt;/Field&gt;&lt;Field id=&quot;Translator&quot;&gt;&lt;/Field&gt;&lt;Field id=&quot;Type&quot;&gt;{041D4F77-279E-4405-0002-4388361B9CFF}&lt;/Field&gt;&lt;Field id=&quot;Version&quot;&gt;&lt;/Field&gt;&lt;Field id=&quot;Vol&quot;&gt;29&lt;/Field&gt;&lt;Field id=&quot;Factor&quot;&gt;3.3&lt;/Field&gt;&lt;Field id=&quot;Author2&quot;&gt;Balkan,W;Rodríguez-Gonzalez,M;Pang,M;Fernandez,I;Troen,BR;&lt;/Field&gt;&lt;/Data&gt;&lt;Ref&gt;&lt;Display&gt;&lt;Text StringText=&quot;「RefIndex」&quot; StringTextOri=&quot;「RefIndex」&quot; SuperScript=&quot;true&quot;/&gt;&lt;/Display&gt;&lt;/Ref&gt;&lt;Doc&gt;&lt;Display&gt;&lt;Text StringText=&quot;Balkan W, Rodríguez-Gonzalez M, Pang M, Fernandez I, Troen BR&quot; StringGroup=&quot;Author&quot;/&gt;_x000a_   &lt;Text StringText=&quot;. &quot; StringGroup=&quot;Author&quot;/&gt;_x000a_   &lt;Text StringText=&quot;Retinoic acid inhibits NFATc1 expression and osteoclast differentiation&quot; StringGroup=&quot;Title&quot;/&gt;_x000a_   &lt;Text StringText=&quot;. &quot; StringGroup=&quot;Title&quot;/&gt;_x000a_   &lt;Text StringText=&quot;J Bone Miner Metab&quot; StringGroup=&quot;Magazine&quot;/&gt;_x000a_   &lt;Text StringText=&quot;. &quot; StringGroup=&quot;Magazine&quot;/&gt;_x000a_   &lt;Text StringText=&quot;2011&quot; StringGroup=&quot;PubYear&quot;/&gt;_x000a_   &lt;Text StringText=&quot;. &quot; StringGroup=&quot;PubYear&quot;/&gt;_x000a_   &lt;Text StringText=&quot;29&quot; StringGroup=&quot;Vol&quot;/&gt;_x000a_   &lt;Text StringText=&quot;(&quot; StringGroup=&quot;Issue&quot;/&gt;_x000a_   &lt;Text StringText=&quot;6&quot; StringGroup=&quot;Issue&quot;/&gt;_x000a_   &lt;Text StringText=&quot;)&quot; StringGroup=&quot;Issue&quot;/&gt;_x000a_   &lt;Text StringText=&quot;: &quot; StringGroup=&quot;PageNum&quot;/&gt;_x000a_   &lt;Text StringText=&quot;652-61&quot; StringGroup=&quot;PageNum&quot;/&gt;_x000a_   &lt;Text StringText=&quot;.&quot; StringGroup=&quot;none&quot;/&gt;_x000a_  &lt;/Display&gt;&lt;/Doc&gt;&lt;/KyMRNote&gt;"/>
    <w:docVar w:name="KY.MR.DATA{F6CB262B-1AD6-4BFD-A5BE-BDF21B9CAE96}3483" w:val="&lt;KyMRNote dbid=&quot;{F6CB262B-1AD6-4BFD-A5BE-BDF21B9CAE96}&quot; recid=&quot;3483&quot;&gt;&lt;Data&gt;&lt;Field id=&quot;AccessNum&quot;&gt;27325507&lt;/Field&gt;&lt;Field id=&quot;Author&quot; FirstData=&quot;1&quot; FirstStyle=&quot;589824&quot; OtherStyle=&quot;0&quot;&gt;Uchibe K;Son J;Larmour C;Pacifici M;Enomoto-Iwamoto M;Iwamoto M;&lt;/Field&gt;&lt;Field id=&quot;AuthorTrans&quot;&gt;&lt;/Field&gt;&lt;Field id=&quot;DOI&quot;&gt;10.1002/jor.23347&lt;/Field&gt;&lt;Field id=&quot;Editor&quot;&gt;&lt;/Field&gt;&lt;Field id=&quot;FmtTitle&quot;&gt;&lt;/Field&gt;&lt;Field id=&quot;FullAuthor&quot;&gt;Uchibe, Kenta;Son, Jiyeon;Larmour, Colleen;Pacifici, Maurizio;Enomoto-Iwamoto, Motomi;Iwamoto, Masahiro;&lt;/Field&gt;&lt;Field id=&quot;ISSN&quot;&gt;0736-0266&lt;/Field&gt;&lt;Field id=&quot;Issue&quot;&gt;5&lt;/Field&gt;&lt;Field id=&quot;LIID&quot;&gt;3483&lt;/Field&gt;&lt;Field id=&quot;Magazine&quot;&gt;Journal of orthopaedic research : official publication of the Orthopaedic Research Society&lt;/Field&gt;&lt;Field id=&quot;MagazineAB&quot;&gt;J Orthop Res&lt;/Field&gt;&lt;Field id=&quot;MagazineTrans&quot;&gt;&lt;/Field&gt;&lt;Field id=&quot;PageNum&quot;&gt;1096-1105&lt;/Field&gt;&lt;Field id=&quot;PubDate&quot;&gt;May&lt;/Field&gt;&lt;Field id=&quot;PubPlace&quot;&gt;United States&lt;/Field&gt;&lt;Field id=&quot;PubPlaceTrans&quot;&gt;&lt;/Field&gt;&lt;Field id=&quot;PubYear&quot;&gt;2017&lt;/Field&gt;&lt;Field id=&quot;Publisher&quot;&gt;Wiley-Blackwell&lt;/Field&gt;&lt;Field id=&quot;PublisherTrans&quot;&gt;&lt;/Field&gt;&lt;Field id=&quot;TITrans&quot;&gt;&lt;/Field&gt;&lt;Field id=&quot;Title&quot;&gt;Genetic and pharmacological inhibition of retinoic acid receptor γ function promotes endochondral bone formation&lt;/Field&gt;&lt;Field id=&quot;Translator&quot;&gt;&lt;/Field&gt;&lt;Field id=&quot;Type&quot;&gt;{041D4F77-279E-4405-0002-4388361B9CFF}&lt;/Field&gt;&lt;Field id=&quot;Version&quot;&gt;&lt;/Field&gt;&lt;Field id=&quot;Vol&quot;&gt;35&lt;/Field&gt;&lt;Field id=&quot;Factor&quot;&gt;2.8&lt;/Field&gt;&lt;Field id=&quot;Author2&quot;&gt;Uchibe,K;Son,J;Larmour,C;Pacifici,M;Enomoto-Iwamoto,M;Iwamoto,M;&lt;/Field&gt;&lt;/Data&gt;&lt;Ref&gt;&lt;Display&gt;&lt;Text StringText=&quot;「RefIndex」&quot; StringTextOri=&quot;「RefIndex」&quot; SuperScript=&quot;true&quot;/&gt;&lt;/Display&gt;&lt;/Ref&gt;&lt;Doc&gt;&lt;Display&gt;&lt;Text StringText=&quot;Uchibe K, Son J, Larmour C, Pacifici M, Enomoto-Iwamoto M, Iwamoto M&quot; StringGroup=&quot;Author&quot;/&gt;_x000a_   &lt;Text StringText=&quot;. &quot; StringGroup=&quot;Author&quot;/&gt;_x000a_   &lt;Text StringText=&quot;Genetic and pharmacological inhibition of retinoic acid receptor γ function promotes endochondral bone formation&quot; StringGroup=&quot;Title&quot;/&gt;_x000a_   &lt;Text StringText=&quot;. &quot; StringGroup=&quot;Title&quot;/&gt;_x000a_   &lt;Text StringText=&quot;J Orthop Res&quot; StringGroup=&quot;Magazine&quot;/&gt;_x000a_   &lt;Text StringText=&quot;. &quot; StringGroup=&quot;Magazine&quot;/&gt;_x000a_   &lt;Text StringText=&quot;2017&quot; StringGroup=&quot;PubYear&quot;/&gt;_x000a_   &lt;Text StringText=&quot;. &quot; StringGroup=&quot;PubYear&quot;/&gt;_x000a_   &lt;Text StringText=&quot;35&quot; StringGroup=&quot;Vol&quot;/&gt;_x000a_   &lt;Text StringText=&quot;(&quot; StringGroup=&quot;Issue&quot;/&gt;_x000a_   &lt;Text StringText=&quot;5&quot; StringGroup=&quot;Issue&quot;/&gt;_x000a_   &lt;Text StringText=&quot;)&quot; StringGroup=&quot;Issue&quot;/&gt;_x000a_   &lt;Text StringText=&quot;: &quot; StringGroup=&quot;PageNum&quot;/&gt;_x000a_   &lt;Text StringText=&quot;1096-1105&quot; StringGroup=&quot;PageNum&quot;/&gt;_x000a_   &lt;Text StringText=&quot;.&quot; StringGroup=&quot;none&quot;/&gt;_x000a_  &lt;/Display&gt;&lt;/Doc&gt;&lt;/KyMRNote&gt;"/>
    <w:docVar w:name="KY.MR.DATA{F6CB262B-1AD6-4BFD-A5BE-BDF21B9CAE96}3484" w:val="&lt;KyMRNote dbid=&quot;{F6CB262B-1AD6-4BFD-A5BE-BDF21B9CAE96}&quot; recid=&quot;3484&quot;&gt;&lt;Data&gt;&lt;Field id=&quot;AccessNum&quot;&gt;25064526&lt;/Field&gt;&lt;Field id=&quot;Author&quot; FirstData=&quot;1&quot; FirstStyle=&quot;983040&quot; OtherStyle=&quot;0&quot;&gt;Nallamshetty S;Le PT;Wang H;Issacsohn MJ;Reeder DJ;Rhee EJ;Kiefer FW;Brown JD;Rosen CJ;Plutzky J;&lt;/Field&gt;&lt;Field id=&quot;AuthorTrans&quot;&gt;&lt;/Field&gt;&lt;Field id=&quot;DOI&quot;&gt;10.1016/j.bone.2014.07.005&lt;/Field&gt;&lt;Field id=&quot;Editor&quot;&gt;&lt;/Field&gt;&lt;Field id=&quot;FmtTitle&quot;&gt;&lt;/Field&gt;&lt;Field id=&quot;FullAuthor&quot;&gt;Nallamshetty, Shriram;Le, Phuong T;Wang, Hong;Issacsohn, Maya J;Reeder, David J;Rhee, Eun-Jung;Kiefer, Florian W;Brown, Jonathan D;Rosen, Clifford J;Plutzky, Jorge;&lt;/Field&gt;&lt;Field id=&quot;ISSN&quot;&gt;1873-2763&lt;/Field&gt;&lt;Field id=&quot;Issue&quot;&gt;&lt;/Field&gt;&lt;Field id=&quot;LIID&quot;&gt;3484&lt;/Field&gt;&lt;Field id=&quot;Magazine&quot;&gt;Bone&lt;/Field&gt;&lt;Field id=&quot;MagazineAB&quot;&gt;Bone&lt;/Field&gt;&lt;Field id=&quot;MagazineTrans&quot;&gt;&lt;/Field&gt;&lt;Field id=&quot;PageNum&quot;&gt;281-91&lt;/Field&gt;&lt;Field id=&quot;PubDate&quot;&gt;Oct&lt;/Field&gt;&lt;Field id=&quot;PubPlace&quot;&gt;United States&lt;/Field&gt;&lt;Field id=&quot;PubPlaceTrans&quot;&gt;&lt;/Field&gt;&lt;Field id=&quot;PubYear&quot;&gt;2014&lt;/Field&gt;&lt;Field id=&quot;Publisher&quot;&gt;Elsevier Inc.&lt;/Field&gt;&lt;Field id=&quot;PublisherTrans&quot;&gt;&lt;/Field&gt;&lt;Field id=&quot;TITrans&quot;&gt;&lt;/Field&gt;&lt;Field id=&quot;Title&quot;&gt;Retinaldehyde dehydrogenase 1 deficiency inhibits PPARγ-mediated bone loss and marrow adiposity&lt;/Field&gt;&lt;Field id=&quot;Translator&quot;&gt;&lt;/Field&gt;&lt;Field id=&quot;Type&quot;&gt;{041D4F77-279E-4405-0002-4388361B9CFF}&lt;/Field&gt;&lt;Field id=&quot;Version&quot;&gt;&lt;/Field&gt;&lt;Field id=&quot;Vol&quot;&gt;67&lt;/Field&gt;&lt;Field id=&quot;Factor&quot;&gt;4.1&lt;/Field&gt;&lt;Field id=&quot;Author2&quot;&gt;Nallamshetty,S;Le,PT;Wang,H;&lt;/Field&gt;&lt;/Data&gt;&lt;Ref&gt;&lt;Display&gt;&lt;Text StringText=&quot;「RefIndex」&quot; StringTextOri=&quot;「RefIndex」&quot; SuperScript=&quot;true&quot;/&gt;&lt;/Display&gt;&lt;/Ref&gt;&lt;Doc&gt;&lt;Display&gt;&lt;Text StringText=&quot;Nallamshetty S, Le PT, Wang H, et al.&quot; StringGroup=&quot;Author&quot;/&gt;_x000a_   &lt;Text StringText=&quot; &quot; StringGroup=&quot;Author&quot;/&gt;_x000a_   &lt;Text StringText=&quot;Retinaldehyde dehydrogenase 1 deficiency inhibits PPARγ-mediated bone loss and marrow adiposity&quot; StringGroup=&quot;Title&quot;/&gt;_x000a_   &lt;Text StringText=&quot;. &quot; StringGroup=&quot;Title&quot;/&gt;_x000a_   &lt;Text StringText=&quot;Bone&quot; StringGroup=&quot;Magazine&quot;/&gt;_x000a_   &lt;Text StringText=&quot;. &quot; StringGroup=&quot;Magazine&quot;/&gt;_x000a_   &lt;Text StringText=&quot;2014&quot; StringGroup=&quot;PubYear&quot;/&gt;_x000a_   &lt;Text StringText=&quot;. &quot; StringGroup=&quot;PubYear&quot;/&gt;_x000a_   &lt;Text StringText=&quot;67&quot; StringGroup=&quot;Vol&quot;/&gt;_x000a_   &lt;Text StringText=&quot;: &quot; StringGroup=&quot;PageNum&quot;/&gt;_x000a_   &lt;Text StringText=&quot;281-91&quot; StringGroup=&quot;PageNum&quot;/&gt;_x000a_   &lt;Text StringText=&quot;.&quot; StringGroup=&quot;none&quot;/&gt;_x000a_  &lt;/Display&gt;&lt;/Doc&gt;&lt;/KyMRNote&gt;"/>
    <w:docVar w:name="KY.MR.DATA{F6CB262B-1AD6-4BFD-A5BE-BDF21B9CAE96}3485" w:val="&lt;KyMRNote dbid=&quot;{F6CB262B-1AD6-4BFD-A5BE-BDF21B9CAE96}&quot; recid=&quot;3485&quot;&gt;&lt;Data&gt;&lt;Field id=&quot;AccessNum&quot;&gt;23625372&lt;/Field&gt;&lt;Field id=&quot;Author&quot; FirstData=&quot;1&quot; FirstStyle=&quot;720896&quot; OtherStyle=&quot;0&quot;&gt;O'Byrne SM;Blaner WS;&lt;/Field&gt;&lt;Field id=&quot;AuthorTrans&quot;&gt;&lt;/Field&gt;&lt;Field id=&quot;DOI&quot;&gt;10.1194/jlr.R037648&lt;/Field&gt;&lt;Field id=&quot;Editor&quot;&gt;&lt;/Field&gt;&lt;Field id=&quot;FmtTitle&quot;&gt;&lt;/Field&gt;&lt;Field id=&quot;FullAuthor&quot;&gt;O'Byrne, Sheila M;Blaner, William S;&lt;/Field&gt;&lt;Field id=&quot;ISSN&quot;&gt;0022-2275&lt;/Field&gt;&lt;Field id=&quot;Issue&quot;&gt;7&lt;/Field&gt;&lt;Field id=&quot;LIID&quot;&gt;3485&lt;/Field&gt;&lt;Field id=&quot;Magazine&quot;&gt;Journal of lipid research&lt;/Field&gt;&lt;Field id=&quot;MagazineAB&quot;&gt;J Lipid Res&lt;/Field&gt;&lt;Field id=&quot;MagazineTrans&quot;&gt;&lt;/Field&gt;&lt;Field id=&quot;PageNum&quot;&gt;1731-43&lt;/Field&gt;&lt;Field id=&quot;PubDate&quot;&gt;Jul&lt;/Field&gt;&lt;Field id=&quot;PubPlace&quot;&gt;United States&lt;/Field&gt;&lt;Field id=&quot;PubPlaceTrans&quot;&gt;&lt;/Field&gt;&lt;Field id=&quot;PubYear&quot;&gt;2013&lt;/Field&gt;&lt;Field id=&quot;Publisher&quot;&gt;American Society for Biochemistry and Molecular Biology Inc.&lt;/Field&gt;&lt;Field id=&quot;PublisherTrans&quot;&gt;&lt;/Field&gt;&lt;Field id=&quot;TITrans&quot;&gt;&lt;/Field&gt;&lt;Field id=&quot;Title&quot;&gt;Retinol and retinyl esters: biochemistry and physiology&lt;/Field&gt;&lt;Field id=&quot;Translator&quot;&gt;&lt;/Field&gt;&lt;Field id=&quot;Type&quot;&gt;{041D4F77-279E-4405-0002-4388361B9CFF}&lt;/Field&gt;&lt;Field id=&quot;Version&quot;&gt;&lt;/Field&gt;&lt;Field id=&quot;Vol&quot;&gt;54&lt;/Field&gt;&lt;Field id=&quot;Factor&quot;&gt;6.5&lt;/Field&gt;&lt;Field id=&quot;Author2&quot;&gt;O'Byrne,SM;Blaner,WS;&lt;/Field&gt;&lt;/Data&gt;&lt;Ref&gt;&lt;Display&gt;&lt;Text StringText=&quot;「RefIndex」&quot; StringTextOri=&quot;「RefIndex」&quot; SuperScript=&quot;true&quot;/&gt;&lt;/Display&gt;&lt;/Ref&gt;&lt;Doc&gt;&lt;Display&gt;&lt;Text StringText=&quot;O'Byrne SM, Blaner WS&quot; StringGroup=&quot;Author&quot;/&gt;_x000a_   &lt;Text StringText=&quot;. &quot; StringGroup=&quot;Author&quot;/&gt;_x000a_   &lt;Text StringText=&quot;Retinol and retinyl esters: biochemistry and physiology&quot; StringGroup=&quot;Title&quot;/&gt;_x000a_   &lt;Text StringText=&quot;. &quot; StringGroup=&quot;Title&quot;/&gt;_x000a_   &lt;Text StringText=&quot;J Lipid Res&quot; StringGroup=&quot;Magazine&quot;/&gt;_x000a_   &lt;Text StringText=&quot;. &quot; StringGroup=&quot;Magazine&quot;/&gt;_x000a_   &lt;Text StringText=&quot;2013&quot; StringGroup=&quot;PubYear&quot;/&gt;_x000a_   &lt;Text StringText=&quot;. &quot; StringGroup=&quot;PubYear&quot;/&gt;_x000a_   &lt;Text StringText=&quot;54&quot; StringGroup=&quot;Vol&quot;/&gt;_x000a_   &lt;Text StringText=&quot;(&quot; StringGroup=&quot;Issue&quot;/&gt;_x000a_   &lt;Text StringText=&quot;7&quot; StringGroup=&quot;Issue&quot;/&gt;_x000a_   &lt;Text StringText=&quot;)&quot; StringGroup=&quot;Issue&quot;/&gt;_x000a_   &lt;Text StringText=&quot;: &quot; StringGroup=&quot;PageNum&quot;/&gt;_x000a_   &lt;Text StringText=&quot;1731-43&quot; StringGroup=&quot;PageNum&quot;/&gt;_x000a_   &lt;Text StringText=&quot;.&quot; StringGroup=&quot;none&quot;/&gt;_x000a_  &lt;/Display&gt;&lt;/Doc&gt;&lt;/KyMRNote&gt;"/>
    <w:docVar w:name="KY.MR.DATA{F6CB262B-1AD6-4BFD-A5BE-BDF21B9CAE96}3486" w:val="&lt;KyMRNote dbid=&quot;{F6CB262B-1AD6-4BFD-A5BE-BDF21B9CAE96}&quot; recid=&quot;3486&quot;&gt;&lt;Data&gt;&lt;Field id=&quot;AccessNum&quot;&gt;30818817&lt;/Field&gt;&lt;Field id=&quot;Author&quot; FirstData=&quot;1&quot; FirstStyle=&quot;524288&quot; OtherStyle=&quot;0&quot;&gt;Choi HK;Kim GJ;Yoo HS;Song DH;Chung KH;Lee KJ;Koo YT;An JH;&lt;/Field&gt;&lt;Field id=&quot;AuthorTrans&quot;&gt;&lt;/Field&gt;&lt;Field id=&quot;DOI&quot;&gt;10.3390/nu11030506&lt;/Field&gt;&lt;Field id=&quot;Editor&quot;&gt;&lt;/Field&gt;&lt;Field id=&quot;FmtTitle&quot;&gt;&lt;/Field&gt;&lt;Field id=&quot;FullAuthor&quot;&gt;Choi, Hyeon Kyeong;Kim, Gyeong-Ji;Yoo, Han-Seok;Song, Da Hye;Chung, Kang-Hyun;Lee, Kwon-Jai;Koo, Young Tae;An, Jeung Hee;&lt;/Field&gt;&lt;Field id=&quot;ISSN&quot;&gt;2072-6643&lt;/Field&gt;&lt;Field id=&quot;Issue&quot;&gt;3&lt;/Field&gt;&lt;Field id=&quot;LIID&quot;&gt;3486&lt;/Field&gt;&lt;Field id=&quot;Magazine&quot;&gt;Nutrients&lt;/Field&gt;&lt;Field id=&quot;MagazineAB&quot;&gt;Nutrients&lt;/Field&gt;&lt;Field id=&quot;MagazineTrans&quot;&gt;&lt;/Field&gt;&lt;Field id=&quot;PageNum&quot;&gt;506&lt;/Field&gt;&lt;Field id=&quot;PubDate&quot;&gt;Feb 27&lt;/Field&gt;&lt;Field id=&quot;PubPlace&quot;&gt;Switzerland&lt;/Field&gt;&lt;Field id=&quot;PubPlaceTrans&quot;&gt;&lt;/Field&gt;&lt;Field id=&quot;PubYear&quot;&gt;2019&lt;/Field&gt;&lt;Field id=&quot;Publisher&quot;&gt;MDPI (Basel, Switzerland)&lt;/Field&gt;&lt;Field id=&quot;PublisherTrans&quot;&gt;&lt;/Field&gt;&lt;Field id=&quot;TITrans&quot;&gt;&lt;/Field&gt;&lt;Field id=&quot;Title&quot;&gt;Vitamin C Activates Osteoblastogenesis and Inhibits Osteoclastogenesis via Wnt/β-Catenin/ATF4 Signaling Pathways&lt;/Field&gt;&lt;Field id=&quot;Translator&quot;&gt;&lt;/Field&gt;&lt;Field id=&quot;Type&quot;&gt;{041D4F77-279E-4405-0002-4388361B9CFF}&lt;/Field&gt;&lt;Field id=&quot;Version&quot;&gt;&lt;/Field&gt;&lt;Field id=&quot;Vol&quot;&gt;11&lt;/Field&gt;&lt;Field id=&quot;Factor&quot;&gt;5.9&lt;/Field&gt;&lt;Field id=&quot;Author2&quot;&gt;Choi,HK;Kim,GJ;Yoo,HS;&lt;/Field&gt;&lt;/Data&gt;&lt;Ref&gt;&lt;Display&gt;&lt;Text StringText=&quot;「RefIndex」&quot; StringTextOri=&quot;「RefIndex」&quot; SuperScript=&quot;true&quot;/&gt;&lt;/Display&gt;&lt;/Ref&gt;&lt;Doc&gt;&lt;Display&gt;&lt;Text StringText=&quot;Choi HK, Kim GJ, Yoo HS, et al.&quot; StringGroup=&quot;Author&quot;/&gt;_x000a_   &lt;Text StringText=&quot; &quot; StringGroup=&quot;Author&quot;/&gt;_x000a_   &lt;Text StringText=&quot;Vitamin C Activates Osteoblastogenesis and Inhibits Osteoclastogenesis via Wnt/β-Catenin/ATF4 Signaling Pathways&quot; StringGroup=&quot;Title&quot;/&gt;_x000a_   &lt;Text StringText=&quot;. &quot; StringGroup=&quot;Title&quot;/&gt;_x000a_   &lt;Text StringText=&quot;Nutrients&quot; StringGroup=&quot;Magazine&quot;/&gt;_x000a_   &lt;Text StringText=&quot;. &quot; StringGroup=&quot;Magazine&quot;/&gt;_x000a_   &lt;Text StringText=&quot;2019&quot; StringGroup=&quot;PubYear&quot;/&gt;_x000a_   &lt;Text StringText=&quot;. &quot; StringGroup=&quot;PubYear&quot;/&gt;_x000a_   &lt;Text StringText=&quot;11&quot; StringGroup=&quot;Vol&quot;/&gt;_x000a_   &lt;Text StringText=&quot;(&quot; StringGroup=&quot;Issue&quot;/&gt;_x000a_   &lt;Text StringText=&quot;3&quot; StringGroup=&quot;Issue&quot;/&gt;_x000a_   &lt;Text StringText=&quot;)&quot; StringGroup=&quot;Issue&quot;/&gt;_x000a_   &lt;Text StringText=&quot;: &quot; StringGroup=&quot;PageNum&quot;/&gt;_x000a_   &lt;Text StringText=&quot;506&quot; StringGroup=&quot;PageNum&quot;/&gt;_x000a_   &lt;Text StringText=&quot;.&quot; StringGroup=&quot;none&quot;/&gt;_x000a_  &lt;/Display&gt;&lt;/Doc&gt;&lt;/KyMRNote&gt;"/>
    <w:docVar w:name="KY.MR.DATA{F6CB262B-1AD6-4BFD-A5BE-BDF21B9CAE96}3487" w:val="&lt;KyMRNote dbid=&quot;{F6CB262B-1AD6-4BFD-A5BE-BDF21B9CAE96}&quot; recid=&quot;3487&quot;&gt;&lt;Data&gt;&lt;Field id=&quot;AccessNum&quot;&gt;36202795&lt;/Field&gt;&lt;Field id=&quot;Author&quot; FirstData=&quot;1&quot; FirstStyle=&quot;589824&quot; OtherStyle=&quot;0&quot;&gt;Thaler R;Khani F;Sturmlechner I;Dehghani SS;Denbeigh JM;Zhou X;Pichurin O;Dudakovic A;Jerez SS;Zhong J;Lee JH;Natarajan R;Kalajzic I;Jiang YH;Deyle DR;Paschalis EP;Misof BM;Ordog T;van Wijnen AJ;&lt;/Field&gt;&lt;Field id=&quot;AuthorTrans&quot;&gt;&lt;/Field&gt;&lt;Field id=&quot;DOI&quot;&gt;10.1038/s41467-022-32915-8&lt;/Field&gt;&lt;Field id=&quot;Editor&quot;&gt;&lt;/Field&gt;&lt;Field id=&quot;FmtTitle&quot;&gt;&lt;/Field&gt;&lt;Field id=&quot;FullAuthor&quot;&gt;Thaler, Roman;Khani, Farzaneh;Sturmlechner, Ines;Dehghani, Sharareh S;Denbeigh, Janet M;Zhou, Xianhu;Pichurin, Oksana;Dudakovic, Amel;Jerez, Sofia S;Zhong, Jian;Lee, Jeong-Heon;Natarajan, Ramesh;Kalajzic, Ivo;Jiang, Yong-Hui;Deyle, David R;Paschalis, Eleftherios P;Misof, Barbara M;Ordog, Tamas;van Wijnen, Andre J;&lt;/Field&gt;&lt;Field id=&quot;ISSN&quot;&gt;2041-1723&lt;/Field&gt;&lt;Field id=&quot;Issue&quot;&gt;1&lt;/Field&gt;&lt;Field id=&quot;LIID&quot;&gt;3487&lt;/Field&gt;&lt;Field id=&quot;Magazine&quot;&gt;Nature communications&lt;/Field&gt;&lt;Field id=&quot;MagazineAB&quot;&gt;Nat Commun&lt;/Field&gt;&lt;Field id=&quot;MagazineTrans&quot;&gt;&lt;/Field&gt;&lt;Field id=&quot;PageNum&quot;&gt;5883&lt;/Field&gt;&lt;Field id=&quot;PubDate&quot;&gt;Oct 6&lt;/Field&gt;&lt;Field id=&quot;PubPlace&quot;&gt;England&lt;/Field&gt;&lt;Field id=&quot;PubPlaceTrans&quot;&gt;&lt;/Field&gt;&lt;Field id=&quot;PubYear&quot;&gt;2022&lt;/Field&gt;&lt;Field id=&quot;Publisher&quot;&gt;Springer Nature&lt;/Field&gt;&lt;Field id=&quot;PublisherTrans&quot;&gt;&lt;/Field&gt;&lt;Field id=&quot;TITrans&quot;&gt;&lt;/Field&gt;&lt;Field id=&quot;Title&quot;&gt;Vitamin C epigenetically controls osteogenesis and bone mineralization&lt;/Field&gt;&lt;Field id=&quot;Translator&quot;&gt;&lt;/Field&gt;&lt;Field id=&quot;Type&quot;&gt;{041D4F77-279E-4405-0002-4388361B9CFF}&lt;/Field&gt;&lt;Field id=&quot;Version&quot;&gt;&lt;/Field&gt;&lt;Field id=&quot;Vol&quot;&gt;13&lt;/Field&gt;&lt;Field id=&quot;Factor&quot;&gt;16.6&lt;/Field&gt;&lt;Field id=&quot;Author2&quot;&gt;Thaler,R;Khani,F;Sturmlechner,I;&lt;/Field&gt;&lt;/Data&gt;&lt;Ref&gt;&lt;Display&gt;&lt;Text StringText=&quot;「RefIndex」&quot; StringTextOri=&quot;「RefIndex」&quot; SuperScript=&quot;true&quot;/&gt;&lt;/Display&gt;&lt;/Ref&gt;&lt;Doc&gt;&lt;Display&gt;&lt;Text StringText=&quot;Thaler R, Khani F, Sturmlechner I, et al.&quot; StringGroup=&quot;Author&quot;/&gt;_x000a_   &lt;Text StringText=&quot; &quot; StringGroup=&quot;Author&quot;/&gt;_x000a_   &lt;Text StringText=&quot;Vitamin C epigenetically controls osteogenesis and bone mineralization&quot; StringGroup=&quot;Title&quot;/&gt;_x000a_   &lt;Text StringText=&quot;. &quot; StringGroup=&quot;Title&quot;/&gt;_x000a_   &lt;Text StringText=&quot;Nat Commun&quot; StringGroup=&quot;Magazine&quot;/&gt;_x000a_   &lt;Text StringText=&quot;. &quot; StringGroup=&quot;Magazine&quot;/&gt;_x000a_   &lt;Text StringText=&quot;2022&quot; StringGroup=&quot;PubYear&quot;/&gt;_x000a_   &lt;Text StringText=&quot;. &quot; StringGroup=&quot;PubYear&quot;/&gt;_x000a_   &lt;Text StringText=&quot;13&quot; StringGroup=&quot;Vol&quot;/&gt;_x000a_   &lt;Text StringText=&quot;(&quot; StringGroup=&quot;Issue&quot;/&gt;_x000a_   &lt;Text StringText=&quot;1&quot; StringGroup=&quot;Issue&quot;/&gt;_x000a_   &lt;Text StringText=&quot;)&quot; StringGroup=&quot;Issue&quot;/&gt;_x000a_   &lt;Text StringText=&quot;: &quot; StringGroup=&quot;PageNum&quot;/&gt;_x000a_   &lt;Text StringText=&quot;5883&quot; StringGroup=&quot;PageNum&quot;/&gt;_x000a_   &lt;Text StringText=&quot;.&quot; StringGroup=&quot;none&quot;/&gt;_x000a_  &lt;/Display&gt;&lt;/Doc&gt;&lt;/KyMRNote&gt;"/>
    <w:docVar w:name="KY.MR.DATA{F6CB262B-1AD6-4BFD-A5BE-BDF21B9CAE96}3488" w:val="&lt;KyMRNote dbid=&quot;{F6CB262B-1AD6-4BFD-A5BE-BDF21B9CAE96}&quot; recid=&quot;3488&quot;&gt;&lt;Data&gt;&lt;Field id=&quot;AccessNum&quot;&gt;21467157&lt;/Field&gt;&lt;Field id=&quot;Author&quot; FirstData=&quot;1&quot; FirstStyle=&quot;458752&quot; OtherStyle=&quot;0&quot;&gt;Xing W;Pourteymoor S;Mohan S;&lt;/Field&gt;&lt;Field id=&quot;AuthorTrans&quot;&gt;&lt;/Field&gt;&lt;Field id=&quot;DOI&quot;&gt;10.1152/physiolgenomics.00229.2010&lt;/Field&gt;&lt;Field id=&quot;Editor&quot;&gt;&lt;/Field&gt;&lt;Field id=&quot;FmtTitle&quot;&gt;&lt;/Field&gt;&lt;Field id=&quot;FullAuthor&quot;&gt;Xing, Weirong;Pourteymoor, Sheila;Mohan, Subburaman;&lt;/Field&gt;&lt;Field id=&quot;ISSN&quot;&gt;1094-8341&lt;/Field&gt;&lt;Field id=&quot;Issue&quot;&gt;12&lt;/Field&gt;&lt;Field id=&quot;LIID&quot;&gt;3488&lt;/Field&gt;&lt;Field id=&quot;Magazine&quot;&gt;Physiological genomics&lt;/Field&gt;&lt;Field id=&quot;MagazineAB&quot;&gt;Physiol Genomics&lt;/Field&gt;&lt;Field id=&quot;MagazineTrans&quot;&gt;&lt;/Field&gt;&lt;Field id=&quot;PageNum&quot;&gt;749-57&lt;/Field&gt;&lt;Field id=&quot;PubDate&quot;&gt;Jun 28&lt;/Field&gt;&lt;Field id=&quot;PubPlace&quot;&gt;United States&lt;/Field&gt;&lt;Field id=&quot;PubPlaceTrans&quot;&gt;&lt;/Field&gt;&lt;Field id=&quot;PubYear&quot;&gt;2011&lt;/Field&gt;&lt;Field id=&quot;Publisher&quot;&gt;American Physiological Society&lt;/Field&gt;&lt;Field id=&quot;PublisherTrans&quot;&gt;&lt;/Field&gt;&lt;Field id=&quot;TITrans&quot;&gt;&lt;/Field&gt;&lt;Field id=&quot;Title&quot;&gt;Ascorbic acid regulates osterix expression in osteoblasts by activation of prolyl hydroxylase and ubiquitination-mediated proteosomal degradation pathway&lt;/Field&gt;&lt;Field id=&quot;Translator&quot;&gt;&lt;/Field&gt;&lt;Field id=&quot;Type&quot;&gt;{041D4F77-279E-4405-0002-4388361B9CFF}&lt;/Field&gt;&lt;Field id=&quot;Version&quot;&gt;&lt;/Field&gt;&lt;Field id=&quot;Vol&quot;&gt;43&lt;/Field&gt;&lt;Field id=&quot;Factor&quot;&gt;4.6&lt;/Field&gt;&lt;Field id=&quot;Author2&quot;&gt;Xing,W;Pourteymoor,S;Mohan,S;&lt;/Field&gt;&lt;/Data&gt;&lt;Ref&gt;&lt;Display&gt;&lt;Text StringText=&quot;「RefIndex」&quot; StringTextOri=&quot;「RefIndex」&quot; SuperScript=&quot;true&quot;/&gt;&lt;/Display&gt;&lt;/Ref&gt;&lt;Doc&gt;&lt;Display&gt;&lt;Text StringText=&quot;Xing W, Pourteymoor S, Mohan S&quot; StringGroup=&quot;Author&quot;/&gt;_x000a_   &lt;Text StringText=&quot;. &quot; StringGroup=&quot;Author&quot;/&gt;_x000a_   &lt;Text StringText=&quot;Ascorbic acid regulates osterix expression in osteoblasts by activation of prolyl hydroxylase and ubiquitination-mediated proteosomal degradation pathway&quot; StringGroup=&quot;Title&quot;/&gt;_x000a_   &lt;Text StringText=&quot;. &quot; StringGroup=&quot;Title&quot;/&gt;_x000a_   &lt;Text StringText=&quot;Physiol Genomics&quot; StringGroup=&quot;Magazine&quot;/&gt;_x000a_   &lt;Text StringText=&quot;. &quot; StringGroup=&quot;Magazine&quot;/&gt;_x000a_   &lt;Text StringText=&quot;2011&quot; StringGroup=&quot;PubYear&quot;/&gt;_x000a_   &lt;Text StringText=&quot;. &quot; StringGroup=&quot;PubYear&quot;/&gt;_x000a_   &lt;Text StringText=&quot;43&quot; StringGroup=&quot;Vol&quot;/&gt;_x000a_   &lt;Text StringText=&quot;(&quot; StringGroup=&quot;Issue&quot;/&gt;_x000a_   &lt;Text StringText=&quot;12&quot; StringGroup=&quot;Issue&quot;/&gt;_x000a_   &lt;Text StringText=&quot;)&quot; StringGroup=&quot;Issue&quot;/&gt;_x000a_   &lt;Text StringText=&quot;: &quot; StringGroup=&quot;PageNum&quot;/&gt;_x000a_   &lt;Text StringText=&quot;749-57&quot; StringGroup=&quot;PageNum&quot;/&gt;_x000a_   &lt;Text StringText=&quot;.&quot; StringGroup=&quot;none&quot;/&gt;_x000a_  &lt;/Display&gt;&lt;/Doc&gt;&lt;/KyMRNote&gt;"/>
    <w:docVar w:name="KY.MR.DATA{F6CB262B-1AD6-4BFD-A5BE-BDF21B9CAE96}3489" w:val="&lt;KyMRNote dbid=&quot;{F6CB262B-1AD6-4BFD-A5BE-BDF21B9CAE96}&quot; recid=&quot;3489&quot;&gt;&lt;Data&gt;&lt;Field id=&quot;AccessNum&quot;&gt;23954472&lt;/Field&gt;&lt;Field id=&quot;Author&quot; FirstData=&quot;1&quot; FirstStyle=&quot;524288&quot; OtherStyle=&quot;0&quot;&gt;Hyeon S;Lee H;Yang Y;Jeong W;&lt;/Field&gt;&lt;Field id=&quot;AuthorTrans&quot;&gt;&lt;/Field&gt;&lt;Field id=&quot;DOI&quot;&gt;10.1016/j.freeradbiomed.2013.08.005&lt;/Field&gt;&lt;Field id=&quot;Editor&quot;&gt;&lt;/Field&gt;&lt;Field id=&quot;FmtTitle&quot;&gt;&lt;/Field&gt;&lt;Field id=&quot;FullAuthor&quot;&gt;Hyeon, Seungha;Lee, Hyojung;Yang, Yoohee;Jeong, Woojin;&lt;/Field&gt;&lt;Field id=&quot;ISSN&quot;&gt;0891-5849&lt;/Field&gt;&lt;Field id=&quot;Issue&quot;&gt;&lt;/Field&gt;&lt;Field id=&quot;LIID&quot;&gt;3489&lt;/Field&gt;&lt;Field id=&quot;Magazine&quot;&gt;Free radical biology &amp;amp; medicine&lt;/Field&gt;&lt;Field id=&quot;MagazineAB&quot;&gt;Free Radic Biol Med&lt;/Field&gt;&lt;Field id=&quot;MagazineTrans&quot;&gt;&lt;/Field&gt;&lt;Field id=&quot;PageNum&quot;&gt;789-799&lt;/Field&gt;&lt;Field id=&quot;PubDate&quot;&gt;Dec&lt;/Field&gt;&lt;Field id=&quot;PubPlace&quot;&gt;United States&lt;/Field&gt;&lt;Field id=&quot;PubPlaceTrans&quot;&gt;&lt;/Field&gt;&lt;Field id=&quot;PubYear&quot;&gt;2013&lt;/Field&gt;&lt;Field id=&quot;Publisher&quot;&gt;Elsevier Inc.&lt;/Field&gt;&lt;Field id=&quot;PublisherTrans&quot;&gt;&lt;/Field&gt;&lt;Field id=&quot;TITrans&quot;&gt;&lt;/Field&gt;&lt;Field id=&quot;Title&quot;&gt;Nrf2 deficiency induces oxidative stress and promotes RANKL-induced osteoclast differentiation&lt;/Field&gt;&lt;Field id=&quot;Translator&quot;&gt;&lt;/Field&gt;&lt;Field id=&quot;Type&quot;&gt;{041D4F77-279E-4405-0002-4388361B9CFF}&lt;/Field&gt;&lt;Field id=&quot;Version&quot;&gt;&lt;/Field&gt;&lt;Field id=&quot;Vol&quot;&gt;65&lt;/Field&gt;&lt;Field id=&quot;Factor&quot;&gt;7.4&lt;/Field&gt;&lt;Field id=&quot;Author2&quot;&gt;Hyeon,S;Lee,H;Yang,Y;Jeong,W;&lt;/Field&gt;&lt;/Data&gt;&lt;Ref&gt;&lt;Display&gt;&lt;Text StringText=&quot;「RefIndex」&quot; StringTextOri=&quot;「RefIndex」&quot; SuperScript=&quot;true&quot;/&gt;&lt;/Display&gt;&lt;/Ref&gt;&lt;Doc&gt;&lt;Display&gt;&lt;Text StringText=&quot;Hyeon S, Lee H, Yang Y, Jeong W&quot; StringGroup=&quot;Author&quot;/&gt;_x000a_   &lt;Text StringText=&quot;. &quot; StringGroup=&quot;Author&quot;/&gt;_x000a_   &lt;Text StringText=&quot;Nrf2 deficiency induces oxidative stress and promotes RANKL-induced osteoclast differentiation&quot; StringGroup=&quot;Title&quot;/&gt;_x000a_   &lt;Text StringText=&quot;. &quot; StringGroup=&quot;Title&quot;/&gt;_x000a_   &lt;Text StringText=&quot;Free Radic Biol Med&quot; StringGroup=&quot;Magazine&quot;/&gt;_x000a_   &lt;Text StringText=&quot;. &quot; StringGroup=&quot;Magazine&quot;/&gt;_x000a_   &lt;Text StringText=&quot;2013&quot; StringGroup=&quot;PubYear&quot;/&gt;_x000a_   &lt;Text StringText=&quot;. &quot; StringGroup=&quot;PubYear&quot;/&gt;_x000a_   &lt;Text StringText=&quot;65&quot; StringGroup=&quot;Vol&quot;/&gt;_x000a_   &lt;Text StringText=&quot;: &quot; StringGroup=&quot;PageNum&quot;/&gt;_x000a_   &lt;Text StringText=&quot;789-799&quot; StringGroup=&quot;PageNum&quot;/&gt;_x000a_   &lt;Text StringText=&quot;.&quot; StringGroup=&quot;none&quot;/&gt;_x000a_  &lt;/Display&gt;&lt;/Doc&gt;&lt;/KyMRNote&gt;"/>
    <w:docVar w:name="KY.MR.DATA{F6CB262B-1AD6-4BFD-A5BE-BDF21B9CAE96}3490" w:val="&lt;KyMRNote dbid=&quot;{F6CB262B-1AD6-4BFD-A5BE-BDF21B9CAE96}&quot; recid=&quot;3490&quot;&gt;&lt;Data&gt;&lt;Field id=&quot;AccessNum&quot;&gt;20444587&lt;/Field&gt;&lt;Field id=&quot;Author&quot; FirstData=&quot;1&quot; FirstStyle=&quot;393216&quot; OtherStyle=&quot;0&quot;&gt;Hie M;Tsukamoto I;&lt;/Field&gt;&lt;Field id=&quot;AuthorTrans&quot;&gt;&lt;/Field&gt;&lt;Field id=&quot;DOI&quot;&gt;10.1016/j.jnutbio.2010.01.002&lt;/Field&gt;&lt;Field id=&quot;Editor&quot;&gt;&lt;/Field&gt;&lt;Field id=&quot;FmtTitle&quot;&gt;&lt;/Field&gt;&lt;Field id=&quot;FullAuthor&quot;&gt;Hie, Mamiko;Tsukamoto, Ikuyo;&lt;/Field&gt;&lt;Field id=&quot;ISSN&quot;&gt;0955-2863&lt;/Field&gt;&lt;Field id=&quot;Issue&quot;&gt;2&lt;/Field&gt;&lt;Field id=&quot;LIID&quot;&gt;3490&lt;/Field&gt;&lt;Field id=&quot;Magazine&quot;&gt;The Journal of nutritional biochemistry&lt;/Field&gt;&lt;Field id=&quot;MagazineAB&quot;&gt;J Nutr Biochem&lt;/Field&gt;&lt;Field id=&quot;MagazineTrans&quot;&gt;&lt;/Field&gt;&lt;Field id=&quot;PageNum&quot;&gt;164-71&lt;/Field&gt;&lt;Field id=&quot;PubDate&quot;&gt;Feb&lt;/Field&gt;&lt;Field id=&quot;PubPlace&quot;&gt;United States&lt;/Field&gt;&lt;Field id=&quot;PubPlaceTrans&quot;&gt;&lt;/Field&gt;&lt;Field id=&quot;PubYear&quot;&gt;2011&lt;/Field&gt;&lt;Field id=&quot;Publisher&quot;&gt;Elsevier Inc.&lt;/Field&gt;&lt;Field id=&quot;PublisherTrans&quot;&gt;&lt;/Field&gt;&lt;Field id=&quot;TITrans&quot;&gt;&lt;/Field&gt;&lt;Field id=&quot;Title&quot;&gt;Vitamin C-deficiency stimulates osteoclastogenesis with an increase in RANK expression&lt;/Field&gt;&lt;Field id=&quot;Translator&quot;&gt;&lt;/Field&gt;&lt;Field id=&quot;Type&quot;&gt;{041D4F77-279E-4405-0002-4388361B9CFF}&lt;/Field&gt;&lt;Field id=&quot;Version&quot;&gt;&lt;/Field&gt;&lt;Field id=&quot;Vol&quot;&gt;22&lt;/Field&gt;&lt;Field id=&quot;Factor&quot;&gt;5.6&lt;/Field&gt;&lt;Field id=&quot;Author2&quot;&gt;Hie,M;Tsukamoto,I;&lt;/Field&gt;&lt;/Data&gt;&lt;Ref&gt;&lt;Display&gt;&lt;Text StringText=&quot;「RefIndex」&quot; StringTextOri=&quot;「RefIndex」&quot; SuperScript=&quot;true&quot;/&gt;&lt;/Display&gt;&lt;/Ref&gt;&lt;Doc&gt;&lt;Display&gt;&lt;Text StringText=&quot;Hie M, Tsukamoto I&quot; StringGroup=&quot;Author&quot;/&gt;_x000a_   &lt;Text StringText=&quot;. &quot; StringGroup=&quot;Author&quot;/&gt;_x000a_   &lt;Text StringText=&quot;Vitamin C-deficiency stimulates osteoclastogenesis with an increase in RANK expression&quot; StringGroup=&quot;Title&quot;/&gt;_x000a_   &lt;Text StringText=&quot;. &quot; StringGroup=&quot;Title&quot;/&gt;_x000a_   &lt;Text StringText=&quot;J Nutr Biochem&quot; StringGroup=&quot;Magazine&quot;/&gt;_x000a_   &lt;Text StringText=&quot;. &quot; StringGroup=&quot;Magazine&quot;/&gt;_x000a_   &lt;Text StringText=&quot;2011&quot; StringGroup=&quot;PubYear&quot;/&gt;_x000a_   &lt;Text StringText=&quot;. &quot; StringGroup=&quot;PubYear&quot;/&gt;_x000a_   &lt;Text StringText=&quot;22&quot; StringGroup=&quot;Vol&quot;/&gt;_x000a_   &lt;Text StringText=&quot;(&quot; StringGroup=&quot;Issue&quot;/&gt;_x000a_   &lt;Text StringText=&quot;2&quot; StringGroup=&quot;Issue&quot;/&gt;_x000a_   &lt;Text StringText=&quot;)&quot; StringGroup=&quot;Issue&quot;/&gt;_x000a_   &lt;Text StringText=&quot;: &quot; StringGroup=&quot;PageNum&quot;/&gt;_x000a_   &lt;Text StringText=&quot;164-71&quot; StringGroup=&quot;PageNum&quot;/&gt;_x000a_   &lt;Text StringText=&quot;.&quot; StringGroup=&quot;none&quot;/&gt;_x000a_  &lt;/Display&gt;&lt;/Doc&gt;&lt;/KyMRNote&gt;"/>
    <w:docVar w:name="KY.MR.DATA{F6CB262B-1AD6-4BFD-A5BE-BDF21B9CAE96}3491" w:val="&lt;KyMRNote dbid=&quot;{F6CB262B-1AD6-4BFD-A5BE-BDF21B9CAE96}&quot; recid=&quot;3491&quot;&gt;&lt;Data&gt;&lt;Field id=&quot;AccessNum&quot;&gt;10919289&lt;/Field&gt;&lt;Field id=&quot;Author&quot; FirstData=&quot;1&quot; FirstStyle=&quot;589824&quot; OtherStyle=&quot;0&quot;&gt;Otsuka E;Kato Y;Hirose S;Hagiwara H;&lt;/Field&gt;&lt;Field id=&quot;AuthorTrans&quot;&gt;&lt;/Field&gt;&lt;Field id=&quot;DOI&quot;&gt;10.1210/endo.141.8.7597&lt;/Field&gt;&lt;Field id=&quot;Editor&quot;&gt;&lt;/Field&gt;&lt;Field id=&quot;FmtTitle&quot;&gt;&lt;/Field&gt;&lt;Field id=&quot;FullAuthor&quot;&gt;Otsuka, E;Kato, Y;Hirose, S;Hagiwara, H;&lt;/Field&gt;&lt;Field id=&quot;ISSN&quot;&gt;0013-7227&lt;/Field&gt;&lt;Field id=&quot;Issue&quot;&gt;8&lt;/Field&gt;&lt;Field id=&quot;LIID&quot;&gt;3491&lt;/Field&gt;&lt;Field id=&quot;Magazine&quot;&gt;Endocrinology&lt;/Field&gt;&lt;Field id=&quot;MagazineAB&quot;&gt;Endocrinology&lt;/Field&gt;&lt;Field id=&quot;MagazineTrans&quot;&gt;&lt;/Field&gt;&lt;Field id=&quot;PageNum&quot;&gt;3006-11&lt;/Field&gt;&lt;Field id=&quot;PubDate&quot;&gt;Aug&lt;/Field&gt;&lt;Field id=&quot;PubPlace&quot;&gt;United States&lt;/Field&gt;&lt;Field id=&quot;PubPlaceTrans&quot;&gt;&lt;/Field&gt;&lt;Field id=&quot;PubYear&quot;&gt;2000&lt;/Field&gt;&lt;Field id=&quot;Publisher&quot;&gt;Oxford University Press&lt;/Field&gt;&lt;Field id=&quot;PublisherTrans&quot;&gt;&lt;/Field&gt;&lt;Field id=&quot;TITrans&quot;&gt;&lt;/Field&gt;&lt;Field id=&quot;Title&quot;&gt;Role of ascorbic acid in the osteoclast formation: induction of osteoclast differentiation factor with formation of the extracellular collagen matrix&lt;/Field&gt;&lt;Field id=&quot;Translator&quot;&gt;&lt;/Field&gt;&lt;Field id=&quot;Type&quot;&gt;{041D4F77-279E-4405-0002-4388361B9CFF}&lt;/Field&gt;&lt;Field id=&quot;Version&quot;&gt;&lt;/Field&gt;&lt;Field id=&quot;Vol&quot;&gt;141&lt;/Field&gt;&lt;Field id=&quot;Factor&quot;&gt;4.8&lt;/Field&gt;&lt;Field id=&quot;Author2&quot;&gt;Otsuka,E;Kato,Y;Hirose,S;Hagiwara,H;&lt;/Field&gt;&lt;/Data&gt;&lt;Ref&gt;&lt;Display&gt;&lt;Text StringText=&quot;「RefIndex」&quot; StringTextOri=&quot;「RefIndex」&quot; SuperScript=&quot;true&quot;/&gt;&lt;/Display&gt;&lt;/Ref&gt;&lt;Doc&gt;&lt;Display&gt;&lt;Text StringText=&quot;Otsuka E, Kato Y, Hirose S, Hagiwara H&quot; StringGroup=&quot;Author&quot;/&gt;_x000a_   &lt;Text StringText=&quot;. &quot; StringGroup=&quot;Author&quot;/&gt;_x000a_   &lt;Text StringText=&quot;Role of ascorbic acid in the osteoclast formation: induction of osteoclast differentiation factor with formation of the extracellular collagen matrix&quot; StringGroup=&quot;Title&quot;/&gt;_x000a_   &lt;Text StringText=&quot;. &quot; StringGroup=&quot;Title&quot;/&gt;_x000a_   &lt;Text StringText=&quot;Endocrinology&quot; StringGroup=&quot;Magazine&quot;/&gt;_x000a_   &lt;Text StringText=&quot;. &quot; StringGroup=&quot;Magazine&quot;/&gt;_x000a_   &lt;Text StringText=&quot;2000&quot; StringGroup=&quot;PubYear&quot;/&gt;_x000a_   &lt;Text StringText=&quot;. &quot; StringGroup=&quot;PubYear&quot;/&gt;_x000a_   &lt;Text StringText=&quot;141&quot; StringGroup=&quot;Vol&quot;/&gt;_x000a_   &lt;Text StringText=&quot;(&quot; StringGroup=&quot;Issue&quot;/&gt;_x000a_   &lt;Text StringText=&quot;8&quot; StringGroup=&quot;Issue&quot;/&gt;_x000a_   &lt;Text StringText=&quot;)&quot; StringGroup=&quot;Issue&quot;/&gt;_x000a_   &lt;Text StringText=&quot;: &quot; StringGroup=&quot;PageNum&quot;/&gt;_x000a_   &lt;Text StringText=&quot;3006-11&quot; StringGroup=&quot;PageNum&quot;/&gt;_x000a_   &lt;Text StringText=&quot;.&quot; StringGroup=&quot;none&quot;/&gt;_x000a_  &lt;/Display&gt;&lt;/Doc&gt;&lt;/KyMRNote&gt;"/>
    <w:docVar w:name="KY.MR.DATA{F6CB262B-1AD6-4BFD-A5BE-BDF21B9CAE96}3492" w:val="&lt;KyMRNote dbid=&quot;{F6CB262B-1AD6-4BFD-A5BE-BDF21B9CAE96}&quot; recid=&quot;3492&quot;&gt;&lt;Data&gt;&lt;Field id=&quot;AccessNum&quot;&gt;15094391&lt;/Field&gt;&lt;Field id=&quot;Author&quot; FirstData=&quot;1&quot; FirstStyle=&quot;327680&quot; OtherStyle=&quot;0&quot;&gt;Wu X;Itoh N;Taniguchi T;Hirano J;Nakanishi T;Tanaka K;&lt;/Field&gt;&lt;Field id=&quot;AuthorTrans&quot;&gt;&lt;/Field&gt;&lt;Field id=&quot;DOI&quot;&gt;10.1016/j.bbrc.2004.03.158&lt;/Field&gt;&lt;Field id=&quot;Editor&quot;&gt;&lt;/Field&gt;&lt;Field id=&quot;FmtTitle&quot;&gt;&lt;/Field&gt;&lt;Field id=&quot;FullAuthor&quot;&gt;Wu, Ximei;Itoh, Norio;Taniguchi, Takashi;Hirano, Junko;Nakanishi, Tsuyoshi;Tanaka, Keiichi;&lt;/Field&gt;&lt;Field id=&quot;ISSN&quot;&gt;0006-291X&lt;/Field&gt;&lt;Field id=&quot;Issue&quot;&gt;4&lt;/Field&gt;&lt;Field id=&quot;LIID&quot;&gt;3492&lt;/Field&gt;&lt;Field id=&quot;Magazine&quot;&gt;Biochemical and biophysical research communications&lt;/Field&gt;&lt;Field id=&quot;MagazineAB&quot;&gt;Biochem Biophys Res Commun&lt;/Field&gt;&lt;Field id=&quot;MagazineTrans&quot;&gt;&lt;/Field&gt;&lt;Field id=&quot;PageNum&quot;&gt;1159-64&lt;/Field&gt;&lt;Field id=&quot;PubDate&quot;&gt;May 14&lt;/Field&gt;&lt;Field id=&quot;PubPlace&quot;&gt;United States&lt;/Field&gt;&lt;Field id=&quot;PubPlaceTrans&quot;&gt;&lt;/Field&gt;&lt;Field id=&quot;PubYear&quot;&gt;2004&lt;/Field&gt;&lt;Field id=&quot;Publisher&quot;&gt;Academic Press Inc.&lt;/Field&gt;&lt;Field id=&quot;PublisherTrans&quot;&gt;&lt;/Field&gt;&lt;Field id=&quot;TITrans&quot;&gt;&lt;/Field&gt;&lt;Field id=&quot;Title&quot;&gt;Stimulation of differentiation in sodium-dependent vitamin C transporter 2 overexpressing MC3T3-E1 osteoblasts&lt;/Field&gt;&lt;Field id=&quot;Translator&quot;&gt;&lt;/Field&gt;&lt;Field id=&quot;Type&quot;&gt;{041D4F77-279E-4405-0002-4388361B9CFF}&lt;/Field&gt;&lt;Field id=&quot;Version&quot;&gt;&lt;/Field&gt;&lt;Field id=&quot;Vol&quot;&gt;317&lt;/Field&gt;&lt;Field id=&quot;Factor&quot;&gt;3.1&lt;/Field&gt;&lt;Field id=&quot;Author2&quot;&gt;Wu,X;Itoh,N;Taniguchi,T;Hirano,J;Nakanishi,T;Tanaka,K;&lt;/Field&gt;&lt;/Data&gt;&lt;Ref&gt;&lt;Display&gt;&lt;Text StringText=&quot;「RefIndex」&quot; StringTextOri=&quot;「RefIndex」&quot; SuperScript=&quot;true&quot;/&gt;&lt;/Display&gt;&lt;/Ref&gt;&lt;Doc&gt;&lt;Display&gt;&lt;Text StringText=&quot;Wu X, Itoh N, Taniguchi T, Hirano J, Nakanishi T, Tanaka K&quot; StringGroup=&quot;Author&quot;/&gt;_x000a_   &lt;Text StringText=&quot;. &quot; StringGroup=&quot;Author&quot;/&gt;_x000a_   &lt;Text StringText=&quot;Stimulation of differentiation in sodium-dependent vitamin C transporter 2 overexpressing MC3T3-E1 osteoblasts&quot; StringGroup=&quot;Title&quot;/&gt;_x000a_   &lt;Text StringText=&quot;. &quot; StringGroup=&quot;Title&quot;/&gt;_x000a_   &lt;Text StringText=&quot;Biochem Biophys Res Commun&quot; StringGroup=&quot;Magazine&quot;/&gt;_x000a_   &lt;Text StringText=&quot;. &quot; StringGroup=&quot;Magazine&quot;/&gt;_x000a_   &lt;Text StringText=&quot;2004&quot; StringGroup=&quot;PubYear&quot;/&gt;_x000a_   &lt;Text StringText=&quot;. &quot; StringGroup=&quot;PubYear&quot;/&gt;_x000a_   &lt;Text StringText=&quot;317&quot; StringGroup=&quot;Vol&quot;/&gt;_x000a_   &lt;Text StringText=&quot;(&quot; StringGroup=&quot;Issue&quot;/&gt;_x000a_   &lt;Text StringText=&quot;4&quot; StringGroup=&quot;Issue&quot;/&gt;_x000a_   &lt;Text StringText=&quot;)&quot; StringGroup=&quot;Issue&quot;/&gt;_x000a_   &lt;Text StringText=&quot;: &quot; StringGroup=&quot;PageNum&quot;/&gt;_x000a_   &lt;Text StringText=&quot;1159-64&quot; StringGroup=&quot;PageNum&quot;/&gt;_x000a_   &lt;Text StringText=&quot;.&quot; StringGroup=&quot;none&quot;/&gt;_x000a_  &lt;/Display&gt;&lt;/Doc&gt;&lt;/KyMRNote&gt;"/>
    <w:docVar w:name="KY.MR.DATA{F6CB262B-1AD6-4BFD-A5BE-BDF21B9CAE96}3493" w:val="&lt;KyMRNote dbid=&quot;{F6CB262B-1AD6-4BFD-A5BE-BDF21B9CAE96}&quot; recid=&quot;3493&quot;&gt;&lt;Data&gt;&lt;Field id=&quot;AccessNum&quot;&gt;26358868&lt;/Field&gt;&lt;Field id=&quot;Author&quot; FirstData=&quot;1&quot; FirstStyle=&quot;851968&quot; OtherStyle=&quot;0&quot;&gt;Aghajanian P;Hall S;Wongworawat MD;Mohan S;&lt;/Field&gt;&lt;Field id=&quot;AuthorTrans&quot;&gt;&lt;/Field&gt;&lt;Field id=&quot;DOI&quot;&gt;10.1002/jbmr.2709&lt;/Field&gt;&lt;Field id=&quot;Editor&quot;&gt;&lt;/Field&gt;&lt;Field id=&quot;FmtTitle&quot;&gt;&lt;/Field&gt;&lt;Field id=&quot;FullAuthor&quot;&gt;Aghajanian, Patrick;Hall, Susan;Wongworawat, Montri D;Mohan, Subburaman;&lt;/Field&gt;&lt;Field id=&quot;ISSN&quot;&gt;0884-0431&lt;/Field&gt;&lt;Field id=&quot;Issue&quot;&gt;11&lt;/Field&gt;&lt;Field id=&quot;LIID&quot;&gt;3493&lt;/Field&gt;&lt;Field id=&quot;Magazine&quot;&gt;Journal of bone and mineral research : the official journal of the American Society for Bone and Mineral Research&lt;/Field&gt;&lt;Field id=&quot;MagazineAB&quot;&gt;J Bone Miner Res&lt;/Field&gt;&lt;Field id=&quot;MagazineTrans&quot;&gt;&lt;/Field&gt;&lt;Field id=&quot;PageNum&quot;&gt;1945-55&lt;/Field&gt;&lt;Field id=&quot;PubDate&quot;&gt;Nov&lt;/Field&gt;&lt;Field id=&quot;PubPlace&quot;&gt;England&lt;/Field&gt;&lt;Field id=&quot;PubPlaceTrans&quot;&gt;&lt;/Field&gt;&lt;Field id=&quot;PubYear&quot;&gt;2015&lt;/Field&gt;&lt;Field id=&quot;Publisher&quot;&gt;Wiley-Blackwell&lt;/Field&gt;&lt;Field id=&quot;PublisherTrans&quot;&gt;&lt;/Field&gt;&lt;Field id=&quot;TITrans&quot;&gt;&lt;/Field&gt;&lt;Field id=&quot;Title&quot;&gt;The Roles and Mechanisms of Actions of Vitamin C in Bone: New Developments&lt;/Field&gt;&lt;Field id=&quot;Translator&quot;&gt;&lt;/Field&gt;&lt;Field id=&quot;Type&quot;&gt;{041D4F77-279E-4405-0002-4388361B9CFF}&lt;/Field&gt;&lt;Field id=&quot;Version&quot;&gt;&lt;/Field&gt;&lt;Field id=&quot;Vol&quot;&gt;30&lt;/Field&gt;&lt;Field id=&quot;Factor&quot;&gt;6.2&lt;/Field&gt;&lt;Field id=&quot;Author2&quot;&gt;Aghajanian,P;Hall,S;Wongworawat,MD;Mohan,S;&lt;/Field&gt;&lt;/Data&gt;&lt;Ref&gt;&lt;Display&gt;&lt;Text StringText=&quot;「RefIndex」&quot; StringTextOri=&quot;「RefIndex」&quot; SuperScript=&quot;true&quot;/&gt;&lt;/Display&gt;&lt;/Ref&gt;&lt;Doc&gt;&lt;Display&gt;&lt;Text StringText=&quot;Aghajanian P, Hall S, Wongworawat MD, Mohan S&quot; StringGroup=&quot;Author&quot;/&gt;_x000a_   &lt;Text StringText=&quot;. &quot; StringGroup=&quot;Author&quot;/&gt;_x000a_   &lt;Text StringText=&quot;The Roles and Mechanisms of Actions of Vitamin C in Bone: New Developments&quot; StringGroup=&quot;Title&quot;/&gt;_x000a_   &lt;Text StringText=&quot;. &quot; StringGroup=&quot;Title&quot;/&gt;_x000a_   &lt;Text StringText=&quot;J Bone Miner Res&quot; StringGroup=&quot;Magazine&quot;/&gt;_x000a_   &lt;Text StringText=&quot;. &quot; StringGroup=&quot;Magazine&quot;/&gt;_x000a_   &lt;Text StringText=&quot;2015&quot; StringGroup=&quot;PubYear&quot;/&gt;_x000a_   &lt;Text StringText=&quot;. &quot; StringGroup=&quot;PubYear&quot;/&gt;_x000a_   &lt;Text StringText=&quot;30&quot; StringGroup=&quot;Vol&quot;/&gt;_x000a_   &lt;Text StringText=&quot;(&quot; StringGroup=&quot;Issue&quot;/&gt;_x000a_   &lt;Text StringText=&quot;11&quot; StringGroup=&quot;Issue&quot;/&gt;_x000a_   &lt;Text StringText=&quot;)&quot; StringGroup=&quot;Issue&quot;/&gt;_x000a_   &lt;Text StringText=&quot;: &quot; StringGroup=&quot;PageNum&quot;/&gt;_x000a_   &lt;Text StringText=&quot;1945-55&quot; StringGroup=&quot;PageNum&quot;/&gt;_x000a_   &lt;Text StringText=&quot;.&quot; StringGroup=&quot;none&quot;/&gt;_x000a_  &lt;/Display&gt;&lt;/Doc&gt;&lt;/KyMRNote&gt;"/>
    <w:docVar w:name="KY.MR.DATA{F6CB262B-1AD6-4BFD-A5BE-BDF21B9CAE96}3494" w:val="&lt;KyMRNote dbid=&quot;{F6CB262B-1AD6-4BFD-A5BE-BDF21B9CAE96}&quot; recid=&quot;3494&quot;&gt;&lt;Data&gt;&lt;Field id=&quot;AccessNum&quot;&gt;39857826&lt;/Field&gt;&lt;Field id=&quot;Author&quot; FirstData=&quot;1&quot; FirstStyle=&quot;1048576&quot; OtherStyle=&quot;0&quot;&gt;Abdullah Sani N;Kamaruddin NA;Soelaiman IN;Pang KL;Chin KY;Ramli ESM;&lt;/Field&gt;&lt;Field id=&quot;AuthorTrans&quot;&gt;&lt;/Field&gt;&lt;Field id=&quot;DOI&quot;&gt;10.3390/biomedicines13010243&lt;/Field&gt;&lt;Field id=&quot;Editor&quot;&gt;&lt;/Field&gt;&lt;Field id=&quot;FmtTitle&quot;&gt;&lt;/Field&gt;&lt;Field id=&quot;FullAuthor&quot;&gt;Abdullah Sani, Norfarahin;Kamaruddin, Nur Aqilah;Soelaiman, Ima Nirwana;Pang, Kok-Lun;Chin, Kok-Yong;Ramli, Elvy Suhana Mohd;&lt;/Field&gt;&lt;Field id=&quot;ISSN&quot;&gt;2227-9059&lt;/Field&gt;&lt;Field id=&quot;Issue&quot;&gt;1&lt;/Field&gt;&lt;Field id=&quot;LIID&quot;&gt;3494&lt;/Field&gt;&lt;Field id=&quot;Magazine&quot;&gt;Biomedicines&lt;/Field&gt;&lt;Field id=&quot;MagazineAB&quot;&gt;Biomedicines&lt;/Field&gt;&lt;Field id=&quot;MagazineTrans&quot;&gt;&lt;/Field&gt;&lt;Field id=&quot;PageNum&quot;&gt;243&lt;/Field&gt;&lt;Field id=&quot;PubDate&quot;&gt;Jan 20&lt;/Field&gt;&lt;Field id=&quot;PubPlace&quot;&gt;Switzerland&lt;/Field&gt;&lt;Field id=&quot;PubPlaceTrans&quot;&gt;&lt;/Field&gt;&lt;Field id=&quot;PubYear&quot;&gt;2025&lt;/Field&gt;&lt;Field id=&quot;Publisher&quot;&gt;Multidisciplinary Digital Publishing Institute (MDPI)&lt;/Field&gt;&lt;Field id=&quot;PublisherTrans&quot;&gt;&lt;/Field&gt;&lt;Field id=&quot;TITrans&quot;&gt;&lt;/Field&gt;&lt;Field id=&quot;Title&quot;&gt;Palm Tocotrienol Activates the Wnt3a/β-Catenin Signaling Pathway, Protecting MC3T3-E1 Osteoblasts from Cellular Damage Caused by Dexamethasone and Promoting Bone Formation&lt;/Field&gt;&lt;Field id=&quot;Translator&quot;&gt;&lt;/Field&gt;&lt;Field id=&quot;Type&quot;&gt;{041D4F77-279E-4405-0002-4388361B9CFF}&lt;/Field&gt;&lt;Field id=&quot;Version&quot;&gt;&lt;/Field&gt;&lt;Field id=&quot;Vol&quot;&gt;13&lt;/Field&gt;&lt;Field id=&quot;Factor&quot;&gt;4.7&lt;/Field&gt;&lt;Field id=&quot;Author2&quot;&gt;Abdullah Sani,N;Kamaruddin,NA;Soelaiman,IN;Pang,KL;Chin,KY;Ramli,E;&lt;/Field&gt;&lt;/Data&gt;&lt;Ref&gt;&lt;Display&gt;&lt;Text StringText=&quot;「RefIndex」&quot; StringTextOri=&quot;「RefIndex」&quot; SuperScript=&quot;true&quot;/&gt;&lt;/Display&gt;&lt;/Ref&gt;&lt;Doc&gt;&lt;Display&gt;&lt;Text StringText=&quot;Abdullah Sani N, Kamaruddin NA, Soelaiman IN, Pang KL, Chin KY, Ramli E&quot; StringGroup=&quot;Author&quot;/&gt;_x000a_   &lt;Text StringText=&quot;. &quot; StringGroup=&quot;Author&quot;/&gt;_x000a_   &lt;Text StringText=&quot;Palm Tocotrienol Activates the Wnt3a/β-Catenin Signaling Pathway, Protecting MC3T3-E1 Osteoblasts from Cellular Damage Caused by Dexamethasone and Promoting Bone Formation&quot; StringGroup=&quot;Title&quot;/&gt;_x000a_   &lt;Text StringText=&quot;. &quot; StringGroup=&quot;Title&quot;/&gt;_x000a_   &lt;Text StringText=&quot;Biomedicines&quot; StringGroup=&quot;Magazine&quot;/&gt;_x000a_   &lt;Text StringText=&quot;. &quot; StringGroup=&quot;Magazine&quot;/&gt;_x000a_   &lt;Text StringText=&quot;2025&quot; StringGroup=&quot;PubYear&quot;/&gt;_x000a_   &lt;Text StringText=&quot;. &quot; StringGroup=&quot;PubYear&quot;/&gt;_x000a_   &lt;Text StringText=&quot;13&quot; StringGroup=&quot;Vol&quot;/&gt;_x000a_   &lt;Text StringText=&quot;(&quot; StringGroup=&quot;Issue&quot;/&gt;_x000a_   &lt;Text StringText=&quot;1&quot; StringGroup=&quot;Issue&quot;/&gt;_x000a_   &lt;Text StringText=&quot;)&quot; StringGroup=&quot;Issue&quot;/&gt;_x000a_   &lt;Text StringText=&quot;: &quot; StringGroup=&quot;PageNum&quot;/&gt;_x000a_   &lt;Text StringText=&quot;243&quot; StringGroup=&quot;PageNum&quot;/&gt;_x000a_   &lt;Text StringText=&quot;.&quot; StringGroup=&quot;none&quot;/&gt;_x000a_  &lt;/Display&gt;&lt;/Doc&gt;&lt;/KyMRNote&gt;"/>
    <w:docVar w:name="KY.MR.DATA{F6CB262B-1AD6-4BFD-A5BE-BDF21B9CAE96}3495" w:val="&lt;KyMRNote dbid=&quot;{F6CB262B-1AD6-4BFD-A5BE-BDF21B9CAE96}&quot; recid=&quot;3495&quot;&gt;&lt;Data&gt;&lt;Field id=&quot;AccessNum&quot;&gt;31505801&lt;/Field&gt;&lt;Field id=&quot;Author&quot; FirstData=&quot;1&quot; FirstStyle=&quot;524288&quot; OtherStyle=&quot;0&quot;&gt;Wong SK;Chin KY;Ima-Nirwana S;&lt;/Field&gt;&lt;Field id=&quot;AuthorTrans&quot;&gt;&lt;/Field&gt;&lt;Field id=&quot;DOI&quot;&gt;10.3390/ijerph16183313&lt;/Field&gt;&lt;Field id=&quot;Editor&quot;&gt;&lt;/Field&gt;&lt;Field id=&quot;FmtTitle&quot;&gt;&lt;/Field&gt;&lt;Field id=&quot;FullAuthor&quot;&gt;Wong, Sok Kuan;Chin, Kok-Yong;Ima-Nirwana, Soelaiman;&lt;/Field&gt;&lt;Field id=&quot;ISSN&quot;&gt;1660-4601&lt;/Field&gt;&lt;Field id=&quot;Issue&quot;&gt;18&lt;/Field&gt;&lt;Field id=&quot;LIID&quot;&gt;3495&lt;/Field&gt;&lt;Field id=&quot;Magazine&quot;&gt;International journal of environmental research and public health&lt;/Field&gt;&lt;Field id=&quot;MagazineAB&quot;&gt;Int J Environ Res Public Health&lt;/Field&gt;&lt;Field id=&quot;MagazineTrans&quot;&gt;&lt;/Field&gt;&lt;Field id=&quot;PageNum&quot;&gt;3313&lt;/Field&gt;&lt;Field id=&quot;PubDate&quot;&gt;Sep 9&lt;/Field&gt;&lt;Field id=&quot;PubPlace&quot;&gt;Switzerland&lt;/Field&gt;&lt;Field id=&quot;PubPlaceTrans&quot;&gt;&lt;/Field&gt;&lt;Field id=&quot;PubYear&quot;&gt;2019&lt;/Field&gt;&lt;Field id=&quot;Publisher&quot;&gt;MDPI (Basel, Switzerland)&lt;/Field&gt;&lt;Field id=&quot;PublisherTrans&quot;&gt;&lt;/Field&gt;&lt;Field id=&quot;TITrans&quot;&gt;&lt;/Field&gt;&lt;Field id=&quot;Title&quot;&gt;The Effects of Tocotrienol on Bone Peptides in a Rat Model of Osteoporosis Induced by Metabolic Syndrome: The Possible Communication between Bone Cells&lt;/Field&gt;&lt;Field id=&quot;Translator&quot;&gt;&lt;/Field&gt;&lt;Field id=&quot;Type&quot;&gt;{041D4F77-279E-4405-0002-4388361B9CFF}&lt;/Field&gt;&lt;Field id=&quot;Version&quot;&gt;&lt;/Field&gt;&lt;Field id=&quot;Vol&quot;&gt;16&lt;/Field&gt;&lt;Field id=&quot;Factor&quot;/&gt;&lt;Field id=&quot;Author2&quot;&gt;Wong,SK;Chin,KY;Ima-Nirwana,S;&lt;/Field&gt;&lt;/Data&gt;&lt;Ref&gt;&lt;Display&gt;&lt;Text StringText=&quot;「RefIndex」&quot; StringTextOri=&quot;「RefIndex」&quot; SuperScript=&quot;true&quot;/&gt;&lt;/Display&gt;&lt;/Ref&gt;&lt;Doc&gt;&lt;Display&gt;&lt;Text StringText=&quot;Wong SK, Chin KY, Ima-Nirwana S&quot; StringGroup=&quot;Author&quot;/&gt;_x000a_   &lt;Text StringText=&quot;. &quot; StringGroup=&quot;Author&quot;/&gt;_x000a_   &lt;Text StringText=&quot;The Effects of Tocotrienol on Bone Peptides in a Rat Model of Osteoporosis Induced by Metabolic Syndrome: The Possible Communication between Bone Cells&quot; StringGroup=&quot;Title&quot;/&gt;_x000a_   &lt;Text StringText=&quot;. &quot; StringGroup=&quot;Title&quot;/&gt;_x000a_   &lt;Text StringText=&quot;Int J Environ Res Public Health&quot; StringGroup=&quot;Magazine&quot;/&gt;_x000a_   &lt;Text StringText=&quot;. &quot; StringGroup=&quot;Magazine&quot;/&gt;_x000a_   &lt;Text StringText=&quot;2019&quot; StringGroup=&quot;PubYear&quot;/&gt;_x000a_   &lt;Text StringText=&quot;. &quot; StringGroup=&quot;PubYear&quot;/&gt;_x000a_   &lt;Text StringText=&quot;16&quot; StringGroup=&quot;Vol&quot;/&gt;_x000a_   &lt;Text StringText=&quot;(&quot; StringGroup=&quot;Issue&quot;/&gt;_x000a_   &lt;Text StringText=&quot;18&quot; StringGroup=&quot;Issue&quot;/&gt;_x000a_   &lt;Text StringText=&quot;)&quot; StringGroup=&quot;Issue&quot;/&gt;_x000a_   &lt;Text StringText=&quot;: &quot; StringGroup=&quot;PageNum&quot;/&gt;_x000a_   &lt;Text StringText=&quot;3313&quot; StringGroup=&quot;PageNum&quot;/&gt;_x000a_   &lt;Text StringText=&quot;.&quot; StringGroup=&quot;none&quot;/&gt;_x000a_  &lt;/Display&gt;&lt;/Doc&gt;&lt;/KyMRNote&gt;"/>
    <w:docVar w:name="KY.MR.DATA{F6CB262B-1AD6-4BFD-A5BE-BDF21B9CAE96}3496" w:val="&lt;KyMRNote dbid=&quot;{F6CB262B-1AD6-4BFD-A5BE-BDF21B9CAE96}&quot; recid=&quot;3496&quot;&gt;&lt;Data&gt;&lt;Field id=&quot;AccessNum&quot;&gt;29330573&lt;/Field&gt;&lt;Field id=&quot;Author&quot; FirstData=&quot;1&quot; FirstStyle=&quot;524288&quot; OtherStyle=&quot;0&quot;&gt;Shen CL;Yang S;Tomison MD;Romero AW;Felton CK;Mo H;&lt;/Field&gt;&lt;Field id=&quot;AuthorTrans&quot;&gt;&lt;/Field&gt;&lt;Field id=&quot;DOI&quot;&gt;10.1007/s00198-017-4356-x&lt;/Field&gt;&lt;Field id=&quot;Editor&quot;&gt;&lt;/Field&gt;&lt;Field id=&quot;FmtTitle&quot;&gt;&lt;/Field&gt;&lt;Field id=&quot;FullAuthor&quot;&gt;Shen, C-L;Yang, S;Tomison, M D;Romero, A W;Felton, C K;Mo, H;&lt;/Field&gt;&lt;Field id=&quot;ISSN&quot;&gt;0937-941X&lt;/Field&gt;&lt;Field id=&quot;Issue&quot;&gt;4&lt;/Field&gt;&lt;Field id=&quot;LIID&quot;&gt;3496&lt;/Field&gt;&lt;Field id=&quot;Magazine&quot;&gt;Osteoporosis international : a journal established as result of cooperation between the European Foundation for Osteoporosis and the National Osteoporosis Foundation of the USA&lt;/Field&gt;&lt;Field id=&quot;MagazineAB&quot;&gt;Osteoporos Int&lt;/Field&gt;&lt;Field id=&quot;MagazineTrans&quot;&gt;&lt;/Field&gt;&lt;Field id=&quot;PageNum&quot;&gt;881-891&lt;/Field&gt;&lt;Field id=&quot;PubDate&quot;&gt;Apr&lt;/Field&gt;&lt;Field id=&quot;PubPlace&quot;&gt;England&lt;/Field&gt;&lt;Field id=&quot;PubPlaceTrans&quot;&gt;&lt;/Field&gt;&lt;Field id=&quot;PubYear&quot;&gt;2018&lt;/Field&gt;&lt;Field id=&quot;Publisher&quot;&gt;Springer London&lt;/Field&gt;&lt;Field id=&quot;PublisherTrans&quot;&gt;&lt;/Field&gt;&lt;Field id=&quot;TITrans&quot;&gt;&lt;/Field&gt;&lt;Field id=&quot;Title&quot;&gt;Tocotrienol supplementation suppressed bone resorption and oxidative stress in postmenopausal osteopenic women: a 12-week randomized double-blinded placebo-controlled trial&lt;/Field&gt;&lt;Field id=&quot;Translator&quot;&gt;&lt;/Field&gt;&lt;Field id=&quot;Type&quot;&gt;{041D4F77-279E-4405-0002-4388361B9CFF}&lt;/Field&gt;&lt;Field id=&quot;Version&quot;&gt;&lt;/Field&gt;&lt;Field id=&quot;Vol&quot;&gt;29&lt;/Field&gt;&lt;Field id=&quot;Factor&quot;&gt;4.0&lt;/Field&gt;&lt;Field id=&quot;Author2&quot;&gt;Shen,CL;Yang,S;Tomison,MD;Romero,AW;Felton,CK;Mo,H;&lt;/Field&gt;&lt;/Data&gt;&lt;Ref&gt;&lt;Display&gt;&lt;Text StringText=&quot;「RefIndex」&quot; StringTextOri=&quot;「RefIndex」&quot; SuperScript=&quot;true&quot;/&gt;&lt;/Display&gt;&lt;/Ref&gt;&lt;Doc&gt;&lt;Display&gt;&lt;Text StringText=&quot;Shen CL, Yang S, Tomison MD, Romero AW, Felton CK, Mo H&quot; StringGroup=&quot;Author&quot;/&gt;_x000a_   &lt;Text StringText=&quot;. &quot; StringGroup=&quot;Author&quot;/&gt;_x000a_   &lt;Text StringText=&quot;Tocotrienol supplementation suppressed bone resorption and oxidative stress in postmenopausal osteopenic women: a 12-week randomized double-blinded placebo-controlled trial&quot; StringGroup=&quot;Title&quot;/&gt;_x000a_   &lt;Text StringText=&quot;. &quot; StringGroup=&quot;Title&quot;/&gt;_x000a_   &lt;Text StringText=&quot;Osteoporos Int&quot; StringGroup=&quot;Magazine&quot;/&gt;_x000a_   &lt;Text StringText=&quot;. &quot; StringGroup=&quot;Magazine&quot;/&gt;_x000a_   &lt;Text StringText=&quot;2018&quot; StringGroup=&quot;PubYear&quot;/&gt;_x000a_   &lt;Text StringText=&quot;. &quot; StringGroup=&quot;PubYear&quot;/&gt;_x000a_   &lt;Text StringText=&quot;29&quot; StringGroup=&quot;Vol&quot;/&gt;_x000a_   &lt;Text StringText=&quot;(&quot; StringGroup=&quot;Issue&quot;/&gt;_x000a_   &lt;Text StringText=&quot;4&quot; StringGroup=&quot;Issue&quot;/&gt;_x000a_   &lt;Text StringText=&quot;)&quot; StringGroup=&quot;Issue&quot;/&gt;_x000a_   &lt;Text StringText=&quot;: &quot; StringGroup=&quot;PageNum&quot;/&gt;_x000a_   &lt;Text StringText=&quot;881-891&quot; StringGroup=&quot;PageNum&quot;/&gt;_x000a_   &lt;Text StringText=&quot;.&quot; StringGroup=&quot;none&quot;/&gt;_x000a_  &lt;/Display&gt;&lt;/Doc&gt;&lt;/KyMRNote&gt;"/>
    <w:docVar w:name="KY.MR.DATA{F6CB262B-1AD6-4BFD-A5BE-BDF21B9CAE96}3497" w:val="&lt;KyMRNote dbid=&quot;{F6CB262B-1AD6-4BFD-A5BE-BDF21B9CAE96}&quot; recid=&quot;3497&quot;&gt;&lt;Data&gt;&lt;Field id=&quot;AccessNum&quot;&gt;21352805&lt;/Field&gt;&lt;Field id=&quot;Author&quot; FirstData=&quot;1&quot; FirstStyle=&quot;327680&quot; OtherStyle=&quot;0&quot;&gt;Ha H;Lee JH;Kim HN;Lee ZH;&lt;/Field&gt;&lt;Field id=&quot;AuthorTrans&quot;&gt;&lt;/Field&gt;&lt;Field id=&quot;DOI&quot;&gt;10.1016/j.bbrc.2011.02.085&lt;/Field&gt;&lt;Field id=&quot;Editor&quot;&gt;&lt;/Field&gt;&lt;Field id=&quot;FmtTitle&quot;&gt;&lt;/Field&gt;&lt;Field id=&quot;FullAuthor&quot;&gt;Ha, Hyunil;Lee, Jong-Ho;Kim, Ha-Neui;Lee, Zang Hee;&lt;/Field&gt;&lt;Field id=&quot;ISSN&quot;&gt;0006-291X&lt;/Field&gt;&lt;Field id=&quot;Issue&quot;&gt;4&lt;/Field&gt;&lt;Field id=&quot;LIID&quot;&gt;3497&lt;/Field&gt;&lt;Field id=&quot;Magazine&quot;&gt;Biochemical and biophysical research communications&lt;/Field&gt;&lt;Field id=&quot;MagazineAB&quot;&gt;Biochem Biophys Res Commun&lt;/Field&gt;&lt;Field id=&quot;MagazineTrans&quot;&gt;&lt;/Field&gt;&lt;Field id=&quot;PageNum&quot;&gt;546-51&lt;/Field&gt;&lt;Field id=&quot;PubDate&quot;&gt;Mar 25&lt;/Field&gt;&lt;Field id=&quot;PubPlace&quot;&gt;United States&lt;/Field&gt;&lt;Field id=&quot;PubPlaceTrans&quot;&gt;&lt;/Field&gt;&lt;Field id=&quot;PubYear&quot;&gt;2011&lt;/Field&gt;&lt;Field id=&quot;Publisher&quot;&gt;Academic Press Inc.&lt;/Field&gt;&lt;Field id=&quot;PublisherTrans&quot;&gt;&lt;/Field&gt;&lt;Field id=&quot;TITrans&quot;&gt;&lt;/Field&gt;&lt;Field id=&quot;Title&quot;&gt;α-Tocotrienol inhibits osteoclastic bone resorption by suppressing RANKL expression and signaling and bone resorbing activity&lt;/Field&gt;&lt;Field id=&quot;Translator&quot;&gt;&lt;/Field&gt;&lt;Field id=&quot;Type&quot;&gt;{041D4F77-279E-4405-0002-4388361B9CFF}&lt;/Field&gt;&lt;Field id=&quot;Version&quot;&gt;&lt;/Field&gt;&lt;Field id=&quot;Vol&quot;&gt;406&lt;/Field&gt;&lt;Field id=&quot;Factor&quot;&gt;3.1&lt;/Field&gt;&lt;Field id=&quot;Author2&quot;&gt;Ha,H;Lee,JH;Kim,HN;Lee,ZH;&lt;/Field&gt;&lt;/Data&gt;&lt;Ref&gt;&lt;Display&gt;&lt;Text StringText=&quot;「RefIndex」&quot; StringTextOri=&quot;「RefIndex」&quot; SuperScript=&quot;true&quot;/&gt;&lt;/Display&gt;&lt;/Ref&gt;&lt;Doc&gt;&lt;Display&gt;&lt;Text StringText=&quot;Ha H, Lee JH, Kim HN, Lee ZH&quot; StringGroup=&quot;Author&quot;/&gt;_x000a_   &lt;Text StringText=&quot;. &quot; StringGroup=&quot;Author&quot;/&gt;_x000a_   &lt;Text StringText=&quot;α-Tocotrienol inhibits osteoclastic bone resorption by suppressing RANKL expression and signaling and bone resorbing activity&quot; StringGroup=&quot;Title&quot;/&gt;_x000a_   &lt;Text StringText=&quot;. &quot; StringGroup=&quot;Title&quot;/&gt;_x000a_   &lt;Text StringText=&quot;Biochem Biophys Res Commun&quot; StringGroup=&quot;Magazine&quot;/&gt;_x000a_   &lt;Text StringText=&quot;. &quot; StringGroup=&quot;Magazine&quot;/&gt;_x000a_   &lt;Text StringText=&quot;2011&quot; StringGroup=&quot;PubYear&quot;/&gt;_x000a_   &lt;Text StringText=&quot;. &quot; StringGroup=&quot;PubYear&quot;/&gt;_x000a_   &lt;Text StringText=&quot;406&quot; StringGroup=&quot;Vol&quot;/&gt;_x000a_   &lt;Text StringText=&quot;(&quot; StringGroup=&quot;Issue&quot;/&gt;_x000a_   &lt;Text StringText=&quot;4&quot; StringGroup=&quot;Issue&quot;/&gt;_x000a_   &lt;Text StringText=&quot;)&quot; StringGroup=&quot;Issue&quot;/&gt;_x000a_   &lt;Text StringText=&quot;: &quot; StringGroup=&quot;PageNum&quot;/&gt;_x000a_   &lt;Text StringText=&quot;546-51&quot; StringGroup=&quot;PageNum&quot;/&gt;_x000a_   &lt;Text StringText=&quot;.&quot; StringGroup=&quot;none&quot;/&gt;_x000a_  &lt;/Display&gt;&lt;/Doc&gt;&lt;/KyMRNote&gt;"/>
    <w:docVar w:name="KY.MR.DATA{F6CB262B-1AD6-4BFD-A5BE-BDF21B9CAE96}3498" w:val="&lt;KyMRNote dbid=&quot;{F6CB262B-1AD6-4BFD-A5BE-BDF21B9CAE96}&quot; recid=&quot;3498&quot;&gt;&lt;Data&gt;&lt;Field id=&quot;AccessNum&quot;&gt;22388090&lt;/Field&gt;&lt;Field id=&quot;Author&quot; FirstData=&quot;1&quot; FirstStyle=&quot;589824&quot; OtherStyle=&quot;0&quot;&gt;Fujita K;Iwasaki M;Ochi H;Fukuda T;Ma C;Miyamoto T;Takitani K;Negishi-Koga T;Sunamura S;Kodama T;Takayanagi H;Tamai H;Kato S;Arai H;Shinomiya K;Itoh H;Okawa A;Takeda S;&lt;/Field&gt;&lt;Field id=&quot;AuthorTrans&quot;&gt;&lt;/Field&gt;&lt;Field id=&quot;DOI&quot;&gt;10.1038/nm.2659&lt;/Field&gt;&lt;Field id=&quot;Editor&quot;&gt;&lt;/Field&gt;&lt;Field id=&quot;FmtTitle&quot;&gt;&lt;/Field&gt;&lt;Field id=&quot;FullAuthor&quot;&gt;Fujita, Koji;Iwasaki, Makiko;Ochi, Hiroki;Fukuda, Toru;Ma, Chengshan;Miyamoto, Takeshi;Takitani, Kimitaka;Negishi-Koga, Takako;Sunamura, Satoko;Kodama, Tatsuhiko;Takayanagi, Hiroshi;Tamai, Hiroshi;Kato, Shigeaki;Arai, Hiroyuki;Shinomiya, Kenichi;Itoh, Hiroshi;Okawa, Atsushi;Takeda, Shu;&lt;/Field&gt;&lt;Field id=&quot;ISSN&quot;&gt;1078-8956&lt;/Field&gt;&lt;Field id=&quot;Issue&quot;&gt;4&lt;/Field&gt;&lt;Field id=&quot;LIID&quot;&gt;3498&lt;/Field&gt;&lt;Field id=&quot;Magazine&quot;&gt;Nature medicine&lt;/Field&gt;&lt;Field id=&quot;MagazineAB&quot;&gt;Nat Med&lt;/Field&gt;&lt;Field id=&quot;MagazineTrans&quot;&gt;&lt;/Field&gt;&lt;Field id=&quot;PageNum&quot;&gt;589-94&lt;/Field&gt;&lt;Field id=&quot;PubDate&quot;&gt;Mar 4&lt;/Field&gt;&lt;Field id=&quot;PubPlace&quot;&gt;United States&lt;/Field&gt;&lt;Field id=&quot;PubPlaceTrans&quot;&gt;&lt;/Field&gt;&lt;Field id=&quot;PubYear&quot;&gt;2012&lt;/Field&gt;&lt;Field id=&quot;Publisher&quot;&gt;Springer Nature&lt;/Field&gt;&lt;Field id=&quot;PublisherTrans&quot;&gt;&lt;/Field&gt;&lt;Field id=&quot;TITrans&quot;&gt;&lt;/Field&gt;&lt;Field id=&quot;Title&quot;&gt;Vitamin E decreases bone mass by stimulating osteoclast fusion&lt;/Field&gt;&lt;Field id=&quot;Translator&quot;&gt;&lt;/Field&gt;&lt;Field id=&quot;Type&quot;&gt;{041D4F77-279E-4405-0002-4388361B9CFF}&lt;/Field&gt;&lt;Field id=&quot;Version&quot;&gt;&lt;/Field&gt;&lt;Field id=&quot;Vol&quot;&gt;18&lt;/Field&gt;&lt;Field id=&quot;Factor&quot;&gt;82.9&lt;/Field&gt;&lt;Field id=&quot;Author2&quot;&gt;Fujita,K;Iwasaki,M;Ochi,H;&lt;/Field&gt;&lt;/Data&gt;&lt;Ref&gt;&lt;Display&gt;&lt;Text StringText=&quot;「RefIndex」&quot; StringTextOri=&quot;「RefIndex」&quot; SuperScript=&quot;true&quot;/&gt;&lt;/Display&gt;&lt;/Ref&gt;&lt;Doc&gt;&lt;Display&gt;&lt;Text StringText=&quot;Fujita K, Iwasaki M, Ochi H, et al.&quot; StringGroup=&quot;Author&quot;/&gt;_x000a_   &lt;Text StringText=&quot; &quot; StringGroup=&quot;Author&quot;/&gt;_x000a_   &lt;Text StringText=&quot;Vitamin E decreases bone mass by stimulating osteoclast fusion&quot; StringGroup=&quot;Title&quot;/&gt;_x000a_   &lt;Text StringText=&quot;. &quot; StringGroup=&quot;Title&quot;/&gt;_x000a_   &lt;Text StringText=&quot;Nat Med&quot; StringGroup=&quot;Magazine&quot;/&gt;_x000a_   &lt;Text StringText=&quot;. &quot; StringGroup=&quot;Magazine&quot;/&gt;_x000a_   &lt;Text StringText=&quot;2012&quot; StringGroup=&quot;PubYear&quot;/&gt;_x000a_   &lt;Text StringText=&quot;. &quot; StringGroup=&quot;PubYear&quot;/&gt;_x000a_   &lt;Text StringText=&quot;18&quot; StringGroup=&quot;Vol&quot;/&gt;_x000a_   &lt;Text StringText=&quot;(&quot; StringGroup=&quot;Issue&quot;/&gt;_x000a_   &lt;Text StringText=&quot;4&quot; StringGroup=&quot;Issue&quot;/&gt;_x000a_   &lt;Text StringText=&quot;)&quot; StringGroup=&quot;Issue&quot;/&gt;_x000a_   &lt;Text StringText=&quot;: &quot; StringGroup=&quot;PageNum&quot;/&gt;_x000a_   &lt;Text StringText=&quot;589-94&quot; StringGroup=&quot;PageNum&quot;/&gt;_x000a_   &lt;Text StringText=&quot;.&quot; StringGroup=&quot;none&quot;/&gt;_x000a_  &lt;/Display&gt;&lt;/Doc&gt;&lt;/KyMRNote&gt;"/>
    <w:docVar w:name="KY.MR.DATA{F6CB262B-1AD6-4BFD-A5BE-BDF21B9CAE96}3499" w:val="&lt;KyMRNote dbid=&quot;{F6CB262B-1AD6-4BFD-A5BE-BDF21B9CAE96}&quot; recid=&quot;3499&quot;&gt;&lt;Data&gt;&lt;Field id=&quot;AccessNum&quot;&gt;29330573&lt;/Field&gt;&lt;Field id=&quot;Author&quot; FirstData=&quot;1&quot; FirstStyle=&quot;524288&quot; OtherStyle=&quot;0&quot;&gt;Shen CL;Yang S;Tomison MD;Romero AW;Felton CK;Mo H;&lt;/Field&gt;&lt;Field id=&quot;AuthorTrans&quot;&gt;&lt;/Field&gt;&lt;Field id=&quot;DOI&quot;&gt;10.1007/s00198-017-4356-x&lt;/Field&gt;&lt;Field id=&quot;Editor&quot;&gt;&lt;/Field&gt;&lt;Field id=&quot;FmtTitle&quot;&gt;&lt;/Field&gt;&lt;Field id=&quot;FullAuthor&quot;&gt;Shen, C-L;Yang, S;Tomison, M D;Romero, A W;Felton, C K;Mo, H;&lt;/Field&gt;&lt;Field id=&quot;ISSN&quot;&gt;0937-941X&lt;/Field&gt;&lt;Field id=&quot;Issue&quot;&gt;4&lt;/Field&gt;&lt;Field id=&quot;LIID&quot;&gt;3499&lt;/Field&gt;&lt;Field id=&quot;Magazine&quot;&gt;Osteoporosis international : a journal established as result of cooperation between the European Foundation for Osteoporosis and the National Osteoporosis Foundation of the USA&lt;/Field&gt;&lt;Field id=&quot;MagazineAB&quot;&gt;Osteoporos Int&lt;/Field&gt;&lt;Field id=&quot;MagazineTrans&quot;&gt;&lt;/Field&gt;&lt;Field id=&quot;PageNum&quot;&gt;881-891&lt;/Field&gt;&lt;Field id=&quot;PubDate&quot;&gt;Apr&lt;/Field&gt;&lt;Field id=&quot;PubPlace&quot;&gt;England&lt;/Field&gt;&lt;Field id=&quot;PubPlaceTrans&quot;&gt;&lt;/Field&gt;&lt;Field id=&quot;PubYear&quot;&gt;2018&lt;/Field&gt;&lt;Field id=&quot;Publisher&quot;&gt;Springer London&lt;/Field&gt;&lt;Field id=&quot;PublisherTrans&quot;&gt;&lt;/Field&gt;&lt;Field id=&quot;TITrans&quot;&gt;&lt;/Field&gt;&lt;Field id=&quot;Title&quot;&gt;Tocotrienol supplementation suppressed bone resorption and oxidative stress in postmenopausal osteopenic women: a 12-week randomized double-blinded placebo-controlled trial&lt;/Field&gt;&lt;Field id=&quot;Translator&quot;&gt;&lt;/Field&gt;&lt;Field id=&quot;Type&quot;&gt;{041D4F77-279E-4405-0002-4388361B9CFF}&lt;/Field&gt;&lt;Field id=&quot;Version&quot;&gt;&lt;/Field&gt;&lt;Field id=&quot;Vol&quot;&gt;29&lt;/Field&gt;&lt;Field id=&quot;Factor&quot;&gt;4.0&lt;/Field&gt;&lt;Field id=&quot;Author2&quot;&gt;Shen,CL;Yang,S;Tomison,MD;Romero,AW;Felton,CK;Mo,H;&lt;/Field&gt;&lt;/Data&gt;&lt;Ref&gt;&lt;Display&gt;&lt;Text StringText=&quot;「RefIndex」&quot; StringTextOri=&quot;「RefIndex」&quot; SuperScript=&quot;true&quot;/&gt;&lt;/Display&gt;&lt;/Ref&gt;&lt;Doc&gt;&lt;Display&gt;&lt;Text StringText=&quot;Shen CL, Yang S, Tomison MD, Romero AW, Felton CK, Mo H&quot; StringGroup=&quot;Author&quot;/&gt;_x000a_   &lt;Text StringText=&quot;. &quot; StringGroup=&quot;Author&quot;/&gt;_x000a_   &lt;Text StringText=&quot;Tocotrienol supplementation suppressed bone resorption and oxidative stress in postmenopausal osteopenic women: a 12-week randomized double-blinded placebo-controlled trial&quot; StringGroup=&quot;Title&quot;/&gt;_x000a_   &lt;Text StringText=&quot;. &quot; StringGroup=&quot;Title&quot;/&gt;_x000a_   &lt;Text StringText=&quot;Osteoporos Int&quot; StringGroup=&quot;Magazine&quot;/&gt;_x000a_   &lt;Text StringText=&quot;. &quot; StringGroup=&quot;Magazine&quot;/&gt;_x000a_   &lt;Text StringText=&quot;2018&quot; StringGroup=&quot;PubYear&quot;/&gt;_x000a_   &lt;Text StringText=&quot;. &quot; StringGroup=&quot;PubYear&quot;/&gt;_x000a_   &lt;Text StringText=&quot;29&quot; StringGroup=&quot;Vol&quot;/&gt;_x000a_   &lt;Text StringText=&quot;(&quot; StringGroup=&quot;Issue&quot;/&gt;_x000a_   &lt;Text StringText=&quot;4&quot; StringGroup=&quot;Issue&quot;/&gt;_x000a_   &lt;Text StringText=&quot;)&quot; StringGroup=&quot;Issue&quot;/&gt;_x000a_   &lt;Text StringText=&quot;: &quot; StringGroup=&quot;PageNum&quot;/&gt;_x000a_   &lt;Text StringText=&quot;881-891&quot; StringGroup=&quot;PageNum&quot;/&gt;_x000a_   &lt;Text StringText=&quot;.&quot; StringGroup=&quot;none&quot;/&gt;_x000a_  &lt;/Display&gt;&lt;/Doc&gt;&lt;/KyMRNote&gt;"/>
    <w:docVar w:name="KY.MR.DATA{F6CB262B-1AD6-4BFD-A5BE-BDF21B9CAE96}3500" w:val="&lt;KyMRNote dbid=&quot;{F6CB262B-1AD6-4BFD-A5BE-BDF21B9CAE96}&quot; recid=&quot;3500&quot;&gt;&lt;Data&gt;&lt;Field id=&quot;AccessNum&quot;&gt;34959779&lt;/Field&gt;&lt;Field id=&quot;Author&quot; FirstData=&quot;1&quot; FirstStyle=&quot;1048576&quot; OtherStyle=&quot;0&quot;&gt;Vallibhakara SA;Nakpalat K;Sophonsritsuk A;Tantitham C;Vallibhakara O;&lt;/Field&gt;&lt;Field id=&quot;AuthorTrans&quot;&gt;&lt;/Field&gt;&lt;Field id=&quot;DOI&quot;&gt;10.3390/nu13124226&lt;/Field&gt;&lt;Field id=&quot;Editor&quot;&gt;&lt;/Field&gt;&lt;Field id=&quot;FmtTitle&quot;&gt;&lt;/Field&gt;&lt;Field id=&quot;FullAuthor&quot;&gt;Vallibhakara, Sakda Arj-Ong;Nakpalat, Katanyuta;Sophonsritsuk, Areepan;Tantitham, Chananya;Vallibhakara, Orawin;&lt;/Field&gt;&lt;Field id=&quot;ISSN&quot;&gt;2072-6643&lt;/Field&gt;&lt;Field id=&quot;Issue&quot;&gt;12&lt;/Field&gt;&lt;Field id=&quot;LIID&quot;&gt;3500&lt;/Field&gt;&lt;Field id=&quot;Magazine&quot;&gt;Nutrients&lt;/Field&gt;&lt;Field id=&quot;MagazineAB&quot;&gt;Nutrients&lt;/Field&gt;&lt;Field id=&quot;MagazineTrans&quot;&gt;&lt;/Field&gt;&lt;Field id=&quot;PageNum&quot;&gt;4226&lt;/Field&gt;&lt;Field id=&quot;PubDate&quot;&gt;Nov 25&lt;/Field&gt;&lt;Field id=&quot;PubPlace&quot;&gt;Switzerland&lt;/Field&gt;&lt;Field id=&quot;PubPlaceTrans&quot;&gt;&lt;/Field&gt;&lt;Field id=&quot;PubYear&quot;&gt;2021&lt;/Field&gt;&lt;Field id=&quot;Publisher&quot;&gt;MDPI (Basel, Switzerland)&lt;/Field&gt;&lt;Field id=&quot;PublisherTrans&quot;&gt;&lt;/Field&gt;&lt;Field id=&quot;TITrans&quot;&gt;&lt;/Field&gt;&lt;Field id=&quot;Title&quot;&gt;Effect of Vitamin E Supplement on Bone Turnover Markers in Postmenopausal Osteopenic Women: A Double-Blind, Randomized, Placebo-Controlled Trial&lt;/Field&gt;&lt;Field id=&quot;Translator&quot;&gt;&lt;/Field&gt;&lt;Field id=&quot;Type&quot;&gt;{041D4F77-279E-4405-0002-4388361B9CFF}&lt;/Field&gt;&lt;Field id=&quot;Version&quot;&gt;&lt;/Field&gt;&lt;Field id=&quot;Vol&quot;&gt;13&lt;/Field&gt;&lt;Field id=&quot;Factor&quot;&gt;5.9&lt;/Field&gt;&lt;Field id=&quot;Author2&quot;&gt;Vallibhakara,SA;Nakpalat,K;Sophonsritsuk,A;Tantitham,C;Vallibhakara,O;&lt;/Field&gt;&lt;/Data&gt;&lt;Ref&gt;&lt;Display&gt;&lt;Text StringText=&quot;「RefIndex」&quot; StringTextOri=&quot;「RefIndex」&quot; SuperScript=&quot;true&quot;/&gt;&lt;/Display&gt;&lt;/Ref&gt;&lt;Doc&gt;&lt;Display&gt;&lt;Text StringText=&quot;Vallibhakara SA, Nakpalat K, Sophonsritsuk A, Tantitham C, Vallibhakara O&quot; StringGroup=&quot;Author&quot;/&gt;_x000a_   &lt;Text StringText=&quot;. &quot; StringGroup=&quot;Author&quot;/&gt;_x000a_   &lt;Text StringText=&quot;Effect of Vitamin E Supplement on Bone Turnover Markers in Postmenopausal Osteopenic Women: A Double-Blind, Randomized, Placebo-Controlled Trial&quot; StringGroup=&quot;Title&quot;/&gt;_x000a_   &lt;Text StringText=&quot;. &quot; StringGroup=&quot;Title&quot;/&gt;_x000a_   &lt;Text StringText=&quot;Nutrients&quot; StringGroup=&quot;Magazine&quot;/&gt;_x000a_   &lt;Text StringText=&quot;. &quot; StringGroup=&quot;Magazine&quot;/&gt;_x000a_   &lt;Text StringText=&quot;2021&quot; StringGroup=&quot;PubYear&quot;/&gt;_x000a_   &lt;Text StringText=&quot;. &quot; StringGroup=&quot;PubYear&quot;/&gt;_x000a_   &lt;Text StringText=&quot;13&quot; StringGroup=&quot;Vol&quot;/&gt;_x000a_   &lt;Text StringText=&quot;(&quot; StringGroup=&quot;Issue&quot;/&gt;_x000a_   &lt;Text StringText=&quot;12&quot; StringGroup=&quot;Issue&quot;/&gt;_x000a_   &lt;Text StringText=&quot;)&quot; StringGroup=&quot;Issue&quot;/&gt;_x000a_   &lt;Text StringText=&quot;: &quot; StringGroup=&quot;PageNum&quot;/&gt;_x000a_   &lt;Text StringText=&quot;4226&quot; StringGroup=&quot;PageNum&quot;/&gt;_x000a_   &lt;Text StringText=&quot;.&quot; StringGroup=&quot;none&quot;/&gt;_x000a_  &lt;/Display&gt;&lt;/Doc&gt;&lt;/KyMRNote&gt;"/>
    <w:docVar w:name="KY.MR.DATA{F6CB262B-1AD6-4BFD-A5BE-BDF21B9CAE96}3501" w:val="&lt;KyMRNote dbid=&quot;{F6CB262B-1AD6-4BFD-A5BE-BDF21B9CAE96}&quot; recid=&quot;3501&quot;&gt;&lt;Data&gt;&lt;Field id=&quot;AccessNum&quot;&gt;16606623&lt;/Field&gt;&lt;Field id=&quot;Author&quot; FirstData=&quot;1&quot; FirstStyle=&quot;720896&quot; OtherStyle=&quot;0&quot;&gt;Ichikawa T;Horie-Inoue K;Ikeda K;Blumberg B;Inoue S;&lt;/Field&gt;&lt;Field id=&quot;AuthorTrans&quot;&gt;&lt;/Field&gt;&lt;Field id=&quot;DOI&quot;&gt;10.1074/jbc.M600896200&lt;/Field&gt;&lt;Field id=&quot;Editor&quot;&gt;&lt;/Field&gt;&lt;Field id=&quot;FmtTitle&quot;&gt;&lt;/Field&gt;&lt;Field id=&quot;FullAuthor&quot;&gt;Ichikawa, Tomoe;Horie-Inoue, Kuniko;Ikeda, Kazuhiro;Blumberg, Bruce;Inoue, Satoshi;&lt;/Field&gt;&lt;Field id=&quot;ISSN&quot;&gt;0021-9258&lt;/Field&gt;&lt;Field id=&quot;Issue&quot;&gt;25&lt;/Field&gt;&lt;Field id=&quot;LIID&quot;&gt;3501&lt;/Field&gt;&lt;Field id=&quot;Magazine&quot;&gt;The Journal of biological chemistry&lt;/Field&gt;&lt;Field id=&quot;MagazineAB&quot;&gt;J Biol Chem&lt;/Field&gt;&lt;Field id=&quot;MagazineTrans&quot;&gt;&lt;/Field&gt;&lt;Field id=&quot;PageNum&quot;&gt;16927-16934&lt;/Field&gt;&lt;Field id=&quot;PubDate&quot;&gt;Jun 23&lt;/Field&gt;&lt;Field id=&quot;PubPlace&quot;&gt;United States&lt;/Field&gt;&lt;Field id=&quot;PubPlaceTrans&quot;&gt;&lt;/Field&gt;&lt;Field id=&quot;PubYear&quot;&gt;2006&lt;/Field&gt;&lt;Field id=&quot;Publisher&quot;&gt;American Society for Biochemistry and Molecular Biology Inc.&lt;/Field&gt;&lt;Field id=&quot;PublisherTrans&quot;&gt;&lt;/Field&gt;&lt;Field id=&quot;TITrans&quot;&gt;&lt;/Field&gt;&lt;Field id=&quot;Title&quot;&gt;Steroid and xenobiotic receptor SXR mediates vitamin K2-activated transcription of extracellular matrix-related genes and collagen accumulation in osteoblastic cells&lt;/Field&gt;&lt;Field id=&quot;Translator&quot;&gt;&lt;/Field&gt;&lt;Field id=&quot;Type&quot;&gt;{041D4F77-279E-4405-0002-4388361B9CFF}&lt;/Field&gt;&lt;Field id=&quot;Version&quot;&gt;&lt;/Field&gt;&lt;Field id=&quot;Vol&quot;&gt;281&lt;/Field&gt;&lt;Field id=&quot;Factor&quot;/&gt;&lt;Field id=&quot;Author2&quot;&gt;Ichikawa,T;Horie-Inoue,K;Ikeda,K;Blumberg,B;Inoue,S;&lt;/Field&gt;&lt;/Data&gt;&lt;Ref&gt;&lt;Display&gt;&lt;Text StringText=&quot;「RefIndex」&quot; StringTextOri=&quot;「RefIndex」&quot; SuperScript=&quot;true&quot;/&gt;&lt;/Display&gt;&lt;/Ref&gt;&lt;Doc&gt;&lt;Display&gt;&lt;Text StringText=&quot;Ichikawa T, Horie-Inoue K, Ikeda K, Blumberg B, Inoue S&quot; StringGroup=&quot;Author&quot;/&gt;_x000a_   &lt;Text StringText=&quot;. &quot; StringGroup=&quot;Author&quot;/&gt;_x000a_   &lt;Text StringText=&quot;Steroid and xenobiotic receptor SXR mediates vitamin K2-activated transcription of extracellular matrix-related genes and collagen accumulation in osteoblastic cells&quot; StringGroup=&quot;Title&quot;/&gt;_x000a_   &lt;Text StringText=&quot;. &quot; StringGroup=&quot;Title&quot;/&gt;_x000a_   &lt;Text StringText=&quot;J Biol Chem&quot; StringGroup=&quot;Magazine&quot;/&gt;_x000a_   &lt;Text StringText=&quot;. &quot; StringGroup=&quot;Magazine&quot;/&gt;_x000a_   &lt;Text StringText=&quot;2006&quot; StringGroup=&quot;PubYear&quot;/&gt;_x000a_   &lt;Text StringText=&quot;. &quot; StringGroup=&quot;PubYear&quot;/&gt;_x000a_   &lt;Text StringText=&quot;281&quot; StringGroup=&quot;Vol&quot;/&gt;_x000a_   &lt;Text StringText=&quot;(&quot; StringGroup=&quot;Issue&quot;/&gt;_x000a_   &lt;Text StringText=&quot;25&quot; StringGroup=&quot;Issue&quot;/&gt;_x000a_   &lt;Text StringText=&quot;)&quot; StringGroup=&quot;Issue&quot;/&gt;_x000a_   &lt;Text StringText=&quot;: &quot; StringGroup=&quot;PageNum&quot;/&gt;_x000a_   &lt;Text StringText=&quot;16927-16934&quot; StringGroup=&quot;PageNum&quot;/&gt;_x000a_   &lt;Text StringText=&quot;.&quot; StringGroup=&quot;none&quot;/&gt;_x000a_  &lt;/Display&gt;&lt;/Doc&gt;&lt;/KyMRNote&gt;"/>
    <w:docVar w:name="KY.MR.DATA{F6CB262B-1AD6-4BFD-A5BE-BDF21B9CAE96}3502" w:val="&lt;KyMRNote dbid=&quot;{F6CB262B-1AD6-4BFD-A5BE-BDF21B9CAE96}&quot; recid=&quot;3502&quot;&gt;&lt;Data&gt;&lt;Field id=&quot;AccessNum&quot;&gt;26267519&lt;/Field&gt;&lt;Field id=&quot;Author&quot; FirstData=&quot;1&quot; FirstStyle=&quot;393216&quot; OtherStyle=&quot;0&quot;&gt;Wu WJ;Kim MS;Ahn BY;&lt;/Field&gt;&lt;Field id=&quot;AuthorTrans&quot;&gt;&lt;/Field&gt;&lt;Field id=&quot;DOI&quot;&gt;10.1039/c5fo00544b&lt;/Field&gt;&lt;Field id=&quot;Editor&quot;&gt;&lt;/Field&gt;&lt;Field id=&quot;FmtTitle&quot;&gt;&lt;/Field&gt;&lt;Field id=&quot;FullAuthor&quot;&gt;Wu, Wei-Jie;Kim, Min Seuk;Ahn, Byung-Yong;&lt;/Field&gt;&lt;Field id=&quot;ISSN&quot;&gt;2042-6496&lt;/Field&gt;&lt;Field id=&quot;Issue&quot;&gt;10&lt;/Field&gt;&lt;Field id=&quot;LIID&quot;&gt;3502&lt;/Field&gt;&lt;Field id=&quot;Magazine&quot;&gt;Food &amp;amp; function&lt;/Field&gt;&lt;Field id=&quot;MagazineAB&quot;&gt;Food Funct&lt;/Field&gt;&lt;Field id=&quot;MagazineTrans&quot;&gt;&lt;/Field&gt;&lt;Field id=&quot;PageNum&quot;&gt;3351-8&lt;/Field&gt;&lt;Field id=&quot;PubDate&quot;&gt;Oct&lt;/Field&gt;&lt;Field id=&quot;PubPlace&quot;&gt;England&lt;/Field&gt;&lt;Field id=&quot;PubPlaceTrans&quot;&gt;&lt;/Field&gt;&lt;Field id=&quot;PubYear&quot;&gt;2015&lt;/Field&gt;&lt;Field id=&quot;Publisher&quot;&gt;Royal Society of Chemistry&lt;/Field&gt;&lt;Field id=&quot;PublisherTrans&quot;&gt;&lt;/Field&gt;&lt;Field id=&quot;TITrans&quot;&gt;&lt;/Field&gt;&lt;Field id=&quot;Title&quot;&gt;The inhibitory effect of vitamin K on RANKL-induced osteoclast differentiation and bone resorption&lt;/Field&gt;&lt;Field id=&quot;Translator&quot;&gt;&lt;/Field&gt;&lt;Field id=&quot;Type&quot;&gt;{041D4F77-279E-4405-0002-4388361B9CFF}&lt;/Field&gt;&lt;Field id=&quot;Version&quot;&gt;&lt;/Field&gt;&lt;Field id=&quot;Vol&quot;&gt;6&lt;/Field&gt;&lt;Field id=&quot;Factor&quot;&gt;6.1&lt;/Field&gt;&lt;Field id=&quot;Author2&quot;&gt;Wu,WJ;Kim,MS;Ahn,BY;&lt;/Field&gt;&lt;/Data&gt;&lt;Ref&gt;&lt;Display&gt;&lt;Text StringText=&quot;「RefIndex」&quot; StringTextOri=&quot;「RefIndex」&quot; SuperScript=&quot;true&quot;/&gt;&lt;/Display&gt;&lt;/Ref&gt;&lt;Doc&gt;&lt;Display&gt;&lt;Text StringText=&quot;Wu WJ, Kim MS, Ahn BY&quot; StringGroup=&quot;Author&quot;/&gt;_x000a_   &lt;Text StringText=&quot;. &quot; StringGroup=&quot;Author&quot;/&gt;_x000a_   &lt;Text StringText=&quot;The inhibitory effect of vitamin K on RANKL-induced osteoclast differentiation and bone resorption&quot; StringGroup=&quot;Title&quot;/&gt;_x000a_   &lt;Text StringText=&quot;. &quot; StringGroup=&quot;Title&quot;/&gt;_x000a_   &lt;Text StringText=&quot;Food Funct&quot; StringGroup=&quot;Magazine&quot;/&gt;_x000a_   &lt;Text StringText=&quot;. &quot; StringGroup=&quot;Magazine&quot;/&gt;_x000a_   &lt;Text StringText=&quot;2015&quot; StringGroup=&quot;PubYear&quot;/&gt;_x000a_   &lt;Text StringText=&quot;. &quot; StringGroup=&quot;PubYear&quot;/&gt;_x000a_   &lt;Text StringText=&quot;6&quot; StringGroup=&quot;Vol&quot;/&gt;_x000a_   &lt;Text StringText=&quot;(&quot; StringGroup=&quot;Issue&quot;/&gt;_x000a_   &lt;Text StringText=&quot;10&quot; StringGroup=&quot;Issue&quot;/&gt;_x000a_   &lt;Text StringText=&quot;)&quot; StringGroup=&quot;Issue&quot;/&gt;_x000a_   &lt;Text StringText=&quot;: &quot; StringGroup=&quot;PageNum&quot;/&gt;_x000a_   &lt;Text StringText=&quot;3351-8&quot; StringGroup=&quot;PageNum&quot;/&gt;_x000a_   &lt;Text StringText=&quot;.&quot; StringGroup=&quot;none&quot;/&gt;_x000a_  &lt;/Display&gt;&lt;/Doc&gt;&lt;/KyMRNote&gt;"/>
    <w:docVar w:name="KY.MR.DATA{F6CB262B-1AD6-4BFD-A5BE-BDF21B9CAE96}3503" w:val="&lt;KyMRNote dbid=&quot;{F6CB262B-1AD6-4BFD-A5BE-BDF21B9CAE96}&quot; recid=&quot;3503&quot;&gt;&lt;Data&gt;&lt;Field id=&quot;AccessNum&quot;&gt;19675304&lt;/Field&gt;&lt;Field id=&quot;Author&quot; FirstData=&quot;1&quot; FirstStyle=&quot;655360&quot; OtherStyle=&quot;0&quot;&gt;Atkins GJ;Welldon KJ;Wijenayaka AR;Bonewald LF;Findlay DM;&lt;/Field&gt;&lt;Field id=&quot;AuthorTrans&quot;&gt;&lt;/Field&gt;&lt;Field id=&quot;DOI&quot;&gt;10.1152/ajpcell.00216.2009&lt;/Field&gt;&lt;Field id=&quot;Editor&quot;&gt;&lt;/Field&gt;&lt;Field id=&quot;FmtTitle&quot;&gt;&lt;/Field&gt;&lt;Field id=&quot;FullAuthor&quot;&gt;Atkins, Gerald J;Welldon, Katie J;Wijenayaka, Asiri R;Bonewald, Lynda F;Findlay, David M;&lt;/Field&gt;&lt;Field id=&quot;ISSN&quot;&gt;0363-6143&lt;/Field&gt;&lt;Field id=&quot;Issue&quot;&gt;6&lt;/Field&gt;&lt;Field id=&quot;LIID&quot;&gt;3503&lt;/Field&gt;&lt;Field id=&quot;Magazine&quot;&gt;American journal of physiology. Cell physiology&lt;/Field&gt;&lt;Field id=&quot;MagazineAB&quot;&gt;Am J Physiol Cell Physiol&lt;/Field&gt;&lt;Field id=&quot;MagazineTrans&quot;&gt;&lt;/Field&gt;&lt;Field id=&quot;PageNum&quot;&gt;C1358-67&lt;/Field&gt;&lt;Field id=&quot;PubDate&quot;&gt;Dec&lt;/Field&gt;&lt;Field id=&quot;PubPlace&quot;&gt;United States&lt;/Field&gt;&lt;Field id=&quot;PubPlaceTrans&quot;&gt;&lt;/Field&gt;&lt;Field id=&quot;PubYear&quot;&gt;2009&lt;/Field&gt;&lt;Field id=&quot;Publisher&quot;&gt;American Physiological Society&lt;/Field&gt;&lt;Field id=&quot;PublisherTrans&quot;&gt;&lt;/Field&gt;&lt;Field id=&quot;TITrans&quot;&gt;&lt;/Field&gt;&lt;Field id=&quot;Title&quot;&gt;Vitamin K promotes mineralization, osteoblast-to-osteocyte transition, and an anticatabolic phenotype by {gamma}-carboxylation-dependent and -independent mechanisms&lt;/Field&gt;&lt;Field id=&quot;Translator&quot;&gt;&lt;/Field&gt;&lt;Field id=&quot;Type&quot;&gt;{041D4F77-279E-4405-0002-4388361B9CFF}&lt;/Field&gt;&lt;Field id=&quot;Version&quot;&gt;&lt;/Field&gt;&lt;Field id=&quot;Vol&quot;&gt;297&lt;/Field&gt;&lt;Field id=&quot;Factor&quot;&gt;5.5&lt;/Field&gt;&lt;Field id=&quot;Author2&quot;&gt;Atkins,GJ;Welldon,KJ;Wijenayaka,AR;Bonewald,LF;Findlay,DM;&lt;/Field&gt;&lt;/Data&gt;&lt;Ref&gt;&lt;Display&gt;&lt;Text StringText=&quot;「RefIndex」&quot; StringTextOri=&quot;「RefIndex」&quot; SuperScript=&quot;true&quot;/&gt;&lt;/Display&gt;&lt;/Ref&gt;&lt;Doc&gt;&lt;Display&gt;&lt;Text StringText=&quot;Atkins GJ, Welldon KJ, Wijenayaka AR, Bonewald LF, Findlay DM&quot; StringGroup=&quot;Author&quot;/&gt;_x000a_   &lt;Text StringText=&quot;. &quot; StringGroup=&quot;Author&quot;/&gt;_x000a_   &lt;Text StringText=&quot;Vitamin K promotes mineralization, osteoblast-to-osteocyte transition, and an anticatabolic phenotype by {gamma}-carboxylation-dependent and -independent mechanisms&quot; StringGroup=&quot;Title&quot;/&gt;_x000a_   &lt;Text StringText=&quot;. &quot; StringGroup=&quot;Title&quot;/&gt;_x000a_   &lt;Text StringText=&quot;Am J Physiol Cell Physiol&quot; StringGroup=&quot;Magazine&quot;/&gt;_x000a_   &lt;Text StringText=&quot;. &quot; StringGroup=&quot;Magazine&quot;/&gt;_x000a_   &lt;Text StringText=&quot;2009&quot; StringGroup=&quot;PubYear&quot;/&gt;_x000a_   &lt;Text StringText=&quot;. &quot; StringGroup=&quot;PubYear&quot;/&gt;_x000a_   &lt;Text StringText=&quot;297&quot; StringGroup=&quot;Vol&quot;/&gt;_x000a_   &lt;Text StringText=&quot;(&quot; StringGroup=&quot;Issue&quot;/&gt;_x000a_   &lt;Text StringText=&quot;6&quot; StringGroup=&quot;Issue&quot;/&gt;_x000a_   &lt;Text StringText=&quot;)&quot; StringGroup=&quot;Issue&quot;/&gt;_x000a_   &lt;Text StringText=&quot;: &quot; StringGroup=&quot;PageNum&quot;/&gt;_x000a_   &lt;Text StringText=&quot;C1358-67&quot; StringGroup=&quot;PageNum&quot;/&gt;_x000a_   &lt;Text StringText=&quot;.&quot; StringGroup=&quot;none&quot;/&gt;_x000a_  &lt;/Display&gt;&lt;/Doc&gt;&lt;/KyMRNote&gt;"/>
    <w:docVar w:name="KY.MR.DATA{F6CB262B-1AD6-4BFD-A5BE-BDF21B9CAE96}3504" w:val="&lt;KyMRNote dbid=&quot;{F6CB262B-1AD6-4BFD-A5BE-BDF21B9CAE96}&quot; recid=&quot;3504&quot;&gt;&lt;Data&gt;&lt;Field id=&quot;AccessNum&quot;&gt;39424806&lt;/Field&gt;&lt;Field id=&quot;Author&quot; FirstData=&quot;1&quot; FirstStyle=&quot;786432&quot; OtherStyle=&quot;0&quot;&gt;El-Masri BM;Andreasen CM;Laursen KS;Kofod VB;Dahl XG;Nielsen MH;Thomsen JS;Brüel A;Sørensen MS;Hansen LJ;Kim AS;Taylor VE;Massarotti C;McDonald MM;You X;Charles JF;Delaisse JM;Andersen TL;&lt;/Field&gt;&lt;Field id=&quot;AuthorTrans&quot;&gt;&lt;/Field&gt;&lt;Field id=&quot;DOI&quot;&gt;10.1038/s41413-024-00362-4&lt;/Field&gt;&lt;Field id=&quot;Editor&quot;&gt;&lt;/Field&gt;&lt;Field id=&quot;FmtTitle&quot;&gt;&lt;/Field&gt;&lt;Field id=&quot;FullAuthor&quot;&gt;El-Masri, Bilal M;Andreasen, Christina M;Laursen, Kaja S;Kofod, Viktoria B;Dahl, Xenia G;Nielsen, Malene H;Thomsen, Jesper S;Brüel, Annemarie;Sørensen, Mads S;Hansen, Lars J;Kim, Albert S;Taylor, Victoria E;Massarotti, Caitlyn;McDonald, Michelle M;You, Xiaomeng;Charles, Julia F;Delaisse, Jean-Marie;Andersen, Thomas L;&lt;/Field&gt;&lt;Field id=&quot;ISSN&quot;&gt;2095-4700&lt;/Field&gt;&lt;Field id=&quot;Issue&quot;&gt;1&lt;/Field&gt;&lt;Field id=&quot;LIID&quot;&gt;3504&lt;/Field&gt;&lt;Field id=&quot;Magazine&quot;&gt;Bone research&lt;/Field&gt;&lt;Field id=&quot;MagazineAB&quot;&gt;Bone Res&lt;/Field&gt;&lt;Field id=&quot;MagazineTrans&quot;&gt;&lt;/Field&gt;&lt;Field id=&quot;PageNum&quot;&gt;62&lt;/Field&gt;&lt;Field id=&quot;PubDate&quot;&gt;Oct 18&lt;/Field&gt;&lt;Field id=&quot;PubPlace&quot;&gt;China&lt;/Field&gt;&lt;Field id=&quot;PubPlaceTrans&quot;&gt;&lt;/Field&gt;&lt;Field id=&quot;PubYear&quot;&gt;2024&lt;/Field&gt;&lt;Field id=&quot;Publisher&quot;&gt;Springer Nature&lt;/Field&gt;&lt;Field id=&quot;PublisherTrans&quot;&gt;&lt;/Field&gt;&lt;Field id=&quot;TITrans&quot;&gt;&lt;/Field&gt;&lt;Field id=&quot;Title&quot;&gt;Mapping RANKL- and OPG-expressing cells in bone tissue: the bone surface cells as activators of osteoclastogenesis and promoters of the denosumab rebound effect&lt;/Field&gt;&lt;Field id=&quot;Translator&quot;&gt;&lt;/Field&gt;&lt;Field id=&quot;Type&quot;&gt;{041D4F77-279E-4405-0002-4388361B9CFF}&lt;/Field&gt;&lt;Field id=&quot;Version&quot;&gt;&lt;/Field&gt;&lt;Field id=&quot;Vol&quot;&gt;12&lt;/Field&gt;&lt;Field id=&quot;Factor&quot;&gt;12.7&lt;/Field&gt;&lt;Field id=&quot;Author2&quot;&gt;El-Masri,BM;Andreasen,CM;Laursen,KS;&lt;/Field&gt;&lt;/Data&gt;&lt;Ref&gt;&lt;Display&gt;&lt;Text StringText=&quot;「RefIndex」&quot; StringTextOri=&quot;「RefIndex」&quot; SuperScript=&quot;true&quot;/&gt;&lt;/Display&gt;&lt;/Ref&gt;&lt;Doc&gt;&lt;Display&gt;&lt;Text StringText=&quot;El-Masri BM, Andreasen CM, Laursen KS, et al.&quot; StringGroup=&quot;Author&quot;/&gt;_x000a_   &lt;Text StringText=&quot; &quot; StringGroup=&quot;Author&quot;/&gt;_x000a_   &lt;Text StringText=&quot;Mapping RANKL- and OPG-expressing cells in bone tissue: the bone surface cells as activators of osteoclastogenesis and promoters of the denosumab rebound effect&quot; StringGroup=&quot;Title&quot;/&gt;_x000a_   &lt;Text StringText=&quot;. &quot; StringGroup=&quot;Title&quot;/&gt;_x000a_   &lt;Text StringText=&quot;Bone Res&quot; StringGroup=&quot;Magazine&quot;/&gt;_x000a_   &lt;Text StringText=&quot;. &quot; StringGroup=&quot;Magazine&quot;/&gt;_x000a_   &lt;Text StringText=&quot;2024&quot; StringGroup=&quot;PubYear&quot;/&gt;_x000a_   &lt;Text StringText=&quot;. &quot; StringGroup=&quot;PubYear&quot;/&gt;_x000a_   &lt;Text StringText=&quot;12&quot; StringGroup=&quot;Vol&quot;/&gt;_x000a_   &lt;Text StringText=&quot;(&quot; StringGroup=&quot;Issue&quot;/&gt;_x000a_   &lt;Text StringText=&quot;1&quot; StringGroup=&quot;Issue&quot;/&gt;_x000a_   &lt;Text StringText=&quot;)&quot; StringGroup=&quot;Issue&quot;/&gt;_x000a_   &lt;Text StringText=&quot;: &quot; StringGroup=&quot;PageNum&quot;/&gt;_x000a_   &lt;Text StringText=&quot;62&quot; StringGroup=&quot;PageNum&quot;/&gt;_x000a_   &lt;Text StringText=&quot;.&quot; StringGroup=&quot;none&quot;/&gt;_x000a_  &lt;/Display&gt;&lt;/Doc&gt;&lt;/KyMRNote&gt;"/>
    <w:docVar w:name="KY.MR.DATA{F6CB262B-1AD6-4BFD-A5BE-BDF21B9CAE96}3505" w:val="&lt;KyMRNote dbid=&quot;{F6CB262B-1AD6-4BFD-A5BE-BDF21B9CAE96}&quot; recid=&quot;3505&quot;&gt;&lt;Data&gt;&lt;Field id=&quot;AccessNum&quot;&gt;27616604&lt;/Field&gt;&lt;Field id=&quot;Author&quot; FirstData=&quot;1&quot; FirstStyle=&quot;589824&quot; OtherStyle=&quot;0&quot;&gt;Roeder E;Matthews BG;Kalajzic I;&lt;/Field&gt;&lt;Field id=&quot;AuthorTrans&quot;&gt;&lt;/Field&gt;&lt;Field id=&quot;DOI&quot;&gt;10.1016/j.bone.2016.09.004&lt;/Field&gt;&lt;Field id=&quot;Editor&quot;&gt;&lt;/Field&gt;&lt;Field id=&quot;FmtTitle&quot;&gt;&lt;/Field&gt;&lt;Field id=&quot;FullAuthor&quot;&gt;Roeder, Emilie;Matthews, Brya G;Kalajzic, Ivo;&lt;/Field&gt;&lt;Field id=&quot;ISSN&quot;&gt;1873-2763&lt;/Field&gt;&lt;Field id=&quot;Issue&quot;&gt;&lt;/Field&gt;&lt;Field id=&quot;LIID&quot;&gt;3505&lt;/Field&gt;&lt;Field id=&quot;Magazine&quot;&gt;Bone&lt;/Field&gt;&lt;Field id=&quot;MagazineAB&quot;&gt;Bone&lt;/Field&gt;&lt;Field id=&quot;MagazineTrans&quot;&gt;&lt;/Field&gt;&lt;Field id=&quot;PageNum&quot;&gt;189-195&lt;/Field&gt;&lt;Field id=&quot;PubDate&quot;&gt;Nov&lt;/Field&gt;&lt;Field id=&quot;PubPlace&quot;&gt;United States&lt;/Field&gt;&lt;Field id=&quot;PubPlaceTrans&quot;&gt;&lt;/Field&gt;&lt;Field id=&quot;PubYear&quot;&gt;2016&lt;/Field&gt;&lt;Field id=&quot;Publisher&quot;&gt;Elsevier Inc.&lt;/Field&gt;&lt;Field id=&quot;PublisherTrans&quot;&gt;&lt;/Field&gt;&lt;Field id=&quot;TITrans&quot;&gt;&lt;/Field&gt;&lt;Field id=&quot;Title&quot;&gt;Visual reporters for study of the osteoblast lineage&lt;/Field&gt;&lt;Field id=&quot;Translator&quot;&gt;&lt;/Field&gt;&lt;Field id=&quot;Type&quot;&gt;{041D4F77-279E-4405-0002-4388361B9CFF}&lt;/Field&gt;&lt;Field id=&quot;Version&quot;&gt;&lt;/Field&gt;&lt;Field id=&quot;Vol&quot;&gt;92&lt;/Field&gt;&lt;Field id=&quot;Factor&quot;&gt;4.1&lt;/Field&gt;&lt;Field id=&quot;Author2&quot;&gt;Roeder,E;Matthews,BG;Kalajzic,I;&lt;/Field&gt;&lt;/Data&gt;&lt;Ref&gt;&lt;Display&gt;&lt;Text StringText=&quot;「RefIndex」&quot; StringTextOri=&quot;「RefIndex」&quot; SuperScript=&quot;true&quot;/&gt;&lt;/Display&gt;&lt;/Ref&gt;&lt;Doc&gt;&lt;Display&gt;&lt;Text StringText=&quot;Roeder E, Matthews BG, Kalajzic I&quot; StringGroup=&quot;Author&quot;/&gt;_x000a_   &lt;Text StringText=&quot;. &quot; StringGroup=&quot;Author&quot;/&gt;_x000a_   &lt;Text StringText=&quot;Visual reporters for study of the osteoblast lineage&quot; StringGroup=&quot;Title&quot;/&gt;_x000a_   &lt;Text StringText=&quot;. &quot; StringGroup=&quot;Title&quot;/&gt;_x000a_   &lt;Text StringText=&quot;Bone&quot; StringGroup=&quot;Magazine&quot;/&gt;_x000a_   &lt;Text StringText=&quot;. &quot; StringGroup=&quot;Magazine&quot;/&gt;_x000a_   &lt;Text StringText=&quot;2016&quot; StringGroup=&quot;PubYear&quot;/&gt;_x000a_   &lt;Text StringText=&quot;. &quot; StringGroup=&quot;PubYear&quot;/&gt;_x000a_   &lt;Text StringText=&quot;92&quot; StringGroup=&quot;Vol&quot;/&gt;_x000a_   &lt;Text StringText=&quot;: &quot; StringGroup=&quot;PageNum&quot;/&gt;_x000a_   &lt;Text StringText=&quot;189-195&quot; StringGroup=&quot;PageNum&quot;/&gt;_x000a_   &lt;Text StringText=&quot;.&quot; StringGroup=&quot;none&quot;/&gt;_x000a_  &lt;/Display&gt;&lt;/Doc&gt;&lt;/KyMRNote&gt;"/>
    <w:docVar w:name="KY.MR.DATA{F6CB262B-1AD6-4BFD-A5BE-BDF21B9CAE96}3506" w:val="&lt;KyMRNote dbid=&quot;{F6CB262B-1AD6-4BFD-A5BE-BDF21B9CAE96}&quot; recid=&quot;3506&quot;&gt;&lt;Data&gt;&lt;Field id=&quot;AccessNum&quot;&gt;39199358&lt;/Field&gt;&lt;Field id=&quot;Author&quot; FirstData=&quot;1&quot; FirstStyle=&quot;458752&quot; OtherStyle=&quot;0&quot;&gt;Chen Y;Xiao H;Liu Z;Teng F;Yang A;Geng B;Sheng X;Xia Y;&lt;/Field&gt;&lt;Field id=&quot;AuthorTrans&quot;&gt;&lt;/Field&gt;&lt;Field id=&quot;DOI&quot;&gt;10.3390/biom14080970&lt;/Field&gt;&lt;Field id=&quot;Editor&quot;&gt;&lt;/Field&gt;&lt;Field id=&quot;FmtTitle&quot;&gt;&lt;/Field&gt;&lt;Field id=&quot;FullAuthor&quot;&gt;Chen, Yi;Xiao, Hefang;Liu, Zirui;Teng, Fei;Yang, Ao;Geng, Bin;Sheng, Xiaoyun;Xia, Yayi;&lt;/Field&gt;&lt;Field id=&quot;ISSN&quot;&gt;2218-273X&lt;/Field&gt;&lt;Field id=&quot;Issue&quot;&gt;8&lt;/Field&gt;&lt;Field id=&quot;LIID&quot;&gt;3506&lt;/Field&gt;&lt;Field id=&quot;Magazine&quot;&gt;Biomolecules&lt;/Field&gt;&lt;Field id=&quot;MagazineAB&quot;&gt;Biomolecules&lt;/Field&gt;&lt;Field id=&quot;MagazineTrans&quot;&gt;&lt;/Field&gt;&lt;Field id=&quot;PageNum&quot;&gt;970&lt;/Field&gt;&lt;Field id=&quot;PubDate&quot;&gt;Aug 8&lt;/Field&gt;&lt;Field id=&quot;PubPlace&quot;&gt;Switzerland&lt;/Field&gt;&lt;Field id=&quot;PubPlaceTrans&quot;&gt;&lt;/Field&gt;&lt;Field id=&quot;PubYear&quot;&gt;2024&lt;/Field&gt;&lt;Field id=&quot;Publisher&quot;&gt;MDPI (Basel, Switzerland)&lt;/Field&gt;&lt;Field id=&quot;PublisherTrans&quot;&gt;&lt;/Field&gt;&lt;Field id=&quot;TITrans&quot;&gt;&lt;/Field&gt;&lt;Field id=&quot;Title&quot;&gt;Sirt1: An Increasingly Interesting Molecule with a Potential Role in Bone Metabolism and Osteoporosis&lt;/Field&gt;&lt;Field id=&quot;Translator&quot;&gt;&lt;/Field&gt;&lt;Field id=&quot;Type&quot;&gt;{041D4F77-279E-4405-0002-4388361B9CFF}&lt;/Field&gt;&lt;Field id=&quot;Version&quot;&gt;&lt;/Field&gt;&lt;Field id=&quot;Vol&quot;&gt;14&lt;/Field&gt;&lt;Field id=&quot;Factor&quot;&gt;5.5&lt;/Field&gt;&lt;Field id=&quot;Author2&quot;&gt;Chen,Y;Xiao,H;Liu,Z;&lt;/Field&gt;&lt;/Data&gt;&lt;Ref&gt;&lt;Display&gt;&lt;Text StringText=&quot;「RefIndex」&quot; StringTextOri=&quot;「RefIndex」&quot; SuperScript=&quot;true&quot;/&gt;&lt;/Display&gt;&lt;/Ref&gt;&lt;Doc&gt;&lt;Display&gt;&lt;Text StringText=&quot;Chen Y, Xiao H, Liu Z, et al.&quot; StringGroup=&quot;Author&quot;/&gt;_x000a_   &lt;Text StringText=&quot; &quot; StringGroup=&quot;Author&quot;/&gt;_x000a_   &lt;Text StringText=&quot;Sirt1: An Increasingly Interesting Molecule with a Potential Role in Bone Metabolism and Osteoporosis&quot; StringGroup=&quot;Title&quot;/&gt;_x000a_   &lt;Text StringText=&quot;. &quot; StringGroup=&quot;Title&quot;/&gt;_x000a_   &lt;Text StringText=&quot;Biomolecules&quot; StringGroup=&quot;Magazine&quot;/&gt;_x000a_   &lt;Text StringText=&quot;. &quot; StringGroup=&quot;Magazine&quot;/&gt;_x000a_   &lt;Text StringText=&quot;2024&quot; StringGroup=&quot;PubYear&quot;/&gt;_x000a_   &lt;Text StringText=&quot;. &quot; StringGroup=&quot;PubYear&quot;/&gt;_x000a_   &lt;Text StringText=&quot;14&quot; StringGroup=&quot;Vol&quot;/&gt;_x000a_   &lt;Text StringText=&quot;(&quot; StringGroup=&quot;Issue&quot;/&gt;_x000a_   &lt;Text StringText=&quot;8&quot; StringGroup=&quot;Issue&quot;/&gt;_x000a_   &lt;Text StringText=&quot;)&quot; StringGroup=&quot;Issue&quot;/&gt;_x000a_   &lt;Text StringText=&quot;: &quot; StringGroup=&quot;PageNum&quot;/&gt;_x000a_   &lt;Text StringText=&quot;970&quot; StringGroup=&quot;PageNum&quot;/&gt;_x000a_   &lt;Text StringText=&quot;.&quot; StringGroup=&quot;none&quot;/&gt;_x000a_  &lt;/Display&gt;&lt;/Doc&gt;&lt;/KyMRNote&gt;"/>
    <w:docVar w:name="KY.MR.DATA{F6CB262B-1AD6-4BFD-A5BE-BDF21B9CAE96}3507" w:val="&lt;KyMRNote dbid=&quot;{F6CB262B-1AD6-4BFD-A5BE-BDF21B9CAE96}&quot; recid=&quot;3507&quot;&gt;&lt;Data&gt;&lt;Field id=&quot;AccessNum&quot;&gt;39975675&lt;/Field&gt;&lt;Field id=&quot;Author&quot; FirstData=&quot;1&quot; FirstStyle=&quot;327680&quot; OtherStyle=&quot;0&quot;&gt;Li L;Liang W;Deng B;Jiang Y;Huang X;Zhang Y;Lu T;Wang L;Xu Y;Chen G;&lt;/Field&gt;&lt;Field id=&quot;AuthorTrans&quot;&gt;&lt;/Field&gt;&lt;Field id=&quot;DOI&quot;&gt;10.3389/fmed.2025.1504892&lt;/Field&gt;&lt;Field id=&quot;Editor&quot;&gt;&lt;/Field&gt;&lt;Field id=&quot;FmtTitle&quot;&gt;&lt;/Field&gt;&lt;Field id=&quot;FullAuthor&quot;&gt;Li, Li;Liang, Wankun;Deng, Bing;Jiang, Yue;Huang, Xiaomin;Zhang, Yanlin;Lu, Tianrui;Wang, Lu;Xu, Yunxiang;Chen, Guizhen;&lt;/Field&gt;&lt;Field id=&quot;ISSN&quot;&gt;2296-858X&lt;/Field&gt;&lt;Field id=&quot;Issue&quot;&gt;&lt;/Field&gt;&lt;Field id=&quot;LIID&quot;&gt;3507&lt;/Field&gt;&lt;Field id=&quot;Magazine&quot;&gt;Frontiers in medicine&lt;/Field&gt;&lt;Field id=&quot;MagazineAB&quot;&gt;Front Med (Lausanne)&lt;/Field&gt;&lt;Field id=&quot;MagazineTrans&quot;&gt;&lt;/Field&gt;&lt;Field id=&quot;PageNum&quot;&gt;1504892&lt;/Field&gt;&lt;Field id=&quot;PubDate&quot;&gt;&lt;/Field&gt;&lt;Field id=&quot;PubPlace&quot;&gt;Switzerland&lt;/Field&gt;&lt;Field id=&quot;PubPlaceTrans&quot;&gt;&lt;/Field&gt;&lt;Field id=&quot;PubYear&quot;&gt;2025&lt;/Field&gt;&lt;Field id=&quot;Publisher&quot;&gt;Frontiers Media S.A.&lt;/Field&gt;&lt;Field id=&quot;PublisherTrans&quot;&gt;&lt;/Field&gt;&lt;Field id=&quot;TITrans&quot;&gt;&lt;/Field&gt;&lt;Field id=&quot;Title&quot;&gt;Association of dietary niacin intake with osteoporosis in the postmenopausal women in the US: NHANES 2007-2018&lt;/Field&gt;&lt;Field id=&quot;Translator&quot;&gt;&lt;/Field&gt;&lt;Field id=&quot;Type&quot;&gt;{041D4F77-279E-4405-0002-4388361B9CFF}&lt;/Field&gt;&lt;Field id=&quot;Version&quot;&gt;&lt;/Field&gt;&lt;Field id=&quot;Vol&quot;&gt;12&lt;/Field&gt;&lt;Field id=&quot;Factor&quot;&gt;3.9&lt;/Field&gt;&lt;Field id=&quot;Author2&quot;&gt;Li,L;Liang,W;Deng,B;&lt;/Field&gt;&lt;/Data&gt;&lt;Ref&gt;&lt;Display&gt;&lt;Text StringText=&quot;「RefIndex」&quot; StringTextOri=&quot;「RefIndex」&quot; SuperScript=&quot;true&quot;/&gt;&lt;/Display&gt;&lt;/Ref&gt;&lt;Doc&gt;&lt;Display&gt;&lt;Text StringText=&quot;Li L, Liang W, Deng B, et al.&quot; StringGroup=&quot;Author&quot;/&gt;_x000a_   &lt;Text StringText=&quot; &quot; StringGroup=&quot;Author&quot;/&gt;_x000a_   &lt;Text StringText=&quot;Association of dietary niacin intake with osteoporosis in the postmenopausal women in the US: NHANES 2007-2018&quot; StringGroup=&quot;Title&quot;/&gt;_x000a_   &lt;Text StringText=&quot;. &quot; StringGroup=&quot;Title&quot;/&gt;_x000a_   &lt;Text StringText=&quot;Front Med (Lausanne)&quot; StringGroup=&quot;Magazine&quot;/&gt;_x000a_   &lt;Text StringText=&quot;. &quot; StringGroup=&quot;Magazine&quot;/&gt;_x000a_   &lt;Text StringText=&quot;2025&quot; StringGroup=&quot;PubYear&quot;/&gt;_x000a_   &lt;Text StringText=&quot;. &quot; StringGroup=&quot;PubYear&quot;/&gt;_x000a_   &lt;Text StringText=&quot;12&quot; StringGroup=&quot;Vol&quot;/&gt;_x000a_   &lt;Text StringText=&quot;: &quot; StringGroup=&quot;PageNum&quot;/&gt;_x000a_   &lt;Text StringText=&quot;1504892&quot; StringGroup=&quot;PageNum&quot;/&gt;_x000a_   &lt;Text StringText=&quot;.&quot; StringGroup=&quot;none&quot;/&gt;_x000a_  &lt;/Display&gt;&lt;/Doc&gt;&lt;/KyMRNote&gt;"/>
    <w:docVar w:name="KY.MR.DATA{F6CB262B-1AD6-4BFD-A5BE-BDF21B9CAE96}3508" w:val="&lt;KyMRNote dbid=&quot;{F6CB262B-1AD6-4BFD-A5BE-BDF21B9CAE96}&quot; recid=&quot;3508&quot;&gt;&lt;Data&gt;&lt;Field id=&quot;AccessNum&quot;&gt;25961321&lt;/Field&gt;&lt;Field id=&quot;Author&quot; FirstData=&quot;1&quot; FirstStyle=&quot;393216&quot; OtherStyle=&quot;0&quot;&gt;Dai Z;Koh WP;&lt;/Field&gt;&lt;Field id=&quot;AuthorTrans&quot;&gt;&lt;/Field&gt;&lt;Field id=&quot;DOI&quot;&gt;10.3390/nu7053322&lt;/Field&gt;&lt;Field id=&quot;Editor&quot;&gt;&lt;/Field&gt;&lt;Field id=&quot;FmtTitle&quot;&gt;&lt;/Field&gt;&lt;Field id=&quot;FullAuthor&quot;&gt;Dai, Zhaoli;Koh, Woon-Puay;&lt;/Field&gt;&lt;Field id=&quot;ISSN&quot;&gt;2072-6643&lt;/Field&gt;&lt;Field id=&quot;Issue&quot;&gt;5&lt;/Field&gt;&lt;Field id=&quot;LIID&quot;&gt;3508&lt;/Field&gt;&lt;Field id=&quot;Magazine&quot;&gt;Nutrients&lt;/Field&gt;&lt;Field id=&quot;MagazineAB&quot;&gt;Nutrients&lt;/Field&gt;&lt;Field id=&quot;MagazineTrans&quot;&gt;&lt;/Field&gt;&lt;Field id=&quot;PageNum&quot;&gt;3322-46&lt;/Field&gt;&lt;Field id=&quot;PubDate&quot;&gt;May 7&lt;/Field&gt;&lt;Field id=&quot;PubPlace&quot;&gt;Switzerland&lt;/Field&gt;&lt;Field id=&quot;PubPlaceTrans&quot;&gt;&lt;/Field&gt;&lt;Field id=&quot;PubYear&quot;&gt;2015&lt;/Field&gt;&lt;Field id=&quot;Publisher&quot;&gt;MDPI (Basel, Switzerland)&lt;/Field&gt;&lt;Field id=&quot;PublisherTrans&quot;&gt;&lt;/Field&gt;&lt;Field id=&quot;TITrans&quot;&gt;&lt;/Field&gt;&lt;Field id=&quot;Title&quot;&gt;B-vitamins and bone health--a review of the current evidence&lt;/Field&gt;&lt;Field id=&quot;Translator&quot;&gt;&lt;/Field&gt;&lt;Field id=&quot;Type&quot;&gt;{041D4F77-279E-4405-0002-4388361B9CFF}&lt;/Field&gt;&lt;Field id=&quot;Version&quot;&gt;&lt;/Field&gt;&lt;Field id=&quot;Vol&quot;&gt;7&lt;/Field&gt;&lt;Field id=&quot;Factor&quot;&gt;5.9&lt;/Field&gt;&lt;Field id=&quot;Author2&quot;&gt;Dai,Z;Koh,WP;&lt;/Field&gt;&lt;/Data&gt;&lt;Ref&gt;&lt;Display&gt;&lt;Text StringText=&quot;「RefIndex」&quot; StringTextOri=&quot;「RefIndex」&quot; SuperScript=&quot;true&quot;/&gt;&lt;/Display&gt;&lt;/Ref&gt;&lt;Doc&gt;&lt;Display&gt;&lt;Text StringText=&quot;Dai Z, Koh WP&quot; StringGroup=&quot;Author&quot;/&gt;_x000a_   &lt;Text StringText=&quot;. &quot; StringGroup=&quot;Author&quot;/&gt;_x000a_   &lt;Text StringText=&quot;B-vitamins and bone health--a review of the current evidence&quot; StringGroup=&quot;Title&quot;/&gt;_x000a_   &lt;Text StringText=&quot;. &quot; StringGroup=&quot;Title&quot;/&gt;_x000a_   &lt;Text StringText=&quot;Nutrients&quot; StringGroup=&quot;Magazine&quot;/&gt;_x000a_   &lt;Text StringText=&quot;. &quot; StringGroup=&quot;Magazine&quot;/&gt;_x000a_   &lt;Text StringText=&quot;2015&quot; StringGroup=&quot;PubYear&quot;/&gt;_x000a_   &lt;Text StringText=&quot;. &quot; StringGroup=&quot;PubYear&quot;/&gt;_x000a_   &lt;Text StringText=&quot;7&quot; StringGroup=&quot;Vol&quot;/&gt;_x000a_   &lt;Text StringText=&quot;(&quot; StringGroup=&quot;Issue&quot;/&gt;_x000a_   &lt;Text StringText=&quot;5&quot; StringGroup=&quot;Issue&quot;/&gt;_x000a_   &lt;Text StringText=&quot;)&quot; StringGroup=&quot;Issue&quot;/&gt;_x000a_   &lt;Text StringText=&quot;: &quot; StringGroup=&quot;PageNum&quot;/&gt;_x000a_   &lt;Text StringText=&quot;3322-46&quot; StringGroup=&quot;PageNum&quot;/&gt;_x000a_   &lt;Text StringText=&quot;.&quot; StringGroup=&quot;none&quot;/&gt;_x000a_  &lt;/Display&gt;&lt;/Doc&gt;&lt;/KyMRNote&gt;"/>
    <w:docVar w:name="KY.MR.DATA{F6CB262B-1AD6-4BFD-A5BE-BDF21B9CAE96}3509" w:val="&lt;KyMRNote dbid=&quot;{F6CB262B-1AD6-4BFD-A5BE-BDF21B9CAE96}&quot; recid=&quot;3509&quot;&gt;&lt;Data&gt;&lt;Field id=&quot;AccessNum&quot;&gt;37464093&lt;/Field&gt;&lt;Field id=&quot;Author&quot; FirstData=&quot;1&quot; FirstStyle=&quot;458752&quot; OtherStyle=&quot;0&quot;&gt;Yoon H;Park SG;Kim HJ;Shin HR;Kim KT;Cho YD;Moon JI;Park MS;Kim WJ;Ryoo HM;&lt;/Field&gt;&lt;Field id=&quot;AuthorTrans&quot;&gt;&lt;/Field&gt;&lt;Field id=&quot;DOI&quot;&gt;10.1038/s12276-023-01041-w&lt;/Field&gt;&lt;Field id=&quot;Editor&quot;&gt;&lt;/Field&gt;&lt;Field id=&quot;FmtTitle&quot;&gt;&lt;/Field&gt;&lt;Field id=&quot;FullAuthor&quot;&gt;Yoon, Heein;Park, Seung Gwa;Kim, Hyun-Jung;Shin, Hye-Rim;Kim, Ki-Tae;Cho, Young-Dan;Moon, Jae-I;Park, Min-Sang;Kim, Woo-Jin;Ryoo, Hyun-Mo;&lt;/Field&gt;&lt;Field id=&quot;ISSN&quot;&gt;1226-3613&lt;/Field&gt;&lt;Field id=&quot;Issue&quot;&gt;7&lt;/Field&gt;&lt;Field id=&quot;LIID&quot;&gt;3509&lt;/Field&gt;&lt;Field id=&quot;Magazine&quot;&gt;Experimental &amp;amp; molecular medicine&lt;/Field&gt;&lt;Field id=&quot;MagazineAB&quot;&gt;Exp Mol Med&lt;/Field&gt;&lt;Field id=&quot;MagazineTrans&quot;&gt;&lt;/Field&gt;&lt;Field id=&quot;PageNum&quot;&gt;1531-1543&lt;/Field&gt;&lt;Field id=&quot;PubDate&quot;&gt;Jul&lt;/Field&gt;&lt;Field id=&quot;PubPlace&quot;&gt;United States&lt;/Field&gt;&lt;Field id=&quot;PubPlaceTrans&quot;&gt;&lt;/Field&gt;&lt;Field id=&quot;PubYear&quot;&gt;2023&lt;/Field&gt;&lt;Field id=&quot;Publisher&quot;&gt;Springer Nature&lt;/Field&gt;&lt;Field id=&quot;PublisherTrans&quot;&gt;&lt;/Field&gt;&lt;Field id=&quot;TITrans&quot;&gt;&lt;/Field&gt;&lt;Field id=&quot;Title&quot;&gt;Nicotinamide enhances osteoblast differentiation through activation of the mitochondrial antioxidant defense system&lt;/Field&gt;&lt;Field id=&quot;Translator&quot;&gt;&lt;/Field&gt;&lt;Field id=&quot;Type&quot;&gt;{041D4F77-279E-4405-0002-4388361B9CFF}&lt;/Field&gt;&lt;Field id=&quot;Version&quot;&gt;&lt;/Field&gt;&lt;Field id=&quot;Vol&quot;&gt;55&lt;/Field&gt;&lt;Field id=&quot;Factor&quot;&gt;12.8&lt;/Field&gt;&lt;Field id=&quot;Author2&quot;&gt;Yoon,H;Park,SG;Kim,HJ;&lt;/Field&gt;&lt;/Data&gt;&lt;Ref&gt;&lt;Display&gt;&lt;Text StringText=&quot;「RefIndex」&quot; StringTextOri=&quot;「RefIndex」&quot; SuperScript=&quot;true&quot;/&gt;&lt;/Display&gt;&lt;/Ref&gt;&lt;Doc&gt;&lt;Display&gt;&lt;Text StringText=&quot;Yoon H, Park SG, Kim HJ, et al.&quot; StringGroup=&quot;Author&quot;/&gt;_x000a_   &lt;Text StringText=&quot; &quot; StringGroup=&quot;Author&quot;/&gt;_x000a_   &lt;Text StringText=&quot;Nicotinamide enhances osteoblast differentiation through activation of the mitochondrial antioxidant defense system&quot; StringGroup=&quot;Title&quot;/&gt;_x000a_   &lt;Text StringText=&quot;. &quot; StringGroup=&quot;Title&quot;/&gt;_x000a_   &lt;Text StringText=&quot;Exp Mol Med&quot; StringGroup=&quot;Magazine&quot;/&gt;_x000a_   &lt;Text StringText=&quot;. &quot; StringGroup=&quot;Magazine&quot;/&gt;_x000a_   &lt;Text StringText=&quot;2023&quot; StringGroup=&quot;PubYear&quot;/&gt;_x000a_   &lt;Text StringText=&quot;. &quot; StringGroup=&quot;PubYear&quot;/&gt;_x000a_   &lt;Text StringText=&quot;55&quot; StringGroup=&quot;Vol&quot;/&gt;_x000a_   &lt;Text StringText=&quot;(&quot; StringGroup=&quot;Issue&quot;/&gt;_x000a_   &lt;Text StringText=&quot;7&quot; StringGroup=&quot;Issue&quot;/&gt;_x000a_   &lt;Text StringText=&quot;)&quot; StringGroup=&quot;Issue&quot;/&gt;_x000a_   &lt;Text StringText=&quot;: &quot; StringGroup=&quot;PageNum&quot;/&gt;_x000a_   &lt;Text StringText=&quot;1531-1543&quot; StringGroup=&quot;PageNum&quot;/&gt;_x000a_   &lt;Text StringText=&quot;.&quot; StringGroup=&quot;none&quot;/&gt;_x000a_  &lt;/Display&gt;&lt;/Doc&gt;&lt;/KyMRNote&gt;"/>
    <w:docVar w:name="KY.MR.DATA{F6CB262B-1AD6-4BFD-A5BE-BDF21B9CAE96}3510" w:val="&lt;KyMRNote dbid=&quot;{F6CB262B-1AD6-4BFD-A5BE-BDF21B9CAE96}&quot; recid=&quot;3510&quot;&gt;&lt;Data&gt;&lt;Field id=&quot;AccessNum&quot;&gt;17725378&lt;/Field&gt;&lt;Field id=&quot;Author&quot; FirstData=&quot;1&quot; FirstStyle=&quot;917504&quot; OtherStyle=&quot;0&quot;&gt;Yazdanpanah N;Uitterlinden AG;Zillikens MC;Jhamai M;Rivadeneira F;Hofman A;de Jonge R;Lindemans J;Pols HA;van Meurs JB;&lt;/Field&gt;&lt;Field id=&quot;AuthorTrans&quot;&gt;&lt;/Field&gt;&lt;Field id=&quot;DOI&quot;&gt;10.1359/jbmr.070812&lt;/Field&gt;&lt;Field id=&quot;Editor&quot;&gt;&lt;/Field&gt;&lt;Field id=&quot;FmtTitle&quot;&gt;&lt;/Field&gt;&lt;Field id=&quot;FullAuthor&quot;&gt;Yazdanpanah, Nahid;Uitterlinden, André G;Zillikens, M Carola;Jhamai, Mila;Rivadeneira, Fernando;Hofman, Albert;de Jonge, Robert;Lindemans, Jan;Pols, Huibert Ap;van Meurs, Joyce B;&lt;/Field&gt;&lt;Field id=&quot;ISSN&quot;&gt;0884-0431&lt;/Field&gt;&lt;Field id=&quot;Issue&quot;&gt;1&lt;/Field&gt;&lt;Field id=&quot;LIID&quot;&gt;3510&lt;/Field&gt;&lt;Field id=&quot;Magazine&quot;&gt;Journal of bone and mineral research : the official journal of the American Society for Bone and Mineral Research&lt;/Field&gt;&lt;Field id=&quot;MagazineAB&quot;&gt;J Bone Miner Res&lt;/Field&gt;&lt;Field id=&quot;MagazineTrans&quot;&gt;&lt;/Field&gt;&lt;Field id=&quot;PageNum&quot;&gt;86-94&lt;/Field&gt;&lt;Field id=&quot;PubDate&quot;&gt;Jan&lt;/Field&gt;&lt;Field id=&quot;PubPlace&quot;&gt;England&lt;/Field&gt;&lt;Field id=&quot;PubPlaceTrans&quot;&gt;&lt;/Field&gt;&lt;Field id=&quot;PubYear&quot;&gt;2008&lt;/Field&gt;&lt;Field id=&quot;Publisher&quot;&gt;Wiley-Blackwell&lt;/Field&gt;&lt;Field id=&quot;PublisherTrans&quot;&gt;&lt;/Field&gt;&lt;Field id=&quot;TITrans&quot;&gt;&lt;/Field&gt;&lt;Field id=&quot;Title&quot;&gt;Low dietary riboflavin but not folate predicts increased fracture risk in postmenopausal women homozygous for the MTHFR 677 T allele&lt;/Field&gt;&lt;Field id=&quot;Translator&quot;&gt;&lt;/Field&gt;&lt;Field id=&quot;Type&quot;&gt;{041D4F77-279E-4405-0002-4388361B9CFF}&lt;/Field&gt;&lt;Field id=&quot;Version&quot;&gt;&lt;/Field&gt;&lt;Field id=&quot;Vol&quot;&gt;23&lt;/Field&gt;&lt;Field id=&quot;Factor&quot;&gt;6.2&lt;/Field&gt;&lt;Field id=&quot;Author2&quot;&gt;Yazdanpanah,N;Uitterlinden,AG;Zillikens,MC;&lt;/Field&gt;&lt;/Data&gt;&lt;Ref&gt;&lt;Display&gt;&lt;Text StringText=&quot;「RefIndex」&quot; StringTextOri=&quot;「RefIndex」&quot; SuperScript=&quot;true&quot;/&gt;&lt;/Display&gt;&lt;/Ref&gt;&lt;Doc&gt;&lt;Display&gt;&lt;Text StringText=&quot;Yazdanpanah N, Uitterlinden AG, Zillikens MC, et al.&quot; StringGroup=&quot;Author&quot;/&gt;_x000a_   &lt;Text StringText=&quot; &quot; StringGroup=&quot;Author&quot;/&gt;_x000a_   &lt;Text StringText=&quot;Low dietary riboflavin but not folate predicts increased fracture risk in postmenopausal women homozygous for the MTHFR 677 T allele&quot; StringGroup=&quot;Title&quot;/&gt;_x000a_   &lt;Text StringText=&quot;. &quot; StringGroup=&quot;Title&quot;/&gt;_x000a_   &lt;Text StringText=&quot;J Bone Miner Res&quot; StringGroup=&quot;Magazine&quot;/&gt;_x000a_   &lt;Text StringText=&quot;. &quot; StringGroup=&quot;Magazine&quot;/&gt;_x000a_   &lt;Text StringText=&quot;2008&quot; StringGroup=&quot;PubYear&quot;/&gt;_x000a_   &lt;Text StringText=&quot;. &quot; StringGroup=&quot;PubYear&quot;/&gt;_x000a_   &lt;Text StringText=&quot;23&quot; StringGroup=&quot;Vol&quot;/&gt;_x000a_   &lt;Text StringText=&quot;(&quot; StringGroup=&quot;Issue&quot;/&gt;_x000a_   &lt;Text StringText=&quot;1&quot; StringGroup=&quot;Issue&quot;/&gt;_x000a_   &lt;Text StringText=&quot;)&quot; StringGroup=&quot;Issue&quot;/&gt;_x000a_   &lt;Text StringText=&quot;: &quot; StringGroup=&quot;PageNum&quot;/&gt;_x000a_   &lt;Text StringText=&quot;86-94&quot; StringGroup=&quot;PageNum&quot;/&gt;_x000a_   &lt;Text StringText=&quot;.&quot; StringGroup=&quot;none&quot;/&gt;_x000a_  &lt;/Display&gt;&lt;/Doc&gt;&lt;/KyMRNote&gt;"/>
    <w:docVar w:name="KY.MR.DATA{F6CB262B-1AD6-4BFD-A5BE-BDF21B9CAE96}3511" w:val="&lt;KyMRNote dbid=&quot;{F6CB262B-1AD6-4BFD-A5BE-BDF21B9CAE96}&quot; recid=&quot;3511&quot;&gt;&lt;Data&gt;&lt;Field id=&quot;AccessNum&quot;&gt;35190897&lt;/Field&gt;&lt;Field id=&quot;Author&quot; FirstData=&quot;1&quot; FirstStyle=&quot;327680&quot; OtherStyle=&quot;0&quot;&gt;Su S;Zhang D;Liu J;Zhao H;Tang X;Che H;Wang Q;Ren W;Zhen D;&lt;/Field&gt;&lt;Field id=&quot;AuthorTrans&quot;&gt;&lt;/Field&gt;&lt;Field id=&quot;DOI&quot;&gt;10.1007/s00774-022-01313-x&lt;/Field&gt;&lt;Field id=&quot;Editor&quot;&gt;&lt;/Field&gt;&lt;Field id=&quot;FmtTitle&quot;&gt;&lt;/Field&gt;&lt;Field id=&quot;FullAuthor&quot;&gt;Su, Shan;Zhang, Di;Liu, Jinjin;Zhao, Haiyan;Tang, Xulei;Che, Hongxia;Wang, Qiangmei;Ren, Wanna;Zhen, Donghu;&lt;/Field&gt;&lt;Field id=&quot;ISSN&quot;&gt;0914-8779&lt;/Field&gt;&lt;Field id=&quot;Issue&quot;&gt;3&lt;/Field&gt;&lt;Field id=&quot;LIID&quot;&gt;3511&lt;/Field&gt;&lt;Field id=&quot;Magazine&quot;&gt;Journal of bone and mineral metabolism&lt;/Field&gt;&lt;Field id=&quot;MagazineAB&quot;&gt;J Bone Miner Metab&lt;/Field&gt;&lt;Field id=&quot;MagazineTrans&quot;&gt;&lt;/Field&gt;&lt;Field id=&quot;PageNum&quot;&gt;422-433&lt;/Field&gt;&lt;Field id=&quot;PubDate&quot;&gt;May&lt;/Field&gt;&lt;Field id=&quot;PubPlace&quot;&gt;Japan&lt;/Field&gt;&lt;Field id=&quot;PubPlaceTrans&quot;&gt;&lt;/Field&gt;&lt;Field id=&quot;PubYear&quot;&gt;2022&lt;/Field&gt;&lt;Field id=&quot;Publisher&quot;&gt;Springer Singapore&lt;/Field&gt;&lt;Field id=&quot;PublisherTrans&quot;&gt;&lt;/Field&gt;&lt;Field id=&quot;TITrans&quot;&gt;&lt;/Field&gt;&lt;Field id=&quot;Title&quot;&gt;Folate ameliorates homocysteine-induced osteoblast dysfunction by reducing endoplasmic reticulum stress-activated PERK/ATF-4/CHOP pathway in MC3T3-E1 cells&lt;/Field&gt;&lt;Field id=&quot;Translator&quot;&gt;&lt;/Field&gt;&lt;Field id=&quot;Type&quot;&gt;{041D4F77-279E-4405-0002-4388361B9CFF}&lt;/Field&gt;&lt;Field id=&quot;Version&quot;&gt;&lt;/Field&gt;&lt;Field id=&quot;Vol&quot;&gt;40&lt;/Field&gt;&lt;Field id=&quot;Factor&quot;&gt;3.3&lt;/Field&gt;&lt;Field id=&quot;Author2&quot;&gt;Su,S;Zhang,D;Liu,J;&lt;/Field&gt;&lt;/Data&gt;&lt;Ref&gt;&lt;Display&gt;&lt;Text StringText=&quot;「RefIndex」&quot; StringTextOri=&quot;「RefIndex」&quot; SuperScript=&quot;true&quot;/&gt;&lt;/Display&gt;&lt;/Ref&gt;&lt;Doc&gt;&lt;Display&gt;&lt;Text StringText=&quot;Su S, Zhang D, Liu J, et al.&quot; StringGroup=&quot;Author&quot;/&gt;_x000a_   &lt;Text StringText=&quot; &quot; StringGroup=&quot;Author&quot;/&gt;_x000a_   &lt;Text StringText=&quot;Folate ameliorates homocysteine-induced osteoblast dysfunction by reducing endoplasmic reticulum stress-activated PERK/ATF-4/CHOP pathway in MC3T3-E1 cells&quot; StringGroup=&quot;Title&quot;/&gt;_x000a_   &lt;Text StringText=&quot;. &quot; StringGroup=&quot;Title&quot;/&gt;_x000a_   &lt;Text StringText=&quot;J Bone Miner Metab&quot; StringGroup=&quot;Magazine&quot;/&gt;_x000a_   &lt;Text StringText=&quot;. &quot; StringGroup=&quot;Magazine&quot;/&gt;_x000a_   &lt;Text StringText=&quot;2022&quot; StringGroup=&quot;PubYear&quot;/&gt;_x000a_   &lt;Text StringText=&quot;. &quot; StringGroup=&quot;PubYear&quot;/&gt;_x000a_   &lt;Text StringText=&quot;40&quot; StringGroup=&quot;Vol&quot;/&gt;_x000a_   &lt;Text StringText=&quot;(&quot; StringGroup=&quot;Issue&quot;/&gt;_x000a_   &lt;Text StringText=&quot;3&quot; StringGroup=&quot;Issue&quot;/&gt;_x000a_   &lt;Text StringText=&quot;)&quot; StringGroup=&quot;Issue&quot;/&gt;_x000a_   &lt;Text StringText=&quot;: &quot; StringGroup=&quot;PageNum&quot;/&gt;_x000a_   &lt;Text StringText=&quot;422-433&quot; StringGroup=&quot;PageNum&quot;/&gt;_x000a_   &lt;Text StringText=&quot;.&quot; StringGroup=&quot;none&quot;/&gt;_x000a_  &lt;/Display&gt;&lt;/Doc&gt;&lt;/KyMRNote&gt;"/>
    <w:docVar w:name="KY.MR.DATA{F6CB262B-1AD6-4BFD-A5BE-BDF21B9CAE96}3512" w:val="&lt;KyMRNote dbid=&quot;{F6CB262B-1AD6-4BFD-A5BE-BDF21B9CAE96}&quot; recid=&quot;3512&quot;&gt;&lt;Data&gt;&lt;Field id=&quot;AccessNum&quot;&gt;40371216&lt;/Field&gt;&lt;Field id=&quot;Author&quot; FirstData=&quot;1&quot; FirstStyle=&quot;458752&quot; OtherStyle=&quot;0&quot;&gt;Hara A;Takazawa C;Tsujiguchi H;Zhao J;Nakamura M;Kasahara T;Shimizu Y;Nakamura H;&lt;/Field&gt;&lt;Field id=&quot;AuthorTrans&quot;&gt;&lt;/Field&gt;&lt;Field id=&quot;DOI&quot;&gt;10.1017/jns.2025.22&lt;/Field&gt;&lt;Field id=&quot;Editor&quot;&gt;&lt;/Field&gt;&lt;Field id=&quot;FmtTitle&quot;&gt;&lt;/Field&gt;&lt;Field id=&quot;FullAuthor&quot;&gt;Hara, Akinori;Takazawa, Chie;Tsujiguchi, Hiromasa;Zhao, Jiaye;Nakamura, Masaharu;Kasahara, Tomoko;Shimizu, Yukari;Nakamura, Hiroyuki;&lt;/Field&gt;&lt;Field id=&quot;ISSN&quot;&gt;2048-6790&lt;/Field&gt;&lt;Field id=&quot;Issue&quot;&gt;&lt;/Field&gt;&lt;Field id=&quot;LIID&quot;&gt;3512&lt;/Field&gt;&lt;Field id=&quot;Magazine&quot;&gt;Journal of nutritional science&lt;/Field&gt;&lt;Field id=&quot;MagazineAB&quot;&gt;J Nutr Sci&lt;/Field&gt;&lt;Field id=&quot;MagazineTrans&quot;&gt;&lt;/Field&gt;&lt;Field id=&quot;PageNum&quot;&gt;e34&lt;/Field&gt;&lt;Field id=&quot;PubDate&quot;&gt;&lt;/Field&gt;&lt;Field id=&quot;PubPlace&quot;&gt;England&lt;/Field&gt;&lt;Field id=&quot;PubPlaceTrans&quot;&gt;&lt;/Field&gt;&lt;Field id=&quot;PubYear&quot;&gt;2025&lt;/Field&gt;&lt;Field id=&quot;Publisher&quot;&gt;Cambridge University Press&lt;/Field&gt;&lt;Field id=&quot;PublisherTrans&quot;&gt;&lt;/Field&gt;&lt;Field id=&quot;TITrans&quot;&gt;&lt;/Field&gt;&lt;Field id=&quot;Title&quot;&gt;Effect of vitamin B1 supplementation on bone turnover markers in adults: an exploratory single-arm pilot study&lt;/Field&gt;&lt;Field id=&quot;Translator&quot;&gt;&lt;/Field&gt;&lt;Field id=&quot;Type&quot;&gt;{041D4F77-279E-4405-0002-4388361B9CFF}&lt;/Field&gt;&lt;Field id=&quot;Version&quot;&gt;&lt;/Field&gt;&lt;Field id=&quot;Vol&quot;&gt;14&lt;/Field&gt;&lt;Field id=&quot;Factor&quot;&gt;2.5&lt;/Field&gt;&lt;Field id=&quot;Author2&quot;&gt;Hara,A;Takazawa,C;Tsujiguchi,H;&lt;/Field&gt;&lt;/Data&gt;&lt;Ref&gt;&lt;Display&gt;&lt;Text StringText=&quot;「RefIndex」&quot; StringTextOri=&quot;「RefIndex」&quot; SuperScript=&quot;true&quot;/&gt;&lt;/Display&gt;&lt;/Ref&gt;&lt;Doc&gt;&lt;Display&gt;&lt;Text StringText=&quot;Hara A, Takazawa C, Tsujiguchi H, et al.&quot; StringGroup=&quot;Author&quot;/&gt;_x000a_   &lt;Text StringText=&quot; &quot; StringGroup=&quot;Author&quot;/&gt;_x000a_   &lt;Text StringText=&quot;Effect of vitamin B1 supplementation on bone turnover markers in adults: an exploratory single-arm pilot study&quot; StringGroup=&quot;Title&quot;/&gt;_x000a_   &lt;Text StringText=&quot;. &quot; StringGroup=&quot;Title&quot;/&gt;_x000a_   &lt;Text StringText=&quot;J Nutr Sci&quot; StringGroup=&quot;Magazine&quot;/&gt;_x000a_   &lt;Text StringText=&quot;. &quot; StringGroup=&quot;Magazine&quot;/&gt;_x000a_   &lt;Text StringText=&quot;2025&quot; StringGroup=&quot;PubYear&quot;/&gt;_x000a_   &lt;Text StringText=&quot;. &quot; StringGroup=&quot;PubYear&quot;/&gt;_x000a_   &lt;Text StringText=&quot;14&quot; StringGroup=&quot;Vol&quot;/&gt;_x000a_   &lt;Text StringText=&quot;: &quot; StringGroup=&quot;PageNum&quot;/&gt;_x000a_   &lt;Text StringText=&quot;e34&quot; StringGroup=&quot;PageNum&quot;/&gt;_x000a_   &lt;Text StringText=&quot;.&quot; StringGroup=&quot;none&quot;/&gt;_x000a_  &lt;/Display&gt;&lt;/Doc&gt;&lt;/KyMRNote&gt;"/>
    <w:docVar w:name="KY.MR.DATA{F6CB262B-1AD6-4BFD-A5BE-BDF21B9CAE96}3513" w:val="&lt;KyMRNote dbid=&quot;{F6CB262B-1AD6-4BFD-A5BE-BDF21B9CAE96}&quot; recid=&quot;3513&quot;&gt;&lt;Data&gt;&lt;Field id=&quot;AccessNum&quot;&gt;40376992&lt;/Field&gt;&lt;Field id=&quot;Author&quot; FirstData=&quot;1&quot; FirstStyle=&quot;524288&quot; OtherStyle=&quot;0&quot;&gt;Jiang M;Li G;Yang K;Tao L;&lt;/Field&gt;&lt;Field id=&quot;AuthorTrans&quot;&gt;&lt;/Field&gt;&lt;Field id=&quot;DOI&quot;&gt;10.3892/ijmm.2025.5550&lt;/Field&gt;&lt;Field id=&quot;Editor&quot;&gt;&lt;/Field&gt;&lt;Field id=&quot;FmtTitle&quot;&gt;&lt;/Field&gt;&lt;Field id=&quot;FullAuthor&quot;&gt;Jiang, Mingze;Li, Genghan;Yang, Keda;Tao, Lin;&lt;/Field&gt;&lt;Field id=&quot;ISSN&quot;&gt;1107-3756&lt;/Field&gt;&lt;Field id=&quot;Issue&quot;&gt;1&lt;/Field&gt;&lt;Field id=&quot;LIID&quot;&gt;3513&lt;/Field&gt;&lt;Field id=&quot;Magazine&quot;&gt;International journal of molecular medicine&lt;/Field&gt;&lt;Field id=&quot;MagazineAB&quot;&gt;Int J Mol Med&lt;/Field&gt;&lt;Field id=&quot;MagazineTrans&quot;&gt;&lt;/Field&gt;&lt;Field id=&quot;PageNum&quot;&gt;109 [pii]&lt;/Field&gt;&lt;Field id=&quot;PubDate&quot;&gt;Jul&lt;/Field&gt;&lt;Field id=&quot;PubPlace&quot;&gt;Greece&lt;/Field&gt;&lt;Field id=&quot;PubPlaceTrans&quot;&gt;&lt;/Field&gt;&lt;Field id=&quot;PubYear&quot;&gt;2025&lt;/Field&gt;&lt;Field id=&quot;Publisher&quot;&gt;Spandidos Publications&lt;/Field&gt;&lt;Field id=&quot;PublisherTrans&quot;&gt;&lt;/Field&gt;&lt;Field id=&quot;TITrans&quot;&gt;&lt;/Field&gt;&lt;Field id=&quot;Title&quot;&gt;Role of vitamins in the development and treatment of osteoporosis (Review)&lt;/Field&gt;&lt;Field id=&quot;Translator&quot;&gt;&lt;/Field&gt;&lt;Field id=&quot;Type&quot;&gt;{041D4F77-279E-4405-0002-4388361B9CFF}&lt;/Field&gt;&lt;Field id=&quot;Version&quot;&gt;&lt;/Field&gt;&lt;Field id=&quot;Vol&quot;&gt;56&lt;/Field&gt;&lt;Field id=&quot;Factor&quot;&gt;5.4&lt;/Field&gt;&lt;Field id=&quot;Author2&quot;&gt;Jiang,M;Li,G;Yang,K;Tao,L;&lt;/Field&gt;&lt;/Data&gt;&lt;Ref&gt;&lt;Display&gt;&lt;Text StringText=&quot;「RefIndex」&quot; StringTextOri=&quot;「RefIndex」&quot; SuperScript=&quot;true&quot;/&gt;&lt;/Display&gt;&lt;/Ref&gt;&lt;Doc&gt;&lt;Display&gt;&lt;Text StringText=&quot;Jiang M, Li G, Yang K, Tao L&quot; StringGroup=&quot;Author&quot;/&gt;_x000a_   &lt;Text StringText=&quot;. &quot; StringGroup=&quot;Author&quot;/&gt;_x000a_   &lt;Text StringText=&quot;Role of vitamins in the development and treatment of osteoporosis (Review)&quot; StringGroup=&quot;Title&quot;/&gt;_x000a_   &lt;Text StringText=&quot;. &quot; StringGroup=&quot;Title&quot;/&gt;_x000a_   &lt;Text StringText=&quot;Int J Mol Med&quot; StringGroup=&quot;Magazine&quot;/&gt;_x000a_   &lt;Text StringText=&quot;. &quot; StringGroup=&quot;Magazine&quot;/&gt;_x000a_   &lt;Text StringText=&quot;2025&quot; StringGroup=&quot;PubYear&quot;/&gt;_x000a_   &lt;Text StringText=&quot;. &quot; StringGroup=&quot;PubYear&quot;/&gt;_x000a_   &lt;Text StringText=&quot;56&quot; StringGroup=&quot;Vol&quot;/&gt;_x000a_   &lt;Text StringText=&quot;(&quot; StringGroup=&quot;Issue&quot;/&gt;_x000a_   &lt;Text StringText=&quot;1&quot; StringGroup=&quot;Issue&quot;/&gt;_x000a_   &lt;Text StringText=&quot;)&quot; StringGroup=&quot;Issue&quot;/&gt;_x000a_   &lt;Text StringText=&quot;: &quot; StringGroup=&quot;PageNum&quot;/&gt;_x000a_   &lt;Text StringText=&quot;109 [pii]&quot; StringGroup=&quot;PageNum&quot;/&gt;_x000a_   &lt;Text StringText=&quot;.&quot; StringGroup=&quot;none&quot;/&gt;_x000a_  &lt;/Display&gt;&lt;/Doc&gt;&lt;/KyMRNote&gt;"/>
    <w:docVar w:name="KY_MEDREF_DOCUID" w:val="{1EB8C7BC-6C1D-4D5D-AF09-69FB27C7B280}"/>
    <w:docVar w:name="KY_MEDREF_VERSION" w:val="3"/>
  </w:docVars>
  <w:rsids>
    <w:rsidRoot w:val="00B47730"/>
    <w:rsid w:val="00034616"/>
    <w:rsid w:val="0006063C"/>
    <w:rsid w:val="0015074B"/>
    <w:rsid w:val="0029639D"/>
    <w:rsid w:val="00326F90"/>
    <w:rsid w:val="004753EA"/>
    <w:rsid w:val="004E4331"/>
    <w:rsid w:val="0065337E"/>
    <w:rsid w:val="00A4487E"/>
    <w:rsid w:val="00AA1D8D"/>
    <w:rsid w:val="00B47730"/>
    <w:rsid w:val="00BD12FA"/>
    <w:rsid w:val="00CB0664"/>
    <w:rsid w:val="00D258B6"/>
    <w:rsid w:val="00FC693F"/>
    <w:rsid w:val="3EDD2CFD"/>
    <w:rsid w:val="3EDF5FC6"/>
    <w:rsid w:val="681F749C"/>
    <w:rsid w:val="78A352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66091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43734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692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5F497A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49B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36C09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8">
    <w:name w:val="Colorful List"/>
    <w:basedOn w:val="32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rPr>
      <w:color w:val="000000" w:themeColor="text1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Char"/>
    <w:basedOn w:val="132"/>
    <w:link w:val="25"/>
    <w:qFormat/>
    <w:uiPriority w:val="99"/>
  </w:style>
  <w:style w:type="character" w:customStyle="1" w:styleId="136">
    <w:name w:val="页脚 Char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39">
    <w:name w:val="标题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40">
    <w:name w:val="标题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141">
    <w:name w:val="标题 Char"/>
    <w:basedOn w:val="132"/>
    <w:link w:val="31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42">
    <w:name w:val="副标题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Char"/>
    <w:basedOn w:val="132"/>
    <w:link w:val="19"/>
    <w:qFormat/>
    <w:uiPriority w:val="99"/>
  </w:style>
  <w:style w:type="character" w:customStyle="1" w:styleId="145">
    <w:name w:val="正文文本 2 Char"/>
    <w:basedOn w:val="132"/>
    <w:link w:val="28"/>
    <w:uiPriority w:val="99"/>
  </w:style>
  <w:style w:type="character" w:customStyle="1" w:styleId="146">
    <w:name w:val="正文文本 3 Char"/>
    <w:basedOn w:val="132"/>
    <w:link w:val="17"/>
    <w:uiPriority w:val="99"/>
    <w:rPr>
      <w:sz w:val="16"/>
      <w:szCs w:val="16"/>
    </w:rPr>
  </w:style>
  <w:style w:type="character" w:customStyle="1" w:styleId="147">
    <w:name w:val="宏文本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</w:rPr>
  </w:style>
  <w:style w:type="character" w:customStyle="1" w:styleId="149">
    <w:name w:val="引用 Char"/>
    <w:basedOn w:val="132"/>
    <w:link w:val="148"/>
    <w:qFormat/>
    <w:uiPriority w:val="29"/>
    <w:rPr>
      <w:i/>
      <w:iCs/>
      <w:color w:val="000000" w:themeColor="text1"/>
    </w:rPr>
  </w:style>
  <w:style w:type="character" w:customStyle="1" w:styleId="150">
    <w:name w:val="标题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151">
    <w:name w:val="标题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44061" w:themeColor="accent1" w:themeShade="80"/>
    </w:rPr>
  </w:style>
  <w:style w:type="character" w:customStyle="1" w:styleId="152">
    <w:name w:val="标题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44061" w:themeColor="accent1" w:themeShade="80"/>
    </w:rPr>
  </w:style>
  <w:style w:type="character" w:customStyle="1" w:styleId="153">
    <w:name w:val="标题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character" w:customStyle="1" w:styleId="154">
    <w:name w:val="标题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customStyle="1" w:styleId="155">
    <w:name w:val="标题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157">
    <w:name w:val="明显引用 Char"/>
    <w:basedOn w:val="132"/>
    <w:link w:val="156"/>
    <w:uiPriority w:val="30"/>
    <w:rPr>
      <w:b/>
      <w:bCs/>
      <w:i/>
      <w:iCs/>
      <w:color w:val="4F81BD" w:themeColor="accent1"/>
    </w:rPr>
  </w:style>
  <w:style w:type="character" w:customStyle="1" w:styleId="158">
    <w:name w:val="不明显强调1"/>
    <w:basedOn w:val="132"/>
    <w:qFormat/>
    <w:uiPriority w:val="19"/>
    <w:rPr>
      <w:i/>
      <w:iCs/>
      <w:color w:val="7E7E7E" w:themeColor="text1" w:themeTint="80"/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1269</Words>
  <Characters>7736</Characters>
  <Lines>74</Lines>
  <Paragraphs>21</Paragraphs>
  <TotalTime>11</TotalTime>
  <ScaleCrop>false</ScaleCrop>
  <LinksUpToDate>false</LinksUpToDate>
  <CharactersWithSpaces>8832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于庆源</cp:lastModifiedBy>
  <dcterms:modified xsi:type="dcterms:W3CDTF">2025-12-06T05:45:52Z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eyJoZGlkIjoiNDAzY2U4ZTY4ODNhNzdkNGE3NmUzNjVmMGQxN2E1YTgiLCJ1c2VySWQiOiIyNDI0NzU3MDcifQ==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2B215365AEE64E5CBFEB9E784C805CB5_12</vt:lpwstr>
  </property>
</Properties>
</file>