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17E" w:rsidRPr="000C3BA0" w:rsidRDefault="0000317E" w:rsidP="0000317E">
      <w:pPr>
        <w:widowControl/>
        <w:spacing w:line="276" w:lineRule="auto"/>
        <w:jc w:val="left"/>
        <w:rPr>
          <w:rFonts w:ascii="Arial" w:eastAsia="宋体" w:hAnsi="Arial" w:cs="Arial" w:hint="eastAsia"/>
          <w:b/>
          <w:kern w:val="0"/>
          <w:sz w:val="32"/>
          <w:szCs w:val="17"/>
          <w:shd w:val="clear" w:color="auto" w:fill="FFFFFF"/>
        </w:rPr>
      </w:pPr>
      <w:r w:rsidRPr="000C3BA0">
        <w:rPr>
          <w:rFonts w:ascii="Arial" w:eastAsia="宋体" w:hAnsi="Arial" w:cs="Arial"/>
          <w:b/>
          <w:kern w:val="0"/>
          <w:sz w:val="32"/>
          <w:szCs w:val="17"/>
          <w:shd w:val="clear" w:color="auto" w:fill="FFFFFF"/>
        </w:rPr>
        <w:t>S</w:t>
      </w:r>
      <w:r w:rsidRPr="000C3BA0">
        <w:rPr>
          <w:rFonts w:ascii="Arial" w:eastAsia="宋体" w:hAnsi="Arial" w:cs="Arial" w:hint="eastAsia"/>
          <w:b/>
          <w:kern w:val="0"/>
          <w:sz w:val="32"/>
          <w:szCs w:val="17"/>
          <w:shd w:val="clear" w:color="auto" w:fill="FFFFFF"/>
        </w:rPr>
        <w:t>upplementary materials:</w:t>
      </w:r>
    </w:p>
    <w:p w:rsidR="0000317E" w:rsidRDefault="0000317E" w:rsidP="0000317E">
      <w:pPr>
        <w:widowControl/>
        <w:spacing w:line="276" w:lineRule="auto"/>
        <w:jc w:val="left"/>
        <w:rPr>
          <w:rFonts w:ascii="Arial" w:eastAsia="宋体" w:hAnsi="Arial" w:cs="Arial" w:hint="eastAsia"/>
          <w:kern w:val="0"/>
          <w:sz w:val="22"/>
          <w:szCs w:val="17"/>
          <w:shd w:val="clear" w:color="auto" w:fill="FFFFFF"/>
        </w:rPr>
      </w:pPr>
    </w:p>
    <w:p w:rsidR="000C3BA0" w:rsidRPr="000C3BA0" w:rsidRDefault="000C3BA0" w:rsidP="0000317E">
      <w:pPr>
        <w:widowControl/>
        <w:spacing w:line="276" w:lineRule="auto"/>
        <w:jc w:val="left"/>
        <w:rPr>
          <w:rFonts w:ascii="Times New Roman" w:eastAsia="宋体" w:hAnsi="Times New Roman" w:cs="Times New Roman"/>
          <w:b/>
          <w:kern w:val="0"/>
          <w:sz w:val="28"/>
          <w:szCs w:val="17"/>
          <w:shd w:val="clear" w:color="auto" w:fill="FFFFFF"/>
        </w:rPr>
      </w:pPr>
      <w:r w:rsidRPr="000C3BA0">
        <w:rPr>
          <w:rFonts w:ascii="Times New Roman" w:eastAsia="宋体" w:hAnsi="Times New Roman" w:cs="Times New Roman"/>
          <w:b/>
          <w:kern w:val="0"/>
          <w:sz w:val="28"/>
          <w:szCs w:val="17"/>
          <w:shd w:val="clear" w:color="auto" w:fill="FFFFFF"/>
        </w:rPr>
        <w:t>(1) 13 pairs of microsatellite markers information are shown in Tab.1</w:t>
      </w:r>
    </w:p>
    <w:p w:rsidR="0000317E" w:rsidRDefault="0000317E" w:rsidP="0000317E">
      <w:pPr>
        <w:widowControl/>
        <w:spacing w:line="276" w:lineRule="auto"/>
        <w:jc w:val="left"/>
        <w:rPr>
          <w:rFonts w:ascii="Arial" w:eastAsia="宋体" w:hAnsi="Arial" w:cs="Arial" w:hint="eastAsia"/>
          <w:kern w:val="0"/>
          <w:sz w:val="22"/>
          <w:szCs w:val="17"/>
          <w:shd w:val="clear" w:color="auto" w:fill="FFFFFF"/>
        </w:rPr>
      </w:pPr>
    </w:p>
    <w:p w:rsidR="002E3583" w:rsidRPr="000C3BA0" w:rsidRDefault="0000317E" w:rsidP="00F466CA">
      <w:pPr>
        <w:autoSpaceDE w:val="0"/>
        <w:autoSpaceDN w:val="0"/>
        <w:adjustRightInd w:val="0"/>
        <w:spacing w:beforeLines="50" w:afterLines="50"/>
        <w:jc w:val="center"/>
        <w:rPr>
          <w:rFonts w:ascii="Calibri" w:eastAsia="KaiTi_GB2312" w:hAnsi="Calibri" w:cs="Times New Roman"/>
          <w:b/>
          <w:szCs w:val="21"/>
          <w:shd w:val="clear" w:color="auto" w:fill="FFFFFF"/>
        </w:rPr>
      </w:pPr>
      <w:r w:rsidRPr="000C3BA0">
        <w:rPr>
          <w:rFonts w:ascii="Calibri" w:eastAsia="KaiTi_GB2312" w:hAnsi="Calibri" w:cs="Times New Roman" w:hint="eastAsia"/>
          <w:b/>
          <w:szCs w:val="21"/>
          <w:shd w:val="clear" w:color="auto" w:fill="FFFFFF"/>
        </w:rPr>
        <w:t>Tab.1</w:t>
      </w:r>
      <w:r w:rsidR="002E3583" w:rsidRPr="000C3BA0">
        <w:rPr>
          <w:rFonts w:ascii="Calibri" w:eastAsia="KaiTi_GB2312" w:hAnsi="Calibri" w:cs="Times New Roman" w:hint="eastAsia"/>
          <w:b/>
          <w:szCs w:val="21"/>
          <w:shd w:val="clear" w:color="auto" w:fill="FFFFFF"/>
        </w:rPr>
        <w:t xml:space="preserve"> </w:t>
      </w:r>
      <w:r w:rsidR="002E3583" w:rsidRPr="000C3BA0">
        <w:rPr>
          <w:rFonts w:ascii="Calibri" w:eastAsia="KaiTi_GB2312" w:hAnsi="Calibri" w:cs="Times New Roman"/>
          <w:b/>
          <w:szCs w:val="21"/>
          <w:shd w:val="clear" w:color="auto" w:fill="FFFFFF"/>
        </w:rPr>
        <w:t>SSR</w:t>
      </w:r>
      <w:r w:rsidRPr="000C3BA0">
        <w:rPr>
          <w:rFonts w:ascii="Calibri" w:eastAsia="KaiTi_GB2312" w:hAnsi="Calibri" w:cs="Times New Roman" w:hint="eastAsia"/>
          <w:b/>
          <w:szCs w:val="21"/>
          <w:shd w:val="clear" w:color="auto" w:fill="FFFFFF"/>
        </w:rPr>
        <w:t xml:space="preserve"> markers </w:t>
      </w:r>
      <w:r w:rsidRPr="000C3BA0">
        <w:rPr>
          <w:rFonts w:ascii="Calibri" w:eastAsia="KaiTi_GB2312" w:hAnsi="Calibri" w:cs="Times New Roman"/>
          <w:b/>
          <w:szCs w:val="21"/>
          <w:shd w:val="clear" w:color="auto" w:fill="FFFFFF"/>
        </w:rPr>
        <w:t>information</w:t>
      </w:r>
      <w:r w:rsidRPr="000C3BA0">
        <w:rPr>
          <w:rFonts w:ascii="Calibri" w:eastAsia="KaiTi_GB2312" w:hAnsi="Calibri" w:cs="Times New Roman" w:hint="eastAsia"/>
          <w:b/>
          <w:szCs w:val="21"/>
          <w:shd w:val="clear" w:color="auto" w:fill="FFFFFF"/>
        </w:rPr>
        <w:t xml:space="preserve"> </w:t>
      </w:r>
    </w:p>
    <w:tbl>
      <w:tblPr>
        <w:tblW w:w="13195" w:type="dxa"/>
        <w:jc w:val="center"/>
        <w:tblInd w:w="-16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497"/>
        <w:gridCol w:w="1720"/>
        <w:gridCol w:w="3058"/>
        <w:gridCol w:w="3364"/>
        <w:gridCol w:w="1450"/>
        <w:gridCol w:w="2106"/>
      </w:tblGrid>
      <w:tr w:rsidR="003E2A4A" w:rsidRPr="000C3BA0" w:rsidTr="0000317E">
        <w:trPr>
          <w:trHeight w:val="159"/>
          <w:jc w:val="center"/>
        </w:trPr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A4A" w:rsidRPr="000C3BA0" w:rsidRDefault="003E2A4A" w:rsidP="0000317E">
            <w:pPr>
              <w:widowControl/>
              <w:spacing w:line="360" w:lineRule="auto"/>
              <w:jc w:val="center"/>
              <w:textAlignment w:val="center"/>
              <w:rPr>
                <w:b/>
                <w:szCs w:val="21"/>
              </w:rPr>
            </w:pPr>
            <w:r w:rsidRPr="000C3BA0">
              <w:rPr>
                <w:b/>
                <w:kern w:val="0"/>
                <w:szCs w:val="21"/>
              </w:rPr>
              <w:t>Locus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A4A" w:rsidRPr="000C3BA0" w:rsidRDefault="003E2A4A" w:rsidP="0000317E">
            <w:pPr>
              <w:widowControl/>
              <w:spacing w:line="360" w:lineRule="auto"/>
              <w:jc w:val="center"/>
              <w:textAlignment w:val="center"/>
              <w:rPr>
                <w:b/>
                <w:szCs w:val="21"/>
              </w:rPr>
            </w:pPr>
            <w:r w:rsidRPr="000C3BA0">
              <w:rPr>
                <w:b/>
                <w:kern w:val="0"/>
                <w:szCs w:val="21"/>
              </w:rPr>
              <w:t>Chromosomes</w:t>
            </w:r>
          </w:p>
        </w:tc>
        <w:tc>
          <w:tcPr>
            <w:tcW w:w="30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2A4A" w:rsidRPr="000C3BA0" w:rsidRDefault="003E2A4A" w:rsidP="0000317E">
            <w:pPr>
              <w:widowControl/>
              <w:spacing w:line="360" w:lineRule="auto"/>
              <w:jc w:val="center"/>
              <w:textAlignment w:val="bottom"/>
              <w:rPr>
                <w:b/>
                <w:szCs w:val="21"/>
              </w:rPr>
            </w:pPr>
            <w:r w:rsidRPr="000C3BA0">
              <w:rPr>
                <w:b/>
                <w:kern w:val="0"/>
                <w:szCs w:val="21"/>
              </w:rPr>
              <w:t>Forward primer</w:t>
            </w:r>
          </w:p>
        </w:tc>
        <w:tc>
          <w:tcPr>
            <w:tcW w:w="33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2A4A" w:rsidRPr="000C3BA0" w:rsidRDefault="003E2A4A" w:rsidP="0000317E">
            <w:pPr>
              <w:widowControl/>
              <w:spacing w:line="360" w:lineRule="auto"/>
              <w:jc w:val="center"/>
              <w:textAlignment w:val="bottom"/>
              <w:rPr>
                <w:b/>
                <w:szCs w:val="21"/>
              </w:rPr>
            </w:pPr>
            <w:r w:rsidRPr="000C3BA0">
              <w:rPr>
                <w:b/>
                <w:kern w:val="0"/>
                <w:szCs w:val="21"/>
              </w:rPr>
              <w:t>Reverse primer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A4A" w:rsidRPr="000C3BA0" w:rsidRDefault="003E2A4A" w:rsidP="0000317E">
            <w:pPr>
              <w:widowControl/>
              <w:spacing w:line="360" w:lineRule="auto"/>
              <w:jc w:val="center"/>
              <w:textAlignment w:val="center"/>
              <w:rPr>
                <w:b/>
                <w:szCs w:val="21"/>
              </w:rPr>
            </w:pPr>
            <w:r w:rsidRPr="000C3BA0">
              <w:rPr>
                <w:b/>
                <w:kern w:val="0"/>
                <w:szCs w:val="21"/>
              </w:rPr>
              <w:t>Position/</w:t>
            </w:r>
            <w:proofErr w:type="spellStart"/>
            <w:r w:rsidRPr="000C3BA0">
              <w:rPr>
                <w:b/>
                <w:kern w:val="0"/>
                <w:szCs w:val="21"/>
              </w:rPr>
              <w:t>cM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A4A" w:rsidRPr="000C3BA0" w:rsidRDefault="003E2A4A" w:rsidP="0000317E">
            <w:pPr>
              <w:widowControl/>
              <w:spacing w:line="360" w:lineRule="auto"/>
              <w:jc w:val="center"/>
              <w:textAlignment w:val="center"/>
              <w:rPr>
                <w:b/>
                <w:szCs w:val="21"/>
              </w:rPr>
            </w:pPr>
            <w:r w:rsidRPr="000C3BA0">
              <w:rPr>
                <w:b/>
                <w:kern w:val="0"/>
                <w:szCs w:val="21"/>
              </w:rPr>
              <w:t>pp</w:t>
            </w:r>
          </w:p>
        </w:tc>
      </w:tr>
      <w:tr w:rsidR="003E2A4A" w:rsidRPr="000C3BA0" w:rsidTr="0000317E">
        <w:trPr>
          <w:trHeight w:val="285"/>
          <w:jc w:val="center"/>
        </w:trPr>
        <w:tc>
          <w:tcPr>
            <w:tcW w:w="1497" w:type="dxa"/>
            <w:tcBorders>
              <w:top w:val="single" w:sz="4" w:space="0" w:color="auto"/>
            </w:tcBorders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RM449</w:t>
            </w:r>
          </w:p>
        </w:tc>
        <w:tc>
          <w:tcPr>
            <w:tcW w:w="1720" w:type="dxa"/>
            <w:tcBorders>
              <w:top w:val="single" w:sz="4" w:space="0" w:color="auto"/>
            </w:tcBorders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</w:tcBorders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proofErr w:type="spellStart"/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ttgggaggtgttgataaggc</w:t>
            </w:r>
            <w:proofErr w:type="spellEnd"/>
          </w:p>
        </w:tc>
        <w:tc>
          <w:tcPr>
            <w:tcW w:w="3364" w:type="dxa"/>
            <w:tcBorders>
              <w:top w:val="single" w:sz="4" w:space="0" w:color="auto"/>
            </w:tcBorders>
            <w:vAlign w:val="center"/>
          </w:tcPr>
          <w:p w:rsidR="003E2A4A" w:rsidRPr="000C3BA0" w:rsidRDefault="00C82706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proofErr w:type="spellStart"/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accaccagcgtctctctctc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</w:tcBorders>
            <w:vAlign w:val="bottom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73.1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vAlign w:val="bottom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116-138</w:t>
            </w:r>
          </w:p>
        </w:tc>
      </w:tr>
      <w:tr w:rsidR="003E2A4A" w:rsidRPr="000C3BA0" w:rsidTr="0000317E">
        <w:trPr>
          <w:trHeight w:val="285"/>
          <w:jc w:val="center"/>
        </w:trPr>
        <w:tc>
          <w:tcPr>
            <w:tcW w:w="1497" w:type="dxa"/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RM48</w:t>
            </w:r>
          </w:p>
        </w:tc>
        <w:tc>
          <w:tcPr>
            <w:tcW w:w="1720" w:type="dxa"/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2</w:t>
            </w:r>
          </w:p>
        </w:tc>
        <w:tc>
          <w:tcPr>
            <w:tcW w:w="3058" w:type="dxa"/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proofErr w:type="spellStart"/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tgtcccactgctttcaagc</w:t>
            </w:r>
            <w:proofErr w:type="spellEnd"/>
          </w:p>
        </w:tc>
        <w:tc>
          <w:tcPr>
            <w:tcW w:w="3364" w:type="dxa"/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proofErr w:type="spellStart"/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cgagaatgagggacaaataacc</w:t>
            </w:r>
            <w:proofErr w:type="spellEnd"/>
          </w:p>
        </w:tc>
        <w:tc>
          <w:tcPr>
            <w:tcW w:w="1450" w:type="dxa"/>
            <w:vAlign w:val="bottom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190.2</w:t>
            </w:r>
          </w:p>
        </w:tc>
        <w:tc>
          <w:tcPr>
            <w:tcW w:w="2106" w:type="dxa"/>
            <w:vAlign w:val="bottom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199-221</w:t>
            </w:r>
          </w:p>
        </w:tc>
      </w:tr>
      <w:tr w:rsidR="003E2A4A" w:rsidRPr="000C3BA0" w:rsidTr="0000317E">
        <w:trPr>
          <w:trHeight w:val="285"/>
          <w:jc w:val="center"/>
        </w:trPr>
        <w:tc>
          <w:tcPr>
            <w:tcW w:w="1497" w:type="dxa"/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RM251</w:t>
            </w:r>
          </w:p>
        </w:tc>
        <w:tc>
          <w:tcPr>
            <w:tcW w:w="1720" w:type="dxa"/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3</w:t>
            </w:r>
          </w:p>
        </w:tc>
        <w:tc>
          <w:tcPr>
            <w:tcW w:w="3058" w:type="dxa"/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proofErr w:type="spellStart"/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gaatggcaatggcgctag</w:t>
            </w:r>
            <w:proofErr w:type="spellEnd"/>
          </w:p>
        </w:tc>
        <w:tc>
          <w:tcPr>
            <w:tcW w:w="3364" w:type="dxa"/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proofErr w:type="spellStart"/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atgcggttcaagattcgatc</w:t>
            </w:r>
            <w:proofErr w:type="spellEnd"/>
          </w:p>
        </w:tc>
        <w:tc>
          <w:tcPr>
            <w:tcW w:w="1450" w:type="dxa"/>
            <w:vAlign w:val="bottom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79.1</w:t>
            </w:r>
          </w:p>
        </w:tc>
        <w:tc>
          <w:tcPr>
            <w:tcW w:w="2106" w:type="dxa"/>
            <w:vAlign w:val="bottom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114-150</w:t>
            </w:r>
          </w:p>
        </w:tc>
      </w:tr>
      <w:tr w:rsidR="003E2A4A" w:rsidRPr="000C3BA0" w:rsidTr="0000317E">
        <w:trPr>
          <w:trHeight w:val="285"/>
          <w:jc w:val="center"/>
        </w:trPr>
        <w:tc>
          <w:tcPr>
            <w:tcW w:w="1497" w:type="dxa"/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RM471</w:t>
            </w:r>
          </w:p>
        </w:tc>
        <w:tc>
          <w:tcPr>
            <w:tcW w:w="1720" w:type="dxa"/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4</w:t>
            </w:r>
          </w:p>
        </w:tc>
        <w:tc>
          <w:tcPr>
            <w:tcW w:w="3058" w:type="dxa"/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proofErr w:type="spellStart"/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acgcacaagcagatgatgag</w:t>
            </w:r>
            <w:proofErr w:type="spellEnd"/>
          </w:p>
        </w:tc>
        <w:tc>
          <w:tcPr>
            <w:tcW w:w="3364" w:type="dxa"/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proofErr w:type="spellStart"/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gggagaagacgaatgtttgc</w:t>
            </w:r>
            <w:proofErr w:type="spellEnd"/>
          </w:p>
        </w:tc>
        <w:tc>
          <w:tcPr>
            <w:tcW w:w="1450" w:type="dxa"/>
            <w:vAlign w:val="bottom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53.8</w:t>
            </w:r>
          </w:p>
        </w:tc>
        <w:tc>
          <w:tcPr>
            <w:tcW w:w="2106" w:type="dxa"/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108-120</w:t>
            </w:r>
          </w:p>
        </w:tc>
      </w:tr>
      <w:tr w:rsidR="003E2A4A" w:rsidRPr="000C3BA0" w:rsidTr="0000317E">
        <w:trPr>
          <w:trHeight w:val="285"/>
          <w:jc w:val="center"/>
        </w:trPr>
        <w:tc>
          <w:tcPr>
            <w:tcW w:w="1497" w:type="dxa"/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RM241</w:t>
            </w:r>
          </w:p>
        </w:tc>
        <w:tc>
          <w:tcPr>
            <w:tcW w:w="1720" w:type="dxa"/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4</w:t>
            </w:r>
          </w:p>
        </w:tc>
        <w:tc>
          <w:tcPr>
            <w:tcW w:w="3058" w:type="dxa"/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proofErr w:type="spellStart"/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gagccaaataagatcgctga</w:t>
            </w:r>
            <w:proofErr w:type="spellEnd"/>
          </w:p>
        </w:tc>
        <w:tc>
          <w:tcPr>
            <w:tcW w:w="3364" w:type="dxa"/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proofErr w:type="spellStart"/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tgcaagcagcagatttagtg</w:t>
            </w:r>
            <w:proofErr w:type="spellEnd"/>
          </w:p>
        </w:tc>
        <w:tc>
          <w:tcPr>
            <w:tcW w:w="1450" w:type="dxa"/>
            <w:vAlign w:val="bottom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106.2</w:t>
            </w:r>
          </w:p>
        </w:tc>
        <w:tc>
          <w:tcPr>
            <w:tcW w:w="2106" w:type="dxa"/>
            <w:vAlign w:val="bottom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102-142</w:t>
            </w:r>
          </w:p>
        </w:tc>
      </w:tr>
      <w:tr w:rsidR="003E2A4A" w:rsidRPr="000C3BA0" w:rsidTr="0000317E">
        <w:trPr>
          <w:trHeight w:val="285"/>
          <w:jc w:val="center"/>
        </w:trPr>
        <w:tc>
          <w:tcPr>
            <w:tcW w:w="1497" w:type="dxa"/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RM586</w:t>
            </w:r>
          </w:p>
        </w:tc>
        <w:tc>
          <w:tcPr>
            <w:tcW w:w="1720" w:type="dxa"/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6</w:t>
            </w:r>
          </w:p>
        </w:tc>
        <w:tc>
          <w:tcPr>
            <w:tcW w:w="3058" w:type="dxa"/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proofErr w:type="spellStart"/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acctcgcgttattaggtaccc</w:t>
            </w:r>
            <w:proofErr w:type="spellEnd"/>
          </w:p>
        </w:tc>
        <w:tc>
          <w:tcPr>
            <w:tcW w:w="3364" w:type="dxa"/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proofErr w:type="spellStart"/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gagatacgccaacgagatacc</w:t>
            </w:r>
            <w:proofErr w:type="spellEnd"/>
          </w:p>
        </w:tc>
        <w:tc>
          <w:tcPr>
            <w:tcW w:w="1450" w:type="dxa"/>
            <w:vAlign w:val="bottom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7.4</w:t>
            </w:r>
          </w:p>
        </w:tc>
        <w:tc>
          <w:tcPr>
            <w:tcW w:w="2106" w:type="dxa"/>
            <w:vAlign w:val="bottom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241-281</w:t>
            </w:r>
          </w:p>
        </w:tc>
      </w:tr>
      <w:tr w:rsidR="003E2A4A" w:rsidRPr="000C3BA0" w:rsidTr="0000317E">
        <w:trPr>
          <w:trHeight w:val="285"/>
          <w:jc w:val="center"/>
        </w:trPr>
        <w:tc>
          <w:tcPr>
            <w:tcW w:w="1497" w:type="dxa"/>
            <w:tcBorders>
              <w:bottom w:val="nil"/>
            </w:tcBorders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RM180</w:t>
            </w:r>
          </w:p>
        </w:tc>
        <w:tc>
          <w:tcPr>
            <w:tcW w:w="1720" w:type="dxa"/>
            <w:tcBorders>
              <w:bottom w:val="nil"/>
            </w:tcBorders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7</w:t>
            </w:r>
          </w:p>
        </w:tc>
        <w:tc>
          <w:tcPr>
            <w:tcW w:w="3058" w:type="dxa"/>
            <w:tcBorders>
              <w:bottom w:val="nil"/>
            </w:tcBorders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proofErr w:type="spellStart"/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ctacatcggcttaggtgtagcaacacg</w:t>
            </w:r>
            <w:proofErr w:type="spellEnd"/>
          </w:p>
        </w:tc>
        <w:tc>
          <w:tcPr>
            <w:tcW w:w="3364" w:type="dxa"/>
            <w:tcBorders>
              <w:bottom w:val="nil"/>
            </w:tcBorders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proofErr w:type="spellStart"/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acttgctctacttgtggtgagggactg</w:t>
            </w:r>
            <w:proofErr w:type="spellEnd"/>
          </w:p>
        </w:tc>
        <w:tc>
          <w:tcPr>
            <w:tcW w:w="1450" w:type="dxa"/>
            <w:tcBorders>
              <w:bottom w:val="nil"/>
            </w:tcBorders>
            <w:vAlign w:val="bottom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30.1</w:t>
            </w:r>
          </w:p>
        </w:tc>
        <w:tc>
          <w:tcPr>
            <w:tcW w:w="2106" w:type="dxa"/>
            <w:tcBorders>
              <w:bottom w:val="nil"/>
            </w:tcBorders>
            <w:vAlign w:val="bottom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107-204</w:t>
            </w:r>
          </w:p>
        </w:tc>
      </w:tr>
      <w:tr w:rsidR="003E2A4A" w:rsidRPr="000C3BA0" w:rsidTr="0000317E">
        <w:trPr>
          <w:trHeight w:val="285"/>
          <w:jc w:val="center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RM336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7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proofErr w:type="spellStart"/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cttacagagaaacggcatcg</w:t>
            </w:r>
            <w:proofErr w:type="spellEnd"/>
          </w:p>
        </w:tc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proofErr w:type="spellStart"/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gctggtttgtttcaggttcg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61.00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148-193</w:t>
            </w:r>
          </w:p>
        </w:tc>
      </w:tr>
      <w:tr w:rsidR="003E2A4A" w:rsidRPr="000C3BA0" w:rsidTr="0000317E">
        <w:trPr>
          <w:trHeight w:val="285"/>
          <w:jc w:val="center"/>
        </w:trPr>
        <w:tc>
          <w:tcPr>
            <w:tcW w:w="1497" w:type="dxa"/>
            <w:tcBorders>
              <w:top w:val="nil"/>
            </w:tcBorders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RM223</w:t>
            </w:r>
          </w:p>
        </w:tc>
        <w:tc>
          <w:tcPr>
            <w:tcW w:w="1720" w:type="dxa"/>
            <w:tcBorders>
              <w:top w:val="nil"/>
            </w:tcBorders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8</w:t>
            </w:r>
          </w:p>
        </w:tc>
        <w:tc>
          <w:tcPr>
            <w:tcW w:w="3058" w:type="dxa"/>
            <w:tcBorders>
              <w:top w:val="nil"/>
            </w:tcBorders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proofErr w:type="spellStart"/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gagtgagcttgggctgaaac</w:t>
            </w:r>
            <w:proofErr w:type="spellEnd"/>
          </w:p>
        </w:tc>
        <w:tc>
          <w:tcPr>
            <w:tcW w:w="3364" w:type="dxa"/>
            <w:tcBorders>
              <w:top w:val="nil"/>
            </w:tcBorders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proofErr w:type="spellStart"/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gaaggcaagtcttggcactg</w:t>
            </w:r>
            <w:proofErr w:type="spellEnd"/>
          </w:p>
        </w:tc>
        <w:tc>
          <w:tcPr>
            <w:tcW w:w="1450" w:type="dxa"/>
            <w:tcBorders>
              <w:top w:val="nil"/>
            </w:tcBorders>
            <w:vAlign w:val="bottom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75.7</w:t>
            </w:r>
          </w:p>
        </w:tc>
        <w:tc>
          <w:tcPr>
            <w:tcW w:w="2106" w:type="dxa"/>
            <w:tcBorders>
              <w:top w:val="nil"/>
            </w:tcBorders>
            <w:vAlign w:val="bottom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139-163</w:t>
            </w:r>
          </w:p>
        </w:tc>
      </w:tr>
      <w:tr w:rsidR="003E2A4A" w:rsidRPr="000C3BA0" w:rsidTr="0000317E">
        <w:trPr>
          <w:trHeight w:val="285"/>
          <w:jc w:val="center"/>
        </w:trPr>
        <w:tc>
          <w:tcPr>
            <w:tcW w:w="1497" w:type="dxa"/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RM257</w:t>
            </w:r>
          </w:p>
        </w:tc>
        <w:tc>
          <w:tcPr>
            <w:tcW w:w="1720" w:type="dxa"/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9</w:t>
            </w:r>
          </w:p>
        </w:tc>
        <w:tc>
          <w:tcPr>
            <w:tcW w:w="3058" w:type="dxa"/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proofErr w:type="spellStart"/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cagttccgagcaagagtactc</w:t>
            </w:r>
            <w:proofErr w:type="spellEnd"/>
          </w:p>
        </w:tc>
        <w:tc>
          <w:tcPr>
            <w:tcW w:w="3364" w:type="dxa"/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proofErr w:type="spellStart"/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ggatcggacgtggcatatg</w:t>
            </w:r>
            <w:proofErr w:type="spellEnd"/>
          </w:p>
        </w:tc>
        <w:tc>
          <w:tcPr>
            <w:tcW w:w="1450" w:type="dxa"/>
            <w:vAlign w:val="bottom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66.1</w:t>
            </w:r>
          </w:p>
        </w:tc>
        <w:tc>
          <w:tcPr>
            <w:tcW w:w="2106" w:type="dxa"/>
            <w:vAlign w:val="bottom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121-173</w:t>
            </w:r>
          </w:p>
        </w:tc>
      </w:tr>
      <w:tr w:rsidR="003E2A4A" w:rsidRPr="000C3BA0" w:rsidTr="0000317E">
        <w:trPr>
          <w:trHeight w:val="285"/>
          <w:jc w:val="center"/>
        </w:trPr>
        <w:tc>
          <w:tcPr>
            <w:tcW w:w="1497" w:type="dxa"/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RM333</w:t>
            </w:r>
          </w:p>
        </w:tc>
        <w:tc>
          <w:tcPr>
            <w:tcW w:w="1720" w:type="dxa"/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10</w:t>
            </w:r>
          </w:p>
        </w:tc>
        <w:tc>
          <w:tcPr>
            <w:tcW w:w="3058" w:type="dxa"/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proofErr w:type="spellStart"/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gtacgactacgagtgtcaccaa</w:t>
            </w:r>
            <w:proofErr w:type="spellEnd"/>
          </w:p>
        </w:tc>
        <w:tc>
          <w:tcPr>
            <w:tcW w:w="3364" w:type="dxa"/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proofErr w:type="spellStart"/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gtcttcgcgatcactcgc</w:t>
            </w:r>
            <w:proofErr w:type="spellEnd"/>
          </w:p>
        </w:tc>
        <w:tc>
          <w:tcPr>
            <w:tcW w:w="1450" w:type="dxa"/>
            <w:vAlign w:val="bottom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110.4</w:t>
            </w:r>
          </w:p>
        </w:tc>
        <w:tc>
          <w:tcPr>
            <w:tcW w:w="2106" w:type="dxa"/>
            <w:vAlign w:val="bottom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164-215</w:t>
            </w:r>
          </w:p>
        </w:tc>
      </w:tr>
      <w:tr w:rsidR="003E2A4A" w:rsidRPr="000C3BA0" w:rsidTr="0000317E">
        <w:trPr>
          <w:trHeight w:val="285"/>
          <w:jc w:val="center"/>
        </w:trPr>
        <w:tc>
          <w:tcPr>
            <w:tcW w:w="1497" w:type="dxa"/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RM287</w:t>
            </w:r>
          </w:p>
        </w:tc>
        <w:tc>
          <w:tcPr>
            <w:tcW w:w="1720" w:type="dxa"/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11</w:t>
            </w:r>
          </w:p>
        </w:tc>
        <w:tc>
          <w:tcPr>
            <w:tcW w:w="3058" w:type="dxa"/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proofErr w:type="spellStart"/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ttccctgttaagagagaaatc</w:t>
            </w:r>
            <w:proofErr w:type="spellEnd"/>
          </w:p>
        </w:tc>
        <w:tc>
          <w:tcPr>
            <w:tcW w:w="3364" w:type="dxa"/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proofErr w:type="spellStart"/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gtgtatttggtgaaagcaac</w:t>
            </w:r>
            <w:proofErr w:type="spellEnd"/>
          </w:p>
        </w:tc>
        <w:tc>
          <w:tcPr>
            <w:tcW w:w="1450" w:type="dxa"/>
            <w:vAlign w:val="bottom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68.6</w:t>
            </w:r>
          </w:p>
        </w:tc>
        <w:tc>
          <w:tcPr>
            <w:tcW w:w="2106" w:type="dxa"/>
            <w:vAlign w:val="bottom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98-118</w:t>
            </w:r>
          </w:p>
        </w:tc>
      </w:tr>
      <w:tr w:rsidR="003E2A4A" w:rsidRPr="000C3BA0" w:rsidTr="0000317E">
        <w:trPr>
          <w:trHeight w:val="285"/>
          <w:jc w:val="center"/>
        </w:trPr>
        <w:tc>
          <w:tcPr>
            <w:tcW w:w="1497" w:type="dxa"/>
            <w:tcBorders>
              <w:bottom w:val="single" w:sz="4" w:space="0" w:color="auto"/>
            </w:tcBorders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RM247</w:t>
            </w:r>
          </w:p>
        </w:tc>
        <w:tc>
          <w:tcPr>
            <w:tcW w:w="1720" w:type="dxa"/>
            <w:tcBorders>
              <w:bottom w:val="single" w:sz="4" w:space="0" w:color="auto"/>
            </w:tcBorders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12</w:t>
            </w:r>
          </w:p>
        </w:tc>
        <w:tc>
          <w:tcPr>
            <w:tcW w:w="3058" w:type="dxa"/>
            <w:tcBorders>
              <w:bottom w:val="single" w:sz="4" w:space="0" w:color="auto"/>
            </w:tcBorders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proofErr w:type="spellStart"/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tagtgccgatcgatgtaacg</w:t>
            </w:r>
            <w:proofErr w:type="spellEnd"/>
          </w:p>
        </w:tc>
        <w:tc>
          <w:tcPr>
            <w:tcW w:w="3364" w:type="dxa"/>
            <w:tcBorders>
              <w:bottom w:val="single" w:sz="4" w:space="0" w:color="auto"/>
            </w:tcBorders>
            <w:vAlign w:val="center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proofErr w:type="spellStart"/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catatggttttgacaaagcg</w:t>
            </w:r>
            <w:proofErr w:type="spellEnd"/>
          </w:p>
        </w:tc>
        <w:tc>
          <w:tcPr>
            <w:tcW w:w="1450" w:type="dxa"/>
            <w:tcBorders>
              <w:bottom w:val="single" w:sz="4" w:space="0" w:color="auto"/>
            </w:tcBorders>
            <w:vAlign w:val="bottom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32.3</w:t>
            </w:r>
          </w:p>
        </w:tc>
        <w:tc>
          <w:tcPr>
            <w:tcW w:w="2106" w:type="dxa"/>
            <w:tcBorders>
              <w:bottom w:val="single" w:sz="4" w:space="0" w:color="auto"/>
            </w:tcBorders>
            <w:vAlign w:val="bottom"/>
          </w:tcPr>
          <w:p w:rsidR="003E2A4A" w:rsidRPr="000C3BA0" w:rsidRDefault="003E2A4A" w:rsidP="0000317E">
            <w:pPr>
              <w:widowControl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ascii="Calibri" w:eastAsia="宋体" w:hAnsi="Calibri" w:cs="Times New Roman"/>
                <w:szCs w:val="21"/>
              </w:rPr>
            </w:pPr>
            <w:r w:rsidRPr="000C3BA0">
              <w:rPr>
                <w:rFonts w:ascii="Calibri" w:eastAsia="宋体" w:hAnsi="Calibri" w:cs="Times New Roman"/>
                <w:kern w:val="0"/>
                <w:szCs w:val="21"/>
              </w:rPr>
              <w:t>130-176</w:t>
            </w:r>
          </w:p>
        </w:tc>
      </w:tr>
    </w:tbl>
    <w:p w:rsidR="00F466CA" w:rsidRPr="000C3BA0" w:rsidRDefault="00F466CA" w:rsidP="00F466CA">
      <w:pPr>
        <w:spacing w:line="276" w:lineRule="auto"/>
        <w:jc w:val="center"/>
        <w:rPr>
          <w:szCs w:val="21"/>
        </w:rPr>
      </w:pPr>
    </w:p>
    <w:p w:rsidR="00F466CA" w:rsidRDefault="00F466CA" w:rsidP="00F466CA">
      <w:pPr>
        <w:widowControl/>
        <w:jc w:val="center"/>
        <w:rPr>
          <w:sz w:val="32"/>
        </w:rPr>
      </w:pPr>
      <w:r>
        <w:rPr>
          <w:sz w:val="32"/>
        </w:rPr>
        <w:br w:type="page"/>
      </w:r>
    </w:p>
    <w:p w:rsidR="0000317E" w:rsidRDefault="0000317E" w:rsidP="00F466CA">
      <w:pPr>
        <w:spacing w:line="340" w:lineRule="atLeast"/>
        <w:jc w:val="center"/>
        <w:rPr>
          <w:rFonts w:eastAsia="KaiTi_GB2312" w:hint="eastAsia"/>
          <w:szCs w:val="18"/>
        </w:rPr>
      </w:pPr>
    </w:p>
    <w:p w:rsidR="000C3BA0" w:rsidRPr="000C3BA0" w:rsidRDefault="000C3BA0" w:rsidP="000C3BA0">
      <w:pPr>
        <w:widowControl/>
        <w:spacing w:line="276" w:lineRule="auto"/>
        <w:jc w:val="left"/>
        <w:rPr>
          <w:rFonts w:ascii="Times New Roman" w:eastAsia="宋体" w:hAnsi="Times New Roman" w:cs="Times New Roman" w:hint="eastAsia"/>
          <w:b/>
          <w:kern w:val="0"/>
          <w:sz w:val="28"/>
          <w:szCs w:val="17"/>
          <w:shd w:val="clear" w:color="auto" w:fill="FFFFFF"/>
        </w:rPr>
      </w:pPr>
      <w:r w:rsidRPr="000C3BA0">
        <w:rPr>
          <w:rFonts w:ascii="Times New Roman" w:eastAsia="宋体" w:hAnsi="Times New Roman" w:cs="Times New Roman" w:hint="eastAsia"/>
          <w:b/>
          <w:kern w:val="0"/>
          <w:sz w:val="28"/>
          <w:szCs w:val="17"/>
          <w:shd w:val="clear" w:color="auto" w:fill="FFFFFF"/>
        </w:rPr>
        <w:t xml:space="preserve">(2) The results of genetic diversity indexes including Na, Ne, He, and I are shown in Tab.2-Tab.5. </w:t>
      </w:r>
    </w:p>
    <w:p w:rsidR="000C3BA0" w:rsidRDefault="000C3BA0" w:rsidP="000C3BA0">
      <w:pPr>
        <w:spacing w:line="340" w:lineRule="atLeast"/>
        <w:jc w:val="left"/>
        <w:rPr>
          <w:rFonts w:eastAsia="KaiTi_GB2312" w:hint="eastAsia"/>
          <w:szCs w:val="18"/>
        </w:rPr>
      </w:pPr>
      <w:r>
        <w:rPr>
          <w:rFonts w:eastAsia="KaiTi_GB2312" w:hint="eastAsia"/>
          <w:szCs w:val="18"/>
        </w:rPr>
        <w:t xml:space="preserve">  </w:t>
      </w:r>
    </w:p>
    <w:p w:rsidR="00F466CA" w:rsidRDefault="00F466CA" w:rsidP="00F466CA">
      <w:pPr>
        <w:spacing w:line="340" w:lineRule="atLeast"/>
        <w:jc w:val="center"/>
        <w:rPr>
          <w:rFonts w:eastAsia="KaiTi_GB2312"/>
          <w:szCs w:val="18"/>
        </w:rPr>
      </w:pPr>
      <w:r>
        <w:rPr>
          <w:rFonts w:eastAsia="KaiTi_GB2312"/>
          <w:szCs w:val="18"/>
        </w:rPr>
        <w:t>Tab.</w:t>
      </w:r>
      <w:r w:rsidR="000C3BA0">
        <w:rPr>
          <w:rFonts w:eastAsia="KaiTi_GB2312" w:hint="eastAsia"/>
          <w:szCs w:val="18"/>
        </w:rPr>
        <w:t>2</w:t>
      </w:r>
      <w:r>
        <w:rPr>
          <w:rFonts w:eastAsia="KaiTi_GB2312"/>
          <w:szCs w:val="18"/>
        </w:rPr>
        <w:t xml:space="preserve"> Number of alleles </w:t>
      </w:r>
      <w:r w:rsidR="0000317E">
        <w:rPr>
          <w:rFonts w:eastAsia="KaiTi_GB2312" w:hint="eastAsia"/>
          <w:szCs w:val="18"/>
        </w:rPr>
        <w:t xml:space="preserve">(Na) </w:t>
      </w:r>
      <w:r>
        <w:rPr>
          <w:rFonts w:eastAsia="KaiTi_GB2312"/>
          <w:szCs w:val="18"/>
        </w:rPr>
        <w:t>for the rice landraces collected in different periods</w:t>
      </w:r>
    </w:p>
    <w:p w:rsidR="00F466CA" w:rsidRPr="000C3BA0" w:rsidRDefault="00F466CA" w:rsidP="00F466CA">
      <w:pPr>
        <w:jc w:val="center"/>
        <w:rPr>
          <w:rFonts w:eastAsia="KaiTi_GB2312"/>
          <w:szCs w:val="18"/>
        </w:rPr>
      </w:pPr>
    </w:p>
    <w:tbl>
      <w:tblPr>
        <w:tblW w:w="0" w:type="auto"/>
        <w:tblInd w:w="-3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22"/>
        <w:gridCol w:w="480"/>
        <w:gridCol w:w="615"/>
        <w:gridCol w:w="540"/>
        <w:gridCol w:w="540"/>
        <w:gridCol w:w="555"/>
        <w:gridCol w:w="525"/>
        <w:gridCol w:w="540"/>
        <w:gridCol w:w="480"/>
        <w:gridCol w:w="465"/>
        <w:gridCol w:w="570"/>
        <w:gridCol w:w="570"/>
        <w:gridCol w:w="555"/>
        <w:gridCol w:w="650"/>
        <w:gridCol w:w="675"/>
        <w:gridCol w:w="570"/>
        <w:gridCol w:w="510"/>
        <w:gridCol w:w="788"/>
        <w:gridCol w:w="697"/>
        <w:gridCol w:w="510"/>
        <w:gridCol w:w="570"/>
        <w:gridCol w:w="570"/>
        <w:gridCol w:w="555"/>
        <w:gridCol w:w="476"/>
        <w:gridCol w:w="570"/>
      </w:tblGrid>
      <w:tr w:rsidR="00F466CA" w:rsidTr="00F466CA">
        <w:trPr>
          <w:trHeight w:hRule="exact" w:val="397"/>
        </w:trPr>
        <w:tc>
          <w:tcPr>
            <w:tcW w:w="922" w:type="dxa"/>
            <w:vMerge w:val="restar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Locus</w:t>
            </w:r>
          </w:p>
        </w:tc>
        <w:tc>
          <w:tcPr>
            <w:tcW w:w="13576" w:type="dxa"/>
            <w:gridSpan w:val="24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Number of alleles (Na)</w:t>
            </w:r>
          </w:p>
        </w:tc>
      </w:tr>
      <w:tr w:rsidR="00F466CA" w:rsidTr="00F466CA">
        <w:trPr>
          <w:trHeight w:hRule="exact" w:val="583"/>
        </w:trPr>
        <w:tc>
          <w:tcPr>
            <w:tcW w:w="922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66CA" w:rsidRDefault="00F466CA" w:rsidP="00F46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Baixianghe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Ronghe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Danuo</w:t>
            </w:r>
            <w:proofErr w:type="spellEnd"/>
          </w:p>
        </w:tc>
        <w:tc>
          <w:tcPr>
            <w:tcW w:w="1020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Heinuo</w:t>
            </w:r>
            <w:proofErr w:type="spellEnd"/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Dalaogeng</w:t>
            </w:r>
            <w:proofErr w:type="spellEnd"/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Huangnuogu</w:t>
            </w:r>
            <w:proofErr w:type="spellEnd"/>
          </w:p>
        </w:tc>
        <w:tc>
          <w:tcPr>
            <w:tcW w:w="1325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Laogengbaijiao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Yaduogu</w:t>
            </w:r>
            <w:proofErr w:type="spellEnd"/>
          </w:p>
        </w:tc>
        <w:tc>
          <w:tcPr>
            <w:tcW w:w="1485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Laogenghongjiao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Huagu</w:t>
            </w:r>
            <w:proofErr w:type="spellEnd"/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Lengshuigu</w:t>
            </w:r>
            <w:proofErr w:type="spellEnd"/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Jiuyuenuo</w:t>
            </w:r>
            <w:proofErr w:type="spellEnd"/>
          </w:p>
        </w:tc>
      </w:tr>
      <w:tr w:rsidR="00F466CA" w:rsidTr="00F466CA">
        <w:trPr>
          <w:trHeight w:hRule="exact" w:val="397"/>
        </w:trPr>
        <w:tc>
          <w:tcPr>
            <w:tcW w:w="922" w:type="dxa"/>
            <w:vMerge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55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465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55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</w:tr>
      <w:tr w:rsidR="00F466CA" w:rsidTr="00F466CA">
        <w:trPr>
          <w:trHeight w:hRule="exact" w:val="397"/>
        </w:trPr>
        <w:tc>
          <w:tcPr>
            <w:tcW w:w="922" w:type="dxa"/>
            <w:tcBorders>
              <w:top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RM449</w:t>
            </w:r>
          </w:p>
        </w:tc>
        <w:tc>
          <w:tcPr>
            <w:tcW w:w="480" w:type="dxa"/>
            <w:tcBorders>
              <w:top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</w:tr>
      <w:tr w:rsidR="00F466CA" w:rsidTr="00F466CA">
        <w:trPr>
          <w:trHeight w:hRule="exact" w:val="397"/>
        </w:trPr>
        <w:tc>
          <w:tcPr>
            <w:tcW w:w="92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RM48</w:t>
            </w:r>
          </w:p>
        </w:tc>
        <w:tc>
          <w:tcPr>
            <w:tcW w:w="48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6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5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2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48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5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65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7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1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78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69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1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55" w:type="dxa"/>
            <w:tcBorders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</w:tr>
      <w:tr w:rsidR="00F466CA" w:rsidTr="00F466CA">
        <w:trPr>
          <w:trHeight w:hRule="exact" w:val="397"/>
        </w:trPr>
        <w:tc>
          <w:tcPr>
            <w:tcW w:w="92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RM251</w:t>
            </w:r>
          </w:p>
        </w:tc>
        <w:tc>
          <w:tcPr>
            <w:tcW w:w="48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6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5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2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48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5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65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67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1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78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69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1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55" w:type="dxa"/>
            <w:tcBorders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</w:tr>
      <w:tr w:rsidR="00F466CA" w:rsidTr="00F466CA">
        <w:trPr>
          <w:trHeight w:hRule="exact" w:val="397"/>
        </w:trPr>
        <w:tc>
          <w:tcPr>
            <w:tcW w:w="92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RM471</w:t>
            </w:r>
          </w:p>
        </w:tc>
        <w:tc>
          <w:tcPr>
            <w:tcW w:w="48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6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5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2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48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5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65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67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1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78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9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1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55" w:type="dxa"/>
            <w:tcBorders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</w:tr>
      <w:tr w:rsidR="00F466CA" w:rsidTr="00F466CA">
        <w:trPr>
          <w:trHeight w:hRule="exact" w:val="397"/>
        </w:trPr>
        <w:tc>
          <w:tcPr>
            <w:tcW w:w="92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RM241</w:t>
            </w:r>
          </w:p>
        </w:tc>
        <w:tc>
          <w:tcPr>
            <w:tcW w:w="48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6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5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2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8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5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65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67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1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78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9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1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55" w:type="dxa"/>
            <w:tcBorders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</w:tr>
      <w:tr w:rsidR="00F466CA" w:rsidTr="00F466CA">
        <w:trPr>
          <w:trHeight w:hRule="exact" w:val="397"/>
        </w:trPr>
        <w:tc>
          <w:tcPr>
            <w:tcW w:w="92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RM586</w:t>
            </w:r>
          </w:p>
        </w:tc>
        <w:tc>
          <w:tcPr>
            <w:tcW w:w="48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6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5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2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48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5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65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7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1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78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69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1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55" w:type="dxa"/>
            <w:tcBorders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</w:tr>
      <w:tr w:rsidR="00F466CA" w:rsidTr="00F466CA">
        <w:trPr>
          <w:trHeight w:hRule="exact" w:val="397"/>
        </w:trPr>
        <w:tc>
          <w:tcPr>
            <w:tcW w:w="92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RM336</w:t>
            </w:r>
          </w:p>
        </w:tc>
        <w:tc>
          <w:tcPr>
            <w:tcW w:w="48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6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5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2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48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5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5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67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1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78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69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1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55" w:type="dxa"/>
            <w:tcBorders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</w:tr>
      <w:tr w:rsidR="00F466CA" w:rsidTr="00F466CA">
        <w:trPr>
          <w:trHeight w:hRule="exact" w:val="397"/>
        </w:trPr>
        <w:tc>
          <w:tcPr>
            <w:tcW w:w="92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RM180</w:t>
            </w:r>
          </w:p>
        </w:tc>
        <w:tc>
          <w:tcPr>
            <w:tcW w:w="48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5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2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8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5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5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67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1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78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69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1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55" w:type="dxa"/>
            <w:tcBorders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</w:tr>
      <w:tr w:rsidR="00F466CA" w:rsidTr="00F466CA">
        <w:trPr>
          <w:trHeight w:hRule="exact" w:val="397"/>
        </w:trPr>
        <w:tc>
          <w:tcPr>
            <w:tcW w:w="92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RM223</w:t>
            </w:r>
          </w:p>
        </w:tc>
        <w:tc>
          <w:tcPr>
            <w:tcW w:w="48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5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2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8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5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5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67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1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78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69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1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555" w:type="dxa"/>
            <w:tcBorders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</w:tr>
      <w:tr w:rsidR="00F466CA" w:rsidTr="00F466CA">
        <w:trPr>
          <w:trHeight w:hRule="exact" w:val="397"/>
        </w:trPr>
        <w:tc>
          <w:tcPr>
            <w:tcW w:w="92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RM257</w:t>
            </w:r>
          </w:p>
        </w:tc>
        <w:tc>
          <w:tcPr>
            <w:tcW w:w="48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5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2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8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5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5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67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1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78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9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1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555" w:type="dxa"/>
            <w:tcBorders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</w:tr>
      <w:tr w:rsidR="00F466CA" w:rsidTr="00F466CA">
        <w:trPr>
          <w:trHeight w:hRule="exact" w:val="397"/>
        </w:trPr>
        <w:tc>
          <w:tcPr>
            <w:tcW w:w="92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RM333</w:t>
            </w:r>
          </w:p>
        </w:tc>
        <w:tc>
          <w:tcPr>
            <w:tcW w:w="48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6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5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52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8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5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65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67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51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78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69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1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55" w:type="dxa"/>
            <w:tcBorders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</w:tr>
      <w:tr w:rsidR="00F466CA" w:rsidTr="00F466CA">
        <w:trPr>
          <w:trHeight w:hRule="exact" w:val="397"/>
        </w:trPr>
        <w:tc>
          <w:tcPr>
            <w:tcW w:w="92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RM287</w:t>
            </w:r>
          </w:p>
        </w:tc>
        <w:tc>
          <w:tcPr>
            <w:tcW w:w="48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5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2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48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5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65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67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1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78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9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1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55" w:type="dxa"/>
            <w:tcBorders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</w:tr>
      <w:tr w:rsidR="00F466CA" w:rsidTr="00F466CA">
        <w:trPr>
          <w:trHeight w:hRule="exact" w:val="397"/>
        </w:trPr>
        <w:tc>
          <w:tcPr>
            <w:tcW w:w="92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RM247</w:t>
            </w:r>
          </w:p>
        </w:tc>
        <w:tc>
          <w:tcPr>
            <w:tcW w:w="48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5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2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8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5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5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67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1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78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69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1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55" w:type="dxa"/>
            <w:tcBorders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</w:tr>
      <w:tr w:rsidR="00F466CA" w:rsidTr="00F466CA">
        <w:trPr>
          <w:trHeight w:hRule="exact" w:val="397"/>
        </w:trPr>
        <w:tc>
          <w:tcPr>
            <w:tcW w:w="92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bookmarkStart w:id="0" w:name="_Hlk433657030"/>
            <w:r>
              <w:rPr>
                <w:b/>
                <w:bCs/>
                <w:kern w:val="0"/>
                <w:sz w:val="18"/>
                <w:szCs w:val="18"/>
              </w:rPr>
              <w:t>总计</w:t>
            </w:r>
            <w:r>
              <w:rPr>
                <w:b/>
                <w:bCs/>
                <w:kern w:val="0"/>
                <w:sz w:val="18"/>
                <w:szCs w:val="18"/>
              </w:rPr>
              <w:t>Total</w:t>
            </w:r>
          </w:p>
        </w:tc>
        <w:tc>
          <w:tcPr>
            <w:tcW w:w="48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28</w:t>
            </w:r>
          </w:p>
        </w:tc>
        <w:tc>
          <w:tcPr>
            <w:tcW w:w="6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19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22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21</w:t>
            </w:r>
          </w:p>
        </w:tc>
        <w:tc>
          <w:tcPr>
            <w:tcW w:w="55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18</w:t>
            </w:r>
          </w:p>
        </w:tc>
        <w:tc>
          <w:tcPr>
            <w:tcW w:w="52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16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19</w:t>
            </w:r>
          </w:p>
        </w:tc>
        <w:tc>
          <w:tcPr>
            <w:tcW w:w="48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22</w:t>
            </w:r>
          </w:p>
        </w:tc>
        <w:tc>
          <w:tcPr>
            <w:tcW w:w="4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22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23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19</w:t>
            </w:r>
          </w:p>
        </w:tc>
        <w:tc>
          <w:tcPr>
            <w:tcW w:w="55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17</w:t>
            </w:r>
          </w:p>
        </w:tc>
        <w:tc>
          <w:tcPr>
            <w:tcW w:w="65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30</w:t>
            </w:r>
          </w:p>
        </w:tc>
        <w:tc>
          <w:tcPr>
            <w:tcW w:w="67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31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26</w:t>
            </w:r>
          </w:p>
        </w:tc>
        <w:tc>
          <w:tcPr>
            <w:tcW w:w="51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26</w:t>
            </w:r>
          </w:p>
        </w:tc>
        <w:tc>
          <w:tcPr>
            <w:tcW w:w="78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28</w:t>
            </w:r>
          </w:p>
        </w:tc>
        <w:tc>
          <w:tcPr>
            <w:tcW w:w="69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22</w:t>
            </w:r>
          </w:p>
        </w:tc>
        <w:tc>
          <w:tcPr>
            <w:tcW w:w="51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37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28</w:t>
            </w:r>
          </w:p>
        </w:tc>
        <w:tc>
          <w:tcPr>
            <w:tcW w:w="5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31</w:t>
            </w:r>
          </w:p>
        </w:tc>
        <w:tc>
          <w:tcPr>
            <w:tcW w:w="555" w:type="dxa"/>
            <w:tcBorders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16</w:t>
            </w:r>
          </w:p>
        </w:tc>
      </w:tr>
      <w:tr w:rsidR="00F466CA" w:rsidTr="00F466CA">
        <w:trPr>
          <w:trHeight w:hRule="exact" w:val="397"/>
        </w:trPr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平均</w:t>
            </w:r>
            <w:r>
              <w:rPr>
                <w:b/>
                <w:bCs/>
                <w:kern w:val="0"/>
                <w:sz w:val="18"/>
                <w:szCs w:val="18"/>
              </w:rPr>
              <w:t>Mean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2.92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1.85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2.23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1.85</w:t>
            </w:r>
          </w:p>
        </w:tc>
        <w:tc>
          <w:tcPr>
            <w:tcW w:w="555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2.15</w:t>
            </w:r>
          </w:p>
        </w:tc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1.92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1.85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2.00</w:t>
            </w:r>
          </w:p>
        </w:tc>
        <w:tc>
          <w:tcPr>
            <w:tcW w:w="465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2.23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2.38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2.15</w:t>
            </w:r>
          </w:p>
        </w:tc>
        <w:tc>
          <w:tcPr>
            <w:tcW w:w="555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1.77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3.15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2.85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3.00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2.85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2.92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2.31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3.54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2.85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3.15</w:t>
            </w:r>
          </w:p>
        </w:tc>
        <w:tc>
          <w:tcPr>
            <w:tcW w:w="555" w:type="dxa"/>
            <w:tcBorders>
              <w:bottom w:val="single" w:sz="4" w:space="0" w:color="auto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1.38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2.46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1.62</w:t>
            </w:r>
          </w:p>
        </w:tc>
      </w:tr>
      <w:bookmarkEnd w:id="0"/>
    </w:tbl>
    <w:p w:rsidR="00F466CA" w:rsidRDefault="00F466CA" w:rsidP="00F466CA">
      <w:pPr>
        <w:spacing w:line="340" w:lineRule="atLeast"/>
        <w:jc w:val="center"/>
        <w:rPr>
          <w:rFonts w:eastAsia="KaiTi_GB2312" w:hint="eastAsia"/>
          <w:szCs w:val="18"/>
        </w:rPr>
      </w:pPr>
    </w:p>
    <w:p w:rsidR="00F466CA" w:rsidRDefault="00F466CA" w:rsidP="00F466CA">
      <w:pPr>
        <w:spacing w:line="340" w:lineRule="atLeast"/>
        <w:jc w:val="center"/>
        <w:rPr>
          <w:rFonts w:eastAsia="KaiTi_GB2312"/>
          <w:szCs w:val="18"/>
        </w:rPr>
      </w:pPr>
      <w:r>
        <w:rPr>
          <w:rFonts w:eastAsia="KaiTi_GB2312"/>
          <w:szCs w:val="18"/>
        </w:rPr>
        <w:t>（</w:t>
      </w:r>
      <w:r>
        <w:rPr>
          <w:rFonts w:eastAsia="KaiTi_GB2312" w:hint="eastAsia"/>
          <w:szCs w:val="18"/>
        </w:rPr>
        <w:t>continued</w:t>
      </w:r>
      <w:r>
        <w:rPr>
          <w:rFonts w:eastAsia="KaiTi_GB2312"/>
          <w:szCs w:val="18"/>
        </w:rPr>
        <w:t>）</w:t>
      </w:r>
      <w:r>
        <w:rPr>
          <w:rFonts w:eastAsia="KaiTi_GB2312"/>
          <w:szCs w:val="18"/>
        </w:rPr>
        <w:t>Tab.</w:t>
      </w:r>
      <w:r w:rsidR="000C3BA0">
        <w:rPr>
          <w:rFonts w:eastAsia="KaiTi_GB2312" w:hint="eastAsia"/>
          <w:szCs w:val="18"/>
        </w:rPr>
        <w:t>2</w:t>
      </w:r>
      <w:r>
        <w:rPr>
          <w:rFonts w:eastAsia="KaiTi_GB2312"/>
          <w:szCs w:val="18"/>
        </w:rPr>
        <w:t xml:space="preserve"> Number of alleles </w:t>
      </w:r>
      <w:r>
        <w:rPr>
          <w:rFonts w:eastAsia="KaiTi_GB2312" w:hint="eastAsia"/>
          <w:szCs w:val="18"/>
        </w:rPr>
        <w:t xml:space="preserve">(Na) </w:t>
      </w:r>
      <w:r>
        <w:rPr>
          <w:rFonts w:eastAsia="KaiTi_GB2312"/>
          <w:szCs w:val="18"/>
        </w:rPr>
        <w:t>for the rice landraces collected in different periods</w:t>
      </w:r>
    </w:p>
    <w:p w:rsidR="00F466CA" w:rsidRDefault="00F466CA" w:rsidP="00F466CA">
      <w:pPr>
        <w:jc w:val="center"/>
        <w:rPr>
          <w:rFonts w:eastAsia="KaiTi_GB2312"/>
        </w:rPr>
      </w:pP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33"/>
        <w:gridCol w:w="511"/>
        <w:gridCol w:w="579"/>
        <w:gridCol w:w="536"/>
        <w:gridCol w:w="471"/>
        <w:gridCol w:w="592"/>
        <w:gridCol w:w="529"/>
        <w:gridCol w:w="582"/>
        <w:gridCol w:w="583"/>
        <w:gridCol w:w="547"/>
        <w:gridCol w:w="512"/>
        <w:gridCol w:w="547"/>
        <w:gridCol w:w="547"/>
        <w:gridCol w:w="617"/>
        <w:gridCol w:w="512"/>
        <w:gridCol w:w="530"/>
        <w:gridCol w:w="511"/>
        <w:gridCol w:w="503"/>
        <w:gridCol w:w="503"/>
        <w:gridCol w:w="513"/>
        <w:gridCol w:w="514"/>
        <w:gridCol w:w="536"/>
        <w:gridCol w:w="514"/>
        <w:gridCol w:w="579"/>
        <w:gridCol w:w="450"/>
      </w:tblGrid>
      <w:tr w:rsidR="00F466CA" w:rsidTr="00F466CA">
        <w:trPr>
          <w:trHeight w:val="340"/>
          <w:jc w:val="center"/>
        </w:trPr>
        <w:tc>
          <w:tcPr>
            <w:tcW w:w="933" w:type="dxa"/>
            <w:vMerge w:val="restart"/>
            <w:tcBorders>
              <w:top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Locus</w:t>
            </w:r>
          </w:p>
        </w:tc>
        <w:tc>
          <w:tcPr>
            <w:tcW w:w="12818" w:type="dxa"/>
            <w:gridSpan w:val="2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Number of alleles (Na)</w:t>
            </w:r>
          </w:p>
        </w:tc>
      </w:tr>
      <w:tr w:rsidR="00F466CA" w:rsidTr="00F466CA">
        <w:trPr>
          <w:trHeight w:val="90"/>
          <w:jc w:val="center"/>
        </w:trPr>
        <w:tc>
          <w:tcPr>
            <w:tcW w:w="933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Xiangnuogu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Nuogu1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Nuogu2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Xiaowuzui</w:t>
            </w:r>
            <w:proofErr w:type="spellEnd"/>
          </w:p>
        </w:tc>
        <w:tc>
          <w:tcPr>
            <w:tcW w:w="1059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Dibaigu</w:t>
            </w:r>
            <w:proofErr w:type="spellEnd"/>
          </w:p>
        </w:tc>
        <w:tc>
          <w:tcPr>
            <w:tcW w:w="1094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Paozhugu</w:t>
            </w:r>
            <w:proofErr w:type="spellEnd"/>
          </w:p>
        </w:tc>
        <w:tc>
          <w:tcPr>
            <w:tcW w:w="1129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Bendidanuo</w:t>
            </w:r>
            <w:proofErr w:type="spellEnd"/>
          </w:p>
        </w:tc>
        <w:tc>
          <w:tcPr>
            <w:tcW w:w="1041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Honggu</w:t>
            </w:r>
            <w:proofErr w:type="spellEnd"/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Heigu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Xihongmi</w:t>
            </w:r>
            <w:proofErr w:type="spellEnd"/>
          </w:p>
        </w:tc>
        <w:tc>
          <w:tcPr>
            <w:tcW w:w="1050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Danuo1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Danuo2</w:t>
            </w:r>
          </w:p>
        </w:tc>
      </w:tr>
      <w:tr w:rsidR="00F466CA" w:rsidTr="00F466CA">
        <w:trPr>
          <w:trHeight w:val="340"/>
          <w:jc w:val="center"/>
        </w:trPr>
        <w:tc>
          <w:tcPr>
            <w:tcW w:w="933" w:type="dxa"/>
            <w:vMerge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79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36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471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92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29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82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8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4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12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4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4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61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12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30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11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0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0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1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1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36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1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79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450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</w:tr>
      <w:tr w:rsidR="00F466CA" w:rsidTr="00F466CA">
        <w:trPr>
          <w:trHeight w:val="340"/>
          <w:jc w:val="center"/>
        </w:trPr>
        <w:tc>
          <w:tcPr>
            <w:tcW w:w="93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RM449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47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9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2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1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30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0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0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1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450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</w:tr>
      <w:tr w:rsidR="00F466CA" w:rsidTr="00F466CA">
        <w:trPr>
          <w:trHeight w:val="340"/>
          <w:jc w:val="center"/>
        </w:trPr>
        <w:tc>
          <w:tcPr>
            <w:tcW w:w="93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RM48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47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9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2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30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0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0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1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</w:tr>
      <w:tr w:rsidR="00F466CA" w:rsidTr="00F466CA">
        <w:trPr>
          <w:trHeight w:val="340"/>
          <w:jc w:val="center"/>
        </w:trPr>
        <w:tc>
          <w:tcPr>
            <w:tcW w:w="93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RM251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47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9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2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12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1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30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0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0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51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</w:tr>
      <w:tr w:rsidR="00F466CA" w:rsidTr="00F466CA">
        <w:trPr>
          <w:trHeight w:val="340"/>
          <w:jc w:val="center"/>
        </w:trPr>
        <w:tc>
          <w:tcPr>
            <w:tcW w:w="93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RM471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7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9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2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61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30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0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0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1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450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</w:tr>
      <w:tr w:rsidR="00F466CA" w:rsidTr="00F466CA">
        <w:trPr>
          <w:trHeight w:val="340"/>
          <w:jc w:val="center"/>
        </w:trPr>
        <w:tc>
          <w:tcPr>
            <w:tcW w:w="93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RM241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47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9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2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61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30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50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0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1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</w:tr>
      <w:tr w:rsidR="00F466CA" w:rsidTr="00F466CA">
        <w:trPr>
          <w:trHeight w:val="340"/>
          <w:jc w:val="center"/>
        </w:trPr>
        <w:tc>
          <w:tcPr>
            <w:tcW w:w="93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RM586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7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9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2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61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30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0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0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1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450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</w:tr>
      <w:tr w:rsidR="00F466CA" w:rsidTr="00F466CA">
        <w:trPr>
          <w:trHeight w:val="340"/>
          <w:jc w:val="center"/>
        </w:trPr>
        <w:tc>
          <w:tcPr>
            <w:tcW w:w="93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RM336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7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9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2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1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30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0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0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1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</w:tr>
      <w:tr w:rsidR="00F466CA" w:rsidTr="00F466CA">
        <w:trPr>
          <w:trHeight w:val="340"/>
          <w:jc w:val="center"/>
        </w:trPr>
        <w:tc>
          <w:tcPr>
            <w:tcW w:w="93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RM180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7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9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2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1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30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0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0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1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</w:tr>
      <w:tr w:rsidR="00F466CA" w:rsidTr="00F466CA">
        <w:trPr>
          <w:trHeight w:val="340"/>
          <w:jc w:val="center"/>
        </w:trPr>
        <w:tc>
          <w:tcPr>
            <w:tcW w:w="93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RM223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47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59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2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1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30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0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0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1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</w:tr>
      <w:tr w:rsidR="00F466CA" w:rsidTr="00F466CA">
        <w:trPr>
          <w:trHeight w:val="340"/>
          <w:jc w:val="center"/>
        </w:trPr>
        <w:tc>
          <w:tcPr>
            <w:tcW w:w="93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RM257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7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9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2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1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30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0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0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1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</w:tr>
      <w:tr w:rsidR="00F466CA" w:rsidTr="00F466CA">
        <w:trPr>
          <w:trHeight w:val="340"/>
          <w:jc w:val="center"/>
        </w:trPr>
        <w:tc>
          <w:tcPr>
            <w:tcW w:w="93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RM333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47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9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2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61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530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0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0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1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</w:tr>
      <w:tr w:rsidR="00F466CA" w:rsidTr="00F466CA">
        <w:trPr>
          <w:trHeight w:val="340"/>
          <w:jc w:val="center"/>
        </w:trPr>
        <w:tc>
          <w:tcPr>
            <w:tcW w:w="93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RM287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47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9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2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61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30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0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50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1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450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</w:tr>
      <w:tr w:rsidR="00F466CA" w:rsidTr="00F466CA">
        <w:trPr>
          <w:trHeight w:val="340"/>
          <w:jc w:val="center"/>
        </w:trPr>
        <w:tc>
          <w:tcPr>
            <w:tcW w:w="93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RM247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7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9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2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1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30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0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0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1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450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</w:tr>
      <w:tr w:rsidR="00F466CA" w:rsidTr="00F466CA">
        <w:trPr>
          <w:trHeight w:val="340"/>
          <w:jc w:val="center"/>
        </w:trPr>
        <w:tc>
          <w:tcPr>
            <w:tcW w:w="93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总计</w:t>
            </w:r>
            <w:r>
              <w:rPr>
                <w:b/>
                <w:bCs/>
                <w:kern w:val="0"/>
                <w:sz w:val="18"/>
                <w:szCs w:val="18"/>
              </w:rPr>
              <w:t>Total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24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20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27</w:t>
            </w:r>
          </w:p>
        </w:tc>
        <w:tc>
          <w:tcPr>
            <w:tcW w:w="47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31</w:t>
            </w:r>
          </w:p>
        </w:tc>
        <w:tc>
          <w:tcPr>
            <w:tcW w:w="59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14</w:t>
            </w:r>
          </w:p>
        </w:tc>
        <w:tc>
          <w:tcPr>
            <w:tcW w:w="52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16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26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20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30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21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65</w:t>
            </w:r>
          </w:p>
        </w:tc>
        <w:tc>
          <w:tcPr>
            <w:tcW w:w="54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22</w:t>
            </w:r>
          </w:p>
        </w:tc>
        <w:tc>
          <w:tcPr>
            <w:tcW w:w="617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29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15</w:t>
            </w:r>
          </w:p>
        </w:tc>
        <w:tc>
          <w:tcPr>
            <w:tcW w:w="530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22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25</w:t>
            </w:r>
          </w:p>
        </w:tc>
        <w:tc>
          <w:tcPr>
            <w:tcW w:w="50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21</w:t>
            </w:r>
          </w:p>
        </w:tc>
        <w:tc>
          <w:tcPr>
            <w:tcW w:w="50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32</w:t>
            </w:r>
          </w:p>
        </w:tc>
        <w:tc>
          <w:tcPr>
            <w:tcW w:w="513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15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15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20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19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21</w:t>
            </w:r>
          </w:p>
        </w:tc>
        <w:tc>
          <w:tcPr>
            <w:tcW w:w="450" w:type="dxa"/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16</w:t>
            </w:r>
          </w:p>
        </w:tc>
      </w:tr>
      <w:tr w:rsidR="00F466CA" w:rsidTr="00F466CA">
        <w:trPr>
          <w:trHeight w:val="340"/>
          <w:jc w:val="center"/>
        </w:trPr>
        <w:tc>
          <w:tcPr>
            <w:tcW w:w="93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平均</w:t>
            </w:r>
            <w:r>
              <w:rPr>
                <w:b/>
                <w:bCs/>
                <w:kern w:val="0"/>
                <w:sz w:val="18"/>
                <w:szCs w:val="18"/>
              </w:rPr>
              <w:t>Mean</w:t>
            </w:r>
          </w:p>
        </w:tc>
        <w:tc>
          <w:tcPr>
            <w:tcW w:w="511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2.38</w:t>
            </w:r>
          </w:p>
        </w:tc>
        <w:tc>
          <w:tcPr>
            <w:tcW w:w="579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2.08</w:t>
            </w:r>
          </w:p>
        </w:tc>
        <w:tc>
          <w:tcPr>
            <w:tcW w:w="536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2.77</w:t>
            </w:r>
          </w:p>
        </w:tc>
        <w:tc>
          <w:tcPr>
            <w:tcW w:w="471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3.08</w:t>
            </w:r>
          </w:p>
        </w:tc>
        <w:tc>
          <w:tcPr>
            <w:tcW w:w="592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1.38</w:t>
            </w:r>
          </w:p>
        </w:tc>
        <w:tc>
          <w:tcPr>
            <w:tcW w:w="529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1.69</w:t>
            </w:r>
          </w:p>
        </w:tc>
        <w:tc>
          <w:tcPr>
            <w:tcW w:w="582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3.00</w:t>
            </w:r>
          </w:p>
        </w:tc>
        <w:tc>
          <w:tcPr>
            <w:tcW w:w="58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2.00</w:t>
            </w:r>
          </w:p>
        </w:tc>
        <w:tc>
          <w:tcPr>
            <w:tcW w:w="54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3.00</w:t>
            </w:r>
          </w:p>
        </w:tc>
        <w:tc>
          <w:tcPr>
            <w:tcW w:w="512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2.23</w:t>
            </w:r>
          </w:p>
        </w:tc>
        <w:tc>
          <w:tcPr>
            <w:tcW w:w="54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6.46</w:t>
            </w:r>
          </w:p>
        </w:tc>
        <w:tc>
          <w:tcPr>
            <w:tcW w:w="54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2.31</w:t>
            </w:r>
          </w:p>
        </w:tc>
        <w:tc>
          <w:tcPr>
            <w:tcW w:w="61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3.08</w:t>
            </w:r>
          </w:p>
        </w:tc>
        <w:tc>
          <w:tcPr>
            <w:tcW w:w="512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1.77</w:t>
            </w:r>
          </w:p>
        </w:tc>
        <w:tc>
          <w:tcPr>
            <w:tcW w:w="530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2.15</w:t>
            </w:r>
          </w:p>
        </w:tc>
        <w:tc>
          <w:tcPr>
            <w:tcW w:w="511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2.38</w:t>
            </w:r>
          </w:p>
        </w:tc>
        <w:tc>
          <w:tcPr>
            <w:tcW w:w="50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2.23</w:t>
            </w:r>
          </w:p>
        </w:tc>
        <w:tc>
          <w:tcPr>
            <w:tcW w:w="50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3.08</w:t>
            </w:r>
          </w:p>
        </w:tc>
        <w:tc>
          <w:tcPr>
            <w:tcW w:w="51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1.85</w:t>
            </w:r>
          </w:p>
        </w:tc>
        <w:tc>
          <w:tcPr>
            <w:tcW w:w="51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1.85</w:t>
            </w:r>
          </w:p>
        </w:tc>
        <w:tc>
          <w:tcPr>
            <w:tcW w:w="536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1.85</w:t>
            </w:r>
          </w:p>
        </w:tc>
        <w:tc>
          <w:tcPr>
            <w:tcW w:w="51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2.00</w:t>
            </w:r>
          </w:p>
        </w:tc>
        <w:tc>
          <w:tcPr>
            <w:tcW w:w="579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1.92</w:t>
            </w:r>
          </w:p>
        </w:tc>
        <w:tc>
          <w:tcPr>
            <w:tcW w:w="450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spacing w:line="320" w:lineRule="exact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1.46</w:t>
            </w:r>
          </w:p>
        </w:tc>
      </w:tr>
    </w:tbl>
    <w:p w:rsidR="00F466CA" w:rsidRDefault="00F466CA" w:rsidP="00F466CA">
      <w:pPr>
        <w:spacing w:line="340" w:lineRule="atLeast"/>
        <w:jc w:val="center"/>
        <w:rPr>
          <w:rFonts w:eastAsia="KaiTi_GB2312"/>
          <w:szCs w:val="18"/>
        </w:rPr>
      </w:pPr>
    </w:p>
    <w:p w:rsidR="00F466CA" w:rsidRDefault="00F466CA" w:rsidP="00F466CA">
      <w:pPr>
        <w:spacing w:line="340" w:lineRule="atLeast"/>
        <w:jc w:val="center"/>
        <w:rPr>
          <w:rFonts w:eastAsia="KaiTi_GB2312"/>
          <w:szCs w:val="18"/>
        </w:rPr>
      </w:pPr>
    </w:p>
    <w:p w:rsidR="00F466CA" w:rsidRDefault="00F466CA" w:rsidP="00F466CA">
      <w:pPr>
        <w:spacing w:line="340" w:lineRule="atLeast"/>
        <w:jc w:val="center"/>
        <w:rPr>
          <w:rFonts w:eastAsia="KaiTi_GB2312" w:hint="eastAsia"/>
          <w:szCs w:val="18"/>
        </w:rPr>
      </w:pPr>
    </w:p>
    <w:p w:rsidR="00F466CA" w:rsidRDefault="00F466CA" w:rsidP="00F466CA">
      <w:pPr>
        <w:spacing w:line="340" w:lineRule="atLeast"/>
        <w:jc w:val="center"/>
        <w:rPr>
          <w:rFonts w:eastAsia="KaiTi_GB2312"/>
          <w:szCs w:val="18"/>
        </w:rPr>
      </w:pPr>
    </w:p>
    <w:p w:rsidR="00F466CA" w:rsidRDefault="00F466CA" w:rsidP="00F466CA">
      <w:pPr>
        <w:spacing w:line="340" w:lineRule="atLeast"/>
        <w:jc w:val="center"/>
        <w:rPr>
          <w:rFonts w:eastAsia="KaiTi_GB2312" w:hint="eastAsia"/>
          <w:szCs w:val="18"/>
        </w:rPr>
      </w:pPr>
    </w:p>
    <w:p w:rsidR="0000317E" w:rsidRDefault="0000317E" w:rsidP="00F466CA">
      <w:pPr>
        <w:spacing w:line="340" w:lineRule="atLeast"/>
        <w:jc w:val="center"/>
        <w:rPr>
          <w:rFonts w:eastAsia="KaiTi_GB2312" w:hint="eastAsia"/>
          <w:szCs w:val="18"/>
        </w:rPr>
      </w:pPr>
    </w:p>
    <w:p w:rsidR="00F466CA" w:rsidRDefault="00F466CA" w:rsidP="00F466CA">
      <w:pPr>
        <w:spacing w:line="340" w:lineRule="atLeast"/>
        <w:jc w:val="center"/>
        <w:rPr>
          <w:rFonts w:eastAsia="KaiTi_GB2312"/>
          <w:szCs w:val="18"/>
        </w:rPr>
      </w:pPr>
      <w:r>
        <w:rPr>
          <w:rFonts w:eastAsia="KaiTi_GB2312"/>
          <w:szCs w:val="18"/>
        </w:rPr>
        <w:t>Tab.</w:t>
      </w:r>
      <w:r w:rsidR="000C3BA0">
        <w:rPr>
          <w:rFonts w:eastAsia="KaiTi_GB2312" w:hint="eastAsia"/>
          <w:szCs w:val="18"/>
        </w:rPr>
        <w:t>3</w:t>
      </w:r>
      <w:r>
        <w:rPr>
          <w:rFonts w:eastAsia="KaiTi_GB2312"/>
          <w:szCs w:val="18"/>
        </w:rPr>
        <w:t xml:space="preserve"> Effective number of alleles </w:t>
      </w:r>
      <w:r>
        <w:rPr>
          <w:rFonts w:eastAsia="KaiTi_GB2312" w:hint="eastAsia"/>
          <w:szCs w:val="18"/>
        </w:rPr>
        <w:t xml:space="preserve">(Ne) </w:t>
      </w:r>
      <w:r>
        <w:rPr>
          <w:rFonts w:eastAsia="KaiTi_GB2312"/>
          <w:szCs w:val="18"/>
        </w:rPr>
        <w:t>for the rice landraces collected in different periods</w:t>
      </w:r>
    </w:p>
    <w:p w:rsidR="00F466CA" w:rsidRPr="00F466CA" w:rsidRDefault="00F466CA" w:rsidP="00F466CA">
      <w:pPr>
        <w:spacing w:line="340" w:lineRule="atLeast"/>
        <w:jc w:val="center"/>
        <w:rPr>
          <w:rFonts w:eastAsia="KaiTi_GB2312"/>
          <w:szCs w:val="18"/>
        </w:rPr>
      </w:pPr>
    </w:p>
    <w:tbl>
      <w:tblPr>
        <w:tblW w:w="1540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57"/>
        <w:gridCol w:w="592"/>
        <w:gridCol w:w="608"/>
        <w:gridCol w:w="616"/>
        <w:gridCol w:w="561"/>
        <w:gridCol w:w="565"/>
        <w:gridCol w:w="582"/>
        <w:gridCol w:w="546"/>
        <w:gridCol w:w="559"/>
        <w:gridCol w:w="536"/>
        <w:gridCol w:w="600"/>
        <w:gridCol w:w="615"/>
        <w:gridCol w:w="653"/>
        <w:gridCol w:w="582"/>
        <w:gridCol w:w="777"/>
        <w:gridCol w:w="564"/>
        <w:gridCol w:w="565"/>
        <w:gridCol w:w="794"/>
        <w:gridCol w:w="706"/>
        <w:gridCol w:w="600"/>
        <w:gridCol w:w="618"/>
        <w:gridCol w:w="600"/>
        <w:gridCol w:w="567"/>
        <w:gridCol w:w="544"/>
        <w:gridCol w:w="600"/>
      </w:tblGrid>
      <w:tr w:rsidR="00F466CA" w:rsidTr="00F466CA">
        <w:trPr>
          <w:trHeight w:val="340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Locus</w:t>
            </w:r>
          </w:p>
        </w:tc>
        <w:tc>
          <w:tcPr>
            <w:tcW w:w="14550" w:type="dxa"/>
            <w:gridSpan w:val="24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Effective number of alleles</w:t>
            </w:r>
            <w:r>
              <w:rPr>
                <w:b/>
                <w:bCs/>
                <w:kern w:val="0"/>
                <w:sz w:val="18"/>
                <w:szCs w:val="18"/>
              </w:rPr>
              <w:t>（</w:t>
            </w:r>
            <w:r>
              <w:rPr>
                <w:b/>
                <w:bCs/>
                <w:kern w:val="0"/>
                <w:sz w:val="18"/>
                <w:szCs w:val="18"/>
              </w:rPr>
              <w:t>Ne</w:t>
            </w:r>
            <w:r>
              <w:rPr>
                <w:b/>
                <w:bCs/>
                <w:kern w:val="0"/>
                <w:sz w:val="18"/>
                <w:szCs w:val="18"/>
              </w:rPr>
              <w:t>）</w:t>
            </w:r>
          </w:p>
        </w:tc>
      </w:tr>
      <w:tr w:rsidR="00F466CA" w:rsidTr="00F466CA">
        <w:trPr>
          <w:trHeight w:val="534"/>
          <w:jc w:val="center"/>
        </w:trPr>
        <w:tc>
          <w:tcPr>
            <w:tcW w:w="857" w:type="dxa"/>
            <w:vMerge/>
            <w:shd w:val="clear" w:color="auto" w:fill="auto"/>
            <w:vAlign w:val="center"/>
          </w:tcPr>
          <w:p w:rsidR="00F466CA" w:rsidRDefault="00F466CA" w:rsidP="00F46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Baixianghe</w:t>
            </w:r>
            <w:proofErr w:type="spellEnd"/>
          </w:p>
        </w:tc>
        <w:tc>
          <w:tcPr>
            <w:tcW w:w="1177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Ronghe</w:t>
            </w:r>
            <w:proofErr w:type="spellEnd"/>
          </w:p>
        </w:tc>
        <w:tc>
          <w:tcPr>
            <w:tcW w:w="1147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Danuo</w:t>
            </w:r>
            <w:proofErr w:type="spellEnd"/>
          </w:p>
        </w:tc>
        <w:tc>
          <w:tcPr>
            <w:tcW w:w="1105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Heinuo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Dalaogeng</w:t>
            </w:r>
            <w:proofErr w:type="spellEnd"/>
          </w:p>
        </w:tc>
        <w:tc>
          <w:tcPr>
            <w:tcW w:w="1268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Huangnuogu</w:t>
            </w:r>
            <w:proofErr w:type="spellEnd"/>
          </w:p>
        </w:tc>
        <w:tc>
          <w:tcPr>
            <w:tcW w:w="1359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Laogengbaijiao</w:t>
            </w:r>
            <w:proofErr w:type="spellEnd"/>
          </w:p>
        </w:tc>
        <w:tc>
          <w:tcPr>
            <w:tcW w:w="1129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Yaduogu</w:t>
            </w:r>
            <w:proofErr w:type="spellEnd"/>
          </w:p>
        </w:tc>
        <w:tc>
          <w:tcPr>
            <w:tcW w:w="1500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Laogenghongjiao</w:t>
            </w:r>
            <w:proofErr w:type="spellEnd"/>
          </w:p>
        </w:tc>
        <w:tc>
          <w:tcPr>
            <w:tcW w:w="1218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Huagu</w:t>
            </w:r>
            <w:proofErr w:type="spellEnd"/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Lengshuigu</w:t>
            </w:r>
            <w:proofErr w:type="spellEnd"/>
          </w:p>
        </w:tc>
        <w:tc>
          <w:tcPr>
            <w:tcW w:w="1144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Jiuyuenuo</w:t>
            </w:r>
            <w:proofErr w:type="spellEnd"/>
          </w:p>
        </w:tc>
      </w:tr>
      <w:tr w:rsidR="00F466CA" w:rsidTr="00F466CA">
        <w:trPr>
          <w:trHeight w:val="340"/>
          <w:jc w:val="center"/>
        </w:trPr>
        <w:tc>
          <w:tcPr>
            <w:tcW w:w="857" w:type="dxa"/>
            <w:vMerge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608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616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61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65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82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46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59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36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600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615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65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82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77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6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65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79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706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600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618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600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4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600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</w:tr>
      <w:tr w:rsidR="00F466CA" w:rsidTr="00F466CA">
        <w:trPr>
          <w:trHeight w:val="340"/>
          <w:jc w:val="center"/>
        </w:trPr>
        <w:tc>
          <w:tcPr>
            <w:tcW w:w="8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RM449</w:t>
            </w:r>
          </w:p>
        </w:tc>
        <w:tc>
          <w:tcPr>
            <w:tcW w:w="59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1.210</w:t>
            </w:r>
          </w:p>
        </w:tc>
        <w:tc>
          <w:tcPr>
            <w:tcW w:w="60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61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6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1.044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4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5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1.117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1.021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6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1.394</w:t>
            </w:r>
          </w:p>
        </w:tc>
        <w:tc>
          <w:tcPr>
            <w:tcW w:w="6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1.065</w:t>
            </w:r>
          </w:p>
        </w:tc>
        <w:tc>
          <w:tcPr>
            <w:tcW w:w="77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79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70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1.176</w:t>
            </w:r>
          </w:p>
        </w:tc>
        <w:tc>
          <w:tcPr>
            <w:tcW w:w="61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1.139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6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</w:tr>
      <w:tr w:rsidR="00F466CA" w:rsidTr="00F466CA">
        <w:trPr>
          <w:trHeight w:val="340"/>
          <w:jc w:val="center"/>
        </w:trPr>
        <w:tc>
          <w:tcPr>
            <w:tcW w:w="8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RM48</w:t>
            </w:r>
          </w:p>
        </w:tc>
        <w:tc>
          <w:tcPr>
            <w:tcW w:w="59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1.215</w:t>
            </w:r>
          </w:p>
        </w:tc>
        <w:tc>
          <w:tcPr>
            <w:tcW w:w="60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61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1.089</w:t>
            </w:r>
          </w:p>
        </w:tc>
        <w:tc>
          <w:tcPr>
            <w:tcW w:w="56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4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5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1.045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6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6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1.332</w:t>
            </w:r>
          </w:p>
        </w:tc>
        <w:tc>
          <w:tcPr>
            <w:tcW w:w="77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2.126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1.280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2.304</w:t>
            </w:r>
          </w:p>
        </w:tc>
        <w:tc>
          <w:tcPr>
            <w:tcW w:w="79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1.341</w:t>
            </w:r>
          </w:p>
        </w:tc>
        <w:tc>
          <w:tcPr>
            <w:tcW w:w="70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1.133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1.130</w:t>
            </w:r>
          </w:p>
        </w:tc>
        <w:tc>
          <w:tcPr>
            <w:tcW w:w="61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1.301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1.653</w:t>
            </w:r>
          </w:p>
        </w:tc>
        <w:tc>
          <w:tcPr>
            <w:tcW w:w="56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1.180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1.090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</w:tr>
      <w:tr w:rsidR="00F466CA" w:rsidTr="00F466CA">
        <w:trPr>
          <w:trHeight w:val="340"/>
          <w:jc w:val="center"/>
        </w:trPr>
        <w:tc>
          <w:tcPr>
            <w:tcW w:w="8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RM251</w:t>
            </w:r>
          </w:p>
        </w:tc>
        <w:tc>
          <w:tcPr>
            <w:tcW w:w="59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1.170</w:t>
            </w:r>
          </w:p>
        </w:tc>
        <w:tc>
          <w:tcPr>
            <w:tcW w:w="60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61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1.944</w:t>
            </w:r>
          </w:p>
        </w:tc>
        <w:tc>
          <w:tcPr>
            <w:tcW w:w="56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1.642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4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5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1.492</w:t>
            </w:r>
          </w:p>
        </w:tc>
        <w:tc>
          <w:tcPr>
            <w:tcW w:w="6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6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1.667</w:t>
            </w:r>
          </w:p>
        </w:tc>
        <w:tc>
          <w:tcPr>
            <w:tcW w:w="77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1.923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2.395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1.396</w:t>
            </w:r>
          </w:p>
        </w:tc>
        <w:tc>
          <w:tcPr>
            <w:tcW w:w="79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1.355</w:t>
            </w:r>
          </w:p>
        </w:tc>
        <w:tc>
          <w:tcPr>
            <w:tcW w:w="70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1.440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1.741</w:t>
            </w:r>
          </w:p>
        </w:tc>
        <w:tc>
          <w:tcPr>
            <w:tcW w:w="61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3.893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1.265</w:t>
            </w:r>
          </w:p>
        </w:tc>
        <w:tc>
          <w:tcPr>
            <w:tcW w:w="56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1.135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1.188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1.410</w:t>
            </w:r>
          </w:p>
        </w:tc>
      </w:tr>
      <w:tr w:rsidR="00F466CA" w:rsidTr="00F466CA">
        <w:trPr>
          <w:trHeight w:val="340"/>
          <w:jc w:val="center"/>
        </w:trPr>
        <w:tc>
          <w:tcPr>
            <w:tcW w:w="8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RM471</w:t>
            </w:r>
          </w:p>
        </w:tc>
        <w:tc>
          <w:tcPr>
            <w:tcW w:w="59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1.346</w:t>
            </w:r>
          </w:p>
        </w:tc>
        <w:tc>
          <w:tcPr>
            <w:tcW w:w="60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61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1.209</w:t>
            </w:r>
          </w:p>
        </w:tc>
        <w:tc>
          <w:tcPr>
            <w:tcW w:w="56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1.225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4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5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1.720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1.159</w:t>
            </w:r>
          </w:p>
        </w:tc>
        <w:tc>
          <w:tcPr>
            <w:tcW w:w="6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1.089</w:t>
            </w:r>
          </w:p>
        </w:tc>
        <w:tc>
          <w:tcPr>
            <w:tcW w:w="6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1.811</w:t>
            </w:r>
          </w:p>
        </w:tc>
        <w:tc>
          <w:tcPr>
            <w:tcW w:w="77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1.133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1.087</w:t>
            </w:r>
          </w:p>
        </w:tc>
        <w:tc>
          <w:tcPr>
            <w:tcW w:w="79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1.133</w:t>
            </w:r>
          </w:p>
        </w:tc>
        <w:tc>
          <w:tcPr>
            <w:tcW w:w="70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1.083</w:t>
            </w:r>
          </w:p>
        </w:tc>
        <w:tc>
          <w:tcPr>
            <w:tcW w:w="61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1.044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1.088</w:t>
            </w:r>
          </w:p>
        </w:tc>
        <w:tc>
          <w:tcPr>
            <w:tcW w:w="56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</w:tr>
      <w:tr w:rsidR="00F466CA" w:rsidTr="00F466CA">
        <w:trPr>
          <w:trHeight w:val="340"/>
          <w:jc w:val="center"/>
        </w:trPr>
        <w:tc>
          <w:tcPr>
            <w:tcW w:w="8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RM241</w:t>
            </w:r>
          </w:p>
        </w:tc>
        <w:tc>
          <w:tcPr>
            <w:tcW w:w="59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1.617</w:t>
            </w:r>
          </w:p>
        </w:tc>
        <w:tc>
          <w:tcPr>
            <w:tcW w:w="60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1.686</w:t>
            </w:r>
          </w:p>
        </w:tc>
        <w:tc>
          <w:tcPr>
            <w:tcW w:w="61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2.625</w:t>
            </w:r>
          </w:p>
        </w:tc>
        <w:tc>
          <w:tcPr>
            <w:tcW w:w="56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1.471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1.091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1.293</w:t>
            </w:r>
          </w:p>
        </w:tc>
        <w:tc>
          <w:tcPr>
            <w:tcW w:w="54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1.280</w:t>
            </w:r>
          </w:p>
        </w:tc>
        <w:tc>
          <w:tcPr>
            <w:tcW w:w="55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1.672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1.185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1.111</w:t>
            </w:r>
          </w:p>
        </w:tc>
        <w:tc>
          <w:tcPr>
            <w:tcW w:w="6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1.089</w:t>
            </w:r>
          </w:p>
        </w:tc>
        <w:tc>
          <w:tcPr>
            <w:tcW w:w="6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1.401</w:t>
            </w:r>
          </w:p>
        </w:tc>
        <w:tc>
          <w:tcPr>
            <w:tcW w:w="77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2.650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1.351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1.087</w:t>
            </w:r>
          </w:p>
        </w:tc>
        <w:tc>
          <w:tcPr>
            <w:tcW w:w="79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1.205</w:t>
            </w:r>
          </w:p>
        </w:tc>
        <w:tc>
          <w:tcPr>
            <w:tcW w:w="70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1.180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2.641</w:t>
            </w:r>
          </w:p>
        </w:tc>
        <w:tc>
          <w:tcPr>
            <w:tcW w:w="61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2.466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2.076</w:t>
            </w:r>
          </w:p>
        </w:tc>
        <w:tc>
          <w:tcPr>
            <w:tcW w:w="56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1.180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1.246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</w:tr>
      <w:tr w:rsidR="00F466CA" w:rsidTr="00F466CA">
        <w:trPr>
          <w:trHeight w:val="340"/>
          <w:jc w:val="center"/>
        </w:trPr>
        <w:tc>
          <w:tcPr>
            <w:tcW w:w="8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RM586</w:t>
            </w:r>
          </w:p>
        </w:tc>
        <w:tc>
          <w:tcPr>
            <w:tcW w:w="59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2.064</w:t>
            </w:r>
          </w:p>
        </w:tc>
        <w:tc>
          <w:tcPr>
            <w:tcW w:w="60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1.865</w:t>
            </w:r>
          </w:p>
        </w:tc>
        <w:tc>
          <w:tcPr>
            <w:tcW w:w="61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1.834</w:t>
            </w:r>
          </w:p>
        </w:tc>
        <w:tc>
          <w:tcPr>
            <w:tcW w:w="56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1.475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1.723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1.948</w:t>
            </w:r>
          </w:p>
        </w:tc>
        <w:tc>
          <w:tcPr>
            <w:tcW w:w="54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2.969</w:t>
            </w:r>
          </w:p>
        </w:tc>
        <w:tc>
          <w:tcPr>
            <w:tcW w:w="55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2.600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1.682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1.471</w:t>
            </w:r>
          </w:p>
        </w:tc>
        <w:tc>
          <w:tcPr>
            <w:tcW w:w="6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1.044</w:t>
            </w:r>
          </w:p>
        </w:tc>
        <w:tc>
          <w:tcPr>
            <w:tcW w:w="6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2.875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1.332</w:t>
            </w:r>
          </w:p>
        </w:tc>
        <w:tc>
          <w:tcPr>
            <w:tcW w:w="77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1.704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79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2.612</w:t>
            </w:r>
          </w:p>
        </w:tc>
        <w:tc>
          <w:tcPr>
            <w:tcW w:w="70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1.229</w:t>
            </w:r>
          </w:p>
        </w:tc>
        <w:tc>
          <w:tcPr>
            <w:tcW w:w="61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6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1.287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2.165</w:t>
            </w:r>
          </w:p>
        </w:tc>
      </w:tr>
      <w:tr w:rsidR="00F466CA" w:rsidTr="00F466CA">
        <w:trPr>
          <w:trHeight w:val="340"/>
          <w:jc w:val="center"/>
        </w:trPr>
        <w:tc>
          <w:tcPr>
            <w:tcW w:w="8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RM336</w:t>
            </w:r>
          </w:p>
        </w:tc>
        <w:tc>
          <w:tcPr>
            <w:tcW w:w="59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1.441</w:t>
            </w:r>
          </w:p>
        </w:tc>
        <w:tc>
          <w:tcPr>
            <w:tcW w:w="60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1.933</w:t>
            </w:r>
          </w:p>
        </w:tc>
        <w:tc>
          <w:tcPr>
            <w:tcW w:w="61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1.521</w:t>
            </w:r>
          </w:p>
        </w:tc>
        <w:tc>
          <w:tcPr>
            <w:tcW w:w="56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1.142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1.423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1.092</w:t>
            </w:r>
          </w:p>
        </w:tc>
        <w:tc>
          <w:tcPr>
            <w:tcW w:w="54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1.957</w:t>
            </w:r>
          </w:p>
        </w:tc>
        <w:tc>
          <w:tcPr>
            <w:tcW w:w="55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1.991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1.185</w:t>
            </w:r>
          </w:p>
        </w:tc>
        <w:tc>
          <w:tcPr>
            <w:tcW w:w="6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1.999</w:t>
            </w:r>
          </w:p>
        </w:tc>
        <w:tc>
          <w:tcPr>
            <w:tcW w:w="6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1.210</w:t>
            </w:r>
          </w:p>
        </w:tc>
        <w:tc>
          <w:tcPr>
            <w:tcW w:w="77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2.082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1.627</w:t>
            </w:r>
          </w:p>
        </w:tc>
        <w:tc>
          <w:tcPr>
            <w:tcW w:w="79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1.088</w:t>
            </w:r>
          </w:p>
        </w:tc>
        <w:tc>
          <w:tcPr>
            <w:tcW w:w="70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1.261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1.084</w:t>
            </w:r>
          </w:p>
        </w:tc>
        <w:tc>
          <w:tcPr>
            <w:tcW w:w="61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1.271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1.087</w:t>
            </w:r>
          </w:p>
        </w:tc>
        <w:tc>
          <w:tcPr>
            <w:tcW w:w="56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1.138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</w:tr>
      <w:tr w:rsidR="00F466CA" w:rsidTr="00F466CA">
        <w:trPr>
          <w:trHeight w:val="340"/>
          <w:jc w:val="center"/>
        </w:trPr>
        <w:tc>
          <w:tcPr>
            <w:tcW w:w="8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RM180</w:t>
            </w:r>
          </w:p>
        </w:tc>
        <w:tc>
          <w:tcPr>
            <w:tcW w:w="59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60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1.996</w:t>
            </w:r>
          </w:p>
        </w:tc>
        <w:tc>
          <w:tcPr>
            <w:tcW w:w="61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1.044</w:t>
            </w:r>
          </w:p>
        </w:tc>
        <w:tc>
          <w:tcPr>
            <w:tcW w:w="56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1.023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4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1.653</w:t>
            </w:r>
          </w:p>
        </w:tc>
        <w:tc>
          <w:tcPr>
            <w:tcW w:w="55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1.642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2.026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1.769</w:t>
            </w:r>
          </w:p>
        </w:tc>
        <w:tc>
          <w:tcPr>
            <w:tcW w:w="6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1.160</w:t>
            </w:r>
          </w:p>
        </w:tc>
        <w:tc>
          <w:tcPr>
            <w:tcW w:w="6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1.180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2.264</w:t>
            </w:r>
          </w:p>
        </w:tc>
        <w:tc>
          <w:tcPr>
            <w:tcW w:w="77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1.261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1.417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79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1.837</w:t>
            </w:r>
          </w:p>
        </w:tc>
        <w:tc>
          <w:tcPr>
            <w:tcW w:w="70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1.088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61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1.239</w:t>
            </w:r>
          </w:p>
        </w:tc>
        <w:tc>
          <w:tcPr>
            <w:tcW w:w="56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1.159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1.044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</w:tr>
      <w:tr w:rsidR="00F466CA" w:rsidTr="00F466CA">
        <w:trPr>
          <w:trHeight w:val="340"/>
          <w:jc w:val="center"/>
        </w:trPr>
        <w:tc>
          <w:tcPr>
            <w:tcW w:w="8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RM223</w:t>
            </w:r>
          </w:p>
        </w:tc>
        <w:tc>
          <w:tcPr>
            <w:tcW w:w="59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1.304</w:t>
            </w:r>
          </w:p>
        </w:tc>
        <w:tc>
          <w:tcPr>
            <w:tcW w:w="60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1.047</w:t>
            </w:r>
          </w:p>
        </w:tc>
        <w:tc>
          <w:tcPr>
            <w:tcW w:w="61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6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4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5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1.045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2.039</w:t>
            </w:r>
          </w:p>
        </w:tc>
        <w:tc>
          <w:tcPr>
            <w:tcW w:w="6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1.623</w:t>
            </w:r>
          </w:p>
        </w:tc>
        <w:tc>
          <w:tcPr>
            <w:tcW w:w="6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1.087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1.585</w:t>
            </w:r>
          </w:p>
        </w:tc>
        <w:tc>
          <w:tcPr>
            <w:tcW w:w="77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1.396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1.438</w:t>
            </w:r>
          </w:p>
        </w:tc>
        <w:tc>
          <w:tcPr>
            <w:tcW w:w="79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1.957</w:t>
            </w:r>
          </w:p>
        </w:tc>
        <w:tc>
          <w:tcPr>
            <w:tcW w:w="70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1.341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1.274</w:t>
            </w:r>
          </w:p>
        </w:tc>
        <w:tc>
          <w:tcPr>
            <w:tcW w:w="61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1.516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1.525</w:t>
            </w:r>
          </w:p>
        </w:tc>
        <w:tc>
          <w:tcPr>
            <w:tcW w:w="56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1.394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1.230</w:t>
            </w:r>
          </w:p>
        </w:tc>
      </w:tr>
      <w:tr w:rsidR="00F466CA" w:rsidTr="00F466CA">
        <w:trPr>
          <w:trHeight w:val="340"/>
          <w:jc w:val="center"/>
        </w:trPr>
        <w:tc>
          <w:tcPr>
            <w:tcW w:w="8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RM257</w:t>
            </w:r>
          </w:p>
        </w:tc>
        <w:tc>
          <w:tcPr>
            <w:tcW w:w="59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1.166</w:t>
            </w:r>
          </w:p>
        </w:tc>
        <w:tc>
          <w:tcPr>
            <w:tcW w:w="60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1.198</w:t>
            </w:r>
          </w:p>
        </w:tc>
        <w:tc>
          <w:tcPr>
            <w:tcW w:w="61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1.112</w:t>
            </w:r>
          </w:p>
        </w:tc>
        <w:tc>
          <w:tcPr>
            <w:tcW w:w="56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1.198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1.923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1.941</w:t>
            </w:r>
          </w:p>
        </w:tc>
        <w:tc>
          <w:tcPr>
            <w:tcW w:w="54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1.385</w:t>
            </w:r>
          </w:p>
        </w:tc>
        <w:tc>
          <w:tcPr>
            <w:tcW w:w="55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1.367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6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1.136</w:t>
            </w:r>
          </w:p>
        </w:tc>
        <w:tc>
          <w:tcPr>
            <w:tcW w:w="6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1.133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1.293</w:t>
            </w:r>
          </w:p>
        </w:tc>
        <w:tc>
          <w:tcPr>
            <w:tcW w:w="77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2.129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2.723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2.327</w:t>
            </w:r>
          </w:p>
        </w:tc>
        <w:tc>
          <w:tcPr>
            <w:tcW w:w="79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70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1.459</w:t>
            </w:r>
          </w:p>
        </w:tc>
        <w:tc>
          <w:tcPr>
            <w:tcW w:w="61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1.587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1.540</w:t>
            </w:r>
          </w:p>
        </w:tc>
        <w:tc>
          <w:tcPr>
            <w:tcW w:w="56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1.394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</w:tr>
      <w:tr w:rsidR="00F466CA" w:rsidTr="00F466CA">
        <w:trPr>
          <w:trHeight w:val="340"/>
          <w:jc w:val="center"/>
        </w:trPr>
        <w:tc>
          <w:tcPr>
            <w:tcW w:w="8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RM333</w:t>
            </w:r>
          </w:p>
        </w:tc>
        <w:tc>
          <w:tcPr>
            <w:tcW w:w="59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3.962</w:t>
            </w:r>
          </w:p>
        </w:tc>
        <w:tc>
          <w:tcPr>
            <w:tcW w:w="60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2.367</w:t>
            </w:r>
          </w:p>
        </w:tc>
        <w:tc>
          <w:tcPr>
            <w:tcW w:w="61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1.090</w:t>
            </w:r>
          </w:p>
        </w:tc>
        <w:tc>
          <w:tcPr>
            <w:tcW w:w="56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2.311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2.453</w:t>
            </w:r>
          </w:p>
        </w:tc>
        <w:tc>
          <w:tcPr>
            <w:tcW w:w="54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1.704</w:t>
            </w:r>
          </w:p>
        </w:tc>
        <w:tc>
          <w:tcPr>
            <w:tcW w:w="55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1.976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2.678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2.228</w:t>
            </w:r>
          </w:p>
        </w:tc>
        <w:tc>
          <w:tcPr>
            <w:tcW w:w="6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1.774</w:t>
            </w:r>
          </w:p>
        </w:tc>
        <w:tc>
          <w:tcPr>
            <w:tcW w:w="6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2.361</w:t>
            </w:r>
          </w:p>
        </w:tc>
        <w:tc>
          <w:tcPr>
            <w:tcW w:w="77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6.054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3.408</w:t>
            </w:r>
          </w:p>
        </w:tc>
        <w:tc>
          <w:tcPr>
            <w:tcW w:w="79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1.341</w:t>
            </w:r>
          </w:p>
        </w:tc>
        <w:tc>
          <w:tcPr>
            <w:tcW w:w="70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1.453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1.274</w:t>
            </w:r>
          </w:p>
        </w:tc>
        <w:tc>
          <w:tcPr>
            <w:tcW w:w="61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1.311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1.786</w:t>
            </w:r>
          </w:p>
        </w:tc>
        <w:tc>
          <w:tcPr>
            <w:tcW w:w="56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1.287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</w:tr>
      <w:tr w:rsidR="00F466CA" w:rsidTr="00F466CA">
        <w:trPr>
          <w:trHeight w:val="340"/>
          <w:jc w:val="center"/>
        </w:trPr>
        <w:tc>
          <w:tcPr>
            <w:tcW w:w="8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RM287</w:t>
            </w:r>
          </w:p>
        </w:tc>
        <w:tc>
          <w:tcPr>
            <w:tcW w:w="59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1.210</w:t>
            </w:r>
          </w:p>
        </w:tc>
        <w:tc>
          <w:tcPr>
            <w:tcW w:w="60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61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6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4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5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1.600</w:t>
            </w:r>
          </w:p>
        </w:tc>
        <w:tc>
          <w:tcPr>
            <w:tcW w:w="6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1.114</w:t>
            </w:r>
          </w:p>
        </w:tc>
        <w:tc>
          <w:tcPr>
            <w:tcW w:w="6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1.185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1.135</w:t>
            </w:r>
          </w:p>
        </w:tc>
        <w:tc>
          <w:tcPr>
            <w:tcW w:w="77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1.044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1.963</w:t>
            </w:r>
          </w:p>
        </w:tc>
        <w:tc>
          <w:tcPr>
            <w:tcW w:w="79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1.573</w:t>
            </w:r>
          </w:p>
        </w:tc>
        <w:tc>
          <w:tcPr>
            <w:tcW w:w="70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1.230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1.127</w:t>
            </w:r>
          </w:p>
        </w:tc>
        <w:tc>
          <w:tcPr>
            <w:tcW w:w="61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1.091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1.341</w:t>
            </w:r>
          </w:p>
        </w:tc>
        <w:tc>
          <w:tcPr>
            <w:tcW w:w="56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1.340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</w:tr>
      <w:tr w:rsidR="00F466CA" w:rsidTr="00F466CA">
        <w:trPr>
          <w:trHeight w:val="340"/>
          <w:jc w:val="center"/>
        </w:trPr>
        <w:tc>
          <w:tcPr>
            <w:tcW w:w="8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RM247</w:t>
            </w:r>
          </w:p>
        </w:tc>
        <w:tc>
          <w:tcPr>
            <w:tcW w:w="59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1.210</w:t>
            </w:r>
          </w:p>
        </w:tc>
        <w:tc>
          <w:tcPr>
            <w:tcW w:w="60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61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1.044</w:t>
            </w:r>
          </w:p>
        </w:tc>
        <w:tc>
          <w:tcPr>
            <w:tcW w:w="56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1.734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1.996</w:t>
            </w:r>
          </w:p>
        </w:tc>
        <w:tc>
          <w:tcPr>
            <w:tcW w:w="54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5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1.546</w:t>
            </w:r>
          </w:p>
        </w:tc>
        <w:tc>
          <w:tcPr>
            <w:tcW w:w="6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1.356</w:t>
            </w:r>
          </w:p>
        </w:tc>
        <w:tc>
          <w:tcPr>
            <w:tcW w:w="6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1.088</w:t>
            </w:r>
          </w:p>
        </w:tc>
        <w:tc>
          <w:tcPr>
            <w:tcW w:w="77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1.087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1.546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2.153</w:t>
            </w:r>
          </w:p>
        </w:tc>
        <w:tc>
          <w:tcPr>
            <w:tcW w:w="79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2.468</w:t>
            </w:r>
          </w:p>
        </w:tc>
        <w:tc>
          <w:tcPr>
            <w:tcW w:w="70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1.464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1.228</w:t>
            </w:r>
          </w:p>
        </w:tc>
        <w:tc>
          <w:tcPr>
            <w:tcW w:w="61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1.246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1.411</w:t>
            </w:r>
          </w:p>
        </w:tc>
        <w:tc>
          <w:tcPr>
            <w:tcW w:w="56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1.180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1.306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1.332</w:t>
            </w:r>
          </w:p>
        </w:tc>
      </w:tr>
      <w:tr w:rsidR="00F466CA" w:rsidTr="00F466CA">
        <w:trPr>
          <w:trHeight w:val="340"/>
          <w:jc w:val="center"/>
        </w:trPr>
        <w:tc>
          <w:tcPr>
            <w:tcW w:w="8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总计</w:t>
            </w:r>
            <w:r>
              <w:rPr>
                <w:b/>
                <w:bCs/>
                <w:kern w:val="0"/>
                <w:sz w:val="18"/>
                <w:szCs w:val="18"/>
              </w:rPr>
              <w:t>Total</w:t>
            </w:r>
          </w:p>
        </w:tc>
        <w:tc>
          <w:tcPr>
            <w:tcW w:w="59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19.915</w:t>
            </w:r>
          </w:p>
        </w:tc>
        <w:tc>
          <w:tcPr>
            <w:tcW w:w="60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18.091</w:t>
            </w:r>
          </w:p>
        </w:tc>
        <w:tc>
          <w:tcPr>
            <w:tcW w:w="61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17.511</w:t>
            </w:r>
          </w:p>
        </w:tc>
        <w:tc>
          <w:tcPr>
            <w:tcW w:w="56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15.175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17.250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17.724</w:t>
            </w:r>
          </w:p>
        </w:tc>
        <w:tc>
          <w:tcPr>
            <w:tcW w:w="54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18.032</w:t>
            </w:r>
          </w:p>
        </w:tc>
        <w:tc>
          <w:tcPr>
            <w:tcW w:w="55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18.456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17.439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18.601</w:t>
            </w:r>
          </w:p>
        </w:tc>
        <w:tc>
          <w:tcPr>
            <w:tcW w:w="6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16.776</w:t>
            </w:r>
          </w:p>
        </w:tc>
        <w:tc>
          <w:tcPr>
            <w:tcW w:w="6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15.587</w:t>
            </w:r>
          </w:p>
        </w:tc>
        <w:tc>
          <w:tcPr>
            <w:tcW w:w="58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19.543</w:t>
            </w:r>
          </w:p>
        </w:tc>
        <w:tc>
          <w:tcPr>
            <w:tcW w:w="77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19.561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23.996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21.834</w:t>
            </w:r>
          </w:p>
        </w:tc>
        <w:tc>
          <w:tcPr>
            <w:tcW w:w="79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19.953</w:t>
            </w:r>
          </w:p>
        </w:tc>
        <w:tc>
          <w:tcPr>
            <w:tcW w:w="70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15.631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17.447</w:t>
            </w:r>
          </w:p>
        </w:tc>
        <w:tc>
          <w:tcPr>
            <w:tcW w:w="61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19.865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18.096</w:t>
            </w:r>
          </w:p>
        </w:tc>
        <w:tc>
          <w:tcPr>
            <w:tcW w:w="56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14.250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15.426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15.222</w:t>
            </w:r>
          </w:p>
        </w:tc>
      </w:tr>
      <w:tr w:rsidR="00F466CA" w:rsidTr="00F466CA">
        <w:trPr>
          <w:trHeight w:val="340"/>
          <w:jc w:val="center"/>
        </w:trPr>
        <w:tc>
          <w:tcPr>
            <w:tcW w:w="85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平均</w:t>
            </w:r>
            <w:r>
              <w:rPr>
                <w:b/>
                <w:bCs/>
                <w:kern w:val="0"/>
                <w:sz w:val="18"/>
                <w:szCs w:val="18"/>
              </w:rPr>
              <w:t>Mean</w:t>
            </w:r>
          </w:p>
        </w:tc>
        <w:tc>
          <w:tcPr>
            <w:tcW w:w="592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1.532</w:t>
            </w:r>
          </w:p>
        </w:tc>
        <w:tc>
          <w:tcPr>
            <w:tcW w:w="608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1.392</w:t>
            </w:r>
          </w:p>
        </w:tc>
        <w:tc>
          <w:tcPr>
            <w:tcW w:w="616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1.347</w:t>
            </w:r>
          </w:p>
        </w:tc>
        <w:tc>
          <w:tcPr>
            <w:tcW w:w="561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1.167</w:t>
            </w:r>
          </w:p>
        </w:tc>
        <w:tc>
          <w:tcPr>
            <w:tcW w:w="565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1.327</w:t>
            </w:r>
          </w:p>
        </w:tc>
        <w:tc>
          <w:tcPr>
            <w:tcW w:w="582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1.363</w:t>
            </w:r>
          </w:p>
        </w:tc>
        <w:tc>
          <w:tcPr>
            <w:tcW w:w="546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1.387</w:t>
            </w:r>
          </w:p>
        </w:tc>
        <w:tc>
          <w:tcPr>
            <w:tcW w:w="559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1.420</w:t>
            </w:r>
          </w:p>
        </w:tc>
        <w:tc>
          <w:tcPr>
            <w:tcW w:w="536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1.341</w:t>
            </w:r>
          </w:p>
        </w:tc>
        <w:tc>
          <w:tcPr>
            <w:tcW w:w="600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1.431</w:t>
            </w:r>
          </w:p>
        </w:tc>
        <w:tc>
          <w:tcPr>
            <w:tcW w:w="615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1.291</w:t>
            </w:r>
          </w:p>
        </w:tc>
        <w:tc>
          <w:tcPr>
            <w:tcW w:w="65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1.199</w:t>
            </w:r>
          </w:p>
        </w:tc>
        <w:tc>
          <w:tcPr>
            <w:tcW w:w="582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1.503</w:t>
            </w:r>
          </w:p>
        </w:tc>
        <w:tc>
          <w:tcPr>
            <w:tcW w:w="77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1.505</w:t>
            </w:r>
          </w:p>
        </w:tc>
        <w:tc>
          <w:tcPr>
            <w:tcW w:w="56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1.846</w:t>
            </w:r>
          </w:p>
        </w:tc>
        <w:tc>
          <w:tcPr>
            <w:tcW w:w="565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1.680</w:t>
            </w:r>
          </w:p>
        </w:tc>
        <w:tc>
          <w:tcPr>
            <w:tcW w:w="79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1.535</w:t>
            </w:r>
          </w:p>
        </w:tc>
        <w:tc>
          <w:tcPr>
            <w:tcW w:w="706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1.202</w:t>
            </w:r>
          </w:p>
        </w:tc>
        <w:tc>
          <w:tcPr>
            <w:tcW w:w="600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1.342</w:t>
            </w:r>
          </w:p>
        </w:tc>
        <w:tc>
          <w:tcPr>
            <w:tcW w:w="618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1.528</w:t>
            </w:r>
          </w:p>
        </w:tc>
        <w:tc>
          <w:tcPr>
            <w:tcW w:w="600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1.392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1.096</w:t>
            </w:r>
          </w:p>
        </w:tc>
        <w:tc>
          <w:tcPr>
            <w:tcW w:w="54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1.187</w:t>
            </w:r>
          </w:p>
        </w:tc>
        <w:tc>
          <w:tcPr>
            <w:tcW w:w="600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1.171</w:t>
            </w:r>
          </w:p>
        </w:tc>
      </w:tr>
    </w:tbl>
    <w:p w:rsidR="00F466CA" w:rsidRDefault="00F466CA" w:rsidP="00F466CA">
      <w:pPr>
        <w:spacing w:line="340" w:lineRule="atLeast"/>
        <w:jc w:val="center"/>
        <w:rPr>
          <w:rFonts w:eastAsia="KaiTi_GB2312"/>
          <w:szCs w:val="18"/>
        </w:rPr>
      </w:pPr>
    </w:p>
    <w:p w:rsidR="00F466CA" w:rsidRDefault="00F466CA" w:rsidP="00F466CA">
      <w:pPr>
        <w:spacing w:line="340" w:lineRule="atLeast"/>
        <w:jc w:val="center"/>
        <w:rPr>
          <w:rFonts w:eastAsia="KaiTi_GB2312" w:hint="eastAsia"/>
          <w:szCs w:val="18"/>
        </w:rPr>
      </w:pPr>
    </w:p>
    <w:p w:rsidR="00F466CA" w:rsidRDefault="00F466CA" w:rsidP="00F466CA">
      <w:pPr>
        <w:spacing w:line="340" w:lineRule="atLeast"/>
        <w:jc w:val="center"/>
        <w:rPr>
          <w:rFonts w:eastAsia="KaiTi_GB2312" w:hint="eastAsia"/>
          <w:szCs w:val="18"/>
        </w:rPr>
      </w:pPr>
    </w:p>
    <w:p w:rsidR="00F466CA" w:rsidRDefault="00F466CA" w:rsidP="00F466CA">
      <w:pPr>
        <w:spacing w:line="340" w:lineRule="atLeast"/>
        <w:jc w:val="center"/>
        <w:rPr>
          <w:rFonts w:eastAsia="KaiTi_GB2312"/>
          <w:szCs w:val="18"/>
        </w:rPr>
      </w:pPr>
    </w:p>
    <w:p w:rsidR="00F466CA" w:rsidRDefault="00F466CA" w:rsidP="00F466CA">
      <w:pPr>
        <w:spacing w:line="340" w:lineRule="atLeast"/>
        <w:jc w:val="center"/>
        <w:rPr>
          <w:rFonts w:eastAsia="KaiTi_GB2312" w:hint="eastAsia"/>
          <w:szCs w:val="18"/>
        </w:rPr>
      </w:pPr>
    </w:p>
    <w:p w:rsidR="00F466CA" w:rsidRDefault="00F466CA" w:rsidP="00F466CA">
      <w:pPr>
        <w:spacing w:line="340" w:lineRule="atLeast"/>
        <w:jc w:val="center"/>
        <w:rPr>
          <w:rFonts w:eastAsia="KaiTi_GB2312" w:hint="eastAsia"/>
          <w:szCs w:val="18"/>
        </w:rPr>
      </w:pPr>
    </w:p>
    <w:p w:rsidR="00F466CA" w:rsidRDefault="00F466CA" w:rsidP="00F466CA">
      <w:pPr>
        <w:spacing w:line="340" w:lineRule="atLeast"/>
        <w:jc w:val="center"/>
        <w:rPr>
          <w:rFonts w:eastAsia="KaiTi_GB2312"/>
          <w:szCs w:val="18"/>
        </w:rPr>
      </w:pPr>
      <w:r>
        <w:rPr>
          <w:rFonts w:eastAsia="KaiTi_GB2312" w:hint="eastAsia"/>
          <w:szCs w:val="18"/>
        </w:rPr>
        <w:t xml:space="preserve"> (</w:t>
      </w:r>
      <w:proofErr w:type="gramStart"/>
      <w:r>
        <w:rPr>
          <w:rFonts w:eastAsia="KaiTi_GB2312" w:hint="eastAsia"/>
          <w:szCs w:val="18"/>
        </w:rPr>
        <w:t>continued</w:t>
      </w:r>
      <w:proofErr w:type="gramEnd"/>
      <w:r>
        <w:rPr>
          <w:rFonts w:eastAsia="KaiTi_GB2312" w:hint="eastAsia"/>
          <w:szCs w:val="18"/>
        </w:rPr>
        <w:t xml:space="preserve">) </w:t>
      </w:r>
      <w:r>
        <w:rPr>
          <w:rFonts w:eastAsia="KaiTi_GB2312"/>
          <w:szCs w:val="18"/>
        </w:rPr>
        <w:t>Tab.</w:t>
      </w:r>
      <w:r w:rsidR="000C3BA0">
        <w:rPr>
          <w:rFonts w:eastAsia="KaiTi_GB2312" w:hint="eastAsia"/>
          <w:szCs w:val="18"/>
        </w:rPr>
        <w:t>3</w:t>
      </w:r>
      <w:r>
        <w:rPr>
          <w:rFonts w:eastAsia="KaiTi_GB2312"/>
          <w:szCs w:val="18"/>
        </w:rPr>
        <w:t xml:space="preserve"> Effective number of alleles</w:t>
      </w:r>
      <w:r>
        <w:rPr>
          <w:rFonts w:eastAsia="KaiTi_GB2312" w:hint="eastAsia"/>
          <w:szCs w:val="18"/>
        </w:rPr>
        <w:t xml:space="preserve"> (Ne)</w:t>
      </w:r>
      <w:r>
        <w:rPr>
          <w:rFonts w:eastAsia="KaiTi_GB2312"/>
          <w:szCs w:val="18"/>
        </w:rPr>
        <w:t xml:space="preserve"> for the rice landraces collected in different periods</w:t>
      </w:r>
    </w:p>
    <w:p w:rsidR="00F466CA" w:rsidRDefault="00F466CA" w:rsidP="00F466CA">
      <w:pPr>
        <w:spacing w:line="340" w:lineRule="atLeast"/>
        <w:jc w:val="center"/>
        <w:rPr>
          <w:rFonts w:eastAsia="KaiTi_GB2312"/>
          <w:szCs w:val="18"/>
        </w:rPr>
      </w:pP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57"/>
        <w:gridCol w:w="536"/>
        <w:gridCol w:w="544"/>
        <w:gridCol w:w="583"/>
        <w:gridCol w:w="564"/>
        <w:gridCol w:w="545"/>
        <w:gridCol w:w="544"/>
        <w:gridCol w:w="564"/>
        <w:gridCol w:w="543"/>
        <w:gridCol w:w="563"/>
        <w:gridCol w:w="565"/>
        <w:gridCol w:w="575"/>
        <w:gridCol w:w="571"/>
        <w:gridCol w:w="544"/>
        <w:gridCol w:w="551"/>
        <w:gridCol w:w="593"/>
        <w:gridCol w:w="584"/>
        <w:gridCol w:w="537"/>
        <w:gridCol w:w="568"/>
        <w:gridCol w:w="553"/>
        <w:gridCol w:w="631"/>
        <w:gridCol w:w="569"/>
        <w:gridCol w:w="584"/>
        <w:gridCol w:w="553"/>
        <w:gridCol w:w="584"/>
      </w:tblGrid>
      <w:tr w:rsidR="00F466CA" w:rsidTr="00F466CA">
        <w:trPr>
          <w:trHeight w:hRule="exact" w:val="397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Locus</w:t>
            </w:r>
          </w:p>
        </w:tc>
        <w:tc>
          <w:tcPr>
            <w:tcW w:w="13548" w:type="dxa"/>
            <w:gridSpan w:val="24"/>
            <w:tcBorders>
              <w:top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Effective number of alleles</w:t>
            </w:r>
            <w:r>
              <w:rPr>
                <w:b/>
                <w:bCs/>
                <w:kern w:val="0"/>
                <w:sz w:val="18"/>
                <w:szCs w:val="18"/>
              </w:rPr>
              <w:t>（</w:t>
            </w:r>
            <w:r>
              <w:rPr>
                <w:b/>
                <w:bCs/>
                <w:kern w:val="0"/>
                <w:sz w:val="18"/>
                <w:szCs w:val="18"/>
              </w:rPr>
              <w:t>Ne</w:t>
            </w:r>
            <w:r>
              <w:rPr>
                <w:b/>
                <w:bCs/>
                <w:kern w:val="0"/>
                <w:sz w:val="18"/>
                <w:szCs w:val="18"/>
              </w:rPr>
              <w:t>）</w:t>
            </w:r>
          </w:p>
        </w:tc>
      </w:tr>
      <w:tr w:rsidR="00F466CA" w:rsidTr="00F466CA">
        <w:trPr>
          <w:trHeight w:hRule="exact" w:val="573"/>
          <w:jc w:val="center"/>
        </w:trPr>
        <w:tc>
          <w:tcPr>
            <w:tcW w:w="857" w:type="dxa"/>
            <w:vMerge/>
            <w:shd w:val="clear" w:color="auto" w:fill="auto"/>
            <w:vAlign w:val="center"/>
          </w:tcPr>
          <w:p w:rsidR="00F466CA" w:rsidRDefault="00F466CA" w:rsidP="00F46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Xiangnuogu</w:t>
            </w:r>
            <w:proofErr w:type="spellEnd"/>
          </w:p>
        </w:tc>
        <w:tc>
          <w:tcPr>
            <w:tcW w:w="114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Nuogu1</w:t>
            </w:r>
          </w:p>
        </w:tc>
        <w:tc>
          <w:tcPr>
            <w:tcW w:w="108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Nuogu2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Xiaowuzui</w:t>
            </w:r>
            <w:proofErr w:type="spellEnd"/>
          </w:p>
        </w:tc>
        <w:tc>
          <w:tcPr>
            <w:tcW w:w="112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Dibaigu</w:t>
            </w:r>
            <w:proofErr w:type="spellEnd"/>
          </w:p>
        </w:tc>
        <w:tc>
          <w:tcPr>
            <w:tcW w:w="114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Paozhugu</w:t>
            </w:r>
            <w:proofErr w:type="spellEnd"/>
          </w:p>
        </w:tc>
        <w:tc>
          <w:tcPr>
            <w:tcW w:w="109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Bendidanuo</w:t>
            </w:r>
            <w:proofErr w:type="spellEnd"/>
          </w:p>
        </w:tc>
        <w:tc>
          <w:tcPr>
            <w:tcW w:w="117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Honggu</w:t>
            </w:r>
            <w:proofErr w:type="spellEnd"/>
          </w:p>
        </w:tc>
        <w:tc>
          <w:tcPr>
            <w:tcW w:w="11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Heigu</w:t>
            </w:r>
            <w:proofErr w:type="spellEnd"/>
          </w:p>
        </w:tc>
        <w:tc>
          <w:tcPr>
            <w:tcW w:w="118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Xihongmi</w:t>
            </w:r>
            <w:proofErr w:type="spellEnd"/>
          </w:p>
        </w:tc>
        <w:tc>
          <w:tcPr>
            <w:tcW w:w="115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Danuo1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Danuo2</w:t>
            </w:r>
          </w:p>
        </w:tc>
      </w:tr>
      <w:tr w:rsidR="00F466CA" w:rsidTr="00F466CA">
        <w:trPr>
          <w:trHeight w:hRule="exact" w:val="397"/>
          <w:jc w:val="center"/>
        </w:trPr>
        <w:tc>
          <w:tcPr>
            <w:tcW w:w="857" w:type="dxa"/>
            <w:vMerge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4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8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6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45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4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6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4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6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65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75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71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4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51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9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8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3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68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5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631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69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8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5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8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</w:tr>
      <w:tr w:rsidR="00F466CA" w:rsidTr="00F466CA">
        <w:trPr>
          <w:trHeight w:hRule="exact" w:val="397"/>
          <w:jc w:val="center"/>
        </w:trPr>
        <w:tc>
          <w:tcPr>
            <w:tcW w:w="8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RM449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1.133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1.088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1.111</w:t>
            </w:r>
          </w:p>
        </w:tc>
        <w:tc>
          <w:tcPr>
            <w:tcW w:w="54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1.087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1.822</w:t>
            </w:r>
          </w:p>
        </w:tc>
        <w:tc>
          <w:tcPr>
            <w:tcW w:w="5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6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7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2.095</w:t>
            </w:r>
          </w:p>
        </w:tc>
        <w:tc>
          <w:tcPr>
            <w:tcW w:w="57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1.385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1.044</w:t>
            </w:r>
          </w:p>
        </w:tc>
        <w:tc>
          <w:tcPr>
            <w:tcW w:w="55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1.088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1.385</w:t>
            </w:r>
          </w:p>
        </w:tc>
        <w:tc>
          <w:tcPr>
            <w:tcW w:w="53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6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1.646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63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6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</w:tr>
      <w:tr w:rsidR="00F466CA" w:rsidTr="00F466CA">
        <w:trPr>
          <w:trHeight w:hRule="exact" w:val="397"/>
          <w:jc w:val="center"/>
        </w:trPr>
        <w:tc>
          <w:tcPr>
            <w:tcW w:w="8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RM48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1.088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1.088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1.235</w:t>
            </w:r>
          </w:p>
        </w:tc>
        <w:tc>
          <w:tcPr>
            <w:tcW w:w="54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1.087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1.606</w:t>
            </w:r>
          </w:p>
        </w:tc>
        <w:tc>
          <w:tcPr>
            <w:tcW w:w="5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1.235</w:t>
            </w:r>
          </w:p>
        </w:tc>
        <w:tc>
          <w:tcPr>
            <w:tcW w:w="56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1.546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7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2.823</w:t>
            </w:r>
          </w:p>
        </w:tc>
        <w:tc>
          <w:tcPr>
            <w:tcW w:w="57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1.090</w:t>
            </w:r>
          </w:p>
        </w:tc>
        <w:tc>
          <w:tcPr>
            <w:tcW w:w="55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1.573</w:t>
            </w:r>
          </w:p>
        </w:tc>
        <w:tc>
          <w:tcPr>
            <w:tcW w:w="53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6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1.087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63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6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1.292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1.230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1.600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</w:tr>
      <w:tr w:rsidR="00F466CA" w:rsidTr="00F466CA">
        <w:trPr>
          <w:trHeight w:hRule="exact" w:val="397"/>
          <w:jc w:val="center"/>
        </w:trPr>
        <w:tc>
          <w:tcPr>
            <w:tcW w:w="8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RM251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1.186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1.264</w:t>
            </w:r>
          </w:p>
        </w:tc>
        <w:tc>
          <w:tcPr>
            <w:tcW w:w="54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1.064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6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7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4.997</w:t>
            </w:r>
          </w:p>
        </w:tc>
        <w:tc>
          <w:tcPr>
            <w:tcW w:w="57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1.504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1.191</w:t>
            </w:r>
          </w:p>
        </w:tc>
        <w:tc>
          <w:tcPr>
            <w:tcW w:w="55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3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6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1.985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1.135</w:t>
            </w:r>
          </w:p>
        </w:tc>
        <w:tc>
          <w:tcPr>
            <w:tcW w:w="63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6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1.280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1.800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</w:tr>
      <w:tr w:rsidR="00F466CA" w:rsidTr="00F466CA">
        <w:trPr>
          <w:trHeight w:hRule="exact" w:val="397"/>
          <w:jc w:val="center"/>
        </w:trPr>
        <w:tc>
          <w:tcPr>
            <w:tcW w:w="8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RM471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4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6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1.180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7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2.182</w:t>
            </w:r>
          </w:p>
        </w:tc>
        <w:tc>
          <w:tcPr>
            <w:tcW w:w="57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1.539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1.044</w:t>
            </w:r>
          </w:p>
        </w:tc>
        <w:tc>
          <w:tcPr>
            <w:tcW w:w="55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3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6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1.235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63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6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1.546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1.180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</w:tr>
      <w:tr w:rsidR="00F466CA" w:rsidTr="00F466CA">
        <w:trPr>
          <w:trHeight w:hRule="exact" w:val="397"/>
          <w:jc w:val="center"/>
        </w:trPr>
        <w:tc>
          <w:tcPr>
            <w:tcW w:w="8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RM241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2.521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1.180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1.111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1.184</w:t>
            </w:r>
          </w:p>
        </w:tc>
        <w:tc>
          <w:tcPr>
            <w:tcW w:w="54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1.021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2.723</w:t>
            </w:r>
          </w:p>
        </w:tc>
        <w:tc>
          <w:tcPr>
            <w:tcW w:w="5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1.235</w:t>
            </w:r>
          </w:p>
        </w:tc>
        <w:tc>
          <w:tcPr>
            <w:tcW w:w="56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2.411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2.133</w:t>
            </w:r>
          </w:p>
        </w:tc>
        <w:tc>
          <w:tcPr>
            <w:tcW w:w="57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5.961</w:t>
            </w:r>
          </w:p>
        </w:tc>
        <w:tc>
          <w:tcPr>
            <w:tcW w:w="57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1.235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1.090</w:t>
            </w:r>
          </w:p>
        </w:tc>
        <w:tc>
          <w:tcPr>
            <w:tcW w:w="55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1.087</w:t>
            </w:r>
          </w:p>
        </w:tc>
        <w:tc>
          <w:tcPr>
            <w:tcW w:w="5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1.997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3.105</w:t>
            </w:r>
          </w:p>
        </w:tc>
        <w:tc>
          <w:tcPr>
            <w:tcW w:w="53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1.133</w:t>
            </w:r>
          </w:p>
        </w:tc>
        <w:tc>
          <w:tcPr>
            <w:tcW w:w="56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1.697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63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6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2.340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1.185</w:t>
            </w:r>
          </w:p>
        </w:tc>
      </w:tr>
      <w:tr w:rsidR="00F466CA" w:rsidTr="00F466CA">
        <w:trPr>
          <w:trHeight w:hRule="exact" w:val="397"/>
          <w:jc w:val="center"/>
        </w:trPr>
        <w:tc>
          <w:tcPr>
            <w:tcW w:w="8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RM586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1.453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1.546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1.087</w:t>
            </w:r>
          </w:p>
        </w:tc>
        <w:tc>
          <w:tcPr>
            <w:tcW w:w="54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1.064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1.280</w:t>
            </w:r>
          </w:p>
        </w:tc>
        <w:tc>
          <w:tcPr>
            <w:tcW w:w="5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6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1.065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1.065</w:t>
            </w:r>
          </w:p>
        </w:tc>
        <w:tc>
          <w:tcPr>
            <w:tcW w:w="57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5.322</w:t>
            </w:r>
          </w:p>
        </w:tc>
        <w:tc>
          <w:tcPr>
            <w:tcW w:w="57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1.184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1.044</w:t>
            </w:r>
          </w:p>
        </w:tc>
        <w:tc>
          <w:tcPr>
            <w:tcW w:w="55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1.548</w:t>
            </w:r>
          </w:p>
        </w:tc>
        <w:tc>
          <w:tcPr>
            <w:tcW w:w="53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1.136</w:t>
            </w:r>
          </w:p>
        </w:tc>
        <w:tc>
          <w:tcPr>
            <w:tcW w:w="56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1.732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1.064</w:t>
            </w:r>
          </w:p>
        </w:tc>
        <w:tc>
          <w:tcPr>
            <w:tcW w:w="63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1.704</w:t>
            </w:r>
          </w:p>
        </w:tc>
        <w:tc>
          <w:tcPr>
            <w:tcW w:w="56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1.180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1.230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1.557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</w:tr>
      <w:tr w:rsidR="00F466CA" w:rsidTr="00F466CA">
        <w:trPr>
          <w:trHeight w:hRule="exact" w:val="397"/>
          <w:jc w:val="center"/>
        </w:trPr>
        <w:tc>
          <w:tcPr>
            <w:tcW w:w="8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RM336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1.135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1.021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1.184</w:t>
            </w:r>
          </w:p>
        </w:tc>
        <w:tc>
          <w:tcPr>
            <w:tcW w:w="54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6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1.135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7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4.546</w:t>
            </w:r>
          </w:p>
        </w:tc>
        <w:tc>
          <w:tcPr>
            <w:tcW w:w="57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1.492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1.044</w:t>
            </w:r>
          </w:p>
        </w:tc>
        <w:tc>
          <w:tcPr>
            <w:tcW w:w="55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1.087</w:t>
            </w:r>
          </w:p>
        </w:tc>
        <w:tc>
          <w:tcPr>
            <w:tcW w:w="5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2.195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1.332</w:t>
            </w:r>
          </w:p>
        </w:tc>
        <w:tc>
          <w:tcPr>
            <w:tcW w:w="53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1.332</w:t>
            </w:r>
          </w:p>
        </w:tc>
        <w:tc>
          <w:tcPr>
            <w:tcW w:w="56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1.412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1.205</w:t>
            </w:r>
          </w:p>
        </w:tc>
        <w:tc>
          <w:tcPr>
            <w:tcW w:w="63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1.021</w:t>
            </w:r>
          </w:p>
        </w:tc>
        <w:tc>
          <w:tcPr>
            <w:tcW w:w="56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1.540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2.025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1.753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2.061</w:t>
            </w:r>
          </w:p>
        </w:tc>
      </w:tr>
      <w:tr w:rsidR="00F466CA" w:rsidTr="00F466CA">
        <w:trPr>
          <w:trHeight w:hRule="exact" w:val="397"/>
          <w:jc w:val="center"/>
        </w:trPr>
        <w:tc>
          <w:tcPr>
            <w:tcW w:w="8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RM180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2.723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2.358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1.185</w:t>
            </w:r>
          </w:p>
        </w:tc>
        <w:tc>
          <w:tcPr>
            <w:tcW w:w="54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1.979</w:t>
            </w:r>
          </w:p>
        </w:tc>
        <w:tc>
          <w:tcPr>
            <w:tcW w:w="5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6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1.255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1.205</w:t>
            </w:r>
          </w:p>
        </w:tc>
        <w:tc>
          <w:tcPr>
            <w:tcW w:w="57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1.143</w:t>
            </w:r>
          </w:p>
        </w:tc>
        <w:tc>
          <w:tcPr>
            <w:tcW w:w="57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1.306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1.066</w:t>
            </w:r>
          </w:p>
        </w:tc>
        <w:tc>
          <w:tcPr>
            <w:tcW w:w="55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1.280</w:t>
            </w:r>
          </w:p>
        </w:tc>
        <w:tc>
          <w:tcPr>
            <w:tcW w:w="5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1.087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1.332</w:t>
            </w:r>
          </w:p>
        </w:tc>
        <w:tc>
          <w:tcPr>
            <w:tcW w:w="53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6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1.492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1.986</w:t>
            </w:r>
          </w:p>
        </w:tc>
        <w:tc>
          <w:tcPr>
            <w:tcW w:w="63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1.230</w:t>
            </w:r>
          </w:p>
        </w:tc>
        <w:tc>
          <w:tcPr>
            <w:tcW w:w="56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1.332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1.180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</w:tr>
      <w:tr w:rsidR="00F466CA" w:rsidTr="00F466CA">
        <w:trPr>
          <w:trHeight w:hRule="exact" w:val="397"/>
          <w:jc w:val="center"/>
        </w:trPr>
        <w:tc>
          <w:tcPr>
            <w:tcW w:w="8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RM223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1.087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1.230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1.290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1.391</w:t>
            </w:r>
          </w:p>
        </w:tc>
        <w:tc>
          <w:tcPr>
            <w:tcW w:w="54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2.026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1.986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1.625</w:t>
            </w:r>
          </w:p>
        </w:tc>
        <w:tc>
          <w:tcPr>
            <w:tcW w:w="5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6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1.182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7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3.030</w:t>
            </w:r>
          </w:p>
        </w:tc>
        <w:tc>
          <w:tcPr>
            <w:tcW w:w="57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2.886</w:t>
            </w:r>
          </w:p>
        </w:tc>
        <w:tc>
          <w:tcPr>
            <w:tcW w:w="55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1.235</w:t>
            </w:r>
          </w:p>
        </w:tc>
        <w:tc>
          <w:tcPr>
            <w:tcW w:w="5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1.753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1.438</w:t>
            </w:r>
          </w:p>
        </w:tc>
        <w:tc>
          <w:tcPr>
            <w:tcW w:w="53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1.725</w:t>
            </w:r>
          </w:p>
        </w:tc>
        <w:tc>
          <w:tcPr>
            <w:tcW w:w="56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1.669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63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1.332</w:t>
            </w:r>
          </w:p>
        </w:tc>
        <w:tc>
          <w:tcPr>
            <w:tcW w:w="56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1.492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1.900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</w:tr>
      <w:tr w:rsidR="00F466CA" w:rsidTr="00F466CA">
        <w:trPr>
          <w:trHeight w:hRule="exact" w:val="397"/>
          <w:jc w:val="center"/>
        </w:trPr>
        <w:tc>
          <w:tcPr>
            <w:tcW w:w="8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RM257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1.997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1.087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1.184</w:t>
            </w:r>
          </w:p>
        </w:tc>
        <w:tc>
          <w:tcPr>
            <w:tcW w:w="54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1.280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1.923</w:t>
            </w:r>
          </w:p>
        </w:tc>
        <w:tc>
          <w:tcPr>
            <w:tcW w:w="5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1.958</w:t>
            </w:r>
          </w:p>
        </w:tc>
        <w:tc>
          <w:tcPr>
            <w:tcW w:w="56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3.879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1.300</w:t>
            </w:r>
          </w:p>
        </w:tc>
        <w:tc>
          <w:tcPr>
            <w:tcW w:w="57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1.974</w:t>
            </w:r>
          </w:p>
        </w:tc>
        <w:tc>
          <w:tcPr>
            <w:tcW w:w="57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1.986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1.216</w:t>
            </w:r>
          </w:p>
        </w:tc>
        <w:tc>
          <w:tcPr>
            <w:tcW w:w="55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1.662</w:t>
            </w:r>
          </w:p>
        </w:tc>
        <w:tc>
          <w:tcPr>
            <w:tcW w:w="53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6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1.753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63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1.087</w:t>
            </w:r>
          </w:p>
        </w:tc>
        <w:tc>
          <w:tcPr>
            <w:tcW w:w="56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1.290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1.087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1.385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1.087</w:t>
            </w:r>
          </w:p>
        </w:tc>
      </w:tr>
      <w:tr w:rsidR="00F466CA" w:rsidTr="00F466CA">
        <w:trPr>
          <w:trHeight w:hRule="exact" w:val="397"/>
          <w:jc w:val="center"/>
        </w:trPr>
        <w:tc>
          <w:tcPr>
            <w:tcW w:w="8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RM333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1.732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1.306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1.135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1.240</w:t>
            </w:r>
          </w:p>
        </w:tc>
        <w:tc>
          <w:tcPr>
            <w:tcW w:w="54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1.087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2.824</w:t>
            </w:r>
          </w:p>
        </w:tc>
        <w:tc>
          <w:tcPr>
            <w:tcW w:w="5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6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1.843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2.140</w:t>
            </w:r>
          </w:p>
        </w:tc>
        <w:tc>
          <w:tcPr>
            <w:tcW w:w="57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1.921</w:t>
            </w:r>
          </w:p>
        </w:tc>
        <w:tc>
          <w:tcPr>
            <w:tcW w:w="57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1.868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1.164</w:t>
            </w:r>
          </w:p>
        </w:tc>
        <w:tc>
          <w:tcPr>
            <w:tcW w:w="55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1.528</w:t>
            </w:r>
          </w:p>
        </w:tc>
        <w:tc>
          <w:tcPr>
            <w:tcW w:w="5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1.230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3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6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1.088</w:t>
            </w:r>
          </w:p>
        </w:tc>
        <w:tc>
          <w:tcPr>
            <w:tcW w:w="63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2.144</w:t>
            </w:r>
          </w:p>
        </w:tc>
        <w:tc>
          <w:tcPr>
            <w:tcW w:w="56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1.759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1.133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</w:tr>
      <w:tr w:rsidR="00F466CA" w:rsidTr="00F466CA">
        <w:trPr>
          <w:trHeight w:hRule="exact" w:val="397"/>
          <w:jc w:val="center"/>
        </w:trPr>
        <w:tc>
          <w:tcPr>
            <w:tcW w:w="8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RM287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1.532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1.235</w:t>
            </w:r>
          </w:p>
        </w:tc>
        <w:tc>
          <w:tcPr>
            <w:tcW w:w="54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1.184</w:t>
            </w:r>
          </w:p>
        </w:tc>
        <w:tc>
          <w:tcPr>
            <w:tcW w:w="5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6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7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5.620</w:t>
            </w:r>
          </w:p>
        </w:tc>
        <w:tc>
          <w:tcPr>
            <w:tcW w:w="57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1.065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1.966</w:t>
            </w:r>
          </w:p>
        </w:tc>
        <w:tc>
          <w:tcPr>
            <w:tcW w:w="55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1.088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1.287</w:t>
            </w:r>
          </w:p>
        </w:tc>
        <w:tc>
          <w:tcPr>
            <w:tcW w:w="53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1.298</w:t>
            </w:r>
          </w:p>
        </w:tc>
        <w:tc>
          <w:tcPr>
            <w:tcW w:w="56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1.266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1.088</w:t>
            </w:r>
          </w:p>
        </w:tc>
        <w:tc>
          <w:tcPr>
            <w:tcW w:w="63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1.615</w:t>
            </w:r>
          </w:p>
        </w:tc>
        <w:tc>
          <w:tcPr>
            <w:tcW w:w="56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</w:tr>
      <w:tr w:rsidR="00F466CA" w:rsidTr="00F466CA">
        <w:trPr>
          <w:trHeight w:hRule="exact" w:val="397"/>
          <w:jc w:val="center"/>
        </w:trPr>
        <w:tc>
          <w:tcPr>
            <w:tcW w:w="8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RM247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1.421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4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1.064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3.133</w:t>
            </w:r>
          </w:p>
        </w:tc>
        <w:tc>
          <w:tcPr>
            <w:tcW w:w="5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2.952</w:t>
            </w:r>
          </w:p>
        </w:tc>
        <w:tc>
          <w:tcPr>
            <w:tcW w:w="56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1.296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1.088</w:t>
            </w:r>
          </w:p>
        </w:tc>
        <w:tc>
          <w:tcPr>
            <w:tcW w:w="57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3.868</w:t>
            </w:r>
          </w:p>
        </w:tc>
        <w:tc>
          <w:tcPr>
            <w:tcW w:w="57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1.230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1.522</w:t>
            </w:r>
          </w:p>
        </w:tc>
        <w:tc>
          <w:tcPr>
            <w:tcW w:w="55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3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1.087</w:t>
            </w:r>
          </w:p>
        </w:tc>
        <w:tc>
          <w:tcPr>
            <w:tcW w:w="56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1.088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1.088</w:t>
            </w:r>
          </w:p>
        </w:tc>
        <w:tc>
          <w:tcPr>
            <w:tcW w:w="63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6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1.205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1.287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1.000</w:t>
            </w:r>
          </w:p>
        </w:tc>
      </w:tr>
      <w:tr w:rsidR="00F466CA" w:rsidTr="00F466CA">
        <w:trPr>
          <w:trHeight w:hRule="exact" w:val="397"/>
          <w:jc w:val="center"/>
        </w:trPr>
        <w:tc>
          <w:tcPr>
            <w:tcW w:w="8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总计</w:t>
            </w:r>
            <w:r>
              <w:rPr>
                <w:b/>
                <w:bCs/>
                <w:kern w:val="0"/>
                <w:sz w:val="18"/>
                <w:szCs w:val="18"/>
              </w:rPr>
              <w:t>Total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17.911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17.124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14.708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15.384</w:t>
            </w:r>
          </w:p>
        </w:tc>
        <w:tc>
          <w:tcPr>
            <w:tcW w:w="54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14.197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14.697</w:t>
            </w:r>
          </w:p>
        </w:tc>
        <w:tc>
          <w:tcPr>
            <w:tcW w:w="5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23.141</w:t>
            </w:r>
          </w:p>
        </w:tc>
        <w:tc>
          <w:tcPr>
            <w:tcW w:w="5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16.506</w:t>
            </w:r>
          </w:p>
        </w:tc>
        <w:tc>
          <w:tcPr>
            <w:tcW w:w="56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19.793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15.974</w:t>
            </w:r>
          </w:p>
        </w:tc>
        <w:tc>
          <w:tcPr>
            <w:tcW w:w="57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45.481</w:t>
            </w:r>
          </w:p>
        </w:tc>
        <w:tc>
          <w:tcPr>
            <w:tcW w:w="57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17.835</w:t>
            </w:r>
          </w:p>
        </w:tc>
        <w:tc>
          <w:tcPr>
            <w:tcW w:w="54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17.366</w:t>
            </w:r>
          </w:p>
        </w:tc>
        <w:tc>
          <w:tcPr>
            <w:tcW w:w="55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14.217</w:t>
            </w:r>
          </w:p>
        </w:tc>
        <w:tc>
          <w:tcPr>
            <w:tcW w:w="5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16.564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18.705</w:t>
            </w:r>
          </w:p>
        </w:tc>
        <w:tc>
          <w:tcPr>
            <w:tcW w:w="53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14.838</w:t>
            </w:r>
          </w:p>
        </w:tc>
        <w:tc>
          <w:tcPr>
            <w:tcW w:w="56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19.062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14.654</w:t>
            </w:r>
          </w:p>
        </w:tc>
        <w:tc>
          <w:tcPr>
            <w:tcW w:w="63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16.175</w:t>
            </w:r>
          </w:p>
        </w:tc>
        <w:tc>
          <w:tcPr>
            <w:tcW w:w="56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15.427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16.569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18.649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14.375</w:t>
            </w:r>
          </w:p>
        </w:tc>
      </w:tr>
      <w:tr w:rsidR="00F466CA" w:rsidTr="00F466CA">
        <w:trPr>
          <w:trHeight w:hRule="exact" w:val="397"/>
          <w:jc w:val="center"/>
        </w:trPr>
        <w:tc>
          <w:tcPr>
            <w:tcW w:w="85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平均</w:t>
            </w:r>
            <w:r>
              <w:rPr>
                <w:b/>
                <w:bCs/>
                <w:kern w:val="0"/>
                <w:sz w:val="18"/>
                <w:szCs w:val="18"/>
              </w:rPr>
              <w:t>Mean</w:t>
            </w:r>
          </w:p>
        </w:tc>
        <w:tc>
          <w:tcPr>
            <w:tcW w:w="536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1.378</w:t>
            </w:r>
          </w:p>
        </w:tc>
        <w:tc>
          <w:tcPr>
            <w:tcW w:w="54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1.317</w:t>
            </w:r>
          </w:p>
        </w:tc>
        <w:tc>
          <w:tcPr>
            <w:tcW w:w="58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1.131</w:t>
            </w:r>
          </w:p>
        </w:tc>
        <w:tc>
          <w:tcPr>
            <w:tcW w:w="56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1.183</w:t>
            </w:r>
          </w:p>
        </w:tc>
        <w:tc>
          <w:tcPr>
            <w:tcW w:w="545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1.092</w:t>
            </w:r>
          </w:p>
        </w:tc>
        <w:tc>
          <w:tcPr>
            <w:tcW w:w="54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1.131</w:t>
            </w:r>
          </w:p>
        </w:tc>
        <w:tc>
          <w:tcPr>
            <w:tcW w:w="56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1.780</w:t>
            </w:r>
          </w:p>
        </w:tc>
        <w:tc>
          <w:tcPr>
            <w:tcW w:w="54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1.270</w:t>
            </w:r>
          </w:p>
        </w:tc>
        <w:tc>
          <w:tcPr>
            <w:tcW w:w="56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1.523</w:t>
            </w:r>
          </w:p>
        </w:tc>
        <w:tc>
          <w:tcPr>
            <w:tcW w:w="565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1.229</w:t>
            </w:r>
          </w:p>
        </w:tc>
        <w:tc>
          <w:tcPr>
            <w:tcW w:w="575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3.499</w:t>
            </w:r>
          </w:p>
        </w:tc>
        <w:tc>
          <w:tcPr>
            <w:tcW w:w="571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1.372</w:t>
            </w:r>
          </w:p>
        </w:tc>
        <w:tc>
          <w:tcPr>
            <w:tcW w:w="54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1.336</w:t>
            </w:r>
          </w:p>
        </w:tc>
        <w:tc>
          <w:tcPr>
            <w:tcW w:w="551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1.094</w:t>
            </w:r>
          </w:p>
        </w:tc>
        <w:tc>
          <w:tcPr>
            <w:tcW w:w="59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1.274</w:t>
            </w:r>
          </w:p>
        </w:tc>
        <w:tc>
          <w:tcPr>
            <w:tcW w:w="58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1.439</w:t>
            </w:r>
          </w:p>
        </w:tc>
        <w:tc>
          <w:tcPr>
            <w:tcW w:w="53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1.141</w:t>
            </w:r>
          </w:p>
        </w:tc>
        <w:tc>
          <w:tcPr>
            <w:tcW w:w="568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1.466</w:t>
            </w:r>
          </w:p>
        </w:tc>
        <w:tc>
          <w:tcPr>
            <w:tcW w:w="55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1.127</w:t>
            </w:r>
          </w:p>
        </w:tc>
        <w:tc>
          <w:tcPr>
            <w:tcW w:w="631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1.244</w:t>
            </w:r>
          </w:p>
        </w:tc>
        <w:tc>
          <w:tcPr>
            <w:tcW w:w="569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1.187</w:t>
            </w:r>
          </w:p>
        </w:tc>
        <w:tc>
          <w:tcPr>
            <w:tcW w:w="58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1.275</w:t>
            </w:r>
          </w:p>
        </w:tc>
        <w:tc>
          <w:tcPr>
            <w:tcW w:w="55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1.435</w:t>
            </w:r>
          </w:p>
        </w:tc>
        <w:tc>
          <w:tcPr>
            <w:tcW w:w="58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1.106</w:t>
            </w:r>
          </w:p>
        </w:tc>
      </w:tr>
    </w:tbl>
    <w:p w:rsidR="00F466CA" w:rsidRDefault="00F466CA" w:rsidP="00F466CA">
      <w:pPr>
        <w:spacing w:line="340" w:lineRule="atLeast"/>
        <w:jc w:val="center"/>
        <w:rPr>
          <w:rFonts w:eastAsia="KaiTi_GB2312"/>
          <w:szCs w:val="18"/>
        </w:rPr>
      </w:pPr>
    </w:p>
    <w:p w:rsidR="00F466CA" w:rsidRDefault="00F466CA" w:rsidP="00F466CA">
      <w:pPr>
        <w:spacing w:line="340" w:lineRule="atLeast"/>
        <w:jc w:val="center"/>
        <w:rPr>
          <w:rFonts w:eastAsia="KaiTi_GB2312" w:hint="eastAsia"/>
          <w:szCs w:val="18"/>
        </w:rPr>
      </w:pPr>
    </w:p>
    <w:p w:rsidR="00F466CA" w:rsidRDefault="00F466CA" w:rsidP="00F466CA">
      <w:pPr>
        <w:spacing w:line="340" w:lineRule="atLeast"/>
        <w:jc w:val="center"/>
        <w:rPr>
          <w:rFonts w:eastAsia="KaiTi_GB2312" w:hint="eastAsia"/>
          <w:szCs w:val="18"/>
        </w:rPr>
      </w:pPr>
    </w:p>
    <w:p w:rsidR="00F466CA" w:rsidRDefault="00F466CA" w:rsidP="00F466CA">
      <w:pPr>
        <w:spacing w:line="340" w:lineRule="atLeast"/>
        <w:jc w:val="center"/>
        <w:rPr>
          <w:rFonts w:eastAsia="KaiTi_GB2312"/>
          <w:szCs w:val="18"/>
        </w:rPr>
      </w:pPr>
      <w:r>
        <w:rPr>
          <w:rFonts w:eastAsia="KaiTi_GB2312"/>
          <w:szCs w:val="18"/>
        </w:rPr>
        <w:t>Tab.</w:t>
      </w:r>
      <w:r w:rsidR="000C3BA0">
        <w:rPr>
          <w:rFonts w:eastAsia="KaiTi_GB2312" w:hint="eastAsia"/>
          <w:szCs w:val="18"/>
        </w:rPr>
        <w:t>4</w:t>
      </w:r>
      <w:r>
        <w:rPr>
          <w:rFonts w:eastAsia="KaiTi_GB2312"/>
          <w:szCs w:val="18"/>
        </w:rPr>
        <w:t xml:space="preserve"> </w:t>
      </w:r>
      <w:proofErr w:type="spellStart"/>
      <w:r>
        <w:rPr>
          <w:rFonts w:eastAsia="KaiTi_GB2312"/>
          <w:szCs w:val="18"/>
        </w:rPr>
        <w:t>Nei’s</w:t>
      </w:r>
      <w:proofErr w:type="spellEnd"/>
      <w:r>
        <w:rPr>
          <w:rFonts w:eastAsia="KaiTi_GB2312"/>
          <w:szCs w:val="18"/>
        </w:rPr>
        <w:t xml:space="preserve"> genetic diversity index</w:t>
      </w:r>
      <w:r>
        <w:rPr>
          <w:rFonts w:eastAsia="KaiTi_GB2312" w:hint="eastAsia"/>
          <w:szCs w:val="18"/>
        </w:rPr>
        <w:t xml:space="preserve"> (He) </w:t>
      </w:r>
      <w:r>
        <w:rPr>
          <w:rFonts w:eastAsia="KaiTi_GB2312"/>
          <w:szCs w:val="18"/>
        </w:rPr>
        <w:t>for the rice landraces collected in different periods</w:t>
      </w:r>
    </w:p>
    <w:p w:rsidR="00F466CA" w:rsidRPr="00F466CA" w:rsidRDefault="00F466CA" w:rsidP="00F466CA">
      <w:pPr>
        <w:spacing w:line="340" w:lineRule="atLeast"/>
        <w:jc w:val="center"/>
        <w:rPr>
          <w:rFonts w:eastAsia="KaiTi_GB2312"/>
          <w:szCs w:val="18"/>
        </w:rPr>
      </w:pPr>
    </w:p>
    <w:tbl>
      <w:tblPr>
        <w:tblW w:w="0" w:type="auto"/>
        <w:tblInd w:w="-7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70"/>
        <w:gridCol w:w="618"/>
        <w:gridCol w:w="512"/>
        <w:gridCol w:w="617"/>
        <w:gridCol w:w="583"/>
        <w:gridCol w:w="565"/>
        <w:gridCol w:w="511"/>
        <w:gridCol w:w="565"/>
        <w:gridCol w:w="591"/>
        <w:gridCol w:w="560"/>
        <w:gridCol w:w="557"/>
        <w:gridCol w:w="686"/>
        <w:gridCol w:w="535"/>
        <w:gridCol w:w="643"/>
        <w:gridCol w:w="664"/>
        <w:gridCol w:w="558"/>
        <w:gridCol w:w="621"/>
        <w:gridCol w:w="664"/>
        <w:gridCol w:w="686"/>
        <w:gridCol w:w="578"/>
        <w:gridCol w:w="536"/>
        <w:gridCol w:w="579"/>
        <w:gridCol w:w="621"/>
        <w:gridCol w:w="557"/>
        <w:gridCol w:w="579"/>
      </w:tblGrid>
      <w:tr w:rsidR="00F466CA" w:rsidTr="00F466CA">
        <w:trPr>
          <w:trHeight w:val="340"/>
        </w:trPr>
        <w:tc>
          <w:tcPr>
            <w:tcW w:w="870" w:type="dxa"/>
            <w:vMerge w:val="restart"/>
            <w:tcBorders>
              <w:top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Locus</w:t>
            </w:r>
          </w:p>
        </w:tc>
        <w:tc>
          <w:tcPr>
            <w:tcW w:w="14186" w:type="dxa"/>
            <w:gridSpan w:val="24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kern w:val="0"/>
                <w:sz w:val="18"/>
                <w:szCs w:val="18"/>
              </w:rPr>
              <w:t>Nei's</w:t>
            </w:r>
            <w:proofErr w:type="spellEnd"/>
            <w:r>
              <w:rPr>
                <w:b/>
                <w:bCs/>
                <w:kern w:val="0"/>
                <w:sz w:val="18"/>
                <w:szCs w:val="18"/>
              </w:rPr>
              <w:t xml:space="preserve"> genetic diversity index (He)</w:t>
            </w:r>
          </w:p>
        </w:tc>
      </w:tr>
      <w:tr w:rsidR="00F466CA" w:rsidTr="00F466CA">
        <w:trPr>
          <w:trHeight w:val="523"/>
        </w:trPr>
        <w:tc>
          <w:tcPr>
            <w:tcW w:w="870" w:type="dxa"/>
            <w:vMerge/>
            <w:shd w:val="clear" w:color="auto" w:fill="auto"/>
            <w:vAlign w:val="center"/>
          </w:tcPr>
          <w:p w:rsidR="00F466CA" w:rsidRDefault="00F466CA" w:rsidP="00F46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Baixianghe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Ronghe</w:t>
            </w:r>
            <w:proofErr w:type="spellEnd"/>
          </w:p>
        </w:tc>
        <w:tc>
          <w:tcPr>
            <w:tcW w:w="1076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Danuo</w:t>
            </w:r>
            <w:proofErr w:type="spellEnd"/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Heinuo</w:t>
            </w:r>
            <w:proofErr w:type="spellEnd"/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Dalaogeng</w:t>
            </w:r>
            <w:proofErr w:type="spellEnd"/>
          </w:p>
        </w:tc>
        <w:tc>
          <w:tcPr>
            <w:tcW w:w="1221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Huangnuogu</w:t>
            </w:r>
            <w:proofErr w:type="spellEnd"/>
          </w:p>
        </w:tc>
        <w:tc>
          <w:tcPr>
            <w:tcW w:w="1307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Laogengbaijiao</w:t>
            </w:r>
            <w:proofErr w:type="spellEnd"/>
          </w:p>
        </w:tc>
        <w:tc>
          <w:tcPr>
            <w:tcW w:w="1179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Yaduogu</w:t>
            </w:r>
            <w:proofErr w:type="spellEnd"/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Laogenghongjiao</w:t>
            </w:r>
            <w:proofErr w:type="spellEnd"/>
          </w:p>
        </w:tc>
        <w:tc>
          <w:tcPr>
            <w:tcW w:w="1114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Huagu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Lengshuigu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Jiuyuenuo</w:t>
            </w:r>
            <w:proofErr w:type="spellEnd"/>
          </w:p>
        </w:tc>
      </w:tr>
      <w:tr w:rsidR="00F466CA" w:rsidTr="00F466CA">
        <w:trPr>
          <w:trHeight w:val="340"/>
        </w:trPr>
        <w:tc>
          <w:tcPr>
            <w:tcW w:w="870" w:type="dxa"/>
            <w:vMerge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12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61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8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65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11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65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91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60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5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686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35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64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66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58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621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66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686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78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36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79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621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5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79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</w:tr>
      <w:tr w:rsidR="00F466CA" w:rsidTr="00F466CA">
        <w:trPr>
          <w:trHeight w:val="340"/>
        </w:trPr>
        <w:tc>
          <w:tcPr>
            <w:tcW w:w="8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RM449</w:t>
            </w:r>
          </w:p>
        </w:tc>
        <w:tc>
          <w:tcPr>
            <w:tcW w:w="61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0.174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1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0.043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9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0.105</w:t>
            </w:r>
          </w:p>
        </w:tc>
        <w:tc>
          <w:tcPr>
            <w:tcW w:w="56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0.021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0.283</w:t>
            </w:r>
          </w:p>
        </w:tc>
        <w:tc>
          <w:tcPr>
            <w:tcW w:w="53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6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0.061</w:t>
            </w:r>
          </w:p>
        </w:tc>
        <w:tc>
          <w:tcPr>
            <w:tcW w:w="6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0.150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0.122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</w:tr>
      <w:tr w:rsidR="00F466CA" w:rsidTr="00F466CA">
        <w:trPr>
          <w:trHeight w:val="340"/>
        </w:trPr>
        <w:tc>
          <w:tcPr>
            <w:tcW w:w="8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RM48</w:t>
            </w:r>
          </w:p>
        </w:tc>
        <w:tc>
          <w:tcPr>
            <w:tcW w:w="61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0.177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1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0.082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9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0.044</w:t>
            </w:r>
          </w:p>
        </w:tc>
        <w:tc>
          <w:tcPr>
            <w:tcW w:w="56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3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0.249</w:t>
            </w:r>
          </w:p>
        </w:tc>
        <w:tc>
          <w:tcPr>
            <w:tcW w:w="6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0.530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0.219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0.566</w:t>
            </w:r>
          </w:p>
        </w:tc>
        <w:tc>
          <w:tcPr>
            <w:tcW w:w="6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0.254</w:t>
            </w:r>
          </w:p>
        </w:tc>
        <w:tc>
          <w:tcPr>
            <w:tcW w:w="6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0.117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0.115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0.232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0.395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0.153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0.083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</w:tr>
      <w:tr w:rsidR="00F466CA" w:rsidTr="00F466CA">
        <w:trPr>
          <w:trHeight w:val="340"/>
        </w:trPr>
        <w:tc>
          <w:tcPr>
            <w:tcW w:w="8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RM251</w:t>
            </w:r>
          </w:p>
        </w:tc>
        <w:tc>
          <w:tcPr>
            <w:tcW w:w="61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0.145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1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0.486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0.391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9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6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0.330</w:t>
            </w:r>
          </w:p>
        </w:tc>
        <w:tc>
          <w:tcPr>
            <w:tcW w:w="6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3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0.400</w:t>
            </w:r>
          </w:p>
        </w:tc>
        <w:tc>
          <w:tcPr>
            <w:tcW w:w="6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0.480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0.583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0.284</w:t>
            </w:r>
          </w:p>
        </w:tc>
        <w:tc>
          <w:tcPr>
            <w:tcW w:w="6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0.262</w:t>
            </w:r>
          </w:p>
        </w:tc>
        <w:tc>
          <w:tcPr>
            <w:tcW w:w="6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0.305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0.426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0.743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0.209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0.119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0.158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0.291</w:t>
            </w:r>
          </w:p>
        </w:tc>
      </w:tr>
      <w:tr w:rsidR="00F466CA" w:rsidTr="00F466CA">
        <w:trPr>
          <w:trHeight w:val="340"/>
        </w:trPr>
        <w:tc>
          <w:tcPr>
            <w:tcW w:w="8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RM471</w:t>
            </w:r>
          </w:p>
        </w:tc>
        <w:tc>
          <w:tcPr>
            <w:tcW w:w="61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0.257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1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0.173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0.184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9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6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0.419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0.137</w:t>
            </w:r>
          </w:p>
        </w:tc>
        <w:tc>
          <w:tcPr>
            <w:tcW w:w="6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0.082</w:t>
            </w:r>
          </w:p>
        </w:tc>
        <w:tc>
          <w:tcPr>
            <w:tcW w:w="53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0.448</w:t>
            </w:r>
          </w:p>
        </w:tc>
        <w:tc>
          <w:tcPr>
            <w:tcW w:w="6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0.117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0.080</w:t>
            </w:r>
          </w:p>
        </w:tc>
        <w:tc>
          <w:tcPr>
            <w:tcW w:w="6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0.117</w:t>
            </w:r>
          </w:p>
        </w:tc>
        <w:tc>
          <w:tcPr>
            <w:tcW w:w="6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0.077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0.043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0.081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</w:tr>
      <w:tr w:rsidR="00F466CA" w:rsidTr="00F466CA">
        <w:trPr>
          <w:trHeight w:val="340"/>
        </w:trPr>
        <w:tc>
          <w:tcPr>
            <w:tcW w:w="8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RM241</w:t>
            </w:r>
          </w:p>
        </w:tc>
        <w:tc>
          <w:tcPr>
            <w:tcW w:w="61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0.382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0.407</w:t>
            </w:r>
          </w:p>
        </w:tc>
        <w:tc>
          <w:tcPr>
            <w:tcW w:w="61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0.619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0.320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0.083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0.227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0.219</w:t>
            </w:r>
          </w:p>
        </w:tc>
        <w:tc>
          <w:tcPr>
            <w:tcW w:w="59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0.402</w:t>
            </w:r>
          </w:p>
        </w:tc>
        <w:tc>
          <w:tcPr>
            <w:tcW w:w="56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0.156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0.100</w:t>
            </w:r>
          </w:p>
        </w:tc>
        <w:tc>
          <w:tcPr>
            <w:tcW w:w="6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0.082</w:t>
            </w:r>
          </w:p>
        </w:tc>
        <w:tc>
          <w:tcPr>
            <w:tcW w:w="53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0.286</w:t>
            </w:r>
          </w:p>
        </w:tc>
        <w:tc>
          <w:tcPr>
            <w:tcW w:w="6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0.623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0.260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0.080</w:t>
            </w:r>
          </w:p>
        </w:tc>
        <w:tc>
          <w:tcPr>
            <w:tcW w:w="6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0.170</w:t>
            </w:r>
          </w:p>
        </w:tc>
        <w:tc>
          <w:tcPr>
            <w:tcW w:w="6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0.153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0.621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0.595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0.518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0.153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0.197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</w:tr>
      <w:tr w:rsidR="00F466CA" w:rsidTr="00F466CA">
        <w:trPr>
          <w:trHeight w:val="340"/>
        </w:trPr>
        <w:tc>
          <w:tcPr>
            <w:tcW w:w="8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RM586</w:t>
            </w:r>
          </w:p>
        </w:tc>
        <w:tc>
          <w:tcPr>
            <w:tcW w:w="61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0.516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0.464</w:t>
            </w:r>
          </w:p>
        </w:tc>
        <w:tc>
          <w:tcPr>
            <w:tcW w:w="61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0.455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0.322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0.420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0.487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0.663</w:t>
            </w:r>
          </w:p>
        </w:tc>
        <w:tc>
          <w:tcPr>
            <w:tcW w:w="59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0.615</w:t>
            </w:r>
          </w:p>
        </w:tc>
        <w:tc>
          <w:tcPr>
            <w:tcW w:w="56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0.405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0.320</w:t>
            </w:r>
          </w:p>
        </w:tc>
        <w:tc>
          <w:tcPr>
            <w:tcW w:w="6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0.042</w:t>
            </w:r>
          </w:p>
        </w:tc>
        <w:tc>
          <w:tcPr>
            <w:tcW w:w="53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0.652</w:t>
            </w:r>
          </w:p>
        </w:tc>
        <w:tc>
          <w:tcPr>
            <w:tcW w:w="6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0.249</w:t>
            </w:r>
          </w:p>
        </w:tc>
        <w:tc>
          <w:tcPr>
            <w:tcW w:w="6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0.413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0.617</w:t>
            </w:r>
          </w:p>
        </w:tc>
        <w:tc>
          <w:tcPr>
            <w:tcW w:w="6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0.186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0.223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0.538</w:t>
            </w:r>
          </w:p>
        </w:tc>
      </w:tr>
      <w:tr w:rsidR="00F466CA" w:rsidTr="00F466CA">
        <w:trPr>
          <w:trHeight w:val="340"/>
        </w:trPr>
        <w:tc>
          <w:tcPr>
            <w:tcW w:w="8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RM336</w:t>
            </w:r>
          </w:p>
        </w:tc>
        <w:tc>
          <w:tcPr>
            <w:tcW w:w="61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0.306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0.483</w:t>
            </w:r>
          </w:p>
        </w:tc>
        <w:tc>
          <w:tcPr>
            <w:tcW w:w="61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0.343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0.124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0.297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0.084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0.489</w:t>
            </w:r>
          </w:p>
        </w:tc>
        <w:tc>
          <w:tcPr>
            <w:tcW w:w="59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0.498</w:t>
            </w:r>
          </w:p>
        </w:tc>
        <w:tc>
          <w:tcPr>
            <w:tcW w:w="56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0.156</w:t>
            </w:r>
          </w:p>
        </w:tc>
        <w:tc>
          <w:tcPr>
            <w:tcW w:w="6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0.500</w:t>
            </w:r>
          </w:p>
        </w:tc>
        <w:tc>
          <w:tcPr>
            <w:tcW w:w="53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6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0.174</w:t>
            </w:r>
          </w:p>
        </w:tc>
        <w:tc>
          <w:tcPr>
            <w:tcW w:w="6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0.520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0.385</w:t>
            </w:r>
          </w:p>
        </w:tc>
        <w:tc>
          <w:tcPr>
            <w:tcW w:w="6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0.081</w:t>
            </w:r>
          </w:p>
        </w:tc>
        <w:tc>
          <w:tcPr>
            <w:tcW w:w="6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0.207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0.078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0.213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0.080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0.121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</w:tr>
      <w:tr w:rsidR="00F466CA" w:rsidTr="00F466CA">
        <w:trPr>
          <w:trHeight w:val="340"/>
        </w:trPr>
        <w:tc>
          <w:tcPr>
            <w:tcW w:w="8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RM180</w:t>
            </w:r>
          </w:p>
        </w:tc>
        <w:tc>
          <w:tcPr>
            <w:tcW w:w="61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0.499</w:t>
            </w:r>
          </w:p>
        </w:tc>
        <w:tc>
          <w:tcPr>
            <w:tcW w:w="61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0.042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0.022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0.395</w:t>
            </w:r>
          </w:p>
        </w:tc>
        <w:tc>
          <w:tcPr>
            <w:tcW w:w="59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0.391</w:t>
            </w:r>
          </w:p>
        </w:tc>
        <w:tc>
          <w:tcPr>
            <w:tcW w:w="56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0.506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0.435</w:t>
            </w:r>
          </w:p>
        </w:tc>
        <w:tc>
          <w:tcPr>
            <w:tcW w:w="6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0.138</w:t>
            </w:r>
          </w:p>
        </w:tc>
        <w:tc>
          <w:tcPr>
            <w:tcW w:w="53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0.153</w:t>
            </w:r>
          </w:p>
        </w:tc>
        <w:tc>
          <w:tcPr>
            <w:tcW w:w="6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0.558</w:t>
            </w:r>
          </w:p>
        </w:tc>
        <w:tc>
          <w:tcPr>
            <w:tcW w:w="6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0.207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0.294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6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0.456</w:t>
            </w:r>
          </w:p>
        </w:tc>
        <w:tc>
          <w:tcPr>
            <w:tcW w:w="6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0.081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0.193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0.137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0.042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</w:tr>
      <w:tr w:rsidR="00F466CA" w:rsidTr="00F466CA">
        <w:trPr>
          <w:trHeight w:val="340"/>
        </w:trPr>
        <w:tc>
          <w:tcPr>
            <w:tcW w:w="8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RM223</w:t>
            </w:r>
          </w:p>
        </w:tc>
        <w:tc>
          <w:tcPr>
            <w:tcW w:w="61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0.233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0.044</w:t>
            </w:r>
          </w:p>
        </w:tc>
        <w:tc>
          <w:tcPr>
            <w:tcW w:w="61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9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0.044</w:t>
            </w:r>
          </w:p>
        </w:tc>
        <w:tc>
          <w:tcPr>
            <w:tcW w:w="56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0.510</w:t>
            </w:r>
          </w:p>
        </w:tc>
        <w:tc>
          <w:tcPr>
            <w:tcW w:w="6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0.384</w:t>
            </w:r>
          </w:p>
        </w:tc>
        <w:tc>
          <w:tcPr>
            <w:tcW w:w="53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0.080</w:t>
            </w:r>
          </w:p>
        </w:tc>
        <w:tc>
          <w:tcPr>
            <w:tcW w:w="6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0.369</w:t>
            </w:r>
          </w:p>
        </w:tc>
        <w:tc>
          <w:tcPr>
            <w:tcW w:w="6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0.284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0.305</w:t>
            </w:r>
          </w:p>
        </w:tc>
        <w:tc>
          <w:tcPr>
            <w:tcW w:w="6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0.489</w:t>
            </w:r>
          </w:p>
        </w:tc>
        <w:tc>
          <w:tcPr>
            <w:tcW w:w="6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0.254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0.215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0.340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0.344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0.283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0.187</w:t>
            </w:r>
          </w:p>
        </w:tc>
      </w:tr>
      <w:tr w:rsidR="00F466CA" w:rsidTr="00F466CA">
        <w:trPr>
          <w:trHeight w:val="340"/>
        </w:trPr>
        <w:tc>
          <w:tcPr>
            <w:tcW w:w="8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RM257</w:t>
            </w:r>
          </w:p>
        </w:tc>
        <w:tc>
          <w:tcPr>
            <w:tcW w:w="61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0.142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0.165</w:t>
            </w:r>
          </w:p>
        </w:tc>
        <w:tc>
          <w:tcPr>
            <w:tcW w:w="61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0.165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0.480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0.485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0.278</w:t>
            </w:r>
          </w:p>
        </w:tc>
        <w:tc>
          <w:tcPr>
            <w:tcW w:w="59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0.269</w:t>
            </w:r>
          </w:p>
        </w:tc>
        <w:tc>
          <w:tcPr>
            <w:tcW w:w="56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0.120</w:t>
            </w:r>
          </w:p>
        </w:tc>
        <w:tc>
          <w:tcPr>
            <w:tcW w:w="53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0.117</w:t>
            </w:r>
          </w:p>
        </w:tc>
        <w:tc>
          <w:tcPr>
            <w:tcW w:w="6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0.227</w:t>
            </w:r>
          </w:p>
        </w:tc>
        <w:tc>
          <w:tcPr>
            <w:tcW w:w="6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0.530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0.633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0.570</w:t>
            </w:r>
          </w:p>
        </w:tc>
        <w:tc>
          <w:tcPr>
            <w:tcW w:w="6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6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0.314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0.370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0.351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0.283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</w:tr>
      <w:tr w:rsidR="00F466CA" w:rsidTr="00F466CA">
        <w:trPr>
          <w:trHeight w:val="340"/>
        </w:trPr>
        <w:tc>
          <w:tcPr>
            <w:tcW w:w="8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RM333</w:t>
            </w:r>
          </w:p>
        </w:tc>
        <w:tc>
          <w:tcPr>
            <w:tcW w:w="61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0.748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0.578</w:t>
            </w:r>
          </w:p>
        </w:tc>
        <w:tc>
          <w:tcPr>
            <w:tcW w:w="61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0.082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0.567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0.592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0.413</w:t>
            </w:r>
          </w:p>
        </w:tc>
        <w:tc>
          <w:tcPr>
            <w:tcW w:w="59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0.494</w:t>
            </w:r>
          </w:p>
        </w:tc>
        <w:tc>
          <w:tcPr>
            <w:tcW w:w="56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0.627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0.551</w:t>
            </w:r>
          </w:p>
        </w:tc>
        <w:tc>
          <w:tcPr>
            <w:tcW w:w="6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0.436</w:t>
            </w:r>
          </w:p>
        </w:tc>
        <w:tc>
          <w:tcPr>
            <w:tcW w:w="53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0.576</w:t>
            </w:r>
          </w:p>
        </w:tc>
        <w:tc>
          <w:tcPr>
            <w:tcW w:w="6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0.835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0.707</w:t>
            </w:r>
          </w:p>
        </w:tc>
        <w:tc>
          <w:tcPr>
            <w:tcW w:w="6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0.254</w:t>
            </w:r>
          </w:p>
        </w:tc>
        <w:tc>
          <w:tcPr>
            <w:tcW w:w="6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0.312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0.215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0.237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0.440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0.223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</w:tr>
      <w:tr w:rsidR="00F466CA" w:rsidTr="00F466CA">
        <w:trPr>
          <w:trHeight w:val="340"/>
        </w:trPr>
        <w:tc>
          <w:tcPr>
            <w:tcW w:w="8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RM287</w:t>
            </w:r>
          </w:p>
        </w:tc>
        <w:tc>
          <w:tcPr>
            <w:tcW w:w="61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0.174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1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9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6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0.375</w:t>
            </w:r>
          </w:p>
        </w:tc>
        <w:tc>
          <w:tcPr>
            <w:tcW w:w="6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0.102</w:t>
            </w:r>
          </w:p>
        </w:tc>
        <w:tc>
          <w:tcPr>
            <w:tcW w:w="53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0.156</w:t>
            </w:r>
          </w:p>
        </w:tc>
        <w:tc>
          <w:tcPr>
            <w:tcW w:w="6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0.119</w:t>
            </w:r>
          </w:p>
        </w:tc>
        <w:tc>
          <w:tcPr>
            <w:tcW w:w="6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0.042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0.491</w:t>
            </w:r>
          </w:p>
        </w:tc>
        <w:tc>
          <w:tcPr>
            <w:tcW w:w="6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0.364</w:t>
            </w:r>
          </w:p>
        </w:tc>
        <w:tc>
          <w:tcPr>
            <w:tcW w:w="6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0.187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0.113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0.083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0.254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0.254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</w:tr>
      <w:tr w:rsidR="00F466CA" w:rsidTr="00F466CA">
        <w:trPr>
          <w:trHeight w:val="340"/>
        </w:trPr>
        <w:tc>
          <w:tcPr>
            <w:tcW w:w="8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RM247</w:t>
            </w:r>
          </w:p>
        </w:tc>
        <w:tc>
          <w:tcPr>
            <w:tcW w:w="61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0.174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1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0.042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0.423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0.499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9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6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0.353</w:t>
            </w:r>
          </w:p>
        </w:tc>
        <w:tc>
          <w:tcPr>
            <w:tcW w:w="6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0.263</w:t>
            </w:r>
          </w:p>
        </w:tc>
        <w:tc>
          <w:tcPr>
            <w:tcW w:w="53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6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0.081</w:t>
            </w:r>
          </w:p>
        </w:tc>
        <w:tc>
          <w:tcPr>
            <w:tcW w:w="6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0.080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0.353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0.536</w:t>
            </w:r>
          </w:p>
        </w:tc>
        <w:tc>
          <w:tcPr>
            <w:tcW w:w="6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0.595</w:t>
            </w:r>
          </w:p>
        </w:tc>
        <w:tc>
          <w:tcPr>
            <w:tcW w:w="6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0.317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0.186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0.198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0.291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0.153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0.235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0.249</w:t>
            </w:r>
          </w:p>
        </w:tc>
      </w:tr>
      <w:tr w:rsidR="00F466CA" w:rsidTr="00F466CA">
        <w:trPr>
          <w:trHeight w:val="340"/>
        </w:trPr>
        <w:tc>
          <w:tcPr>
            <w:tcW w:w="87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总计</w:t>
            </w:r>
            <w:r>
              <w:rPr>
                <w:b/>
                <w:bCs/>
                <w:kern w:val="0"/>
                <w:sz w:val="18"/>
                <w:szCs w:val="18"/>
              </w:rPr>
              <w:t>Total</w:t>
            </w:r>
          </w:p>
        </w:tc>
        <w:tc>
          <w:tcPr>
            <w:tcW w:w="61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2.331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2.062</w:t>
            </w:r>
          </w:p>
        </w:tc>
        <w:tc>
          <w:tcPr>
            <w:tcW w:w="61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2.299</w:t>
            </w:r>
          </w:p>
        </w:tc>
        <w:tc>
          <w:tcPr>
            <w:tcW w:w="58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1.528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1.322</w:t>
            </w:r>
          </w:p>
        </w:tc>
        <w:tc>
          <w:tcPr>
            <w:tcW w:w="51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1.282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2.085</w:t>
            </w:r>
          </w:p>
        </w:tc>
        <w:tc>
          <w:tcPr>
            <w:tcW w:w="59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2.367</w:t>
            </w:r>
          </w:p>
        </w:tc>
        <w:tc>
          <w:tcPr>
            <w:tcW w:w="56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1.630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1.988</w:t>
            </w:r>
          </w:p>
        </w:tc>
        <w:tc>
          <w:tcPr>
            <w:tcW w:w="6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1.628</w:t>
            </w:r>
          </w:p>
        </w:tc>
        <w:tc>
          <w:tcPr>
            <w:tcW w:w="53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1.084</w:t>
            </w:r>
          </w:p>
        </w:tc>
        <w:tc>
          <w:tcPr>
            <w:tcW w:w="6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3.021</w:t>
            </w:r>
          </w:p>
        </w:tc>
        <w:tc>
          <w:tcPr>
            <w:tcW w:w="6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3.088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2.767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2.311</w:t>
            </w:r>
          </w:p>
        </w:tc>
        <w:tc>
          <w:tcPr>
            <w:tcW w:w="66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2.487</w:t>
            </w:r>
          </w:p>
        </w:tc>
        <w:tc>
          <w:tcPr>
            <w:tcW w:w="6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1.158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2.182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2.657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2.253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0.644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1.389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1.056</w:t>
            </w:r>
          </w:p>
        </w:tc>
      </w:tr>
      <w:tr w:rsidR="00F466CA" w:rsidTr="00F466CA">
        <w:trPr>
          <w:trHeight w:val="340"/>
        </w:trPr>
        <w:tc>
          <w:tcPr>
            <w:tcW w:w="870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平均</w:t>
            </w:r>
            <w:r>
              <w:rPr>
                <w:b/>
                <w:bCs/>
                <w:kern w:val="0"/>
                <w:sz w:val="18"/>
                <w:szCs w:val="18"/>
              </w:rPr>
              <w:t>Mean</w:t>
            </w:r>
          </w:p>
        </w:tc>
        <w:tc>
          <w:tcPr>
            <w:tcW w:w="618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0.264</w:t>
            </w:r>
          </w:p>
        </w:tc>
        <w:tc>
          <w:tcPr>
            <w:tcW w:w="512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0.203</w:t>
            </w:r>
          </w:p>
        </w:tc>
        <w:tc>
          <w:tcPr>
            <w:tcW w:w="61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0.186</w:t>
            </w:r>
          </w:p>
        </w:tc>
        <w:tc>
          <w:tcPr>
            <w:tcW w:w="58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0.118</w:t>
            </w:r>
          </w:p>
        </w:tc>
        <w:tc>
          <w:tcPr>
            <w:tcW w:w="565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0.178</w:t>
            </w:r>
          </w:p>
        </w:tc>
        <w:tc>
          <w:tcPr>
            <w:tcW w:w="511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0.183</w:t>
            </w:r>
          </w:p>
        </w:tc>
        <w:tc>
          <w:tcPr>
            <w:tcW w:w="565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0.195</w:t>
            </w:r>
          </w:p>
        </w:tc>
        <w:tc>
          <w:tcPr>
            <w:tcW w:w="591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0.220</w:t>
            </w:r>
          </w:p>
        </w:tc>
        <w:tc>
          <w:tcPr>
            <w:tcW w:w="560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0.174</w:t>
            </w:r>
          </w:p>
        </w:tc>
        <w:tc>
          <w:tcPr>
            <w:tcW w:w="55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0.251</w:t>
            </w:r>
          </w:p>
        </w:tc>
        <w:tc>
          <w:tcPr>
            <w:tcW w:w="686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0.187</w:t>
            </w:r>
          </w:p>
        </w:tc>
        <w:tc>
          <w:tcPr>
            <w:tcW w:w="535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0.099</w:t>
            </w:r>
          </w:p>
        </w:tc>
        <w:tc>
          <w:tcPr>
            <w:tcW w:w="64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0.292</w:t>
            </w:r>
          </w:p>
        </w:tc>
        <w:tc>
          <w:tcPr>
            <w:tcW w:w="66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0.250</w:t>
            </w:r>
          </w:p>
        </w:tc>
        <w:tc>
          <w:tcPr>
            <w:tcW w:w="558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0.307</w:t>
            </w:r>
          </w:p>
        </w:tc>
        <w:tc>
          <w:tcPr>
            <w:tcW w:w="621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0.311</w:t>
            </w:r>
          </w:p>
        </w:tc>
        <w:tc>
          <w:tcPr>
            <w:tcW w:w="66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0.285</w:t>
            </w:r>
          </w:p>
        </w:tc>
        <w:tc>
          <w:tcPr>
            <w:tcW w:w="686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0.152</w:t>
            </w:r>
          </w:p>
        </w:tc>
        <w:tc>
          <w:tcPr>
            <w:tcW w:w="578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0.207</w:t>
            </w:r>
          </w:p>
        </w:tc>
        <w:tc>
          <w:tcPr>
            <w:tcW w:w="536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0.244</w:t>
            </w:r>
          </w:p>
        </w:tc>
        <w:tc>
          <w:tcPr>
            <w:tcW w:w="579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0.249</w:t>
            </w:r>
          </w:p>
        </w:tc>
        <w:tc>
          <w:tcPr>
            <w:tcW w:w="621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0.082</w:t>
            </w:r>
          </w:p>
        </w:tc>
        <w:tc>
          <w:tcPr>
            <w:tcW w:w="55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0.144</w:t>
            </w:r>
          </w:p>
        </w:tc>
        <w:tc>
          <w:tcPr>
            <w:tcW w:w="579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0.104</w:t>
            </w:r>
          </w:p>
        </w:tc>
      </w:tr>
    </w:tbl>
    <w:p w:rsidR="00F466CA" w:rsidRDefault="00F466CA" w:rsidP="00F466CA">
      <w:pPr>
        <w:spacing w:line="340" w:lineRule="atLeast"/>
        <w:jc w:val="center"/>
        <w:rPr>
          <w:rFonts w:eastAsia="KaiTi_GB2312"/>
          <w:szCs w:val="18"/>
        </w:rPr>
      </w:pPr>
    </w:p>
    <w:p w:rsidR="00F466CA" w:rsidRDefault="00F466CA" w:rsidP="00F466CA">
      <w:pPr>
        <w:spacing w:line="340" w:lineRule="atLeast"/>
        <w:jc w:val="center"/>
        <w:rPr>
          <w:rFonts w:eastAsia="KaiTi_GB2312"/>
          <w:szCs w:val="18"/>
        </w:rPr>
      </w:pPr>
    </w:p>
    <w:p w:rsidR="00F466CA" w:rsidRDefault="00F466CA" w:rsidP="00F466CA">
      <w:pPr>
        <w:spacing w:line="340" w:lineRule="atLeast"/>
        <w:jc w:val="center"/>
        <w:rPr>
          <w:rFonts w:eastAsia="KaiTi_GB2312"/>
          <w:szCs w:val="18"/>
        </w:rPr>
      </w:pPr>
    </w:p>
    <w:p w:rsidR="00F466CA" w:rsidRDefault="00F466CA" w:rsidP="00F466CA">
      <w:pPr>
        <w:spacing w:line="340" w:lineRule="atLeast"/>
        <w:jc w:val="center"/>
        <w:rPr>
          <w:rFonts w:eastAsia="KaiTi_GB2312" w:hint="eastAsia"/>
          <w:szCs w:val="18"/>
        </w:rPr>
      </w:pPr>
    </w:p>
    <w:p w:rsidR="00F466CA" w:rsidRDefault="00F466CA" w:rsidP="00F466CA">
      <w:pPr>
        <w:spacing w:line="340" w:lineRule="atLeast"/>
        <w:jc w:val="center"/>
        <w:rPr>
          <w:rFonts w:eastAsia="KaiTi_GB2312" w:hint="eastAsia"/>
          <w:szCs w:val="18"/>
        </w:rPr>
      </w:pPr>
    </w:p>
    <w:p w:rsidR="00F466CA" w:rsidRDefault="00F466CA" w:rsidP="00F466CA">
      <w:pPr>
        <w:spacing w:line="340" w:lineRule="atLeast"/>
        <w:jc w:val="center"/>
        <w:rPr>
          <w:rFonts w:eastAsia="KaiTi_GB2312" w:hint="eastAsia"/>
          <w:szCs w:val="18"/>
        </w:rPr>
      </w:pPr>
    </w:p>
    <w:p w:rsidR="00F466CA" w:rsidRDefault="00F466CA" w:rsidP="00F466CA">
      <w:pPr>
        <w:spacing w:line="340" w:lineRule="atLeast"/>
        <w:jc w:val="center"/>
        <w:rPr>
          <w:rFonts w:eastAsia="KaiTi_GB2312" w:hint="eastAsia"/>
          <w:szCs w:val="18"/>
        </w:rPr>
      </w:pPr>
      <w:r>
        <w:rPr>
          <w:rFonts w:eastAsia="KaiTi_GB2312"/>
          <w:szCs w:val="18"/>
        </w:rPr>
        <w:t>（</w:t>
      </w:r>
      <w:r>
        <w:rPr>
          <w:rFonts w:eastAsia="KaiTi_GB2312" w:hint="eastAsia"/>
          <w:szCs w:val="18"/>
        </w:rPr>
        <w:t>continued</w:t>
      </w:r>
      <w:r>
        <w:rPr>
          <w:rFonts w:eastAsia="KaiTi_GB2312"/>
          <w:szCs w:val="18"/>
        </w:rPr>
        <w:t>）</w:t>
      </w:r>
      <w:r>
        <w:rPr>
          <w:rFonts w:eastAsia="KaiTi_GB2312"/>
          <w:szCs w:val="18"/>
        </w:rPr>
        <w:t>Tab.</w:t>
      </w:r>
      <w:r w:rsidR="000C3BA0">
        <w:rPr>
          <w:rFonts w:eastAsia="KaiTi_GB2312" w:hint="eastAsia"/>
          <w:szCs w:val="18"/>
        </w:rPr>
        <w:t>4</w:t>
      </w:r>
      <w:r>
        <w:rPr>
          <w:rFonts w:eastAsia="KaiTi_GB2312"/>
          <w:szCs w:val="18"/>
        </w:rPr>
        <w:t xml:space="preserve"> </w:t>
      </w:r>
      <w:proofErr w:type="spellStart"/>
      <w:r>
        <w:rPr>
          <w:rFonts w:eastAsia="KaiTi_GB2312"/>
          <w:szCs w:val="18"/>
        </w:rPr>
        <w:t>Nei’s</w:t>
      </w:r>
      <w:proofErr w:type="spellEnd"/>
      <w:r>
        <w:rPr>
          <w:rFonts w:eastAsia="KaiTi_GB2312"/>
          <w:szCs w:val="18"/>
        </w:rPr>
        <w:t xml:space="preserve"> genetic diversity </w:t>
      </w:r>
      <w:r>
        <w:rPr>
          <w:rFonts w:eastAsia="KaiTi_GB2312" w:hint="eastAsia"/>
          <w:szCs w:val="18"/>
        </w:rPr>
        <w:t xml:space="preserve">(He) </w:t>
      </w:r>
      <w:r>
        <w:rPr>
          <w:rFonts w:eastAsia="KaiTi_GB2312"/>
          <w:szCs w:val="18"/>
        </w:rPr>
        <w:t>index for the rice landraces collected in different periods</w:t>
      </w:r>
    </w:p>
    <w:p w:rsidR="00F466CA" w:rsidRDefault="00F466CA" w:rsidP="00F466CA">
      <w:pPr>
        <w:spacing w:line="340" w:lineRule="atLeast"/>
        <w:jc w:val="center"/>
        <w:rPr>
          <w:rFonts w:eastAsia="KaiTi_GB2312"/>
          <w:szCs w:val="18"/>
        </w:rPr>
      </w:pP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43"/>
        <w:gridCol w:w="621"/>
        <w:gridCol w:w="558"/>
        <w:gridCol w:w="578"/>
        <w:gridCol w:w="536"/>
        <w:gridCol w:w="557"/>
        <w:gridCol w:w="553"/>
        <w:gridCol w:w="540"/>
        <w:gridCol w:w="578"/>
        <w:gridCol w:w="558"/>
        <w:gridCol w:w="578"/>
        <w:gridCol w:w="557"/>
        <w:gridCol w:w="557"/>
        <w:gridCol w:w="515"/>
        <w:gridCol w:w="557"/>
        <w:gridCol w:w="600"/>
        <w:gridCol w:w="557"/>
        <w:gridCol w:w="536"/>
        <w:gridCol w:w="557"/>
        <w:gridCol w:w="487"/>
        <w:gridCol w:w="579"/>
        <w:gridCol w:w="584"/>
        <w:gridCol w:w="557"/>
        <w:gridCol w:w="594"/>
        <w:gridCol w:w="536"/>
      </w:tblGrid>
      <w:tr w:rsidR="00F466CA" w:rsidTr="00F466CA">
        <w:trPr>
          <w:trHeight w:hRule="exact" w:val="397"/>
          <w:tblHeader/>
          <w:jc w:val="center"/>
        </w:trPr>
        <w:tc>
          <w:tcPr>
            <w:tcW w:w="943" w:type="dxa"/>
            <w:vMerge w:val="restart"/>
            <w:tcBorders>
              <w:top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Locus</w:t>
            </w:r>
          </w:p>
        </w:tc>
        <w:tc>
          <w:tcPr>
            <w:tcW w:w="13430" w:type="dxa"/>
            <w:gridSpan w:val="24"/>
            <w:tcBorders>
              <w:top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kern w:val="0"/>
                <w:sz w:val="18"/>
                <w:szCs w:val="18"/>
              </w:rPr>
              <w:t>Nei's</w:t>
            </w:r>
            <w:proofErr w:type="spellEnd"/>
            <w:r>
              <w:rPr>
                <w:b/>
                <w:bCs/>
                <w:kern w:val="0"/>
                <w:sz w:val="18"/>
                <w:szCs w:val="18"/>
              </w:rPr>
              <w:t xml:space="preserve"> genetic diversity index (He)</w:t>
            </w:r>
          </w:p>
        </w:tc>
      </w:tr>
      <w:tr w:rsidR="00F466CA" w:rsidTr="00F466CA">
        <w:trPr>
          <w:trHeight w:hRule="exact" w:val="404"/>
          <w:tblHeader/>
          <w:jc w:val="center"/>
        </w:trPr>
        <w:tc>
          <w:tcPr>
            <w:tcW w:w="943" w:type="dxa"/>
            <w:vMerge/>
            <w:shd w:val="clear" w:color="auto" w:fill="auto"/>
            <w:vAlign w:val="center"/>
          </w:tcPr>
          <w:p w:rsidR="00F466CA" w:rsidRDefault="00F466CA" w:rsidP="00F46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Xiangnuogu</w:t>
            </w:r>
            <w:proofErr w:type="spellEnd"/>
          </w:p>
        </w:tc>
        <w:tc>
          <w:tcPr>
            <w:tcW w:w="111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Nuogu1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Nuogu2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Xiaowuzui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Dibaigu</w:t>
            </w:r>
            <w:proofErr w:type="spellEnd"/>
          </w:p>
        </w:tc>
        <w:tc>
          <w:tcPr>
            <w:tcW w:w="111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Paozhugu</w:t>
            </w:r>
            <w:proofErr w:type="spellEnd"/>
          </w:p>
        </w:tc>
        <w:tc>
          <w:tcPr>
            <w:tcW w:w="107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Bendidanuo</w:t>
            </w:r>
            <w:proofErr w:type="spellEnd"/>
          </w:p>
        </w:tc>
        <w:tc>
          <w:tcPr>
            <w:tcW w:w="115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Honggu</w:t>
            </w:r>
            <w:proofErr w:type="spellEnd"/>
          </w:p>
        </w:tc>
        <w:tc>
          <w:tcPr>
            <w:tcW w:w="10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Heigu</w:t>
            </w:r>
            <w:proofErr w:type="spellEnd"/>
          </w:p>
        </w:tc>
        <w:tc>
          <w:tcPr>
            <w:tcW w:w="106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Xihongmi</w:t>
            </w:r>
            <w:proofErr w:type="spellEnd"/>
          </w:p>
        </w:tc>
        <w:tc>
          <w:tcPr>
            <w:tcW w:w="114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Danuo1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Danuo2</w:t>
            </w:r>
          </w:p>
        </w:tc>
      </w:tr>
      <w:tr w:rsidR="00F466CA" w:rsidTr="00F466CA">
        <w:trPr>
          <w:trHeight w:hRule="exact" w:val="397"/>
          <w:tblHeader/>
          <w:jc w:val="center"/>
        </w:trPr>
        <w:tc>
          <w:tcPr>
            <w:tcW w:w="943" w:type="dxa"/>
            <w:vMerge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58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78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36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5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5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78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58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78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5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5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15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5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600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5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36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5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48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79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8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5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9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36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</w:tr>
      <w:tr w:rsidR="00F466CA" w:rsidTr="00F466CA">
        <w:trPr>
          <w:trHeight w:hRule="exact" w:val="397"/>
          <w:tblHeader/>
          <w:jc w:val="center"/>
        </w:trPr>
        <w:tc>
          <w:tcPr>
            <w:tcW w:w="9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RM449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0.117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0.081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0.080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0.451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0.523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0.278</w:t>
            </w:r>
          </w:p>
        </w:tc>
        <w:tc>
          <w:tcPr>
            <w:tcW w:w="5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0.042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0.081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0.278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0.392</w:t>
            </w:r>
          </w:p>
        </w:tc>
        <w:tc>
          <w:tcPr>
            <w:tcW w:w="48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9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</w:tr>
      <w:tr w:rsidR="00F466CA" w:rsidTr="00F466CA">
        <w:trPr>
          <w:trHeight w:hRule="exact" w:val="397"/>
          <w:tblHeader/>
          <w:jc w:val="center"/>
        </w:trPr>
        <w:tc>
          <w:tcPr>
            <w:tcW w:w="9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RM48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0.081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0.081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0.190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0.080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0.377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0.190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0.353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0.646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0.082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0.364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0.080</w:t>
            </w:r>
          </w:p>
        </w:tc>
        <w:tc>
          <w:tcPr>
            <w:tcW w:w="48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0.226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0.187</w:t>
            </w:r>
          </w:p>
        </w:tc>
        <w:tc>
          <w:tcPr>
            <w:tcW w:w="59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0.375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</w:tr>
      <w:tr w:rsidR="00F466CA" w:rsidTr="00F466CA">
        <w:trPr>
          <w:trHeight w:hRule="exact" w:val="397"/>
          <w:tblHeader/>
          <w:jc w:val="center"/>
        </w:trPr>
        <w:tc>
          <w:tcPr>
            <w:tcW w:w="9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RM251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0.157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0.209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0.061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0.800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0.335</w:t>
            </w:r>
          </w:p>
        </w:tc>
        <w:tc>
          <w:tcPr>
            <w:tcW w:w="5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0.160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0.496</w:t>
            </w:r>
          </w:p>
        </w:tc>
        <w:tc>
          <w:tcPr>
            <w:tcW w:w="48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0.119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0.219</w:t>
            </w:r>
          </w:p>
        </w:tc>
        <w:tc>
          <w:tcPr>
            <w:tcW w:w="59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0.444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</w:tr>
      <w:tr w:rsidR="00F466CA" w:rsidTr="00F466CA">
        <w:trPr>
          <w:trHeight w:hRule="exact" w:val="397"/>
          <w:tblHeader/>
          <w:jc w:val="center"/>
        </w:trPr>
        <w:tc>
          <w:tcPr>
            <w:tcW w:w="9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RM471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0.153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0.542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0.350</w:t>
            </w:r>
          </w:p>
        </w:tc>
        <w:tc>
          <w:tcPr>
            <w:tcW w:w="5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0.042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0.190</w:t>
            </w:r>
          </w:p>
        </w:tc>
        <w:tc>
          <w:tcPr>
            <w:tcW w:w="48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0.353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0.153</w:t>
            </w:r>
          </w:p>
        </w:tc>
        <w:tc>
          <w:tcPr>
            <w:tcW w:w="59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</w:tr>
      <w:tr w:rsidR="00F466CA" w:rsidTr="00F466CA">
        <w:trPr>
          <w:trHeight w:hRule="exact" w:val="397"/>
          <w:tblHeader/>
          <w:jc w:val="center"/>
        </w:trPr>
        <w:tc>
          <w:tcPr>
            <w:tcW w:w="9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RM241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0.603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0.153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0.100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0.155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0.021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0.633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0.190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0.585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0.531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0.832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0.190</w:t>
            </w:r>
          </w:p>
        </w:tc>
        <w:tc>
          <w:tcPr>
            <w:tcW w:w="5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0.082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0.499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0.678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0.117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0.411</w:t>
            </w:r>
          </w:p>
        </w:tc>
        <w:tc>
          <w:tcPr>
            <w:tcW w:w="48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9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0.573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0.156</w:t>
            </w:r>
          </w:p>
        </w:tc>
      </w:tr>
      <w:tr w:rsidR="00F466CA" w:rsidTr="00F466CA">
        <w:trPr>
          <w:trHeight w:hRule="exact" w:val="397"/>
          <w:tblHeader/>
          <w:jc w:val="center"/>
        </w:trPr>
        <w:tc>
          <w:tcPr>
            <w:tcW w:w="9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RM586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0.312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0.353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0.061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0.219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0.061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0.061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0.812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0.155</w:t>
            </w:r>
          </w:p>
        </w:tc>
        <w:tc>
          <w:tcPr>
            <w:tcW w:w="5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0.042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0.354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0.120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0.423</w:t>
            </w:r>
          </w:p>
        </w:tc>
        <w:tc>
          <w:tcPr>
            <w:tcW w:w="48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0.061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0.413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0.153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0.187</w:t>
            </w:r>
          </w:p>
        </w:tc>
        <w:tc>
          <w:tcPr>
            <w:tcW w:w="59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0.358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</w:tr>
      <w:tr w:rsidR="00F466CA" w:rsidTr="00F466CA">
        <w:trPr>
          <w:trHeight w:hRule="exact" w:val="397"/>
          <w:tblHeader/>
          <w:jc w:val="center"/>
        </w:trPr>
        <w:tc>
          <w:tcPr>
            <w:tcW w:w="9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RM336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0.119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0.021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0.155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0.119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0.780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0.330</w:t>
            </w:r>
          </w:p>
        </w:tc>
        <w:tc>
          <w:tcPr>
            <w:tcW w:w="5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0.042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0.545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0.249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0.249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0.292</w:t>
            </w:r>
          </w:p>
        </w:tc>
        <w:tc>
          <w:tcPr>
            <w:tcW w:w="48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0.170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0.021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0.351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0.506</w:t>
            </w:r>
          </w:p>
        </w:tc>
        <w:tc>
          <w:tcPr>
            <w:tcW w:w="59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0.430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0.515</w:t>
            </w:r>
          </w:p>
        </w:tc>
      </w:tr>
      <w:tr w:rsidR="00F466CA" w:rsidTr="00F466CA">
        <w:trPr>
          <w:trHeight w:hRule="exact" w:val="397"/>
          <w:tblHeader/>
          <w:jc w:val="center"/>
        </w:trPr>
        <w:tc>
          <w:tcPr>
            <w:tcW w:w="9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RM180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0.633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0.576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0.156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0.495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0.203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0.125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0.234</w:t>
            </w:r>
          </w:p>
        </w:tc>
        <w:tc>
          <w:tcPr>
            <w:tcW w:w="5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0.062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0.219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0.249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0.330</w:t>
            </w:r>
          </w:p>
        </w:tc>
        <w:tc>
          <w:tcPr>
            <w:tcW w:w="48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0.497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0.187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0.249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9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0.153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</w:tr>
      <w:tr w:rsidR="00F466CA" w:rsidTr="00F466CA">
        <w:trPr>
          <w:trHeight w:hRule="exact" w:val="397"/>
          <w:tblHeader/>
          <w:jc w:val="center"/>
        </w:trPr>
        <w:tc>
          <w:tcPr>
            <w:tcW w:w="9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RM223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0.080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0.187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0.225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0.281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0.506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0.497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0.385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0.154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0.670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0.654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0.190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0.430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0.305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0.420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0.401</w:t>
            </w:r>
          </w:p>
        </w:tc>
        <w:tc>
          <w:tcPr>
            <w:tcW w:w="48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0.249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0.330</w:t>
            </w:r>
          </w:p>
        </w:tc>
        <w:tc>
          <w:tcPr>
            <w:tcW w:w="59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0.474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</w:tr>
      <w:tr w:rsidR="00F466CA" w:rsidTr="00F466CA">
        <w:trPr>
          <w:trHeight w:hRule="exact" w:val="397"/>
          <w:tblHeader/>
          <w:jc w:val="center"/>
        </w:trPr>
        <w:tc>
          <w:tcPr>
            <w:tcW w:w="9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RM257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0.499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0.080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0.155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0.219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0.480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0.489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0.742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0.231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0.493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0.497</w:t>
            </w:r>
          </w:p>
        </w:tc>
        <w:tc>
          <w:tcPr>
            <w:tcW w:w="5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0.178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0.398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0.430</w:t>
            </w:r>
          </w:p>
        </w:tc>
        <w:tc>
          <w:tcPr>
            <w:tcW w:w="48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0.080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0.225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0.080</w:t>
            </w:r>
          </w:p>
        </w:tc>
        <w:tc>
          <w:tcPr>
            <w:tcW w:w="59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0.278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0.080</w:t>
            </w:r>
          </w:p>
        </w:tc>
      </w:tr>
      <w:tr w:rsidR="00F466CA" w:rsidTr="00F466CA">
        <w:trPr>
          <w:trHeight w:hRule="exact" w:val="397"/>
          <w:tblHeader/>
          <w:jc w:val="center"/>
        </w:trPr>
        <w:tc>
          <w:tcPr>
            <w:tcW w:w="9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RM333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0.423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0.234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0.119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0.194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0.080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0.646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0.458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0.533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0.479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0.465</w:t>
            </w:r>
          </w:p>
        </w:tc>
        <w:tc>
          <w:tcPr>
            <w:tcW w:w="5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0.141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0.346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0.187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48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0.081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0.534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0.431</w:t>
            </w:r>
          </w:p>
        </w:tc>
        <w:tc>
          <w:tcPr>
            <w:tcW w:w="59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0.117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</w:tr>
      <w:tr w:rsidR="00F466CA" w:rsidTr="00F466CA">
        <w:trPr>
          <w:trHeight w:hRule="exact" w:val="397"/>
          <w:tblHeader/>
          <w:jc w:val="center"/>
        </w:trPr>
        <w:tc>
          <w:tcPr>
            <w:tcW w:w="9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RM287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0.347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0.190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0.155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0.822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0.061</w:t>
            </w:r>
          </w:p>
        </w:tc>
        <w:tc>
          <w:tcPr>
            <w:tcW w:w="5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0.491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0.081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0.223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0.229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0.210</w:t>
            </w:r>
          </w:p>
        </w:tc>
        <w:tc>
          <w:tcPr>
            <w:tcW w:w="48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0.081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0.381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9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</w:tr>
      <w:tr w:rsidR="00F466CA" w:rsidTr="00F466CA">
        <w:trPr>
          <w:trHeight w:hRule="exact" w:val="397"/>
          <w:tblHeader/>
          <w:jc w:val="center"/>
        </w:trPr>
        <w:tc>
          <w:tcPr>
            <w:tcW w:w="9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RM247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0.296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0.061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0.681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0.661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0.228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0.081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0.742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0.187</w:t>
            </w:r>
          </w:p>
        </w:tc>
        <w:tc>
          <w:tcPr>
            <w:tcW w:w="5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0.343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0.081</w:t>
            </w:r>
          </w:p>
        </w:tc>
        <w:tc>
          <w:tcPr>
            <w:tcW w:w="48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0.081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0.041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0.170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0.223</w:t>
            </w:r>
          </w:p>
        </w:tc>
        <w:tc>
          <w:tcPr>
            <w:tcW w:w="59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</w:tr>
      <w:tr w:rsidR="00F466CA" w:rsidTr="00F466CA">
        <w:trPr>
          <w:trHeight w:hRule="exact" w:val="463"/>
          <w:tblHeader/>
          <w:jc w:val="center"/>
        </w:trPr>
        <w:tc>
          <w:tcPr>
            <w:tcW w:w="9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总计</w:t>
            </w:r>
            <w:r>
              <w:rPr>
                <w:b/>
                <w:bCs/>
                <w:kern w:val="0"/>
                <w:sz w:val="18"/>
                <w:szCs w:val="18"/>
              </w:rPr>
              <w:t>Total</w:t>
            </w:r>
          </w:p>
        </w:tc>
        <w:tc>
          <w:tcPr>
            <w:tcW w:w="62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1.945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1.848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0.866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1.523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0.627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0.937</w:t>
            </w:r>
          </w:p>
        </w:tc>
        <w:tc>
          <w:tcPr>
            <w:tcW w:w="54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3.080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0.992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2.371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1.034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6.223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2.410</w:t>
            </w:r>
          </w:p>
        </w:tc>
        <w:tc>
          <w:tcPr>
            <w:tcW w:w="51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1.385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0.569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1.756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2.875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1.029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3.444</w:t>
            </w:r>
          </w:p>
        </w:tc>
        <w:tc>
          <w:tcPr>
            <w:tcW w:w="48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0.846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0.949</w:t>
            </w:r>
          </w:p>
        </w:tc>
        <w:tc>
          <w:tcPr>
            <w:tcW w:w="58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1.597</w:t>
            </w:r>
          </w:p>
        </w:tc>
        <w:tc>
          <w:tcPr>
            <w:tcW w:w="557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1.661</w:t>
            </w:r>
          </w:p>
        </w:tc>
        <w:tc>
          <w:tcPr>
            <w:tcW w:w="59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3.084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0.792</w:t>
            </w:r>
          </w:p>
        </w:tc>
      </w:tr>
      <w:tr w:rsidR="00F466CA" w:rsidTr="00F466CA">
        <w:trPr>
          <w:trHeight w:hRule="exact" w:val="397"/>
          <w:tblHeader/>
          <w:jc w:val="center"/>
        </w:trPr>
        <w:tc>
          <w:tcPr>
            <w:tcW w:w="94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平均</w:t>
            </w:r>
            <w:r>
              <w:rPr>
                <w:b/>
                <w:bCs/>
                <w:kern w:val="0"/>
                <w:sz w:val="18"/>
                <w:szCs w:val="18"/>
              </w:rPr>
              <w:t>Mean</w:t>
            </w:r>
          </w:p>
        </w:tc>
        <w:tc>
          <w:tcPr>
            <w:tcW w:w="621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0.185</w:t>
            </w:r>
          </w:p>
        </w:tc>
        <w:tc>
          <w:tcPr>
            <w:tcW w:w="558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0.183</w:t>
            </w:r>
          </w:p>
        </w:tc>
        <w:tc>
          <w:tcPr>
            <w:tcW w:w="578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0.106</w:t>
            </w:r>
          </w:p>
        </w:tc>
        <w:tc>
          <w:tcPr>
            <w:tcW w:w="536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0.150</w:t>
            </w:r>
          </w:p>
        </w:tc>
        <w:tc>
          <w:tcPr>
            <w:tcW w:w="55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0.051</w:t>
            </w:r>
          </w:p>
        </w:tc>
        <w:tc>
          <w:tcPr>
            <w:tcW w:w="55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0.086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0.351</w:t>
            </w:r>
          </w:p>
        </w:tc>
        <w:tc>
          <w:tcPr>
            <w:tcW w:w="578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0.127</w:t>
            </w:r>
          </w:p>
        </w:tc>
        <w:tc>
          <w:tcPr>
            <w:tcW w:w="558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0.235</w:t>
            </w:r>
          </w:p>
        </w:tc>
        <w:tc>
          <w:tcPr>
            <w:tcW w:w="578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0.127</w:t>
            </w:r>
          </w:p>
        </w:tc>
        <w:tc>
          <w:tcPr>
            <w:tcW w:w="55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0.636</w:t>
            </w:r>
          </w:p>
        </w:tc>
        <w:tc>
          <w:tcPr>
            <w:tcW w:w="55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0.240</w:t>
            </w:r>
          </w:p>
        </w:tc>
        <w:tc>
          <w:tcPr>
            <w:tcW w:w="515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0.182</w:t>
            </w:r>
          </w:p>
        </w:tc>
        <w:tc>
          <w:tcPr>
            <w:tcW w:w="55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0.070</w:t>
            </w:r>
          </w:p>
        </w:tc>
        <w:tc>
          <w:tcPr>
            <w:tcW w:w="600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0.156</w:t>
            </w:r>
          </w:p>
        </w:tc>
        <w:tc>
          <w:tcPr>
            <w:tcW w:w="55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0.242</w:t>
            </w:r>
          </w:p>
        </w:tc>
        <w:tc>
          <w:tcPr>
            <w:tcW w:w="536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0.103</w:t>
            </w:r>
          </w:p>
        </w:tc>
        <w:tc>
          <w:tcPr>
            <w:tcW w:w="55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0.287</w:t>
            </w:r>
          </w:p>
        </w:tc>
        <w:tc>
          <w:tcPr>
            <w:tcW w:w="48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0.084</w:t>
            </w:r>
          </w:p>
        </w:tc>
        <w:tc>
          <w:tcPr>
            <w:tcW w:w="579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0.147</w:t>
            </w:r>
          </w:p>
        </w:tc>
        <w:tc>
          <w:tcPr>
            <w:tcW w:w="58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0.136</w:t>
            </w:r>
          </w:p>
        </w:tc>
        <w:tc>
          <w:tcPr>
            <w:tcW w:w="557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0.178</w:t>
            </w:r>
          </w:p>
        </w:tc>
        <w:tc>
          <w:tcPr>
            <w:tcW w:w="59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0.246</w:t>
            </w:r>
          </w:p>
        </w:tc>
        <w:tc>
          <w:tcPr>
            <w:tcW w:w="536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0.061</w:t>
            </w:r>
          </w:p>
        </w:tc>
      </w:tr>
    </w:tbl>
    <w:p w:rsidR="00F466CA" w:rsidRDefault="00F466CA" w:rsidP="00F466CA">
      <w:pPr>
        <w:spacing w:line="340" w:lineRule="atLeast"/>
        <w:jc w:val="center"/>
        <w:rPr>
          <w:rFonts w:eastAsia="KaiTi_GB2312"/>
          <w:szCs w:val="18"/>
        </w:rPr>
      </w:pPr>
    </w:p>
    <w:p w:rsidR="00F466CA" w:rsidRDefault="00F466CA" w:rsidP="00F466CA">
      <w:pPr>
        <w:spacing w:line="340" w:lineRule="atLeast"/>
        <w:jc w:val="center"/>
        <w:rPr>
          <w:rFonts w:eastAsia="KaiTi_GB2312" w:hint="eastAsia"/>
          <w:szCs w:val="18"/>
        </w:rPr>
      </w:pPr>
    </w:p>
    <w:p w:rsidR="00F466CA" w:rsidRDefault="00F466CA" w:rsidP="00F466CA">
      <w:pPr>
        <w:spacing w:line="340" w:lineRule="atLeast"/>
        <w:jc w:val="center"/>
        <w:rPr>
          <w:rFonts w:eastAsia="KaiTi_GB2312" w:hint="eastAsia"/>
          <w:szCs w:val="18"/>
        </w:rPr>
      </w:pPr>
    </w:p>
    <w:p w:rsidR="00F466CA" w:rsidRDefault="00F466CA" w:rsidP="00F466CA">
      <w:pPr>
        <w:spacing w:line="340" w:lineRule="atLeast"/>
        <w:jc w:val="center"/>
        <w:rPr>
          <w:rFonts w:eastAsia="KaiTi_GB2312" w:hint="eastAsia"/>
          <w:szCs w:val="18"/>
        </w:rPr>
      </w:pPr>
      <w:r>
        <w:rPr>
          <w:rFonts w:eastAsia="KaiTi_GB2312"/>
          <w:szCs w:val="18"/>
        </w:rPr>
        <w:lastRenderedPageBreak/>
        <w:t>Tab.</w:t>
      </w:r>
      <w:r w:rsidR="000C3BA0">
        <w:rPr>
          <w:rFonts w:eastAsia="KaiTi_GB2312" w:hint="eastAsia"/>
          <w:szCs w:val="18"/>
        </w:rPr>
        <w:t>5</w:t>
      </w:r>
      <w:r>
        <w:rPr>
          <w:rFonts w:eastAsia="KaiTi_GB2312"/>
          <w:szCs w:val="18"/>
        </w:rPr>
        <w:t xml:space="preserve"> Shannon’s genetic diversity index</w:t>
      </w:r>
      <w:r>
        <w:rPr>
          <w:rFonts w:eastAsia="KaiTi_GB2312" w:hint="eastAsia"/>
          <w:szCs w:val="18"/>
        </w:rPr>
        <w:t xml:space="preserve"> (I)</w:t>
      </w:r>
      <w:r>
        <w:rPr>
          <w:rFonts w:eastAsia="KaiTi_GB2312"/>
          <w:szCs w:val="18"/>
        </w:rPr>
        <w:t xml:space="preserve"> for the rice landraces collected in different periods</w:t>
      </w:r>
    </w:p>
    <w:p w:rsidR="00F466CA" w:rsidRDefault="00F466CA" w:rsidP="00F466CA">
      <w:pPr>
        <w:spacing w:line="340" w:lineRule="atLeast"/>
        <w:jc w:val="center"/>
        <w:rPr>
          <w:rFonts w:eastAsia="KaiTi_GB2312"/>
          <w:szCs w:val="18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23"/>
        <w:gridCol w:w="532"/>
        <w:gridCol w:w="533"/>
        <w:gridCol w:w="498"/>
        <w:gridCol w:w="512"/>
        <w:gridCol w:w="512"/>
        <w:gridCol w:w="565"/>
        <w:gridCol w:w="490"/>
        <w:gridCol w:w="586"/>
        <w:gridCol w:w="529"/>
        <w:gridCol w:w="478"/>
        <w:gridCol w:w="531"/>
        <w:gridCol w:w="578"/>
        <w:gridCol w:w="600"/>
        <w:gridCol w:w="600"/>
        <w:gridCol w:w="536"/>
        <w:gridCol w:w="493"/>
        <w:gridCol w:w="643"/>
        <w:gridCol w:w="685"/>
        <w:gridCol w:w="579"/>
        <w:gridCol w:w="493"/>
        <w:gridCol w:w="514"/>
        <w:gridCol w:w="579"/>
        <w:gridCol w:w="514"/>
        <w:gridCol w:w="600"/>
      </w:tblGrid>
      <w:tr w:rsidR="00F466CA" w:rsidTr="00F466CA">
        <w:trPr>
          <w:trHeight w:hRule="exact" w:val="397"/>
        </w:trPr>
        <w:tc>
          <w:tcPr>
            <w:tcW w:w="923" w:type="dxa"/>
            <w:vMerge w:val="restart"/>
            <w:tcBorders>
              <w:top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Locus</w:t>
            </w:r>
          </w:p>
        </w:tc>
        <w:tc>
          <w:tcPr>
            <w:tcW w:w="13180" w:type="dxa"/>
            <w:gridSpan w:val="24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Shannon's Information index</w:t>
            </w:r>
            <w:r>
              <w:rPr>
                <w:b/>
                <w:bCs/>
                <w:kern w:val="0"/>
                <w:sz w:val="18"/>
                <w:szCs w:val="18"/>
              </w:rPr>
              <w:t>（</w:t>
            </w:r>
            <w:r>
              <w:rPr>
                <w:b/>
                <w:bCs/>
                <w:kern w:val="0"/>
                <w:sz w:val="18"/>
                <w:szCs w:val="18"/>
              </w:rPr>
              <w:t>I</w:t>
            </w:r>
            <w:r>
              <w:rPr>
                <w:b/>
                <w:bCs/>
                <w:kern w:val="0"/>
                <w:sz w:val="18"/>
                <w:szCs w:val="18"/>
              </w:rPr>
              <w:t>）</w:t>
            </w:r>
          </w:p>
        </w:tc>
      </w:tr>
      <w:tr w:rsidR="00F466CA" w:rsidTr="0000317E">
        <w:trPr>
          <w:trHeight w:hRule="exact" w:val="635"/>
        </w:trPr>
        <w:tc>
          <w:tcPr>
            <w:tcW w:w="923" w:type="dxa"/>
            <w:vMerge/>
            <w:shd w:val="clear" w:color="auto" w:fill="auto"/>
            <w:vAlign w:val="center"/>
          </w:tcPr>
          <w:p w:rsidR="00F466CA" w:rsidRDefault="00F466CA" w:rsidP="00F46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Baixianghe</w:t>
            </w:r>
            <w:proofErr w:type="spellEnd"/>
          </w:p>
        </w:tc>
        <w:tc>
          <w:tcPr>
            <w:tcW w:w="1010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Ronghe</w:t>
            </w:r>
            <w:proofErr w:type="spellEnd"/>
          </w:p>
        </w:tc>
        <w:tc>
          <w:tcPr>
            <w:tcW w:w="1077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Danuo</w:t>
            </w:r>
            <w:proofErr w:type="spellEnd"/>
          </w:p>
        </w:tc>
        <w:tc>
          <w:tcPr>
            <w:tcW w:w="1076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Heinuo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Dalaogeng</w:t>
            </w:r>
            <w:proofErr w:type="spellEnd"/>
          </w:p>
        </w:tc>
        <w:tc>
          <w:tcPr>
            <w:tcW w:w="1109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Huangnuogu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Laogengbaijiao</w:t>
            </w:r>
            <w:proofErr w:type="spellEnd"/>
          </w:p>
        </w:tc>
        <w:tc>
          <w:tcPr>
            <w:tcW w:w="1029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Yaduogu</w:t>
            </w:r>
            <w:proofErr w:type="spellEnd"/>
          </w:p>
        </w:tc>
        <w:tc>
          <w:tcPr>
            <w:tcW w:w="1328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Laogenghongjiao</w:t>
            </w:r>
            <w:proofErr w:type="spellEnd"/>
          </w:p>
        </w:tc>
        <w:tc>
          <w:tcPr>
            <w:tcW w:w="1072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Huagu</w:t>
            </w:r>
            <w:proofErr w:type="spellEnd"/>
          </w:p>
        </w:tc>
        <w:tc>
          <w:tcPr>
            <w:tcW w:w="1093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Lengshuigu</w:t>
            </w:r>
            <w:proofErr w:type="spellEnd"/>
          </w:p>
        </w:tc>
        <w:tc>
          <w:tcPr>
            <w:tcW w:w="1114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Jiuyuenuo</w:t>
            </w:r>
            <w:proofErr w:type="spellEnd"/>
          </w:p>
        </w:tc>
      </w:tr>
      <w:tr w:rsidR="00F466CA" w:rsidTr="00F466CA">
        <w:trPr>
          <w:trHeight w:hRule="exact" w:val="397"/>
        </w:trPr>
        <w:tc>
          <w:tcPr>
            <w:tcW w:w="923" w:type="dxa"/>
            <w:vMerge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3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498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12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12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65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490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86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29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31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78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600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600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36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49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64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685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79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49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1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79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1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600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</w:tr>
      <w:tr w:rsidR="00F466CA" w:rsidTr="00F466CA">
        <w:trPr>
          <w:trHeight w:hRule="exact" w:val="397"/>
        </w:trPr>
        <w:tc>
          <w:tcPr>
            <w:tcW w:w="92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RM449</w:t>
            </w:r>
          </w:p>
        </w:tc>
        <w:tc>
          <w:tcPr>
            <w:tcW w:w="53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0.317</w:t>
            </w:r>
          </w:p>
        </w:tc>
        <w:tc>
          <w:tcPr>
            <w:tcW w:w="53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49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0.105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49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0.215</w:t>
            </w:r>
          </w:p>
        </w:tc>
        <w:tc>
          <w:tcPr>
            <w:tcW w:w="52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0.058</w:t>
            </w:r>
          </w:p>
        </w:tc>
        <w:tc>
          <w:tcPr>
            <w:tcW w:w="4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3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0.456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0.159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4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8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0.324</w:t>
            </w:r>
          </w:p>
        </w:tc>
        <w:tc>
          <w:tcPr>
            <w:tcW w:w="4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0.241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</w:tr>
      <w:tr w:rsidR="00F466CA" w:rsidTr="00F466CA">
        <w:trPr>
          <w:trHeight w:hRule="exact" w:val="397"/>
        </w:trPr>
        <w:tc>
          <w:tcPr>
            <w:tcW w:w="92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RM48</w:t>
            </w:r>
          </w:p>
        </w:tc>
        <w:tc>
          <w:tcPr>
            <w:tcW w:w="53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0.365</w:t>
            </w:r>
          </w:p>
        </w:tc>
        <w:tc>
          <w:tcPr>
            <w:tcW w:w="53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49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0.176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49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0.107</w:t>
            </w:r>
          </w:p>
        </w:tc>
        <w:tc>
          <w:tcPr>
            <w:tcW w:w="52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4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3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0.415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0.858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0.377</w:t>
            </w:r>
          </w:p>
        </w:tc>
        <w:tc>
          <w:tcPr>
            <w:tcW w:w="4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1.233</w:t>
            </w:r>
          </w:p>
        </w:tc>
        <w:tc>
          <w:tcPr>
            <w:tcW w:w="6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0.475</w:t>
            </w:r>
          </w:p>
        </w:tc>
        <w:tc>
          <w:tcPr>
            <w:tcW w:w="68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0.234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0.293</w:t>
            </w:r>
          </w:p>
        </w:tc>
        <w:tc>
          <w:tcPr>
            <w:tcW w:w="4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0.446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0.584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0.287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0.220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</w:tr>
      <w:tr w:rsidR="00F466CA" w:rsidTr="00F466CA">
        <w:trPr>
          <w:trHeight w:hRule="exact" w:val="397"/>
        </w:trPr>
        <w:tc>
          <w:tcPr>
            <w:tcW w:w="92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RM251</w:t>
            </w:r>
          </w:p>
        </w:tc>
        <w:tc>
          <w:tcPr>
            <w:tcW w:w="53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0.325</w:t>
            </w:r>
          </w:p>
        </w:tc>
        <w:tc>
          <w:tcPr>
            <w:tcW w:w="53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49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0.679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0.580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49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2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4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0.512</w:t>
            </w:r>
          </w:p>
        </w:tc>
        <w:tc>
          <w:tcPr>
            <w:tcW w:w="53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0.689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0.837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1.070</w:t>
            </w:r>
          </w:p>
        </w:tc>
        <w:tc>
          <w:tcPr>
            <w:tcW w:w="4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0.513</w:t>
            </w:r>
          </w:p>
        </w:tc>
        <w:tc>
          <w:tcPr>
            <w:tcW w:w="6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0.584</w:t>
            </w:r>
          </w:p>
        </w:tc>
        <w:tc>
          <w:tcPr>
            <w:tcW w:w="68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0.600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0.993</w:t>
            </w:r>
          </w:p>
        </w:tc>
        <w:tc>
          <w:tcPr>
            <w:tcW w:w="4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1.481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0.435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0.274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0.339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0.561</w:t>
            </w:r>
          </w:p>
        </w:tc>
      </w:tr>
      <w:tr w:rsidR="00F466CA" w:rsidTr="00F466CA">
        <w:trPr>
          <w:trHeight w:hRule="exact" w:val="397"/>
        </w:trPr>
        <w:tc>
          <w:tcPr>
            <w:tcW w:w="92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RM471</w:t>
            </w:r>
          </w:p>
        </w:tc>
        <w:tc>
          <w:tcPr>
            <w:tcW w:w="53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0.510</w:t>
            </w:r>
          </w:p>
        </w:tc>
        <w:tc>
          <w:tcPr>
            <w:tcW w:w="53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49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0.316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0.378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49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2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0.752</w:t>
            </w:r>
          </w:p>
        </w:tc>
        <w:tc>
          <w:tcPr>
            <w:tcW w:w="4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0.305</w:t>
            </w:r>
          </w:p>
        </w:tc>
        <w:tc>
          <w:tcPr>
            <w:tcW w:w="53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0.176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0.778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0.234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4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0.173</w:t>
            </w:r>
          </w:p>
        </w:tc>
        <w:tc>
          <w:tcPr>
            <w:tcW w:w="6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0.234</w:t>
            </w:r>
          </w:p>
        </w:tc>
        <w:tc>
          <w:tcPr>
            <w:tcW w:w="68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0.168</w:t>
            </w:r>
          </w:p>
        </w:tc>
        <w:tc>
          <w:tcPr>
            <w:tcW w:w="4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0.105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0.202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</w:tr>
      <w:tr w:rsidR="00F466CA" w:rsidTr="00F466CA">
        <w:trPr>
          <w:trHeight w:hRule="exact" w:val="397"/>
        </w:trPr>
        <w:tc>
          <w:tcPr>
            <w:tcW w:w="92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RM241</w:t>
            </w:r>
          </w:p>
        </w:tc>
        <w:tc>
          <w:tcPr>
            <w:tcW w:w="53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0.740</w:t>
            </w:r>
          </w:p>
        </w:tc>
        <w:tc>
          <w:tcPr>
            <w:tcW w:w="53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0.597</w:t>
            </w:r>
          </w:p>
        </w:tc>
        <w:tc>
          <w:tcPr>
            <w:tcW w:w="49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1.025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0.500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0.179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0.387</w:t>
            </w:r>
          </w:p>
        </w:tc>
        <w:tc>
          <w:tcPr>
            <w:tcW w:w="49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0.377</w:t>
            </w:r>
          </w:p>
        </w:tc>
        <w:tc>
          <w:tcPr>
            <w:tcW w:w="5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0.656</w:t>
            </w:r>
          </w:p>
        </w:tc>
        <w:tc>
          <w:tcPr>
            <w:tcW w:w="52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0.345</w:t>
            </w:r>
          </w:p>
        </w:tc>
        <w:tc>
          <w:tcPr>
            <w:tcW w:w="4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0.231</w:t>
            </w:r>
          </w:p>
        </w:tc>
        <w:tc>
          <w:tcPr>
            <w:tcW w:w="53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0.176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0.531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1.090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0.515</w:t>
            </w:r>
          </w:p>
        </w:tc>
        <w:tc>
          <w:tcPr>
            <w:tcW w:w="4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0.173</w:t>
            </w:r>
          </w:p>
        </w:tc>
        <w:tc>
          <w:tcPr>
            <w:tcW w:w="6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0.311</w:t>
            </w:r>
          </w:p>
        </w:tc>
        <w:tc>
          <w:tcPr>
            <w:tcW w:w="68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0.287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1.242</w:t>
            </w:r>
          </w:p>
        </w:tc>
        <w:tc>
          <w:tcPr>
            <w:tcW w:w="4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1.057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0.778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0.287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0.451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</w:tr>
      <w:tr w:rsidR="00F466CA" w:rsidTr="00F466CA">
        <w:trPr>
          <w:trHeight w:hRule="exact" w:val="397"/>
        </w:trPr>
        <w:tc>
          <w:tcPr>
            <w:tcW w:w="92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RM586</w:t>
            </w:r>
          </w:p>
        </w:tc>
        <w:tc>
          <w:tcPr>
            <w:tcW w:w="53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0.867</w:t>
            </w:r>
          </w:p>
        </w:tc>
        <w:tc>
          <w:tcPr>
            <w:tcW w:w="53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0.725</w:t>
            </w:r>
          </w:p>
        </w:tc>
        <w:tc>
          <w:tcPr>
            <w:tcW w:w="49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0.862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0.627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0.755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0.839</w:t>
            </w:r>
          </w:p>
        </w:tc>
        <w:tc>
          <w:tcPr>
            <w:tcW w:w="49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1.232</w:t>
            </w:r>
          </w:p>
        </w:tc>
        <w:tc>
          <w:tcPr>
            <w:tcW w:w="5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1.119</w:t>
            </w:r>
          </w:p>
        </w:tc>
        <w:tc>
          <w:tcPr>
            <w:tcW w:w="52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0.732</w:t>
            </w:r>
          </w:p>
        </w:tc>
        <w:tc>
          <w:tcPr>
            <w:tcW w:w="4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0.602</w:t>
            </w:r>
          </w:p>
        </w:tc>
        <w:tc>
          <w:tcPr>
            <w:tcW w:w="53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0.103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1.076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0.415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0.604</w:t>
            </w:r>
          </w:p>
        </w:tc>
        <w:tc>
          <w:tcPr>
            <w:tcW w:w="4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1.024</w:t>
            </w:r>
          </w:p>
        </w:tc>
        <w:tc>
          <w:tcPr>
            <w:tcW w:w="68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0.431</w:t>
            </w:r>
          </w:p>
        </w:tc>
        <w:tc>
          <w:tcPr>
            <w:tcW w:w="4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0.382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0.837</w:t>
            </w:r>
          </w:p>
        </w:tc>
      </w:tr>
      <w:tr w:rsidR="00F466CA" w:rsidTr="00F466CA">
        <w:trPr>
          <w:trHeight w:hRule="exact" w:val="397"/>
        </w:trPr>
        <w:tc>
          <w:tcPr>
            <w:tcW w:w="92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RM336</w:t>
            </w:r>
          </w:p>
        </w:tc>
        <w:tc>
          <w:tcPr>
            <w:tcW w:w="53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0.671</w:t>
            </w:r>
          </w:p>
        </w:tc>
        <w:tc>
          <w:tcPr>
            <w:tcW w:w="53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0.924</w:t>
            </w:r>
          </w:p>
        </w:tc>
        <w:tc>
          <w:tcPr>
            <w:tcW w:w="49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0.641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0.245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0.567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0.203</w:t>
            </w:r>
          </w:p>
        </w:tc>
        <w:tc>
          <w:tcPr>
            <w:tcW w:w="49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0.748</w:t>
            </w:r>
          </w:p>
        </w:tc>
        <w:tc>
          <w:tcPr>
            <w:tcW w:w="5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0.691</w:t>
            </w:r>
          </w:p>
        </w:tc>
        <w:tc>
          <w:tcPr>
            <w:tcW w:w="52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4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0.345</w:t>
            </w:r>
          </w:p>
        </w:tc>
        <w:tc>
          <w:tcPr>
            <w:tcW w:w="53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0.693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0.371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1.037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4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0.574</w:t>
            </w:r>
          </w:p>
        </w:tc>
        <w:tc>
          <w:tcPr>
            <w:tcW w:w="6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0.202</w:t>
            </w:r>
          </w:p>
        </w:tc>
        <w:tc>
          <w:tcPr>
            <w:tcW w:w="68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0.410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0.196</w:t>
            </w:r>
          </w:p>
        </w:tc>
        <w:tc>
          <w:tcPr>
            <w:tcW w:w="4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0.403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0.173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0.278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</w:tr>
      <w:tr w:rsidR="00F466CA" w:rsidTr="00F466CA">
        <w:trPr>
          <w:trHeight w:hRule="exact" w:val="397"/>
        </w:trPr>
        <w:tc>
          <w:tcPr>
            <w:tcW w:w="92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RM180</w:t>
            </w:r>
          </w:p>
        </w:tc>
        <w:tc>
          <w:tcPr>
            <w:tcW w:w="53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3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0.692</w:t>
            </w:r>
          </w:p>
        </w:tc>
        <w:tc>
          <w:tcPr>
            <w:tcW w:w="49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0.103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0.061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49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0.584</w:t>
            </w:r>
          </w:p>
        </w:tc>
        <w:tc>
          <w:tcPr>
            <w:tcW w:w="5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0.580</w:t>
            </w:r>
          </w:p>
        </w:tc>
        <w:tc>
          <w:tcPr>
            <w:tcW w:w="52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0.855</w:t>
            </w:r>
          </w:p>
        </w:tc>
        <w:tc>
          <w:tcPr>
            <w:tcW w:w="4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0.755</w:t>
            </w:r>
          </w:p>
        </w:tc>
        <w:tc>
          <w:tcPr>
            <w:tcW w:w="53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0.265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0.287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0.897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0.410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0.613</w:t>
            </w:r>
          </w:p>
        </w:tc>
        <w:tc>
          <w:tcPr>
            <w:tcW w:w="4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0.116</w:t>
            </w:r>
          </w:p>
        </w:tc>
        <w:tc>
          <w:tcPr>
            <w:tcW w:w="6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0.806</w:t>
            </w:r>
          </w:p>
        </w:tc>
        <w:tc>
          <w:tcPr>
            <w:tcW w:w="68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0.197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4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0.433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0.305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0.103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</w:tr>
      <w:tr w:rsidR="00F466CA" w:rsidTr="00F466CA">
        <w:trPr>
          <w:trHeight w:hRule="exact" w:val="397"/>
        </w:trPr>
        <w:tc>
          <w:tcPr>
            <w:tcW w:w="92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RM223</w:t>
            </w:r>
          </w:p>
        </w:tc>
        <w:tc>
          <w:tcPr>
            <w:tcW w:w="53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0.395</w:t>
            </w:r>
          </w:p>
        </w:tc>
        <w:tc>
          <w:tcPr>
            <w:tcW w:w="53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0.109</w:t>
            </w:r>
          </w:p>
        </w:tc>
        <w:tc>
          <w:tcPr>
            <w:tcW w:w="49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49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0.107</w:t>
            </w:r>
          </w:p>
        </w:tc>
        <w:tc>
          <w:tcPr>
            <w:tcW w:w="52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4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0.769</w:t>
            </w:r>
          </w:p>
        </w:tc>
        <w:tc>
          <w:tcPr>
            <w:tcW w:w="53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0.698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0.173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0.647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0.513</w:t>
            </w:r>
          </w:p>
        </w:tc>
        <w:tc>
          <w:tcPr>
            <w:tcW w:w="4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0.483</w:t>
            </w:r>
          </w:p>
        </w:tc>
        <w:tc>
          <w:tcPr>
            <w:tcW w:w="6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0.893</w:t>
            </w:r>
          </w:p>
        </w:tc>
        <w:tc>
          <w:tcPr>
            <w:tcW w:w="68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0.475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0.421</w:t>
            </w:r>
          </w:p>
        </w:tc>
        <w:tc>
          <w:tcPr>
            <w:tcW w:w="4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0.524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0.746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0.456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0.334</w:t>
            </w:r>
          </w:p>
        </w:tc>
      </w:tr>
      <w:tr w:rsidR="00F466CA" w:rsidTr="00F466CA">
        <w:trPr>
          <w:trHeight w:hRule="exact" w:val="397"/>
        </w:trPr>
        <w:tc>
          <w:tcPr>
            <w:tcW w:w="92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RM257</w:t>
            </w:r>
          </w:p>
        </w:tc>
        <w:tc>
          <w:tcPr>
            <w:tcW w:w="53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0.271</w:t>
            </w:r>
          </w:p>
        </w:tc>
        <w:tc>
          <w:tcPr>
            <w:tcW w:w="53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0.305</w:t>
            </w:r>
          </w:p>
        </w:tc>
        <w:tc>
          <w:tcPr>
            <w:tcW w:w="49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0.208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0.350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0.673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0.678</w:t>
            </w:r>
          </w:p>
        </w:tc>
        <w:tc>
          <w:tcPr>
            <w:tcW w:w="49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0.451</w:t>
            </w:r>
          </w:p>
        </w:tc>
        <w:tc>
          <w:tcPr>
            <w:tcW w:w="5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0.496</w:t>
            </w:r>
          </w:p>
        </w:tc>
        <w:tc>
          <w:tcPr>
            <w:tcW w:w="52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4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3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0.237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0.234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0.485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0.875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1.050</w:t>
            </w:r>
          </w:p>
        </w:tc>
        <w:tc>
          <w:tcPr>
            <w:tcW w:w="4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0.947</w:t>
            </w:r>
          </w:p>
        </w:tc>
        <w:tc>
          <w:tcPr>
            <w:tcW w:w="6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68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0.645</w:t>
            </w:r>
          </w:p>
        </w:tc>
        <w:tc>
          <w:tcPr>
            <w:tcW w:w="4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0.764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0.708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0.456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</w:tr>
      <w:tr w:rsidR="00F466CA" w:rsidTr="00F466CA">
        <w:trPr>
          <w:trHeight w:hRule="exact" w:val="397"/>
        </w:trPr>
        <w:tc>
          <w:tcPr>
            <w:tcW w:w="92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RM333</w:t>
            </w:r>
          </w:p>
        </w:tc>
        <w:tc>
          <w:tcPr>
            <w:tcW w:w="53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1.542</w:t>
            </w:r>
          </w:p>
        </w:tc>
        <w:tc>
          <w:tcPr>
            <w:tcW w:w="53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0.968</w:t>
            </w:r>
          </w:p>
        </w:tc>
        <w:tc>
          <w:tcPr>
            <w:tcW w:w="49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0.206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1.180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1.162</w:t>
            </w:r>
          </w:p>
        </w:tc>
        <w:tc>
          <w:tcPr>
            <w:tcW w:w="49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0.604</w:t>
            </w:r>
          </w:p>
        </w:tc>
        <w:tc>
          <w:tcPr>
            <w:tcW w:w="5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0.687</w:t>
            </w:r>
          </w:p>
        </w:tc>
        <w:tc>
          <w:tcPr>
            <w:tcW w:w="52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1.194</w:t>
            </w:r>
          </w:p>
        </w:tc>
        <w:tc>
          <w:tcPr>
            <w:tcW w:w="4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1.021</w:t>
            </w:r>
          </w:p>
        </w:tc>
        <w:tc>
          <w:tcPr>
            <w:tcW w:w="53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0.774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1.008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1.977</w:t>
            </w:r>
          </w:p>
        </w:tc>
        <w:tc>
          <w:tcPr>
            <w:tcW w:w="4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1.394</w:t>
            </w:r>
          </w:p>
        </w:tc>
        <w:tc>
          <w:tcPr>
            <w:tcW w:w="6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0.475</w:t>
            </w:r>
          </w:p>
        </w:tc>
        <w:tc>
          <w:tcPr>
            <w:tcW w:w="68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0.548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0.421</w:t>
            </w:r>
          </w:p>
        </w:tc>
        <w:tc>
          <w:tcPr>
            <w:tcW w:w="4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0.519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0.858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0.433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</w:tr>
      <w:tr w:rsidR="00F466CA" w:rsidTr="00F466CA">
        <w:trPr>
          <w:trHeight w:hRule="exact" w:val="397"/>
        </w:trPr>
        <w:tc>
          <w:tcPr>
            <w:tcW w:w="92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RM287</w:t>
            </w:r>
          </w:p>
        </w:tc>
        <w:tc>
          <w:tcPr>
            <w:tcW w:w="53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0.317</w:t>
            </w:r>
          </w:p>
        </w:tc>
        <w:tc>
          <w:tcPr>
            <w:tcW w:w="53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49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49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2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4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0.562</w:t>
            </w:r>
          </w:p>
        </w:tc>
        <w:tc>
          <w:tcPr>
            <w:tcW w:w="53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0.244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0.345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0.274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0.103</w:t>
            </w:r>
          </w:p>
        </w:tc>
        <w:tc>
          <w:tcPr>
            <w:tcW w:w="4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0.724</w:t>
            </w:r>
          </w:p>
        </w:tc>
        <w:tc>
          <w:tcPr>
            <w:tcW w:w="6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0.551</w:t>
            </w:r>
          </w:p>
        </w:tc>
        <w:tc>
          <w:tcPr>
            <w:tcW w:w="68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0.334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0.227</w:t>
            </w:r>
          </w:p>
        </w:tc>
        <w:tc>
          <w:tcPr>
            <w:tcW w:w="4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0.179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0.475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0.421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</w:tr>
      <w:tr w:rsidR="00F466CA" w:rsidTr="00F466CA">
        <w:trPr>
          <w:trHeight w:hRule="exact" w:val="397"/>
        </w:trPr>
        <w:tc>
          <w:tcPr>
            <w:tcW w:w="92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RM247</w:t>
            </w:r>
          </w:p>
        </w:tc>
        <w:tc>
          <w:tcPr>
            <w:tcW w:w="53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0.317</w:t>
            </w:r>
          </w:p>
        </w:tc>
        <w:tc>
          <w:tcPr>
            <w:tcW w:w="53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49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0.118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0.615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0.692</w:t>
            </w:r>
          </w:p>
        </w:tc>
        <w:tc>
          <w:tcPr>
            <w:tcW w:w="49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2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4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0.538</w:t>
            </w:r>
          </w:p>
        </w:tc>
        <w:tc>
          <w:tcPr>
            <w:tcW w:w="53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0.510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0.202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0.173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0.538</w:t>
            </w:r>
          </w:p>
        </w:tc>
        <w:tc>
          <w:tcPr>
            <w:tcW w:w="4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0.834</w:t>
            </w:r>
          </w:p>
        </w:tc>
        <w:tc>
          <w:tcPr>
            <w:tcW w:w="6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1.125</w:t>
            </w:r>
          </w:p>
        </w:tc>
        <w:tc>
          <w:tcPr>
            <w:tcW w:w="68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0.582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0.420</w:t>
            </w:r>
          </w:p>
        </w:tc>
        <w:tc>
          <w:tcPr>
            <w:tcW w:w="4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0.398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0.565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0.287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0.552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0.415</w:t>
            </w:r>
          </w:p>
        </w:tc>
      </w:tr>
      <w:tr w:rsidR="00F466CA" w:rsidTr="00F466CA">
        <w:trPr>
          <w:trHeight w:hRule="exact" w:val="397"/>
        </w:trPr>
        <w:tc>
          <w:tcPr>
            <w:tcW w:w="92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总计</w:t>
            </w:r>
            <w:r>
              <w:rPr>
                <w:b/>
                <w:bCs/>
                <w:kern w:val="0"/>
                <w:sz w:val="18"/>
                <w:szCs w:val="18"/>
              </w:rPr>
              <w:t>Total</w:t>
            </w:r>
          </w:p>
        </w:tc>
        <w:tc>
          <w:tcPr>
            <w:tcW w:w="53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4.460</w:t>
            </w:r>
          </w:p>
        </w:tc>
        <w:tc>
          <w:tcPr>
            <w:tcW w:w="53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3.351</w:t>
            </w:r>
          </w:p>
        </w:tc>
        <w:tc>
          <w:tcPr>
            <w:tcW w:w="49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4.009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2.741</w:t>
            </w:r>
          </w:p>
        </w:tc>
        <w:tc>
          <w:tcPr>
            <w:tcW w:w="51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2.278</w:t>
            </w:r>
          </w:p>
        </w:tc>
        <w:tc>
          <w:tcPr>
            <w:tcW w:w="56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2.107</w:t>
            </w:r>
          </w:p>
        </w:tc>
        <w:tc>
          <w:tcPr>
            <w:tcW w:w="49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3.492</w:t>
            </w:r>
          </w:p>
        </w:tc>
        <w:tc>
          <w:tcPr>
            <w:tcW w:w="58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3.970</w:t>
            </w:r>
          </w:p>
        </w:tc>
        <w:tc>
          <w:tcPr>
            <w:tcW w:w="52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3.045</w:t>
            </w:r>
          </w:p>
        </w:tc>
        <w:tc>
          <w:tcPr>
            <w:tcW w:w="4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3.518</w:t>
            </w:r>
          </w:p>
        </w:tc>
        <w:tc>
          <w:tcPr>
            <w:tcW w:w="531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2.804</w:t>
            </w:r>
          </w:p>
        </w:tc>
        <w:tc>
          <w:tcPr>
            <w:tcW w:w="57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1.972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5.387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5.543</w:t>
            </w:r>
          </w:p>
        </w:tc>
        <w:tc>
          <w:tcPr>
            <w:tcW w:w="536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4.944</w:t>
            </w:r>
          </w:p>
        </w:tc>
        <w:tc>
          <w:tcPr>
            <w:tcW w:w="4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4.212</w:t>
            </w:r>
          </w:p>
        </w:tc>
        <w:tc>
          <w:tcPr>
            <w:tcW w:w="64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4.630</w:t>
            </w:r>
          </w:p>
        </w:tc>
        <w:tc>
          <w:tcPr>
            <w:tcW w:w="685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2.304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4.711</w:t>
            </w:r>
          </w:p>
        </w:tc>
        <w:tc>
          <w:tcPr>
            <w:tcW w:w="49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5.020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4.262</w:t>
            </w:r>
          </w:p>
        </w:tc>
        <w:tc>
          <w:tcPr>
            <w:tcW w:w="57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1.355</w:t>
            </w:r>
          </w:p>
        </w:tc>
        <w:tc>
          <w:tcPr>
            <w:tcW w:w="51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2.686</w:t>
            </w:r>
          </w:p>
        </w:tc>
        <w:tc>
          <w:tcPr>
            <w:tcW w:w="60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1.833</w:t>
            </w:r>
          </w:p>
        </w:tc>
      </w:tr>
      <w:tr w:rsidR="00F466CA" w:rsidTr="00F466CA">
        <w:trPr>
          <w:trHeight w:hRule="exact" w:val="397"/>
        </w:trPr>
        <w:tc>
          <w:tcPr>
            <w:tcW w:w="92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平均</w:t>
            </w:r>
            <w:r>
              <w:rPr>
                <w:b/>
                <w:bCs/>
                <w:kern w:val="0"/>
                <w:sz w:val="18"/>
                <w:szCs w:val="18"/>
              </w:rPr>
              <w:t>Mean</w:t>
            </w:r>
          </w:p>
        </w:tc>
        <w:tc>
          <w:tcPr>
            <w:tcW w:w="532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0.510</w:t>
            </w:r>
          </w:p>
        </w:tc>
        <w:tc>
          <w:tcPr>
            <w:tcW w:w="53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0.332</w:t>
            </w:r>
          </w:p>
        </w:tc>
        <w:tc>
          <w:tcPr>
            <w:tcW w:w="498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0.333</w:t>
            </w:r>
          </w:p>
        </w:tc>
        <w:tc>
          <w:tcPr>
            <w:tcW w:w="512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0.211</w:t>
            </w:r>
          </w:p>
        </w:tc>
        <w:tc>
          <w:tcPr>
            <w:tcW w:w="512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0.313</w:t>
            </w:r>
          </w:p>
        </w:tc>
        <w:tc>
          <w:tcPr>
            <w:tcW w:w="565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0.305</w:t>
            </w:r>
          </w:p>
        </w:tc>
        <w:tc>
          <w:tcPr>
            <w:tcW w:w="490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0.323</w:t>
            </w:r>
          </w:p>
        </w:tc>
        <w:tc>
          <w:tcPr>
            <w:tcW w:w="586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0.358</w:t>
            </w:r>
          </w:p>
        </w:tc>
        <w:tc>
          <w:tcPr>
            <w:tcW w:w="529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0.326</w:t>
            </w: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0.434</w:t>
            </w:r>
          </w:p>
        </w:tc>
        <w:tc>
          <w:tcPr>
            <w:tcW w:w="531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0.333</w:t>
            </w:r>
          </w:p>
        </w:tc>
        <w:tc>
          <w:tcPr>
            <w:tcW w:w="578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0.186</w:t>
            </w:r>
          </w:p>
        </w:tc>
        <w:tc>
          <w:tcPr>
            <w:tcW w:w="600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0.529</w:t>
            </w:r>
          </w:p>
        </w:tc>
        <w:tc>
          <w:tcPr>
            <w:tcW w:w="600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0.455</w:t>
            </w:r>
          </w:p>
        </w:tc>
        <w:tc>
          <w:tcPr>
            <w:tcW w:w="536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0.582</w:t>
            </w:r>
          </w:p>
        </w:tc>
        <w:tc>
          <w:tcPr>
            <w:tcW w:w="49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0.551</w:t>
            </w:r>
          </w:p>
        </w:tc>
        <w:tc>
          <w:tcPr>
            <w:tcW w:w="64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0.522</w:t>
            </w:r>
          </w:p>
        </w:tc>
        <w:tc>
          <w:tcPr>
            <w:tcW w:w="685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0.290</w:t>
            </w:r>
          </w:p>
        </w:tc>
        <w:tc>
          <w:tcPr>
            <w:tcW w:w="579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0.445</w:t>
            </w:r>
          </w:p>
        </w:tc>
        <w:tc>
          <w:tcPr>
            <w:tcW w:w="49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0.471</w:t>
            </w:r>
          </w:p>
        </w:tc>
        <w:tc>
          <w:tcPr>
            <w:tcW w:w="51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0.474</w:t>
            </w:r>
          </w:p>
        </w:tc>
        <w:tc>
          <w:tcPr>
            <w:tcW w:w="579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0.167</w:t>
            </w:r>
          </w:p>
        </w:tc>
        <w:tc>
          <w:tcPr>
            <w:tcW w:w="51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0.281</w:t>
            </w:r>
          </w:p>
        </w:tc>
        <w:tc>
          <w:tcPr>
            <w:tcW w:w="600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0.181</w:t>
            </w:r>
          </w:p>
        </w:tc>
      </w:tr>
    </w:tbl>
    <w:p w:rsidR="00F466CA" w:rsidRDefault="00F466CA" w:rsidP="00F466CA">
      <w:pPr>
        <w:spacing w:line="340" w:lineRule="atLeast"/>
        <w:jc w:val="center"/>
        <w:rPr>
          <w:rFonts w:eastAsia="KaiTi_GB2312"/>
          <w:szCs w:val="18"/>
        </w:rPr>
      </w:pPr>
    </w:p>
    <w:p w:rsidR="00F466CA" w:rsidRDefault="00F466CA" w:rsidP="00F466CA">
      <w:pPr>
        <w:spacing w:line="340" w:lineRule="atLeast"/>
        <w:jc w:val="center"/>
        <w:rPr>
          <w:rFonts w:eastAsia="KaiTi_GB2312"/>
          <w:szCs w:val="18"/>
        </w:rPr>
      </w:pPr>
    </w:p>
    <w:p w:rsidR="00F466CA" w:rsidRDefault="00F466CA" w:rsidP="00F466CA">
      <w:pPr>
        <w:spacing w:line="340" w:lineRule="atLeast"/>
        <w:jc w:val="center"/>
        <w:rPr>
          <w:rFonts w:eastAsia="KaiTi_GB2312" w:hint="eastAsia"/>
          <w:szCs w:val="18"/>
        </w:rPr>
      </w:pPr>
    </w:p>
    <w:p w:rsidR="00F466CA" w:rsidRDefault="00F466CA" w:rsidP="00F466CA">
      <w:pPr>
        <w:spacing w:line="340" w:lineRule="atLeast"/>
        <w:jc w:val="center"/>
        <w:rPr>
          <w:rFonts w:eastAsia="KaiTi_GB2312" w:hint="eastAsia"/>
          <w:szCs w:val="18"/>
        </w:rPr>
      </w:pPr>
    </w:p>
    <w:p w:rsidR="0000317E" w:rsidRDefault="0000317E" w:rsidP="00F466CA">
      <w:pPr>
        <w:spacing w:line="340" w:lineRule="atLeast"/>
        <w:jc w:val="center"/>
        <w:rPr>
          <w:rFonts w:eastAsia="KaiTi_GB2312" w:hint="eastAsia"/>
          <w:szCs w:val="18"/>
        </w:rPr>
      </w:pPr>
    </w:p>
    <w:p w:rsidR="00F466CA" w:rsidRDefault="00F466CA" w:rsidP="00F466CA">
      <w:pPr>
        <w:spacing w:line="340" w:lineRule="atLeast"/>
        <w:jc w:val="center"/>
        <w:rPr>
          <w:rFonts w:eastAsia="KaiTi_GB2312"/>
          <w:szCs w:val="18"/>
        </w:rPr>
      </w:pPr>
      <w:r>
        <w:rPr>
          <w:rFonts w:eastAsia="KaiTi_GB2312"/>
          <w:szCs w:val="18"/>
        </w:rPr>
        <w:t>（</w:t>
      </w:r>
      <w:r>
        <w:rPr>
          <w:rFonts w:eastAsia="KaiTi_GB2312" w:hint="eastAsia"/>
          <w:szCs w:val="18"/>
        </w:rPr>
        <w:t>continued</w:t>
      </w:r>
      <w:r>
        <w:rPr>
          <w:rFonts w:eastAsia="KaiTi_GB2312"/>
          <w:szCs w:val="18"/>
        </w:rPr>
        <w:t>）</w:t>
      </w:r>
      <w:r>
        <w:rPr>
          <w:rFonts w:eastAsia="KaiTi_GB2312"/>
          <w:szCs w:val="18"/>
        </w:rPr>
        <w:t>Tabl.</w:t>
      </w:r>
      <w:r w:rsidR="000C3BA0">
        <w:rPr>
          <w:rFonts w:eastAsia="KaiTi_GB2312" w:hint="eastAsia"/>
          <w:szCs w:val="18"/>
        </w:rPr>
        <w:t>5</w:t>
      </w:r>
      <w:r>
        <w:rPr>
          <w:rFonts w:eastAsia="KaiTi_GB2312"/>
          <w:szCs w:val="18"/>
        </w:rPr>
        <w:t xml:space="preserve"> Shannon’s genetic diversity index</w:t>
      </w:r>
      <w:r w:rsidR="001073BA">
        <w:rPr>
          <w:rFonts w:eastAsia="KaiTi_GB2312" w:hint="eastAsia"/>
          <w:szCs w:val="18"/>
        </w:rPr>
        <w:t xml:space="preserve"> (I)</w:t>
      </w:r>
      <w:r>
        <w:rPr>
          <w:rFonts w:eastAsia="KaiTi_GB2312"/>
          <w:szCs w:val="18"/>
        </w:rPr>
        <w:t xml:space="preserve"> for the rice landraces collected in different periods</w:t>
      </w:r>
    </w:p>
    <w:tbl>
      <w:tblPr>
        <w:tblpPr w:leftFromText="180" w:rightFromText="180" w:vertAnchor="text" w:horzAnchor="page" w:tblpX="1491" w:tblpY="182"/>
        <w:tblOverlap w:val="never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49"/>
        <w:gridCol w:w="560"/>
        <w:gridCol w:w="562"/>
        <w:gridCol w:w="554"/>
        <w:gridCol w:w="554"/>
        <w:gridCol w:w="554"/>
        <w:gridCol w:w="554"/>
        <w:gridCol w:w="554"/>
        <w:gridCol w:w="554"/>
        <w:gridCol w:w="554"/>
        <w:gridCol w:w="554"/>
        <w:gridCol w:w="609"/>
        <w:gridCol w:w="553"/>
        <w:gridCol w:w="558"/>
        <w:gridCol w:w="559"/>
        <w:gridCol w:w="554"/>
        <w:gridCol w:w="554"/>
        <w:gridCol w:w="554"/>
        <w:gridCol w:w="554"/>
        <w:gridCol w:w="554"/>
        <w:gridCol w:w="554"/>
        <w:gridCol w:w="554"/>
        <w:gridCol w:w="554"/>
        <w:gridCol w:w="554"/>
        <w:gridCol w:w="602"/>
      </w:tblGrid>
      <w:tr w:rsidR="00F466CA" w:rsidTr="00F466CA">
        <w:trPr>
          <w:trHeight w:val="369"/>
        </w:trPr>
        <w:tc>
          <w:tcPr>
            <w:tcW w:w="1049" w:type="dxa"/>
            <w:vMerge w:val="restart"/>
            <w:tcBorders>
              <w:top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引物</w:t>
            </w:r>
            <w:r>
              <w:rPr>
                <w:kern w:val="0"/>
                <w:sz w:val="18"/>
                <w:szCs w:val="18"/>
              </w:rPr>
              <w:t xml:space="preserve"> Locus</w:t>
            </w:r>
          </w:p>
        </w:tc>
        <w:tc>
          <w:tcPr>
            <w:tcW w:w="13421" w:type="dxa"/>
            <w:gridSpan w:val="24"/>
            <w:tcBorders>
              <w:top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 xml:space="preserve">Shannon's Information index </w:t>
            </w:r>
            <w:r>
              <w:rPr>
                <w:b/>
                <w:bCs/>
                <w:kern w:val="0"/>
                <w:sz w:val="18"/>
                <w:szCs w:val="18"/>
              </w:rPr>
              <w:t>（</w:t>
            </w:r>
            <w:r>
              <w:rPr>
                <w:b/>
                <w:bCs/>
                <w:kern w:val="0"/>
                <w:sz w:val="18"/>
                <w:szCs w:val="18"/>
              </w:rPr>
              <w:t>I</w:t>
            </w:r>
            <w:r>
              <w:rPr>
                <w:b/>
                <w:bCs/>
                <w:kern w:val="0"/>
                <w:sz w:val="18"/>
                <w:szCs w:val="18"/>
              </w:rPr>
              <w:t>）</w:t>
            </w:r>
          </w:p>
        </w:tc>
      </w:tr>
      <w:tr w:rsidR="00F466CA" w:rsidTr="00F466CA">
        <w:trPr>
          <w:trHeight w:val="578"/>
        </w:trPr>
        <w:tc>
          <w:tcPr>
            <w:tcW w:w="1049" w:type="dxa"/>
            <w:vMerge/>
            <w:shd w:val="clear" w:color="auto" w:fill="auto"/>
            <w:vAlign w:val="center"/>
          </w:tcPr>
          <w:p w:rsidR="00F466CA" w:rsidRDefault="00F466CA" w:rsidP="00F46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Xiangnuogu</w:t>
            </w:r>
            <w:proofErr w:type="spellEnd"/>
          </w:p>
        </w:tc>
        <w:tc>
          <w:tcPr>
            <w:tcW w:w="11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Nuogu1</w:t>
            </w:r>
          </w:p>
        </w:tc>
        <w:tc>
          <w:tcPr>
            <w:tcW w:w="11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Nuogu2</w:t>
            </w:r>
          </w:p>
        </w:tc>
        <w:tc>
          <w:tcPr>
            <w:tcW w:w="11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Xiaowuzui</w:t>
            </w:r>
            <w:proofErr w:type="spellEnd"/>
          </w:p>
        </w:tc>
        <w:tc>
          <w:tcPr>
            <w:tcW w:w="11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Dibaigu</w:t>
            </w:r>
            <w:proofErr w:type="spellEnd"/>
          </w:p>
        </w:tc>
        <w:tc>
          <w:tcPr>
            <w:tcW w:w="116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Paozhugu</w:t>
            </w:r>
            <w:proofErr w:type="spellEnd"/>
          </w:p>
        </w:tc>
        <w:tc>
          <w:tcPr>
            <w:tcW w:w="111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Bendidanuo</w:t>
            </w:r>
            <w:proofErr w:type="spellEnd"/>
          </w:p>
        </w:tc>
        <w:tc>
          <w:tcPr>
            <w:tcW w:w="11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Honggu</w:t>
            </w:r>
            <w:proofErr w:type="spellEnd"/>
          </w:p>
        </w:tc>
        <w:tc>
          <w:tcPr>
            <w:tcW w:w="11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Heigu</w:t>
            </w:r>
            <w:proofErr w:type="spellEnd"/>
          </w:p>
        </w:tc>
        <w:tc>
          <w:tcPr>
            <w:tcW w:w="11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Xihongmi</w:t>
            </w:r>
            <w:proofErr w:type="spellEnd"/>
          </w:p>
        </w:tc>
        <w:tc>
          <w:tcPr>
            <w:tcW w:w="11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Danuo1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Danuo2</w:t>
            </w:r>
          </w:p>
        </w:tc>
      </w:tr>
      <w:tr w:rsidR="00F466CA" w:rsidTr="00F466CA">
        <w:trPr>
          <w:trHeight w:val="369"/>
        </w:trPr>
        <w:tc>
          <w:tcPr>
            <w:tcW w:w="1049" w:type="dxa"/>
            <w:vMerge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609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5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58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59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</w:t>
            </w:r>
          </w:p>
        </w:tc>
        <w:tc>
          <w:tcPr>
            <w:tcW w:w="602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1980</w:t>
            </w:r>
          </w:p>
        </w:tc>
      </w:tr>
      <w:tr w:rsidR="00F466CA" w:rsidTr="00F466CA">
        <w:trPr>
          <w:trHeight w:val="369"/>
        </w:trPr>
        <w:tc>
          <w:tcPr>
            <w:tcW w:w="104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RM449</w:t>
            </w:r>
          </w:p>
        </w:tc>
        <w:tc>
          <w:tcPr>
            <w:tcW w:w="56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0.234</w:t>
            </w:r>
          </w:p>
        </w:tc>
        <w:tc>
          <w:tcPr>
            <w:tcW w:w="56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0.202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0.231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0.173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0.644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60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0.976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0.451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0.103</w:t>
            </w:r>
          </w:p>
        </w:tc>
        <w:tc>
          <w:tcPr>
            <w:tcW w:w="55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0.202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0.451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0.675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0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</w:tr>
      <w:tr w:rsidR="00F466CA" w:rsidTr="00F466CA">
        <w:trPr>
          <w:trHeight w:val="369"/>
        </w:trPr>
        <w:tc>
          <w:tcPr>
            <w:tcW w:w="104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RM48</w:t>
            </w:r>
          </w:p>
        </w:tc>
        <w:tc>
          <w:tcPr>
            <w:tcW w:w="56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6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0.202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0.202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0.386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0.173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0.643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0.386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0.538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0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1.253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0.206</w:t>
            </w:r>
          </w:p>
        </w:tc>
        <w:tc>
          <w:tcPr>
            <w:tcW w:w="55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0.671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0.173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0.456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0.334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0.562</w:t>
            </w:r>
          </w:p>
        </w:tc>
        <w:tc>
          <w:tcPr>
            <w:tcW w:w="60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</w:tr>
      <w:tr w:rsidR="00F466CA" w:rsidTr="00F466CA">
        <w:trPr>
          <w:trHeight w:val="369"/>
        </w:trPr>
        <w:tc>
          <w:tcPr>
            <w:tcW w:w="104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RM251</w:t>
            </w:r>
          </w:p>
        </w:tc>
        <w:tc>
          <w:tcPr>
            <w:tcW w:w="56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6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0.362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0.443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0.139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0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1.961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0.518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0.380</w:t>
            </w:r>
          </w:p>
        </w:tc>
        <w:tc>
          <w:tcPr>
            <w:tcW w:w="55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1.016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0.274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0.377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0.637</w:t>
            </w:r>
          </w:p>
        </w:tc>
        <w:tc>
          <w:tcPr>
            <w:tcW w:w="60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</w:tr>
      <w:tr w:rsidR="00F466CA" w:rsidTr="00F466CA">
        <w:trPr>
          <w:trHeight w:val="369"/>
        </w:trPr>
        <w:tc>
          <w:tcPr>
            <w:tcW w:w="104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RM471</w:t>
            </w:r>
          </w:p>
        </w:tc>
        <w:tc>
          <w:tcPr>
            <w:tcW w:w="56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6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0.287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0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1.159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0.594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0.103</w:t>
            </w:r>
          </w:p>
        </w:tc>
        <w:tc>
          <w:tcPr>
            <w:tcW w:w="55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0.386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0.538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0.287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0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</w:tr>
      <w:tr w:rsidR="00F466CA" w:rsidTr="00F466CA">
        <w:trPr>
          <w:trHeight w:val="369"/>
        </w:trPr>
        <w:tc>
          <w:tcPr>
            <w:tcW w:w="104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RM241</w:t>
            </w:r>
          </w:p>
        </w:tc>
        <w:tc>
          <w:tcPr>
            <w:tcW w:w="56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1.101</w:t>
            </w:r>
          </w:p>
        </w:tc>
        <w:tc>
          <w:tcPr>
            <w:tcW w:w="56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0.287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0.240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0.334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0.058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1.198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0.386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1.029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0.829</w:t>
            </w:r>
          </w:p>
        </w:tc>
        <w:tc>
          <w:tcPr>
            <w:tcW w:w="60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1.913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0.386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0.206</w:t>
            </w:r>
          </w:p>
        </w:tc>
        <w:tc>
          <w:tcPr>
            <w:tcW w:w="55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0.173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0.692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1.280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0.234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0.802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1.054</w:t>
            </w:r>
          </w:p>
        </w:tc>
        <w:tc>
          <w:tcPr>
            <w:tcW w:w="60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0.342</w:t>
            </w:r>
          </w:p>
        </w:tc>
      </w:tr>
      <w:tr w:rsidR="00F466CA" w:rsidTr="00F466CA">
        <w:trPr>
          <w:trHeight w:val="369"/>
        </w:trPr>
        <w:tc>
          <w:tcPr>
            <w:tcW w:w="104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RM586</w:t>
            </w:r>
          </w:p>
        </w:tc>
        <w:tc>
          <w:tcPr>
            <w:tcW w:w="56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0.548</w:t>
            </w:r>
          </w:p>
        </w:tc>
        <w:tc>
          <w:tcPr>
            <w:tcW w:w="56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0.538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0.173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0.139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0.377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0.159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0.159</w:t>
            </w:r>
          </w:p>
        </w:tc>
        <w:tc>
          <w:tcPr>
            <w:tcW w:w="60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1.824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0.334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0.103</w:t>
            </w:r>
          </w:p>
        </w:tc>
        <w:tc>
          <w:tcPr>
            <w:tcW w:w="55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0.635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0.303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0.770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0.139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0.604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0.287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0.334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0.581</w:t>
            </w:r>
          </w:p>
        </w:tc>
        <w:tc>
          <w:tcPr>
            <w:tcW w:w="60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</w:tr>
      <w:tr w:rsidR="00F466CA" w:rsidTr="00F466CA">
        <w:trPr>
          <w:trHeight w:val="369"/>
        </w:trPr>
        <w:tc>
          <w:tcPr>
            <w:tcW w:w="104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RM336</w:t>
            </w:r>
          </w:p>
        </w:tc>
        <w:tc>
          <w:tcPr>
            <w:tcW w:w="56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0.274</w:t>
            </w:r>
          </w:p>
        </w:tc>
        <w:tc>
          <w:tcPr>
            <w:tcW w:w="56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0.058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0.334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0.274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0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1.673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0.512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0.118</w:t>
            </w:r>
          </w:p>
        </w:tc>
        <w:tc>
          <w:tcPr>
            <w:tcW w:w="55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0.173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0.909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0.415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0.415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0.566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0.311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0.058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0.652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0.930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0.621</w:t>
            </w:r>
          </w:p>
        </w:tc>
        <w:tc>
          <w:tcPr>
            <w:tcW w:w="60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0.880</w:t>
            </w:r>
          </w:p>
        </w:tc>
      </w:tr>
      <w:tr w:rsidR="00F466CA" w:rsidTr="00F466CA">
        <w:trPr>
          <w:trHeight w:val="369"/>
        </w:trPr>
        <w:tc>
          <w:tcPr>
            <w:tcW w:w="104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RM180</w:t>
            </w:r>
          </w:p>
        </w:tc>
        <w:tc>
          <w:tcPr>
            <w:tcW w:w="56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1.043</w:t>
            </w:r>
          </w:p>
        </w:tc>
        <w:tc>
          <w:tcPr>
            <w:tcW w:w="56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1.056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0.345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0.688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0.356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0.311</w:t>
            </w:r>
          </w:p>
        </w:tc>
        <w:tc>
          <w:tcPr>
            <w:tcW w:w="60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0.328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0.397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0.162</w:t>
            </w:r>
          </w:p>
        </w:tc>
        <w:tc>
          <w:tcPr>
            <w:tcW w:w="55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0.377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0.173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0.415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0.512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0.690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0.334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0.415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0.287</w:t>
            </w:r>
          </w:p>
        </w:tc>
        <w:tc>
          <w:tcPr>
            <w:tcW w:w="60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</w:tr>
      <w:tr w:rsidR="00F466CA" w:rsidTr="00F466CA">
        <w:trPr>
          <w:trHeight w:val="369"/>
        </w:trPr>
        <w:tc>
          <w:tcPr>
            <w:tcW w:w="104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RM223</w:t>
            </w:r>
          </w:p>
        </w:tc>
        <w:tc>
          <w:tcPr>
            <w:tcW w:w="56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0.173</w:t>
            </w:r>
          </w:p>
        </w:tc>
        <w:tc>
          <w:tcPr>
            <w:tcW w:w="56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0.334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0.467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0.640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0.766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0.690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0.634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0.318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0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1.142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1.078</w:t>
            </w:r>
          </w:p>
        </w:tc>
        <w:tc>
          <w:tcPr>
            <w:tcW w:w="55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0.386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0.703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0.483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0.712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0.713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0.415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0.512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0.667</w:t>
            </w:r>
          </w:p>
        </w:tc>
        <w:tc>
          <w:tcPr>
            <w:tcW w:w="60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</w:tr>
      <w:tr w:rsidR="00F466CA" w:rsidTr="00F466CA">
        <w:trPr>
          <w:trHeight w:val="369"/>
        </w:trPr>
        <w:tc>
          <w:tcPr>
            <w:tcW w:w="104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RM257</w:t>
            </w:r>
          </w:p>
        </w:tc>
        <w:tc>
          <w:tcPr>
            <w:tcW w:w="56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6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0.865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0.173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0.334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0.377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0.837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0.762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1.620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0.572</w:t>
            </w:r>
          </w:p>
        </w:tc>
        <w:tc>
          <w:tcPr>
            <w:tcW w:w="60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0.942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0.690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0.397</w:t>
            </w:r>
          </w:p>
        </w:tc>
        <w:tc>
          <w:tcPr>
            <w:tcW w:w="55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0.703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0.765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0.173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0.447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0.173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0.451</w:t>
            </w:r>
          </w:p>
        </w:tc>
        <w:tc>
          <w:tcPr>
            <w:tcW w:w="60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0.173</w:t>
            </w:r>
          </w:p>
        </w:tc>
      </w:tr>
      <w:tr w:rsidR="00F466CA" w:rsidTr="00F466CA">
        <w:trPr>
          <w:trHeight w:val="369"/>
        </w:trPr>
        <w:tc>
          <w:tcPr>
            <w:tcW w:w="104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RM333</w:t>
            </w:r>
          </w:p>
        </w:tc>
        <w:tc>
          <w:tcPr>
            <w:tcW w:w="56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0.770</w:t>
            </w:r>
          </w:p>
        </w:tc>
        <w:tc>
          <w:tcPr>
            <w:tcW w:w="56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0.397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0.274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0.444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0.173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1.283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0.864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0.945</w:t>
            </w:r>
          </w:p>
        </w:tc>
        <w:tc>
          <w:tcPr>
            <w:tcW w:w="60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0.957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0.813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0.336</w:t>
            </w:r>
          </w:p>
        </w:tc>
        <w:tc>
          <w:tcPr>
            <w:tcW w:w="55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0.777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0.334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0.202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0.880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0.771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0.234</w:t>
            </w:r>
          </w:p>
        </w:tc>
        <w:tc>
          <w:tcPr>
            <w:tcW w:w="60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</w:tr>
      <w:tr w:rsidR="00F466CA" w:rsidTr="00F466CA">
        <w:trPr>
          <w:trHeight w:val="369"/>
        </w:trPr>
        <w:tc>
          <w:tcPr>
            <w:tcW w:w="104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RM287</w:t>
            </w:r>
          </w:p>
        </w:tc>
        <w:tc>
          <w:tcPr>
            <w:tcW w:w="56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6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0.664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0.386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0.334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0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1.873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0.159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0.871</w:t>
            </w:r>
          </w:p>
        </w:tc>
        <w:tc>
          <w:tcPr>
            <w:tcW w:w="55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0.202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0.433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0.531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0.461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0.202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0.661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0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</w:tr>
      <w:tr w:rsidR="00F466CA" w:rsidTr="00F466CA">
        <w:trPr>
          <w:trHeight w:val="369"/>
        </w:trPr>
        <w:tc>
          <w:tcPr>
            <w:tcW w:w="104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RM247</w:t>
            </w:r>
          </w:p>
        </w:tc>
        <w:tc>
          <w:tcPr>
            <w:tcW w:w="56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6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0.631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0.139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1.242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1.126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0.503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0.202</w:t>
            </w:r>
          </w:p>
        </w:tc>
        <w:tc>
          <w:tcPr>
            <w:tcW w:w="60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1.542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0.334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0.587</w:t>
            </w:r>
          </w:p>
        </w:tc>
        <w:tc>
          <w:tcPr>
            <w:tcW w:w="55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0.173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0.202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0.202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0.101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0.311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0.433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  <w:tc>
          <w:tcPr>
            <w:tcW w:w="60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0.000</w:t>
            </w:r>
          </w:p>
        </w:tc>
      </w:tr>
      <w:tr w:rsidR="00F466CA" w:rsidTr="00F466CA">
        <w:trPr>
          <w:trHeight w:val="369"/>
        </w:trPr>
        <w:tc>
          <w:tcPr>
            <w:tcW w:w="104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总计</w:t>
            </w:r>
            <w:r>
              <w:rPr>
                <w:b/>
                <w:bCs/>
                <w:kern w:val="0"/>
                <w:sz w:val="18"/>
                <w:szCs w:val="18"/>
              </w:rPr>
              <w:t>Total</w:t>
            </w:r>
          </w:p>
        </w:tc>
        <w:tc>
          <w:tcPr>
            <w:tcW w:w="560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3.575</w:t>
            </w:r>
          </w:p>
        </w:tc>
        <w:tc>
          <w:tcPr>
            <w:tcW w:w="56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3.282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2.008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3.320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1.040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1.576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5.122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1.839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4.581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1.973</w:t>
            </w:r>
          </w:p>
        </w:tc>
        <w:tc>
          <w:tcPr>
            <w:tcW w:w="60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13.170</w:t>
            </w:r>
          </w:p>
        </w:tc>
        <w:tc>
          <w:tcPr>
            <w:tcW w:w="553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3.982</w:t>
            </w:r>
          </w:p>
        </w:tc>
        <w:tc>
          <w:tcPr>
            <w:tcW w:w="558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2.854</w:t>
            </w:r>
          </w:p>
        </w:tc>
        <w:tc>
          <w:tcPr>
            <w:tcW w:w="559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1.110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2.983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5.053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1.968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6.378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1.414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1.584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2.897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2.947</w:t>
            </w:r>
          </w:p>
        </w:tc>
        <w:tc>
          <w:tcPr>
            <w:tcW w:w="554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4.859</w:t>
            </w:r>
          </w:p>
        </w:tc>
        <w:tc>
          <w:tcPr>
            <w:tcW w:w="602" w:type="dxa"/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1.496</w:t>
            </w:r>
          </w:p>
        </w:tc>
      </w:tr>
      <w:tr w:rsidR="00F466CA" w:rsidTr="00F466CA">
        <w:trPr>
          <w:trHeight w:val="369"/>
        </w:trPr>
        <w:tc>
          <w:tcPr>
            <w:tcW w:w="1049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平均</w:t>
            </w:r>
            <w:r>
              <w:rPr>
                <w:b/>
                <w:bCs/>
                <w:kern w:val="0"/>
                <w:sz w:val="18"/>
                <w:szCs w:val="18"/>
              </w:rPr>
              <w:t>Mean</w:t>
            </w:r>
          </w:p>
        </w:tc>
        <w:tc>
          <w:tcPr>
            <w:tcW w:w="560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0.342</w:t>
            </w:r>
          </w:p>
        </w:tc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0.332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0.234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0.327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0.088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0.153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0.614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0.228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0.458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0.240</w:t>
            </w:r>
          </w:p>
        </w:tc>
        <w:tc>
          <w:tcPr>
            <w:tcW w:w="609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1.349</w:t>
            </w:r>
          </w:p>
        </w:tc>
        <w:tc>
          <w:tcPr>
            <w:tcW w:w="553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0.407</w:t>
            </w:r>
          </w:p>
        </w:tc>
        <w:tc>
          <w:tcPr>
            <w:tcW w:w="558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0.358</w:t>
            </w:r>
          </w:p>
        </w:tc>
        <w:tc>
          <w:tcPr>
            <w:tcW w:w="559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0.145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0.271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0.430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0.206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0.542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0.155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0.248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0.247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0.319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0.392</w:t>
            </w:r>
          </w:p>
        </w:tc>
        <w:tc>
          <w:tcPr>
            <w:tcW w:w="602" w:type="dxa"/>
            <w:tcBorders>
              <w:bottom w:val="single" w:sz="4" w:space="0" w:color="000000"/>
            </w:tcBorders>
            <w:vAlign w:val="center"/>
          </w:tcPr>
          <w:p w:rsidR="00F466CA" w:rsidRDefault="00F466CA" w:rsidP="00F466CA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0.115</w:t>
            </w:r>
          </w:p>
        </w:tc>
      </w:tr>
    </w:tbl>
    <w:p w:rsidR="002E3583" w:rsidRPr="002E3583" w:rsidRDefault="002E3583" w:rsidP="00F466CA">
      <w:pPr>
        <w:spacing w:line="276" w:lineRule="auto"/>
        <w:jc w:val="center"/>
        <w:rPr>
          <w:sz w:val="32"/>
        </w:rPr>
      </w:pPr>
    </w:p>
    <w:sectPr w:rsidR="002E3583" w:rsidRPr="002E3583" w:rsidSect="00F466CA">
      <w:pgSz w:w="16838" w:h="11906" w:orient="landscape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863" w:rsidRDefault="00D66863" w:rsidP="00925CF4">
      <w:r>
        <w:separator/>
      </w:r>
    </w:p>
  </w:endnote>
  <w:endnote w:type="continuationSeparator" w:id="0">
    <w:p w:rsidR="00D66863" w:rsidRDefault="00D66863" w:rsidP="00925C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eibei SC Bold">
    <w:altName w:val="微软雅黑"/>
    <w:charset w:val="50"/>
    <w:family w:val="auto"/>
    <w:pitch w:val="default"/>
    <w:sig w:usb0="A00002FF" w:usb1="78CFFCFB" w:usb2="00080016" w:usb3="00000000" w:csb0="00060187" w:csb1="00000000"/>
  </w:font>
  <w:font w:name="Kaiti SC Regular">
    <w:altName w:val="微软雅黑"/>
    <w:charset w:val="50"/>
    <w:family w:val="auto"/>
    <w:pitch w:val="default"/>
    <w:sig w:usb0="80000287" w:usb1="280F3C52" w:usb2="00000016" w:usb3="00000000" w:csb0="0004001F" w:csb1="00000000"/>
  </w:font>
  <w:font w:name="Heiti SC Light">
    <w:altName w:val="Arial Unicode MS"/>
    <w:charset w:val="50"/>
    <w:family w:val="auto"/>
    <w:pitch w:val="variable"/>
    <w:sig w:usb0="00000000" w:usb1="080E004A" w:usb2="00000010" w:usb3="00000000" w:csb0="003E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KaiTi_GB2312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863" w:rsidRDefault="00D66863" w:rsidP="00925CF4">
      <w:r>
        <w:separator/>
      </w:r>
    </w:p>
  </w:footnote>
  <w:footnote w:type="continuationSeparator" w:id="0">
    <w:p w:rsidR="00D66863" w:rsidRDefault="00D66863" w:rsidP="00925C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multilevel"/>
    <w:tmpl w:val="0000000D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0000010"/>
    <w:multiLevelType w:val="multilevel"/>
    <w:tmpl w:val="00000010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0000015"/>
    <w:multiLevelType w:val="multilevel"/>
    <w:tmpl w:val="00000015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02966136"/>
    <w:multiLevelType w:val="multilevel"/>
    <w:tmpl w:val="02966136"/>
    <w:lvl w:ilvl="0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8817C17"/>
    <w:multiLevelType w:val="multilevel"/>
    <w:tmpl w:val="08817C17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319256E"/>
    <w:multiLevelType w:val="singleLevel"/>
    <w:tmpl w:val="5319256E"/>
    <w:lvl w:ilvl="0">
      <w:start w:val="1"/>
      <w:numFmt w:val="chineseCounting"/>
      <w:suff w:val="space"/>
      <w:lvlText w:val="第%1章"/>
      <w:lvlJc w:val="left"/>
    </w:lvl>
  </w:abstractNum>
  <w:abstractNum w:abstractNumId="6">
    <w:nsid w:val="549A9F90"/>
    <w:multiLevelType w:val="singleLevel"/>
    <w:tmpl w:val="549A9F90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7">
    <w:nsid w:val="54AA9D63"/>
    <w:multiLevelType w:val="singleLevel"/>
    <w:tmpl w:val="54AA9D63"/>
    <w:lvl w:ilvl="0">
      <w:start w:val="2"/>
      <w:numFmt w:val="decimal"/>
      <w:suff w:val="nothing"/>
      <w:lvlText w:val="（%1）"/>
      <w:lvlJc w:val="left"/>
    </w:lvl>
  </w:abstractNum>
  <w:abstractNum w:abstractNumId="8">
    <w:nsid w:val="5511CD76"/>
    <w:multiLevelType w:val="singleLevel"/>
    <w:tmpl w:val="5511CD76"/>
    <w:lvl w:ilvl="0">
      <w:start w:val="1"/>
      <w:numFmt w:val="decimal"/>
      <w:suff w:val="nothing"/>
      <w:lvlText w:val="[%1] "/>
      <w:lvlJc w:val="left"/>
      <w:pPr>
        <w:ind w:left="0" w:firstLine="420"/>
      </w:pPr>
      <w:rPr>
        <w:rFonts w:hint="default"/>
      </w:rPr>
    </w:lvl>
  </w:abstractNum>
  <w:abstractNum w:abstractNumId="9">
    <w:nsid w:val="55554F83"/>
    <w:multiLevelType w:val="singleLevel"/>
    <w:tmpl w:val="55554F83"/>
    <w:lvl w:ilvl="0">
      <w:start w:val="1"/>
      <w:numFmt w:val="decimal"/>
      <w:suff w:val="nothing"/>
      <w:lvlText w:val="（%1）"/>
      <w:lvlJc w:val="left"/>
    </w:lvl>
  </w:abstractNum>
  <w:abstractNum w:abstractNumId="10">
    <w:nsid w:val="555FE6D3"/>
    <w:multiLevelType w:val="singleLevel"/>
    <w:tmpl w:val="555FE6D3"/>
    <w:lvl w:ilvl="0">
      <w:start w:val="2"/>
      <w:numFmt w:val="decimal"/>
      <w:suff w:val="nothing"/>
      <w:lvlText w:val="（%1）"/>
      <w:lvlJc w:val="left"/>
    </w:lvl>
  </w:abstractNum>
  <w:abstractNum w:abstractNumId="11">
    <w:nsid w:val="5561DF3B"/>
    <w:multiLevelType w:val="singleLevel"/>
    <w:tmpl w:val="5561DF3B"/>
    <w:lvl w:ilvl="0">
      <w:start w:val="1"/>
      <w:numFmt w:val="lowerLetter"/>
      <w:suff w:val="nothing"/>
      <w:lvlText w:val="%1）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10"/>
  </w:num>
  <w:num w:numId="5">
    <w:abstractNumId w:val="9"/>
  </w:num>
  <w:num w:numId="6">
    <w:abstractNumId w:val="7"/>
  </w:num>
  <w:num w:numId="7">
    <w:abstractNumId w:val="11"/>
  </w:num>
  <w:num w:numId="8">
    <w:abstractNumId w:val="8"/>
  </w:num>
  <w:num w:numId="9">
    <w:abstractNumId w:val="4"/>
  </w:num>
  <w:num w:numId="10">
    <w:abstractNumId w:val="3"/>
  </w:num>
  <w:num w:numId="11">
    <w:abstractNumId w:val="2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0D04"/>
    <w:rsid w:val="0000317E"/>
    <w:rsid w:val="000C3BA0"/>
    <w:rsid w:val="001073BA"/>
    <w:rsid w:val="002E3583"/>
    <w:rsid w:val="003E2A4A"/>
    <w:rsid w:val="0040346F"/>
    <w:rsid w:val="004B5BB6"/>
    <w:rsid w:val="007B1D62"/>
    <w:rsid w:val="00900D04"/>
    <w:rsid w:val="00925CF4"/>
    <w:rsid w:val="009520AB"/>
    <w:rsid w:val="00C82706"/>
    <w:rsid w:val="00D66863"/>
    <w:rsid w:val="00EF3AC2"/>
    <w:rsid w:val="00F46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Date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46F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F466CA"/>
    <w:pPr>
      <w:keepNext/>
      <w:keepLines/>
      <w:spacing w:line="720" w:lineRule="auto"/>
      <w:jc w:val="center"/>
      <w:outlineLvl w:val="0"/>
    </w:pPr>
    <w:rPr>
      <w:rFonts w:ascii="Times New Roman" w:eastAsia="黑体" w:hAnsi="Times New Roman" w:cs="Times New Roman"/>
      <w:bCs/>
      <w:kern w:val="44"/>
      <w:sz w:val="32"/>
      <w:szCs w:val="44"/>
      <w:lang/>
    </w:rPr>
  </w:style>
  <w:style w:type="paragraph" w:styleId="2">
    <w:name w:val="heading 2"/>
    <w:basedOn w:val="a"/>
    <w:next w:val="a"/>
    <w:link w:val="2Char"/>
    <w:qFormat/>
    <w:rsid w:val="00F466CA"/>
    <w:pPr>
      <w:keepNext/>
      <w:keepLines/>
      <w:adjustRightInd w:val="0"/>
      <w:snapToGrid w:val="0"/>
      <w:spacing w:beforeLines="100" w:afterLines="100" w:line="480" w:lineRule="auto"/>
      <w:jc w:val="left"/>
      <w:outlineLvl w:val="1"/>
    </w:pPr>
    <w:rPr>
      <w:rFonts w:ascii="Calibri" w:eastAsia="黑体" w:hAnsi="Calibri" w:cs="Times New Roman"/>
      <w:bCs/>
      <w:sz w:val="28"/>
      <w:szCs w:val="32"/>
      <w:lang/>
    </w:rPr>
  </w:style>
  <w:style w:type="paragraph" w:styleId="3">
    <w:name w:val="heading 3"/>
    <w:basedOn w:val="a"/>
    <w:next w:val="a"/>
    <w:link w:val="3Char"/>
    <w:qFormat/>
    <w:rsid w:val="00F466CA"/>
    <w:pPr>
      <w:keepNext/>
      <w:keepLines/>
      <w:spacing w:beforeLines="100" w:afterLines="100" w:line="480" w:lineRule="auto"/>
      <w:outlineLvl w:val="2"/>
    </w:pPr>
    <w:rPr>
      <w:rFonts w:ascii="Times New Roman" w:eastAsia="黑体" w:hAnsi="Times New Roman" w:cs="Times New Roman"/>
      <w:bCs/>
      <w:sz w:val="24"/>
      <w:szCs w:val="21"/>
      <w:lang/>
    </w:rPr>
  </w:style>
  <w:style w:type="paragraph" w:styleId="4">
    <w:name w:val="heading 4"/>
    <w:basedOn w:val="a"/>
    <w:next w:val="a"/>
    <w:link w:val="4Char"/>
    <w:qFormat/>
    <w:rsid w:val="00F466CA"/>
    <w:pPr>
      <w:keepNext/>
      <w:keepLines/>
      <w:spacing w:beforeLines="50" w:after="10" w:line="480" w:lineRule="auto"/>
      <w:outlineLvl w:val="3"/>
    </w:pPr>
    <w:rPr>
      <w:rFonts w:ascii="Times New Roman" w:eastAsia="宋体" w:hAnsi="Times New Roman" w:cs="Times New Roman"/>
      <w:b/>
      <w:bCs/>
      <w:sz w:val="24"/>
      <w:szCs w:val="28"/>
      <w:lang/>
    </w:rPr>
  </w:style>
  <w:style w:type="paragraph" w:styleId="5">
    <w:name w:val="heading 5"/>
    <w:basedOn w:val="a"/>
    <w:next w:val="a"/>
    <w:link w:val="5Char"/>
    <w:qFormat/>
    <w:rsid w:val="00F466CA"/>
    <w:pPr>
      <w:keepNext/>
      <w:keepLines/>
      <w:spacing w:before="280" w:after="290" w:line="376" w:lineRule="auto"/>
      <w:outlineLvl w:val="4"/>
    </w:pPr>
    <w:rPr>
      <w:rFonts w:ascii="Times New Roman" w:eastAsia="宋体" w:hAnsi="Times New Roman" w:cs="Times New Roman"/>
      <w:b/>
      <w:bCs/>
      <w:sz w:val="24"/>
      <w:szCs w:val="28"/>
      <w:lang/>
    </w:rPr>
  </w:style>
  <w:style w:type="paragraph" w:styleId="6">
    <w:name w:val="heading 6"/>
    <w:basedOn w:val="a"/>
    <w:next w:val="a"/>
    <w:link w:val="6Char"/>
    <w:qFormat/>
    <w:rsid w:val="00F466CA"/>
    <w:pPr>
      <w:keepNext/>
      <w:keepLines/>
      <w:spacing w:before="240" w:after="64" w:line="320" w:lineRule="auto"/>
      <w:outlineLvl w:val="5"/>
    </w:pPr>
    <w:rPr>
      <w:rFonts w:ascii="Calibri" w:eastAsia="宋体" w:hAnsi="Calibri" w:cs="Times New Roman"/>
      <w:b/>
      <w:bCs/>
      <w:sz w:val="24"/>
      <w:szCs w:val="24"/>
      <w:lang/>
    </w:rPr>
  </w:style>
  <w:style w:type="paragraph" w:styleId="7">
    <w:name w:val="heading 7"/>
    <w:basedOn w:val="a"/>
    <w:next w:val="a"/>
    <w:link w:val="7Char"/>
    <w:qFormat/>
    <w:rsid w:val="00F466CA"/>
    <w:pPr>
      <w:keepNext/>
      <w:keepLines/>
      <w:widowControl/>
      <w:spacing w:before="200" w:line="276" w:lineRule="auto"/>
      <w:jc w:val="left"/>
      <w:outlineLvl w:val="6"/>
    </w:pPr>
    <w:rPr>
      <w:rFonts w:ascii="Calibri" w:eastAsia="宋体" w:hAnsi="Calibri" w:cs="Times New Roman"/>
      <w:i/>
      <w:iCs/>
      <w:color w:val="3F3F3F"/>
      <w:kern w:val="0"/>
      <w:sz w:val="20"/>
      <w:szCs w:val="20"/>
      <w:lang/>
    </w:rPr>
  </w:style>
  <w:style w:type="paragraph" w:styleId="8">
    <w:name w:val="heading 8"/>
    <w:basedOn w:val="a"/>
    <w:next w:val="a"/>
    <w:link w:val="8Char"/>
    <w:qFormat/>
    <w:rsid w:val="00F466CA"/>
    <w:pPr>
      <w:keepNext/>
      <w:keepLines/>
      <w:widowControl/>
      <w:spacing w:before="200" w:line="276" w:lineRule="auto"/>
      <w:jc w:val="left"/>
      <w:outlineLvl w:val="7"/>
    </w:pPr>
    <w:rPr>
      <w:rFonts w:ascii="Calibri" w:eastAsia="宋体" w:hAnsi="Calibri" w:cs="Times New Roman"/>
      <w:color w:val="4F81BD"/>
      <w:kern w:val="0"/>
      <w:sz w:val="20"/>
      <w:szCs w:val="20"/>
      <w:lang/>
    </w:rPr>
  </w:style>
  <w:style w:type="paragraph" w:styleId="9">
    <w:name w:val="heading 9"/>
    <w:basedOn w:val="a"/>
    <w:next w:val="a"/>
    <w:link w:val="9Char"/>
    <w:qFormat/>
    <w:rsid w:val="00F466CA"/>
    <w:pPr>
      <w:keepNext/>
      <w:keepLines/>
      <w:widowControl/>
      <w:spacing w:before="200" w:line="276" w:lineRule="auto"/>
      <w:jc w:val="left"/>
      <w:outlineLvl w:val="8"/>
    </w:pPr>
    <w:rPr>
      <w:rFonts w:ascii="Calibri" w:eastAsia="宋体" w:hAnsi="Calibri" w:cs="Times New Roman"/>
      <w:i/>
      <w:iCs/>
      <w:color w:val="3F3F3F"/>
      <w:kern w:val="0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F466CA"/>
    <w:rPr>
      <w:rFonts w:ascii="Times New Roman" w:eastAsia="黑体" w:hAnsi="Times New Roman" w:cs="Times New Roman"/>
      <w:bCs/>
      <w:kern w:val="44"/>
      <w:sz w:val="32"/>
      <w:szCs w:val="44"/>
      <w:lang/>
    </w:rPr>
  </w:style>
  <w:style w:type="character" w:customStyle="1" w:styleId="2Char">
    <w:name w:val="标题 2 Char"/>
    <w:basedOn w:val="a0"/>
    <w:link w:val="2"/>
    <w:rsid w:val="00F466CA"/>
    <w:rPr>
      <w:rFonts w:ascii="Calibri" w:eastAsia="黑体" w:hAnsi="Calibri" w:cs="Times New Roman"/>
      <w:bCs/>
      <w:sz w:val="28"/>
      <w:szCs w:val="32"/>
      <w:lang/>
    </w:rPr>
  </w:style>
  <w:style w:type="character" w:customStyle="1" w:styleId="3Char">
    <w:name w:val="标题 3 Char"/>
    <w:basedOn w:val="a0"/>
    <w:link w:val="3"/>
    <w:rsid w:val="00F466CA"/>
    <w:rPr>
      <w:rFonts w:ascii="Times New Roman" w:eastAsia="黑体" w:hAnsi="Times New Roman" w:cs="Times New Roman"/>
      <w:bCs/>
      <w:sz w:val="24"/>
      <w:szCs w:val="21"/>
      <w:lang/>
    </w:rPr>
  </w:style>
  <w:style w:type="character" w:customStyle="1" w:styleId="4Char">
    <w:name w:val="标题 4 Char"/>
    <w:basedOn w:val="a0"/>
    <w:link w:val="4"/>
    <w:rsid w:val="00F466CA"/>
    <w:rPr>
      <w:rFonts w:ascii="Times New Roman" w:eastAsia="宋体" w:hAnsi="Times New Roman" w:cs="Times New Roman"/>
      <w:b/>
      <w:bCs/>
      <w:sz w:val="24"/>
      <w:szCs w:val="28"/>
      <w:lang/>
    </w:rPr>
  </w:style>
  <w:style w:type="character" w:customStyle="1" w:styleId="5Char">
    <w:name w:val="标题 5 Char"/>
    <w:basedOn w:val="a0"/>
    <w:link w:val="5"/>
    <w:rsid w:val="00F466CA"/>
    <w:rPr>
      <w:rFonts w:ascii="Times New Roman" w:eastAsia="宋体" w:hAnsi="Times New Roman" w:cs="Times New Roman"/>
      <w:b/>
      <w:bCs/>
      <w:sz w:val="24"/>
      <w:szCs w:val="28"/>
      <w:lang/>
    </w:rPr>
  </w:style>
  <w:style w:type="character" w:customStyle="1" w:styleId="6Char">
    <w:name w:val="标题 6 Char"/>
    <w:basedOn w:val="a0"/>
    <w:link w:val="6"/>
    <w:rsid w:val="00F466CA"/>
    <w:rPr>
      <w:rFonts w:ascii="Calibri" w:eastAsia="宋体" w:hAnsi="Calibri" w:cs="Times New Roman"/>
      <w:b/>
      <w:bCs/>
      <w:sz w:val="24"/>
      <w:szCs w:val="24"/>
      <w:lang/>
    </w:rPr>
  </w:style>
  <w:style w:type="character" w:customStyle="1" w:styleId="7Char">
    <w:name w:val="标题 7 Char"/>
    <w:basedOn w:val="a0"/>
    <w:link w:val="7"/>
    <w:rsid w:val="00F466CA"/>
    <w:rPr>
      <w:rFonts w:ascii="Calibri" w:eastAsia="宋体" w:hAnsi="Calibri" w:cs="Times New Roman"/>
      <w:i/>
      <w:iCs/>
      <w:color w:val="3F3F3F"/>
      <w:kern w:val="0"/>
      <w:sz w:val="20"/>
      <w:szCs w:val="20"/>
      <w:lang/>
    </w:rPr>
  </w:style>
  <w:style w:type="character" w:customStyle="1" w:styleId="8Char">
    <w:name w:val="标题 8 Char"/>
    <w:basedOn w:val="a0"/>
    <w:link w:val="8"/>
    <w:rsid w:val="00F466CA"/>
    <w:rPr>
      <w:rFonts w:ascii="Calibri" w:eastAsia="宋体" w:hAnsi="Calibri" w:cs="Times New Roman"/>
      <w:color w:val="4F81BD"/>
      <w:kern w:val="0"/>
      <w:sz w:val="20"/>
      <w:szCs w:val="20"/>
      <w:lang/>
    </w:rPr>
  </w:style>
  <w:style w:type="character" w:customStyle="1" w:styleId="9Char">
    <w:name w:val="标题 9 Char"/>
    <w:basedOn w:val="a0"/>
    <w:link w:val="9"/>
    <w:rsid w:val="00F466CA"/>
    <w:rPr>
      <w:rFonts w:ascii="Calibri" w:eastAsia="宋体" w:hAnsi="Calibri" w:cs="Times New Roman"/>
      <w:i/>
      <w:iCs/>
      <w:color w:val="3F3F3F"/>
      <w:kern w:val="0"/>
      <w:sz w:val="20"/>
      <w:szCs w:val="20"/>
      <w:lang/>
    </w:rPr>
  </w:style>
  <w:style w:type="paragraph" w:styleId="a3">
    <w:name w:val="header"/>
    <w:basedOn w:val="a"/>
    <w:link w:val="Char"/>
    <w:uiPriority w:val="99"/>
    <w:unhideWhenUsed/>
    <w:rsid w:val="00925C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5CF4"/>
    <w:rPr>
      <w:sz w:val="18"/>
      <w:szCs w:val="18"/>
    </w:rPr>
  </w:style>
  <w:style w:type="paragraph" w:styleId="a4">
    <w:name w:val="footer"/>
    <w:basedOn w:val="a"/>
    <w:link w:val="Char0"/>
    <w:unhideWhenUsed/>
    <w:rsid w:val="00925C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25CF4"/>
    <w:rPr>
      <w:sz w:val="18"/>
      <w:szCs w:val="18"/>
    </w:rPr>
  </w:style>
  <w:style w:type="character" w:styleId="a5">
    <w:name w:val="footnote reference"/>
    <w:uiPriority w:val="99"/>
    <w:unhideWhenUsed/>
    <w:rsid w:val="00F466CA"/>
    <w:rPr>
      <w:vertAlign w:val="superscript"/>
    </w:rPr>
  </w:style>
  <w:style w:type="character" w:styleId="a6">
    <w:name w:val="Emphasis"/>
    <w:qFormat/>
    <w:rsid w:val="00F466CA"/>
    <w:rPr>
      <w:i/>
      <w:iCs/>
    </w:rPr>
  </w:style>
  <w:style w:type="character" w:styleId="a7">
    <w:name w:val="Strong"/>
    <w:qFormat/>
    <w:rsid w:val="00F466CA"/>
    <w:rPr>
      <w:b/>
      <w:bCs/>
    </w:rPr>
  </w:style>
  <w:style w:type="character" w:styleId="a8">
    <w:name w:val="page number"/>
    <w:unhideWhenUsed/>
    <w:rsid w:val="00F466CA"/>
  </w:style>
  <w:style w:type="character" w:styleId="a9">
    <w:name w:val="Hyperlink"/>
    <w:uiPriority w:val="99"/>
    <w:rsid w:val="00F466CA"/>
    <w:rPr>
      <w:color w:val="0000FF"/>
      <w:u w:val="single"/>
    </w:rPr>
  </w:style>
  <w:style w:type="character" w:styleId="aa">
    <w:name w:val="FollowedHyperlink"/>
    <w:uiPriority w:val="99"/>
    <w:unhideWhenUsed/>
    <w:rsid w:val="00F466CA"/>
    <w:rPr>
      <w:color w:val="800080"/>
      <w:u w:val="single"/>
    </w:rPr>
  </w:style>
  <w:style w:type="character" w:customStyle="1" w:styleId="ab">
    <w:name w:val="明显引用字符"/>
    <w:link w:val="10"/>
    <w:rsid w:val="00F466CA"/>
    <w:rPr>
      <w:b/>
      <w:bCs/>
      <w:i/>
      <w:iCs/>
      <w:color w:val="4F81BD"/>
    </w:rPr>
  </w:style>
  <w:style w:type="paragraph" w:customStyle="1" w:styleId="10">
    <w:name w:val="明显引用1"/>
    <w:basedOn w:val="a"/>
    <w:next w:val="a"/>
    <w:link w:val="ab"/>
    <w:rsid w:val="00F466CA"/>
    <w:pPr>
      <w:widowControl/>
      <w:pBdr>
        <w:bottom w:val="single" w:sz="4" w:space="4" w:color="4F81BD"/>
      </w:pBdr>
      <w:spacing w:before="200" w:after="280" w:line="276" w:lineRule="auto"/>
      <w:ind w:left="936" w:right="936"/>
      <w:jc w:val="left"/>
    </w:pPr>
    <w:rPr>
      <w:b/>
      <w:bCs/>
      <w:i/>
      <w:iCs/>
      <w:color w:val="4F81BD"/>
    </w:rPr>
  </w:style>
  <w:style w:type="character" w:customStyle="1" w:styleId="11">
    <w:name w:val="书籍标题1"/>
    <w:rsid w:val="00F466CA"/>
    <w:rPr>
      <w:b/>
      <w:bCs/>
      <w:smallCaps/>
      <w:spacing w:val="5"/>
    </w:rPr>
  </w:style>
  <w:style w:type="character" w:customStyle="1" w:styleId="font01">
    <w:name w:val="font01"/>
    <w:rsid w:val="00F466CA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Char1">
    <w:name w:val="副标题 Char"/>
    <w:link w:val="ac"/>
    <w:rsid w:val="00F466CA"/>
    <w:rPr>
      <w:rFonts w:ascii="Calibri" w:eastAsia="宋体" w:hAnsi="Calibri"/>
      <w:i/>
      <w:iCs/>
      <w:color w:val="4F81BD"/>
      <w:spacing w:val="15"/>
      <w:sz w:val="24"/>
      <w:szCs w:val="24"/>
    </w:rPr>
  </w:style>
  <w:style w:type="paragraph" w:styleId="ac">
    <w:name w:val="Subtitle"/>
    <w:basedOn w:val="a"/>
    <w:next w:val="a"/>
    <w:link w:val="Char1"/>
    <w:qFormat/>
    <w:rsid w:val="00F466CA"/>
    <w:pPr>
      <w:widowControl/>
      <w:spacing w:line="276" w:lineRule="auto"/>
      <w:jc w:val="left"/>
    </w:pPr>
    <w:rPr>
      <w:rFonts w:ascii="Calibri" w:eastAsia="宋体" w:hAnsi="Calibri"/>
      <w:i/>
      <w:iCs/>
      <w:color w:val="4F81BD"/>
      <w:spacing w:val="15"/>
      <w:sz w:val="24"/>
      <w:szCs w:val="24"/>
    </w:rPr>
  </w:style>
  <w:style w:type="character" w:customStyle="1" w:styleId="font31">
    <w:name w:val="font31"/>
    <w:rsid w:val="00F466CA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shorttext">
    <w:name w:val="short_text"/>
    <w:rsid w:val="00F466CA"/>
    <w:rPr>
      <w:rFonts w:eastAsia="宋体" w:hAnsi="宋体"/>
      <w:sz w:val="21"/>
      <w:szCs w:val="21"/>
      <w:lang w:val="en-US" w:eastAsia="zh-CN" w:bidi="ar-SA"/>
    </w:rPr>
  </w:style>
  <w:style w:type="character" w:customStyle="1" w:styleId="15">
    <w:name w:val="15"/>
    <w:rsid w:val="00F466CA"/>
    <w:rPr>
      <w:rFonts w:ascii="Times New Roman" w:hAnsi="Times New Roman" w:cs="Times New Roman" w:hint="default"/>
      <w:color w:val="0000FF"/>
      <w:u w:val="single"/>
    </w:rPr>
  </w:style>
  <w:style w:type="character" w:customStyle="1" w:styleId="Char2">
    <w:name w:val="日期 Char"/>
    <w:link w:val="ad"/>
    <w:rsid w:val="00F466CA"/>
    <w:rPr>
      <w:rFonts w:ascii="Weibei SC Bold" w:eastAsia="Weibei SC Bold" w:hAnsi="Weibei SC Bold" w:cs="Times New Roman"/>
      <w:color w:val="FF0000"/>
    </w:rPr>
  </w:style>
  <w:style w:type="paragraph" w:styleId="ad">
    <w:name w:val="Date"/>
    <w:basedOn w:val="a"/>
    <w:next w:val="a"/>
    <w:link w:val="Char2"/>
    <w:rsid w:val="00F466CA"/>
    <w:pPr>
      <w:widowControl/>
      <w:spacing w:line="276" w:lineRule="auto"/>
      <w:ind w:leftChars="2500" w:left="100"/>
      <w:jc w:val="left"/>
    </w:pPr>
    <w:rPr>
      <w:rFonts w:ascii="Weibei SC Bold" w:eastAsia="Weibei SC Bold" w:hAnsi="Weibei SC Bold" w:cs="Times New Roman"/>
      <w:color w:val="FF0000"/>
    </w:rPr>
  </w:style>
  <w:style w:type="character" w:customStyle="1" w:styleId="12">
    <w:name w:val="副标题字符1"/>
    <w:uiPriority w:val="11"/>
    <w:rsid w:val="00F466CA"/>
    <w:rPr>
      <w:rFonts w:ascii="Calibri" w:eastAsia="宋体" w:hAnsi="Calibri" w:cs="Times New Roman"/>
      <w:b/>
      <w:bCs/>
      <w:kern w:val="28"/>
      <w:sz w:val="32"/>
      <w:szCs w:val="32"/>
    </w:rPr>
  </w:style>
  <w:style w:type="character" w:customStyle="1" w:styleId="font21">
    <w:name w:val="font21"/>
    <w:rsid w:val="00F466CA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13">
    <w:name w:val="不明显参考1"/>
    <w:rsid w:val="00F466CA"/>
    <w:rPr>
      <w:smallCaps/>
      <w:color w:val="C0504D"/>
      <w:u w:val="single"/>
    </w:rPr>
  </w:style>
  <w:style w:type="character" w:customStyle="1" w:styleId="ae">
    <w:name w:val="无间距字符"/>
    <w:link w:val="14"/>
    <w:rsid w:val="00F466CA"/>
    <w:rPr>
      <w:rFonts w:ascii="Kaiti SC Regular" w:eastAsia="Kaiti SC Regular" w:hAnsi="Kaiti SC Regular" w:cs="黑体"/>
    </w:rPr>
  </w:style>
  <w:style w:type="paragraph" w:customStyle="1" w:styleId="14">
    <w:name w:val="无间距1"/>
    <w:link w:val="ae"/>
    <w:rsid w:val="00F466CA"/>
    <w:rPr>
      <w:rFonts w:ascii="Kaiti SC Regular" w:eastAsia="Kaiti SC Regular" w:hAnsi="Kaiti SC Regular" w:cs="黑体"/>
    </w:rPr>
  </w:style>
  <w:style w:type="character" w:customStyle="1" w:styleId="af">
    <w:name w:val="引用字符"/>
    <w:link w:val="16"/>
    <w:rsid w:val="00F466CA"/>
    <w:rPr>
      <w:i/>
      <w:iCs/>
      <w:color w:val="000000"/>
    </w:rPr>
  </w:style>
  <w:style w:type="paragraph" w:customStyle="1" w:styleId="16">
    <w:name w:val="引用1"/>
    <w:basedOn w:val="a"/>
    <w:next w:val="a"/>
    <w:link w:val="af"/>
    <w:rsid w:val="00F466CA"/>
    <w:pPr>
      <w:widowControl/>
      <w:spacing w:line="276" w:lineRule="auto"/>
      <w:jc w:val="left"/>
    </w:pPr>
    <w:rPr>
      <w:i/>
      <w:iCs/>
      <w:color w:val="000000"/>
    </w:rPr>
  </w:style>
  <w:style w:type="character" w:customStyle="1" w:styleId="Char3">
    <w:name w:val="批注框文本 Char"/>
    <w:link w:val="af0"/>
    <w:uiPriority w:val="99"/>
    <w:rsid w:val="00F466CA"/>
    <w:rPr>
      <w:rFonts w:ascii="Heiti SC Light" w:eastAsia="Heiti SC Light" w:hAnsi="Cambria"/>
      <w:sz w:val="18"/>
      <w:szCs w:val="18"/>
    </w:rPr>
  </w:style>
  <w:style w:type="paragraph" w:styleId="af0">
    <w:name w:val="Balloon Text"/>
    <w:basedOn w:val="a"/>
    <w:link w:val="Char3"/>
    <w:uiPriority w:val="99"/>
    <w:unhideWhenUsed/>
    <w:rsid w:val="00F466CA"/>
    <w:pPr>
      <w:widowControl/>
      <w:spacing w:line="360" w:lineRule="auto"/>
      <w:jc w:val="left"/>
    </w:pPr>
    <w:rPr>
      <w:rFonts w:ascii="Heiti SC Light" w:eastAsia="Heiti SC Light" w:hAnsi="Cambria"/>
      <w:sz w:val="18"/>
      <w:szCs w:val="18"/>
    </w:rPr>
  </w:style>
  <w:style w:type="character" w:customStyle="1" w:styleId="font71">
    <w:name w:val="font71"/>
    <w:rsid w:val="00F466CA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Char4">
    <w:name w:val="标题 Char"/>
    <w:link w:val="af1"/>
    <w:rsid w:val="00F466CA"/>
    <w:rPr>
      <w:rFonts w:ascii="Calibri" w:eastAsia="宋体" w:hAnsi="Calibri"/>
      <w:color w:val="16365C"/>
      <w:spacing w:val="5"/>
      <w:kern w:val="28"/>
      <w:sz w:val="52"/>
      <w:szCs w:val="52"/>
    </w:rPr>
  </w:style>
  <w:style w:type="paragraph" w:styleId="af1">
    <w:name w:val="Title"/>
    <w:basedOn w:val="a"/>
    <w:next w:val="a"/>
    <w:link w:val="Char4"/>
    <w:qFormat/>
    <w:rsid w:val="00F466CA"/>
    <w:pPr>
      <w:widowControl/>
      <w:pBdr>
        <w:bottom w:val="single" w:sz="8" w:space="4" w:color="4F81BD"/>
      </w:pBdr>
      <w:spacing w:after="300" w:line="360" w:lineRule="auto"/>
      <w:contextualSpacing/>
      <w:jc w:val="left"/>
    </w:pPr>
    <w:rPr>
      <w:rFonts w:ascii="Calibri" w:eastAsia="宋体" w:hAnsi="Calibri"/>
      <w:color w:val="16365C"/>
      <w:spacing w:val="5"/>
      <w:kern w:val="28"/>
      <w:sz w:val="52"/>
      <w:szCs w:val="52"/>
    </w:rPr>
  </w:style>
  <w:style w:type="character" w:customStyle="1" w:styleId="longtext">
    <w:name w:val="long_text"/>
    <w:rsid w:val="00F466CA"/>
  </w:style>
  <w:style w:type="character" w:customStyle="1" w:styleId="hps">
    <w:name w:val="hps"/>
    <w:rsid w:val="00F466CA"/>
  </w:style>
  <w:style w:type="character" w:customStyle="1" w:styleId="font51">
    <w:name w:val="font51"/>
    <w:rsid w:val="00F466CA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longtext1">
    <w:name w:val="long_text1"/>
    <w:rsid w:val="00F466CA"/>
    <w:rPr>
      <w:sz w:val="20"/>
      <w:szCs w:val="20"/>
    </w:rPr>
  </w:style>
  <w:style w:type="character" w:customStyle="1" w:styleId="17">
    <w:name w:val="标题字符1"/>
    <w:uiPriority w:val="10"/>
    <w:rsid w:val="00F466CA"/>
    <w:rPr>
      <w:rFonts w:ascii="Calibri" w:eastAsia="宋体" w:hAnsi="Calibri" w:cs="Times New Roman"/>
      <w:b/>
      <w:bCs/>
      <w:kern w:val="2"/>
      <w:sz w:val="32"/>
      <w:szCs w:val="32"/>
    </w:rPr>
  </w:style>
  <w:style w:type="character" w:customStyle="1" w:styleId="18">
    <w:name w:val="不明显强调1"/>
    <w:rsid w:val="00F466CA"/>
    <w:rPr>
      <w:i/>
      <w:iCs/>
      <w:color w:val="7F7F7F"/>
    </w:rPr>
  </w:style>
  <w:style w:type="character" w:customStyle="1" w:styleId="font11">
    <w:name w:val="font11"/>
    <w:rsid w:val="00F466CA"/>
    <w:rPr>
      <w:rFonts w:ascii="Times New Roman" w:hAnsi="Times New Roman" w:cs="Times New Roman" w:hint="default"/>
      <w:color w:val="FF0000"/>
      <w:sz w:val="21"/>
      <w:szCs w:val="21"/>
      <w:u w:val="none"/>
    </w:rPr>
  </w:style>
  <w:style w:type="character" w:customStyle="1" w:styleId="19">
    <w:name w:val="明显参考1"/>
    <w:rsid w:val="00F466CA"/>
    <w:rPr>
      <w:b/>
      <w:bCs/>
      <w:smallCaps/>
      <w:color w:val="C0504D"/>
      <w:spacing w:val="5"/>
      <w:u w:val="single"/>
    </w:rPr>
  </w:style>
  <w:style w:type="character" w:customStyle="1" w:styleId="font41">
    <w:name w:val="font41"/>
    <w:rsid w:val="00F466CA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Char5">
    <w:name w:val="文档结构图 Char"/>
    <w:link w:val="af2"/>
    <w:rsid w:val="00F466CA"/>
    <w:rPr>
      <w:rFonts w:ascii="Heiti SC Light" w:eastAsia="Heiti SC Light" w:hAnsi="Times New Roman" w:cs="Times New Roman"/>
      <w:sz w:val="24"/>
      <w:szCs w:val="24"/>
    </w:rPr>
  </w:style>
  <w:style w:type="paragraph" w:styleId="af2">
    <w:name w:val="Document Map"/>
    <w:basedOn w:val="a"/>
    <w:link w:val="Char5"/>
    <w:unhideWhenUsed/>
    <w:rsid w:val="00F466CA"/>
    <w:pPr>
      <w:spacing w:line="360" w:lineRule="auto"/>
    </w:pPr>
    <w:rPr>
      <w:rFonts w:ascii="Heiti SC Light" w:eastAsia="Heiti SC Light" w:hAnsi="Times New Roman" w:cs="Times New Roman"/>
      <w:sz w:val="24"/>
      <w:szCs w:val="24"/>
    </w:rPr>
  </w:style>
  <w:style w:type="character" w:customStyle="1" w:styleId="Char6">
    <w:name w:val="批注文字 Char"/>
    <w:link w:val="af3"/>
    <w:rsid w:val="00F466CA"/>
    <w:rPr>
      <w:szCs w:val="24"/>
    </w:rPr>
  </w:style>
  <w:style w:type="paragraph" w:styleId="af3">
    <w:name w:val="annotation text"/>
    <w:basedOn w:val="a"/>
    <w:link w:val="Char6"/>
    <w:rsid w:val="00F466CA"/>
    <w:pPr>
      <w:spacing w:line="360" w:lineRule="auto"/>
      <w:jc w:val="left"/>
    </w:pPr>
    <w:rPr>
      <w:szCs w:val="24"/>
    </w:rPr>
  </w:style>
  <w:style w:type="character" w:customStyle="1" w:styleId="1a">
    <w:name w:val="明显强调1"/>
    <w:rsid w:val="00F466CA"/>
    <w:rPr>
      <w:b/>
      <w:bCs/>
      <w:i/>
      <w:iCs/>
      <w:color w:val="4F81BD"/>
    </w:rPr>
  </w:style>
  <w:style w:type="character" w:customStyle="1" w:styleId="Char7">
    <w:name w:val="脚注文本 Char"/>
    <w:link w:val="af4"/>
    <w:uiPriority w:val="99"/>
    <w:rsid w:val="00F466CA"/>
    <w:rPr>
      <w:rFonts w:ascii="Cambria" w:eastAsia="宋体" w:hAnsi="Cambria"/>
      <w:sz w:val="18"/>
    </w:rPr>
  </w:style>
  <w:style w:type="paragraph" w:styleId="af4">
    <w:name w:val="footnote text"/>
    <w:basedOn w:val="a"/>
    <w:link w:val="Char7"/>
    <w:uiPriority w:val="99"/>
    <w:unhideWhenUsed/>
    <w:rsid w:val="00F466CA"/>
    <w:pPr>
      <w:widowControl/>
      <w:snapToGrid w:val="0"/>
      <w:spacing w:line="276" w:lineRule="auto"/>
      <w:jc w:val="left"/>
    </w:pPr>
    <w:rPr>
      <w:rFonts w:ascii="Cambria" w:eastAsia="宋体" w:hAnsi="Cambria"/>
      <w:sz w:val="18"/>
    </w:rPr>
  </w:style>
  <w:style w:type="paragraph" w:styleId="20">
    <w:name w:val="toc 2"/>
    <w:basedOn w:val="a"/>
    <w:next w:val="a"/>
    <w:uiPriority w:val="39"/>
    <w:rsid w:val="00F466CA"/>
    <w:pPr>
      <w:spacing w:line="360" w:lineRule="auto"/>
      <w:ind w:leftChars="200" w:left="420"/>
    </w:pPr>
    <w:rPr>
      <w:rFonts w:ascii="Times New Roman" w:eastAsia="宋体" w:hAnsi="Times New Roman" w:cs="Times New Roman"/>
      <w:sz w:val="24"/>
      <w:szCs w:val="24"/>
    </w:rPr>
  </w:style>
  <w:style w:type="paragraph" w:customStyle="1" w:styleId="xl72">
    <w:name w:val="xl72"/>
    <w:basedOn w:val="a"/>
    <w:rsid w:val="00F466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360" w:lineRule="auto"/>
      <w:jc w:val="center"/>
    </w:pPr>
    <w:rPr>
      <w:rFonts w:ascii="Heiti SC Light" w:eastAsia="Heiti SC Light" w:hAnsi="Times" w:cs="Georgia"/>
      <w:kern w:val="0"/>
      <w:sz w:val="20"/>
      <w:szCs w:val="20"/>
    </w:rPr>
  </w:style>
  <w:style w:type="paragraph" w:customStyle="1" w:styleId="xl77">
    <w:name w:val="xl77"/>
    <w:basedOn w:val="a"/>
    <w:rsid w:val="00F466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360" w:lineRule="auto"/>
      <w:jc w:val="left"/>
    </w:pPr>
    <w:rPr>
      <w:rFonts w:ascii="Heiti SC Light" w:eastAsia="Heiti SC Light" w:hAnsi="Times" w:cs="Georgia"/>
      <w:kern w:val="0"/>
      <w:sz w:val="18"/>
      <w:szCs w:val="18"/>
    </w:rPr>
  </w:style>
  <w:style w:type="paragraph" w:styleId="30">
    <w:name w:val="toc 3"/>
    <w:basedOn w:val="a"/>
    <w:next w:val="a"/>
    <w:uiPriority w:val="39"/>
    <w:unhideWhenUsed/>
    <w:rsid w:val="00F466CA"/>
    <w:pPr>
      <w:spacing w:line="360" w:lineRule="auto"/>
      <w:ind w:leftChars="400" w:left="840"/>
    </w:pPr>
    <w:rPr>
      <w:rFonts w:ascii="Times New Roman" w:eastAsia="宋体" w:hAnsi="Times New Roman" w:cs="Times New Roman"/>
      <w:sz w:val="24"/>
      <w:szCs w:val="24"/>
    </w:rPr>
  </w:style>
  <w:style w:type="character" w:customStyle="1" w:styleId="Char10">
    <w:name w:val="批注文字 Char1"/>
    <w:basedOn w:val="a0"/>
    <w:link w:val="af3"/>
    <w:uiPriority w:val="99"/>
    <w:semiHidden/>
    <w:rsid w:val="00F466CA"/>
  </w:style>
  <w:style w:type="character" w:customStyle="1" w:styleId="Char11">
    <w:name w:val="文档结构图 Char1"/>
    <w:basedOn w:val="a0"/>
    <w:link w:val="af2"/>
    <w:uiPriority w:val="99"/>
    <w:semiHidden/>
    <w:rsid w:val="00F466CA"/>
    <w:rPr>
      <w:rFonts w:ascii="宋体" w:eastAsia="宋体"/>
      <w:sz w:val="18"/>
      <w:szCs w:val="18"/>
    </w:rPr>
  </w:style>
  <w:style w:type="paragraph" w:styleId="af5">
    <w:name w:val="caption"/>
    <w:basedOn w:val="a"/>
    <w:next w:val="a"/>
    <w:qFormat/>
    <w:rsid w:val="00F466CA"/>
    <w:pPr>
      <w:widowControl/>
      <w:spacing w:line="360" w:lineRule="auto"/>
      <w:jc w:val="left"/>
    </w:pPr>
    <w:rPr>
      <w:rFonts w:ascii="Cambria" w:eastAsia="宋体" w:hAnsi="Cambria" w:cs="黑体"/>
      <w:b/>
      <w:bCs/>
      <w:color w:val="4F81BD"/>
      <w:kern w:val="0"/>
      <w:sz w:val="18"/>
      <w:szCs w:val="18"/>
    </w:rPr>
  </w:style>
  <w:style w:type="character" w:customStyle="1" w:styleId="Char12">
    <w:name w:val="批注框文本 Char1"/>
    <w:basedOn w:val="a0"/>
    <w:link w:val="af0"/>
    <w:uiPriority w:val="99"/>
    <w:semiHidden/>
    <w:rsid w:val="00F466CA"/>
    <w:rPr>
      <w:sz w:val="18"/>
      <w:szCs w:val="18"/>
    </w:rPr>
  </w:style>
  <w:style w:type="paragraph" w:styleId="50">
    <w:name w:val="toc 5"/>
    <w:basedOn w:val="a"/>
    <w:next w:val="a"/>
    <w:uiPriority w:val="39"/>
    <w:unhideWhenUsed/>
    <w:rsid w:val="00F466CA"/>
    <w:pPr>
      <w:spacing w:line="360" w:lineRule="auto"/>
      <w:ind w:leftChars="800" w:left="1680"/>
    </w:pPr>
    <w:rPr>
      <w:rFonts w:ascii="Times New Roman" w:eastAsia="宋体" w:hAnsi="Times New Roman" w:cs="Times New Roman"/>
      <w:sz w:val="24"/>
      <w:szCs w:val="24"/>
    </w:rPr>
  </w:style>
  <w:style w:type="character" w:customStyle="1" w:styleId="Char13">
    <w:name w:val="副标题 Char1"/>
    <w:basedOn w:val="a0"/>
    <w:link w:val="ac"/>
    <w:uiPriority w:val="11"/>
    <w:rsid w:val="00F466CA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customStyle="1" w:styleId="1b">
    <w:name w:val="列出段落1"/>
    <w:basedOn w:val="a"/>
    <w:rsid w:val="00F466CA"/>
    <w:pPr>
      <w:spacing w:line="360" w:lineRule="auto"/>
      <w:ind w:firstLineChars="200" w:firstLine="420"/>
    </w:pPr>
    <w:rPr>
      <w:rFonts w:ascii="Times New Roman" w:eastAsia="宋体" w:hAnsi="Times New Roman" w:cs="Times New Roman"/>
      <w:sz w:val="24"/>
      <w:szCs w:val="24"/>
    </w:rPr>
  </w:style>
  <w:style w:type="paragraph" w:styleId="60">
    <w:name w:val="toc 6"/>
    <w:basedOn w:val="a"/>
    <w:next w:val="a"/>
    <w:uiPriority w:val="39"/>
    <w:unhideWhenUsed/>
    <w:rsid w:val="00F466CA"/>
    <w:pPr>
      <w:spacing w:line="360" w:lineRule="auto"/>
      <w:ind w:leftChars="1000" w:left="2100"/>
    </w:pPr>
    <w:rPr>
      <w:rFonts w:ascii="Times New Roman" w:eastAsia="宋体" w:hAnsi="Times New Roman" w:cs="Times New Roman"/>
      <w:sz w:val="24"/>
      <w:szCs w:val="24"/>
    </w:rPr>
  </w:style>
  <w:style w:type="paragraph" w:styleId="40">
    <w:name w:val="toc 4"/>
    <w:basedOn w:val="a"/>
    <w:next w:val="a"/>
    <w:uiPriority w:val="39"/>
    <w:unhideWhenUsed/>
    <w:rsid w:val="00F466CA"/>
    <w:pPr>
      <w:spacing w:line="360" w:lineRule="auto"/>
      <w:ind w:leftChars="600" w:left="1260"/>
    </w:pPr>
    <w:rPr>
      <w:rFonts w:ascii="Times New Roman" w:eastAsia="宋体" w:hAnsi="Times New Roman" w:cs="Times New Roman"/>
      <w:sz w:val="24"/>
      <w:szCs w:val="24"/>
    </w:rPr>
  </w:style>
  <w:style w:type="paragraph" w:styleId="70">
    <w:name w:val="toc 7"/>
    <w:basedOn w:val="a"/>
    <w:next w:val="a"/>
    <w:uiPriority w:val="39"/>
    <w:unhideWhenUsed/>
    <w:rsid w:val="00F466CA"/>
    <w:pPr>
      <w:spacing w:line="360" w:lineRule="auto"/>
      <w:ind w:leftChars="1200" w:left="2520"/>
    </w:pPr>
    <w:rPr>
      <w:rFonts w:ascii="Times New Roman" w:eastAsia="宋体" w:hAnsi="Times New Roman" w:cs="Times New Roman"/>
      <w:sz w:val="24"/>
      <w:szCs w:val="24"/>
    </w:rPr>
  </w:style>
  <w:style w:type="paragraph" w:styleId="1c">
    <w:name w:val="toc 1"/>
    <w:basedOn w:val="a"/>
    <w:next w:val="a"/>
    <w:uiPriority w:val="39"/>
    <w:unhideWhenUsed/>
    <w:rsid w:val="00F466CA"/>
    <w:pPr>
      <w:spacing w:line="360" w:lineRule="auto"/>
    </w:pPr>
    <w:rPr>
      <w:rFonts w:ascii="Times New Roman" w:eastAsia="宋体" w:hAnsi="Times New Roman" w:cs="Times New Roman"/>
      <w:sz w:val="24"/>
      <w:szCs w:val="24"/>
    </w:rPr>
  </w:style>
  <w:style w:type="character" w:customStyle="1" w:styleId="Char14">
    <w:name w:val="日期 Char1"/>
    <w:basedOn w:val="a0"/>
    <w:link w:val="ad"/>
    <w:uiPriority w:val="99"/>
    <w:semiHidden/>
    <w:rsid w:val="00F466CA"/>
  </w:style>
  <w:style w:type="paragraph" w:customStyle="1" w:styleId="xl75">
    <w:name w:val="xl75"/>
    <w:basedOn w:val="a"/>
    <w:rsid w:val="00F466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ascii="Heiti SC Light" w:eastAsia="Heiti SC Light" w:hAnsi="Times" w:cs="Georgia"/>
      <w:b/>
      <w:bCs/>
      <w:kern w:val="0"/>
      <w:sz w:val="18"/>
      <w:szCs w:val="18"/>
    </w:rPr>
  </w:style>
  <w:style w:type="character" w:customStyle="1" w:styleId="Char15">
    <w:name w:val="脚注文本 Char1"/>
    <w:basedOn w:val="a0"/>
    <w:link w:val="af4"/>
    <w:uiPriority w:val="99"/>
    <w:semiHidden/>
    <w:rsid w:val="00F466CA"/>
    <w:rPr>
      <w:sz w:val="18"/>
      <w:szCs w:val="18"/>
    </w:rPr>
  </w:style>
  <w:style w:type="paragraph" w:styleId="80">
    <w:name w:val="toc 8"/>
    <w:basedOn w:val="a"/>
    <w:next w:val="a"/>
    <w:uiPriority w:val="39"/>
    <w:unhideWhenUsed/>
    <w:rsid w:val="00F466CA"/>
    <w:pPr>
      <w:spacing w:line="360" w:lineRule="auto"/>
      <w:ind w:leftChars="1400" w:left="2940"/>
    </w:pPr>
    <w:rPr>
      <w:rFonts w:ascii="Times New Roman" w:eastAsia="宋体" w:hAnsi="Times New Roman" w:cs="Times New Roman"/>
      <w:sz w:val="24"/>
      <w:szCs w:val="24"/>
    </w:rPr>
  </w:style>
  <w:style w:type="paragraph" w:styleId="af6">
    <w:name w:val="Body Text"/>
    <w:basedOn w:val="a"/>
    <w:link w:val="Char8"/>
    <w:unhideWhenUsed/>
    <w:rsid w:val="00F466CA"/>
    <w:pPr>
      <w:spacing w:after="120" w:line="360" w:lineRule="auto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8">
    <w:name w:val="正文文本 Char"/>
    <w:basedOn w:val="a0"/>
    <w:link w:val="af6"/>
    <w:rsid w:val="00F466CA"/>
    <w:rPr>
      <w:rFonts w:ascii="Times New Roman" w:eastAsia="宋体" w:hAnsi="Times New Roman" w:cs="Times New Roman"/>
      <w:sz w:val="24"/>
      <w:szCs w:val="20"/>
    </w:rPr>
  </w:style>
  <w:style w:type="paragraph" w:customStyle="1" w:styleId="xl64">
    <w:name w:val="xl64"/>
    <w:basedOn w:val="a"/>
    <w:rsid w:val="00F466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left"/>
    </w:pPr>
    <w:rPr>
      <w:rFonts w:ascii="Times" w:eastAsia="宋体" w:hAnsi="Times" w:cs="Georgia"/>
      <w:kern w:val="0"/>
      <w:sz w:val="20"/>
      <w:szCs w:val="20"/>
    </w:rPr>
  </w:style>
  <w:style w:type="paragraph" w:customStyle="1" w:styleId="xl63">
    <w:name w:val="xl63"/>
    <w:basedOn w:val="a"/>
    <w:rsid w:val="00F466CA"/>
    <w:pPr>
      <w:widowControl/>
      <w:shd w:val="clear" w:color="000000" w:fill="FFFFFF"/>
      <w:spacing w:before="100" w:beforeAutospacing="1" w:after="100" w:afterAutospacing="1" w:line="360" w:lineRule="auto"/>
      <w:jc w:val="left"/>
    </w:pPr>
    <w:rPr>
      <w:rFonts w:ascii="Times" w:eastAsia="宋体" w:hAnsi="Times" w:cs="Georgia"/>
      <w:kern w:val="0"/>
      <w:sz w:val="20"/>
      <w:szCs w:val="20"/>
    </w:rPr>
  </w:style>
  <w:style w:type="paragraph" w:customStyle="1" w:styleId="xl80">
    <w:name w:val="xl80"/>
    <w:basedOn w:val="a"/>
    <w:rsid w:val="00F466CA"/>
    <w:pPr>
      <w:widowControl/>
      <w:shd w:val="clear" w:color="000000" w:fill="FFFFFF"/>
      <w:spacing w:before="100" w:beforeAutospacing="1" w:after="100" w:afterAutospacing="1" w:line="360" w:lineRule="auto"/>
      <w:jc w:val="center"/>
    </w:pPr>
    <w:rPr>
      <w:rFonts w:ascii="宋体" w:eastAsia="宋体" w:hAnsi="宋体" w:cs="Georgia"/>
      <w:kern w:val="0"/>
      <w:sz w:val="20"/>
      <w:szCs w:val="20"/>
    </w:rPr>
  </w:style>
  <w:style w:type="paragraph" w:styleId="90">
    <w:name w:val="toc 9"/>
    <w:basedOn w:val="a"/>
    <w:next w:val="a"/>
    <w:uiPriority w:val="39"/>
    <w:unhideWhenUsed/>
    <w:rsid w:val="00F466CA"/>
    <w:pPr>
      <w:spacing w:line="360" w:lineRule="auto"/>
      <w:ind w:leftChars="1600" w:left="3360"/>
    </w:pPr>
    <w:rPr>
      <w:rFonts w:ascii="Times New Roman" w:eastAsia="宋体" w:hAnsi="Times New Roman" w:cs="Times New Roman"/>
      <w:sz w:val="24"/>
      <w:szCs w:val="24"/>
    </w:rPr>
  </w:style>
  <w:style w:type="paragraph" w:customStyle="1" w:styleId="TOC1">
    <w:name w:val="TOC 标题1"/>
    <w:basedOn w:val="1"/>
    <w:next w:val="a"/>
    <w:rsid w:val="00F466CA"/>
    <w:pPr>
      <w:widowControl/>
      <w:spacing w:beforeLines="100" w:afterLines="100" w:line="240" w:lineRule="auto"/>
      <w:jc w:val="left"/>
      <w:outlineLvl w:val="9"/>
    </w:pPr>
    <w:rPr>
      <w:rFonts w:ascii="Times" w:hAnsi="Calibri"/>
      <w:kern w:val="0"/>
      <w:sz w:val="28"/>
      <w:szCs w:val="28"/>
    </w:rPr>
  </w:style>
  <w:style w:type="paragraph" w:customStyle="1" w:styleId="xl70">
    <w:name w:val="xl70"/>
    <w:basedOn w:val="a"/>
    <w:rsid w:val="00F466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360" w:lineRule="auto"/>
      <w:jc w:val="center"/>
    </w:pPr>
    <w:rPr>
      <w:rFonts w:ascii="Heiti SC Light" w:eastAsia="Heiti SC Light" w:hAnsi="Times" w:cs="Georgia"/>
      <w:color w:val="000000"/>
      <w:kern w:val="0"/>
      <w:sz w:val="20"/>
      <w:szCs w:val="20"/>
    </w:rPr>
  </w:style>
  <w:style w:type="character" w:customStyle="1" w:styleId="Char16">
    <w:name w:val="标题 Char1"/>
    <w:basedOn w:val="a0"/>
    <w:link w:val="af1"/>
    <w:uiPriority w:val="10"/>
    <w:rsid w:val="00F466CA"/>
    <w:rPr>
      <w:rFonts w:asciiTheme="majorHAnsi" w:eastAsia="宋体" w:hAnsiTheme="majorHAnsi" w:cstheme="majorBidi"/>
      <w:b/>
      <w:bCs/>
      <w:sz w:val="32"/>
      <w:szCs w:val="32"/>
    </w:rPr>
  </w:style>
  <w:style w:type="paragraph" w:styleId="af7">
    <w:name w:val="Normal (Web)"/>
    <w:basedOn w:val="a"/>
    <w:uiPriority w:val="99"/>
    <w:unhideWhenUsed/>
    <w:rsid w:val="00F466CA"/>
    <w:pPr>
      <w:widowControl/>
      <w:spacing w:line="276" w:lineRule="auto"/>
      <w:jc w:val="left"/>
    </w:pPr>
    <w:rPr>
      <w:rFonts w:ascii="Cambria" w:eastAsia="宋体" w:hAnsi="Cambria" w:cs="黑体"/>
      <w:kern w:val="0"/>
      <w:sz w:val="24"/>
    </w:rPr>
  </w:style>
  <w:style w:type="paragraph" w:customStyle="1" w:styleId="xl69">
    <w:name w:val="xl69"/>
    <w:basedOn w:val="a"/>
    <w:rsid w:val="00F466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360" w:lineRule="auto"/>
      <w:jc w:val="center"/>
    </w:pPr>
    <w:rPr>
      <w:rFonts w:ascii="Heiti SC Light" w:eastAsia="Heiti SC Light" w:hAnsi="Times" w:cs="Georgia"/>
      <w:kern w:val="0"/>
      <w:sz w:val="20"/>
      <w:szCs w:val="20"/>
    </w:rPr>
  </w:style>
  <w:style w:type="paragraph" w:customStyle="1" w:styleId="110">
    <w:name w:val="列出段落11"/>
    <w:basedOn w:val="a"/>
    <w:rsid w:val="00F466CA"/>
    <w:pPr>
      <w:widowControl/>
      <w:spacing w:line="276" w:lineRule="auto"/>
      <w:ind w:left="720"/>
      <w:contextualSpacing/>
      <w:jc w:val="left"/>
    </w:pPr>
    <w:rPr>
      <w:rFonts w:ascii="Cambria" w:eastAsia="宋体" w:hAnsi="Cambria" w:cs="黑体"/>
      <w:kern w:val="0"/>
    </w:rPr>
  </w:style>
  <w:style w:type="paragraph" w:customStyle="1" w:styleId="1d">
    <w:name w:val="占位符文本1"/>
    <w:basedOn w:val="a"/>
    <w:rsid w:val="00F466CA"/>
    <w:pPr>
      <w:keepNext/>
      <w:widowControl/>
      <w:numPr>
        <w:numId w:val="1"/>
      </w:numPr>
      <w:tabs>
        <w:tab w:val="left" w:pos="0"/>
      </w:tabs>
      <w:spacing w:line="276" w:lineRule="auto"/>
      <w:contextualSpacing/>
      <w:jc w:val="left"/>
      <w:outlineLvl w:val="0"/>
    </w:pPr>
    <w:rPr>
      <w:rFonts w:ascii="宋体" w:eastAsia="宋体" w:hAnsi="Cambria" w:cs="黑体"/>
      <w:kern w:val="0"/>
    </w:rPr>
  </w:style>
  <w:style w:type="paragraph" w:customStyle="1" w:styleId="xl76">
    <w:name w:val="xl76"/>
    <w:basedOn w:val="a"/>
    <w:rsid w:val="00F466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left"/>
    </w:pPr>
    <w:rPr>
      <w:rFonts w:ascii="Heiti SC Light" w:eastAsia="Heiti SC Light" w:hAnsi="Times" w:cs="Georgia"/>
      <w:kern w:val="0"/>
      <w:sz w:val="18"/>
      <w:szCs w:val="18"/>
    </w:rPr>
  </w:style>
  <w:style w:type="paragraph" w:customStyle="1" w:styleId="xl65">
    <w:name w:val="xl65"/>
    <w:basedOn w:val="a"/>
    <w:rsid w:val="00F466CA"/>
    <w:pPr>
      <w:widowControl/>
      <w:shd w:val="clear" w:color="000000" w:fill="FFFFFF"/>
      <w:spacing w:before="100" w:beforeAutospacing="1" w:after="100" w:afterAutospacing="1" w:line="360" w:lineRule="auto"/>
      <w:jc w:val="left"/>
    </w:pPr>
    <w:rPr>
      <w:rFonts w:ascii="宋体" w:eastAsia="宋体" w:hAnsi="宋体" w:cs="Georgia"/>
      <w:kern w:val="0"/>
      <w:sz w:val="20"/>
      <w:szCs w:val="20"/>
    </w:rPr>
  </w:style>
  <w:style w:type="paragraph" w:customStyle="1" w:styleId="xl71">
    <w:name w:val="xl71"/>
    <w:basedOn w:val="a"/>
    <w:rsid w:val="00F466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360" w:lineRule="auto"/>
      <w:jc w:val="center"/>
    </w:pPr>
    <w:rPr>
      <w:rFonts w:ascii="Heiti SC Light" w:eastAsia="Heiti SC Light" w:hAnsi="Times" w:cs="Georgia"/>
      <w:kern w:val="0"/>
      <w:sz w:val="20"/>
      <w:szCs w:val="20"/>
    </w:rPr>
  </w:style>
  <w:style w:type="paragraph" w:customStyle="1" w:styleId="xl73">
    <w:name w:val="xl73"/>
    <w:basedOn w:val="a"/>
    <w:rsid w:val="00F466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360" w:lineRule="auto"/>
      <w:jc w:val="center"/>
    </w:pPr>
    <w:rPr>
      <w:rFonts w:ascii="Heiti SC Light" w:eastAsia="Heiti SC Light" w:hAnsi="Times" w:cs="Georgia"/>
      <w:color w:val="FF0000"/>
      <w:kern w:val="0"/>
      <w:sz w:val="20"/>
      <w:szCs w:val="20"/>
    </w:rPr>
  </w:style>
  <w:style w:type="paragraph" w:customStyle="1" w:styleId="p0">
    <w:name w:val="p0"/>
    <w:basedOn w:val="a"/>
    <w:rsid w:val="00F466CA"/>
    <w:pPr>
      <w:widowControl/>
      <w:spacing w:line="273" w:lineRule="auto"/>
      <w:jc w:val="left"/>
    </w:pPr>
    <w:rPr>
      <w:rFonts w:ascii="Cambria" w:eastAsia="Cambria" w:hAnsi="Cambria" w:cs="Cambria"/>
      <w:kern w:val="0"/>
    </w:rPr>
  </w:style>
  <w:style w:type="paragraph" w:customStyle="1" w:styleId="111">
    <w:name w:val="列出段落111"/>
    <w:basedOn w:val="a"/>
    <w:rsid w:val="00F466CA"/>
    <w:pPr>
      <w:widowControl/>
      <w:spacing w:line="276" w:lineRule="auto"/>
      <w:ind w:left="720"/>
      <w:contextualSpacing/>
      <w:jc w:val="left"/>
    </w:pPr>
    <w:rPr>
      <w:rFonts w:ascii="Cambria" w:eastAsia="宋体" w:hAnsi="Cambria" w:cs="黑体"/>
      <w:kern w:val="0"/>
    </w:rPr>
  </w:style>
  <w:style w:type="paragraph" w:customStyle="1" w:styleId="xl78">
    <w:name w:val="xl78"/>
    <w:basedOn w:val="a"/>
    <w:rsid w:val="00F466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left"/>
    </w:pPr>
    <w:rPr>
      <w:rFonts w:ascii="仿宋" w:eastAsia="仿宋" w:hAnsi="Times" w:cs="Georgia"/>
      <w:kern w:val="0"/>
      <w:sz w:val="18"/>
      <w:szCs w:val="18"/>
    </w:rPr>
  </w:style>
  <w:style w:type="paragraph" w:customStyle="1" w:styleId="xl68">
    <w:name w:val="xl68"/>
    <w:basedOn w:val="a"/>
    <w:rsid w:val="00F466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ascii="Heiti SC Light" w:eastAsia="Heiti SC Light" w:hAnsi="Times" w:cs="Georgia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F466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ascii="Heiti SC Light" w:eastAsia="Heiti SC Light" w:hAnsi="Times" w:cs="Georgia"/>
      <w:kern w:val="0"/>
      <w:sz w:val="20"/>
      <w:szCs w:val="20"/>
    </w:rPr>
  </w:style>
  <w:style w:type="paragraph" w:customStyle="1" w:styleId="xl79">
    <w:name w:val="xl79"/>
    <w:basedOn w:val="a"/>
    <w:rsid w:val="00F466CA"/>
    <w:pPr>
      <w:widowControl/>
      <w:spacing w:before="100" w:beforeAutospacing="1" w:after="100" w:afterAutospacing="1" w:line="360" w:lineRule="auto"/>
      <w:jc w:val="center"/>
    </w:pPr>
    <w:rPr>
      <w:rFonts w:ascii="Times" w:eastAsia="宋体" w:hAnsi="Times" w:cs="Georgia"/>
      <w:kern w:val="0"/>
      <w:sz w:val="20"/>
      <w:szCs w:val="20"/>
    </w:rPr>
  </w:style>
  <w:style w:type="paragraph" w:customStyle="1" w:styleId="Char9">
    <w:name w:val="Char"/>
    <w:basedOn w:val="a"/>
    <w:rsid w:val="00F466CA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0"/>
      <w:lang w:eastAsia="en-US"/>
    </w:rPr>
  </w:style>
  <w:style w:type="paragraph" w:customStyle="1" w:styleId="xl74">
    <w:name w:val="xl74"/>
    <w:basedOn w:val="a"/>
    <w:rsid w:val="00F466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360" w:lineRule="auto"/>
      <w:jc w:val="center"/>
    </w:pPr>
    <w:rPr>
      <w:rFonts w:ascii="Heiti SC Light" w:eastAsia="Heiti SC Light" w:hAnsi="Times" w:cs="Georgia"/>
      <w:color w:val="FF0000"/>
      <w:kern w:val="0"/>
      <w:sz w:val="20"/>
      <w:szCs w:val="20"/>
    </w:rPr>
  </w:style>
  <w:style w:type="paragraph" w:customStyle="1" w:styleId="1e">
    <w:name w:val="无间隔1"/>
    <w:uiPriority w:val="1"/>
    <w:qFormat/>
    <w:rsid w:val="00F466CA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paragraph" w:customStyle="1" w:styleId="xl66">
    <w:name w:val="xl66"/>
    <w:basedOn w:val="a"/>
    <w:rsid w:val="00F466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</w:pPr>
    <w:rPr>
      <w:rFonts w:ascii="Heiti SC Light" w:eastAsia="Heiti SC Light" w:hAnsi="Times" w:cs="Georgia"/>
      <w:kern w:val="0"/>
      <w:sz w:val="20"/>
      <w:szCs w:val="20"/>
    </w:rPr>
  </w:style>
  <w:style w:type="paragraph" w:customStyle="1" w:styleId="font5">
    <w:name w:val="font5"/>
    <w:basedOn w:val="a"/>
    <w:rsid w:val="00F466CA"/>
    <w:pPr>
      <w:widowControl/>
      <w:spacing w:before="100" w:beforeAutospacing="1" w:after="100" w:afterAutospacing="1" w:line="360" w:lineRule="auto"/>
      <w:jc w:val="left"/>
    </w:pPr>
    <w:rPr>
      <w:rFonts w:ascii="宋体" w:eastAsia="宋体" w:hAnsi="宋体" w:cs="Georgia"/>
      <w:kern w:val="0"/>
      <w:sz w:val="18"/>
      <w:szCs w:val="18"/>
    </w:rPr>
  </w:style>
  <w:style w:type="table" w:styleId="af8">
    <w:name w:val="Table Grid"/>
    <w:basedOn w:val="a1"/>
    <w:uiPriority w:val="59"/>
    <w:rsid w:val="00F466C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0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4177</TotalTime>
  <Pages>9</Pages>
  <Words>2930</Words>
  <Characters>16704</Characters>
  <Application>Microsoft Office Word</Application>
  <DocSecurity>0</DocSecurity>
  <Lines>139</Lines>
  <Paragraphs>39</Paragraphs>
  <ScaleCrop>false</ScaleCrop>
  <Company/>
  <LinksUpToDate>false</LinksUpToDate>
  <CharactersWithSpaces>19595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yanjie</dc:creator>
  <cp:lastModifiedBy>yanjie</cp:lastModifiedBy>
  <cp:revision>13</cp:revision>
  <dcterms:created xsi:type="dcterms:W3CDTF">2016-05-13T01:56:00Z</dcterms:created>
  <dcterms:modified xsi:type="dcterms:W3CDTF">2016-05-23T01:44:00Z</dcterms:modified>
</cp:coreProperties>
</file>