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9F" w:rsidRDefault="004160D0" w:rsidP="0094409F">
      <w:pPr>
        <w:pStyle w:val="NoSpacing"/>
        <w:jc w:val="center"/>
        <w:rPr>
          <w:b/>
        </w:rPr>
      </w:pPr>
      <w:bookmarkStart w:id="0" w:name="_GoBack"/>
      <w:bookmarkEnd w:id="0"/>
      <w:r>
        <w:rPr>
          <w:b/>
        </w:rPr>
        <w:t>Additional file 1</w:t>
      </w:r>
      <w:r w:rsidR="007C6847">
        <w:rPr>
          <w:b/>
        </w:rPr>
        <w:t>:</w:t>
      </w:r>
      <w:r>
        <w:rPr>
          <w:b/>
        </w:rPr>
        <w:t xml:space="preserve"> </w:t>
      </w:r>
      <w:r w:rsidRPr="004160D0">
        <w:rPr>
          <w:b/>
        </w:rPr>
        <w:t>Assessment of ITS design against quality criteria</w:t>
      </w:r>
    </w:p>
    <w:p w:rsidR="0094409F" w:rsidRDefault="0094409F" w:rsidP="0094409F">
      <w:pPr>
        <w:pStyle w:val="NoSpacing"/>
        <w:rPr>
          <w:b/>
        </w:rPr>
      </w:pPr>
    </w:p>
    <w:tbl>
      <w:tblPr>
        <w:tblStyle w:val="TableGrid"/>
        <w:tblW w:w="9918" w:type="dxa"/>
        <w:jc w:val="center"/>
        <w:tblLook w:val="04A0" w:firstRow="1" w:lastRow="0" w:firstColumn="1" w:lastColumn="0" w:noHBand="0" w:noVBand="1"/>
      </w:tblPr>
      <w:tblGrid>
        <w:gridCol w:w="2972"/>
        <w:gridCol w:w="6946"/>
      </w:tblGrid>
      <w:tr w:rsidR="008B0B51" w:rsidTr="008B0B51">
        <w:trPr>
          <w:tblHeader/>
          <w:jc w:val="center"/>
        </w:trPr>
        <w:tc>
          <w:tcPr>
            <w:tcW w:w="2972" w:type="dxa"/>
          </w:tcPr>
          <w:p w:rsidR="008B0B51" w:rsidRPr="005178D6" w:rsidRDefault="008B0B51" w:rsidP="008B0B51">
            <w:pPr>
              <w:pStyle w:val="NoSpacing"/>
              <w:jc w:val="center"/>
              <w:rPr>
                <w:b/>
              </w:rPr>
            </w:pPr>
            <w:r w:rsidRPr="005178D6">
              <w:rPr>
                <w:b/>
              </w:rPr>
              <w:t xml:space="preserve">Criterion </w:t>
            </w:r>
            <w:r w:rsidRPr="005178D6">
              <w:rPr>
                <w:b/>
              </w:rPr>
              <w:fldChar w:fldCharType="begin"/>
            </w:r>
            <w:r w:rsidRPr="005178D6">
              <w:rPr>
                <w:b/>
              </w:rPr>
              <w:instrText xml:space="preserve"> ADDIN EN.CITE &lt;EndNote&gt;&lt;Cite&gt;&lt;Author&gt;Ramsay&lt;/Author&gt;&lt;Year&gt;2003&lt;/Year&gt;&lt;RecNum&gt;2960&lt;/RecNum&gt;&lt;DisplayText&gt;[1]&lt;/DisplayText&gt;&lt;record&gt;&lt;rec-number&gt;2960&lt;/rec-number&gt;&lt;foreign-keys&gt;&lt;key app="EN" db-id="a29t2fs9o92wavedfrmpz5fdadefdzvae5a0" timestamp="1456844092"&gt;2960&lt;/key&gt;&lt;/foreign-keys&gt;&lt;ref-type name="Journal Article"&gt;17&lt;/ref-type&gt;&lt;contributors&gt;&lt;authors&gt;&lt;author&gt;Ramsay, C. R.&lt;/author&gt;&lt;author&gt;Matowe, L.&lt;/author&gt;&lt;author&gt;Grilli, R.&lt;/author&gt;&lt;author&gt;Grimshaw, J. M.&lt;/author&gt;&lt;author&gt;Thomas, R. E.&lt;/author&gt;&lt;/authors&gt;&lt;/contributors&gt;&lt;titles&gt;&lt;title&gt;Interrupted time series designs in health technology assessment: Lessons from two systematic reviews of behavior change strategies&lt;/title&gt;&lt;secondary-title&gt;International Journal of Technology Assessment in Health Care&lt;/secondary-title&gt;&lt;/titles&gt;&lt;periodical&gt;&lt;full-title&gt;International Journal of Technology Assessment in Health Care&lt;/full-title&gt;&lt;/periodical&gt;&lt;pages&gt;613-623&lt;/pages&gt;&lt;volume&gt;19&lt;/volume&gt;&lt;number&gt;4&lt;/number&gt;&lt;dates&gt;&lt;year&gt;2003&lt;/year&gt;&lt;pub-dates&gt;&lt;date&gt;Fal&lt;/date&gt;&lt;/pub-dates&gt;&lt;/dates&gt;&lt;isbn&gt;0266-4623&lt;/isbn&gt;&lt;accession-num&gt;WOS:000220479700003&lt;/accession-num&gt;&lt;urls&gt;&lt;related-urls&gt;&lt;url&gt;&amp;lt;Go to ISI&amp;gt;://WOS:000220479700003&lt;/url&gt;&lt;/related-urls&gt;&lt;/urls&gt;&lt;/record&gt;&lt;/Cite&gt;&lt;/EndNote&gt;</w:instrText>
            </w:r>
            <w:r w:rsidRPr="005178D6">
              <w:rPr>
                <w:b/>
              </w:rPr>
              <w:fldChar w:fldCharType="separate"/>
            </w:r>
            <w:r w:rsidRPr="005178D6">
              <w:rPr>
                <w:b/>
                <w:noProof/>
              </w:rPr>
              <w:t>[1]</w:t>
            </w:r>
            <w:r w:rsidRPr="005178D6">
              <w:rPr>
                <w:b/>
              </w:rPr>
              <w:fldChar w:fldCharType="end"/>
            </w:r>
          </w:p>
        </w:tc>
        <w:tc>
          <w:tcPr>
            <w:tcW w:w="6946" w:type="dxa"/>
          </w:tcPr>
          <w:p w:rsidR="008B0B51" w:rsidRDefault="008B0B51" w:rsidP="008B0B51">
            <w:pPr>
              <w:pStyle w:val="NoSpacing"/>
              <w:jc w:val="center"/>
              <w:rPr>
                <w:b/>
              </w:rPr>
            </w:pPr>
            <w:r>
              <w:rPr>
                <w:b/>
              </w:rPr>
              <w:t>Assessment of ITS design</w:t>
            </w:r>
          </w:p>
        </w:tc>
      </w:tr>
      <w:tr w:rsidR="008B0B51" w:rsidTr="008B0B51">
        <w:trPr>
          <w:jc w:val="center"/>
        </w:trPr>
        <w:tc>
          <w:tcPr>
            <w:tcW w:w="2972" w:type="dxa"/>
          </w:tcPr>
          <w:p w:rsidR="008B0B51" w:rsidRPr="005178D6" w:rsidRDefault="008B0B51" w:rsidP="008B0B51">
            <w:pPr>
              <w:pStyle w:val="NoSpacing"/>
              <w:numPr>
                <w:ilvl w:val="0"/>
                <w:numId w:val="15"/>
              </w:numPr>
            </w:pPr>
            <w:r w:rsidRPr="005178D6">
              <w:t>Intervention occurred independently of other changes over time</w:t>
            </w:r>
          </w:p>
          <w:p w:rsidR="008B0B51" w:rsidRPr="005178D6" w:rsidRDefault="008B0B51" w:rsidP="0094409F">
            <w:pPr>
              <w:pStyle w:val="NoSpacing"/>
            </w:pPr>
          </w:p>
        </w:tc>
        <w:tc>
          <w:tcPr>
            <w:tcW w:w="6946" w:type="dxa"/>
          </w:tcPr>
          <w:p w:rsidR="008B0B51" w:rsidRDefault="008B0B51" w:rsidP="0094409F">
            <w:pPr>
              <w:pStyle w:val="NoSpacing"/>
              <w:rPr>
                <w:b/>
              </w:rPr>
            </w:pPr>
            <w:r>
              <w:t xml:space="preserve">The temporal effect of the SURE-P intervention on the outcomes being evaluated is unlikely to be fully independent, as there a number of possible (often complex) factors that may influence the outcomes in a time varying manner. For example, the Nigerian Midwives Service Scheme, which aims to increase midwife numbers in rural PHCs, and various health policies developed by the Nigerian </w:t>
            </w:r>
            <w:proofErr w:type="spellStart"/>
            <w:r>
              <w:t>MoH</w:t>
            </w:r>
            <w:proofErr w:type="spellEnd"/>
            <w:r>
              <w:t>, and typically implemented through national programmes. However, the ITS design will compare outcomes in PHCs that have implemented SURE-P/MCH or SURE-P/MCH/+CCT to control PHCs where SURE-P was not implemented. Therefore, this will enable us to control for secular influences. In addition, part of the qualitative component of the project will assess contextual background influences, and their temporal changes, through the life of the project, which will also help in the interpretation of the ITS results in relation to understanding the effects of non-SURE-P influences.</w:t>
            </w:r>
          </w:p>
        </w:tc>
      </w:tr>
      <w:tr w:rsidR="008B0B51" w:rsidTr="008B0B51">
        <w:trPr>
          <w:jc w:val="center"/>
        </w:trPr>
        <w:tc>
          <w:tcPr>
            <w:tcW w:w="2972" w:type="dxa"/>
          </w:tcPr>
          <w:p w:rsidR="008B0B51" w:rsidRPr="005178D6" w:rsidRDefault="008B0B51" w:rsidP="008B0B51">
            <w:pPr>
              <w:pStyle w:val="NoSpacing"/>
              <w:numPr>
                <w:ilvl w:val="0"/>
                <w:numId w:val="15"/>
              </w:numPr>
            </w:pPr>
            <w:r w:rsidRPr="005178D6">
              <w:t>Intervention was unlikely to affect data collection</w:t>
            </w:r>
          </w:p>
          <w:p w:rsidR="008B0B51" w:rsidRPr="005178D6" w:rsidRDefault="008B0B51" w:rsidP="0094409F">
            <w:pPr>
              <w:pStyle w:val="NoSpacing"/>
            </w:pPr>
          </w:p>
        </w:tc>
        <w:tc>
          <w:tcPr>
            <w:tcW w:w="6946" w:type="dxa"/>
          </w:tcPr>
          <w:p w:rsidR="008B0B51" w:rsidRDefault="008B0B51" w:rsidP="0094409F">
            <w:pPr>
              <w:pStyle w:val="NoSpacing"/>
              <w:rPr>
                <w:b/>
              </w:rPr>
            </w:pPr>
            <w:r>
              <w:t>The data collection is based on secondary collection of routine hospital management information system data and additional data collected specifically in relation to the intervention, but not as part of this study. Therefore the intervention does not affect data collection.</w:t>
            </w:r>
          </w:p>
        </w:tc>
      </w:tr>
      <w:tr w:rsidR="008B0B51" w:rsidTr="008B0B51">
        <w:trPr>
          <w:jc w:val="center"/>
        </w:trPr>
        <w:tc>
          <w:tcPr>
            <w:tcW w:w="2972" w:type="dxa"/>
          </w:tcPr>
          <w:p w:rsidR="008B0B51" w:rsidRPr="005178D6" w:rsidRDefault="008B0B51" w:rsidP="008B0B51">
            <w:pPr>
              <w:pStyle w:val="NoSpacing"/>
              <w:numPr>
                <w:ilvl w:val="0"/>
                <w:numId w:val="15"/>
              </w:numPr>
            </w:pPr>
            <w:r w:rsidRPr="005178D6">
              <w:t>The primary outcome was assessed blindly or measured objectively</w:t>
            </w:r>
          </w:p>
          <w:p w:rsidR="008B0B51" w:rsidRPr="005178D6" w:rsidRDefault="008B0B51" w:rsidP="0094409F">
            <w:pPr>
              <w:pStyle w:val="NoSpacing"/>
              <w:numPr>
                <w:ilvl w:val="0"/>
                <w:numId w:val="15"/>
              </w:numPr>
            </w:pPr>
            <w:r w:rsidRPr="005178D6">
              <w:t>The primary outcome was reliable or was measured objectively</w:t>
            </w:r>
          </w:p>
        </w:tc>
        <w:tc>
          <w:tcPr>
            <w:tcW w:w="6946" w:type="dxa"/>
          </w:tcPr>
          <w:p w:rsidR="008B0B51" w:rsidRPr="008B0B51" w:rsidRDefault="008B0B51" w:rsidP="0094409F">
            <w:pPr>
              <w:pStyle w:val="NoSpacing"/>
            </w:pPr>
            <w:r>
              <w:t>All data are based on formal records made by hospital staff who will not be blind to the format of the intervention or control present in their health facility. However, all outcomes are measured objectively, because they are all based on discrete, non-subjective events (e.g. child birth) or objectively measured continuous values (e.g. total staff salary).</w:t>
            </w:r>
          </w:p>
        </w:tc>
      </w:tr>
      <w:tr w:rsidR="008B0B51" w:rsidTr="008B0B51">
        <w:trPr>
          <w:jc w:val="center"/>
        </w:trPr>
        <w:tc>
          <w:tcPr>
            <w:tcW w:w="2972" w:type="dxa"/>
          </w:tcPr>
          <w:p w:rsidR="008B0B51" w:rsidRPr="005178D6" w:rsidRDefault="008B0B51" w:rsidP="0094409F">
            <w:pPr>
              <w:pStyle w:val="NoSpacing"/>
              <w:numPr>
                <w:ilvl w:val="0"/>
                <w:numId w:val="15"/>
              </w:numPr>
            </w:pPr>
            <w:r w:rsidRPr="005178D6">
              <w:t>The composition of the data set at each time point covered at least 80% of the total number of participants in the study</w:t>
            </w:r>
          </w:p>
        </w:tc>
        <w:tc>
          <w:tcPr>
            <w:tcW w:w="6946" w:type="dxa"/>
          </w:tcPr>
          <w:p w:rsidR="008B0B51" w:rsidRDefault="008B0B51" w:rsidP="0094409F">
            <w:pPr>
              <w:pStyle w:val="NoSpacing"/>
              <w:rPr>
                <w:b/>
              </w:rPr>
            </w:pPr>
            <w:r>
              <w:t>Aside from any missing data, which is expected to be generally minimal given the use of routinely collected records, at each time point outcomes should cover 100% of the total number of participants in the study at that time point (i.e. 100% of patients in PHCs for whom the outcome is relevant, e.g. women attending ANC appointments).</w:t>
            </w:r>
          </w:p>
        </w:tc>
      </w:tr>
      <w:tr w:rsidR="008B0B51" w:rsidTr="008B0B51">
        <w:trPr>
          <w:jc w:val="center"/>
        </w:trPr>
        <w:tc>
          <w:tcPr>
            <w:tcW w:w="2972" w:type="dxa"/>
          </w:tcPr>
          <w:p w:rsidR="008B0B51" w:rsidRPr="005178D6" w:rsidRDefault="008B0B51" w:rsidP="008B0B51">
            <w:pPr>
              <w:pStyle w:val="NoSpacing"/>
              <w:numPr>
                <w:ilvl w:val="0"/>
                <w:numId w:val="15"/>
              </w:numPr>
            </w:pPr>
            <w:r w:rsidRPr="005178D6">
              <w:t xml:space="preserve">The shape of the intervention effect was </w:t>
            </w:r>
            <w:proofErr w:type="spellStart"/>
            <w:r w:rsidRPr="005178D6">
              <w:t>prespecified</w:t>
            </w:r>
            <w:proofErr w:type="spellEnd"/>
          </w:p>
          <w:p w:rsidR="008B0B51" w:rsidRPr="005178D6" w:rsidRDefault="008B0B51" w:rsidP="0094409F">
            <w:pPr>
              <w:pStyle w:val="NoSpacing"/>
            </w:pPr>
          </w:p>
        </w:tc>
        <w:tc>
          <w:tcPr>
            <w:tcW w:w="6946" w:type="dxa"/>
          </w:tcPr>
          <w:p w:rsidR="008B0B51" w:rsidRDefault="008B0B51" w:rsidP="0094409F">
            <w:pPr>
              <w:pStyle w:val="NoSpacing"/>
              <w:rPr>
                <w:b/>
              </w:rPr>
            </w:pPr>
            <w:r>
              <w:t>A statistical analysis plan will be produced prior to the ITS analysis which will pre-specify the shape of the intervention effect depending on the outcomes that are chosen to be analysed, but broadly it is expected that the implementation of the SURE-P MCH intervention will increase uptake of MCH services by pregnant women and the provision of MCH services by PHCs both immediately post-implementation, and increasingly over time as more women become aware of the services offered and their utilisation by their peers. Similarly, implementation of CCTs is expected to increase utilisation of MCH services by pregnant women both immediately post-implementation, and increasingly over time as more women become aware of the services offered and their utilisation by their peers.</w:t>
            </w:r>
          </w:p>
        </w:tc>
      </w:tr>
      <w:tr w:rsidR="008B0B51" w:rsidTr="008B0B51">
        <w:trPr>
          <w:jc w:val="center"/>
        </w:trPr>
        <w:tc>
          <w:tcPr>
            <w:tcW w:w="2972" w:type="dxa"/>
          </w:tcPr>
          <w:p w:rsidR="008B0B51" w:rsidRPr="005178D6" w:rsidRDefault="008B0B51" w:rsidP="008B0B51">
            <w:pPr>
              <w:pStyle w:val="NoSpacing"/>
              <w:numPr>
                <w:ilvl w:val="0"/>
                <w:numId w:val="15"/>
              </w:numPr>
            </w:pPr>
            <w:r w:rsidRPr="005178D6">
              <w:t>A rationale for the number and spacing of data points was described</w:t>
            </w:r>
          </w:p>
          <w:p w:rsidR="008B0B51" w:rsidRPr="005178D6" w:rsidRDefault="008B0B51" w:rsidP="0094409F">
            <w:pPr>
              <w:pStyle w:val="NoSpacing"/>
            </w:pPr>
          </w:p>
        </w:tc>
        <w:tc>
          <w:tcPr>
            <w:tcW w:w="6946" w:type="dxa"/>
          </w:tcPr>
          <w:p w:rsidR="008B0B51" w:rsidRDefault="008B0B51" w:rsidP="0094409F">
            <w:pPr>
              <w:pStyle w:val="NoSpacing"/>
              <w:rPr>
                <w:b/>
              </w:rPr>
            </w:pPr>
            <w:r>
              <w:t xml:space="preserve">At a minimum we will aim to have 12 data points for each intervention period, with the data being collected on a monthly basis, and therefore covering time periods that should be sufficient to observe any real changes in outcomes due to SURE-P’s effects on MCH service provision and utilisation at PHCs. Assuming an autocorrelation of 0.5 between time series data having a lag of 1, then 24 data points should provide 87% power to detect an effect size of 1 (defined as the expected intervention effect over its </w:t>
            </w:r>
            <w:r>
              <w:lastRenderedPageBreak/>
              <w:t xml:space="preserve">standard deviation, and assuming 20% of the change comes from a change in level and 80% from a change in trend) at a significance level of 0.05 </w:t>
            </w:r>
            <w:r>
              <w:fldChar w:fldCharType="begin"/>
            </w:r>
            <w:r>
              <w:instrText xml:space="preserve"> ADDIN EN.CITE &lt;EndNote&gt;&lt;Cite&gt;&lt;Author&gt;Zhang&lt;/Author&gt;&lt;Year&gt;2011&lt;/Year&gt;&lt;RecNum&gt;3086&lt;/RecNum&gt;&lt;DisplayText&gt;[2]&lt;/DisplayText&gt;&lt;record&gt;&lt;rec-number&gt;3086&lt;/rec-number&gt;&lt;foreign-keys&gt;&lt;key app="EN" db-id="a29t2fs9o92wavedfrmpz5fdadefdzvae5a0" timestamp="1462371835"&gt;3086&lt;/key&gt;&lt;/foreign-keys&gt;&lt;ref-type name="Journal Article"&gt;17&lt;/ref-type&gt;&lt;contributors&gt;&lt;authors&gt;&lt;author&gt;Zhang, Fang&lt;/author&gt;&lt;author&gt;Wagner, Anita K.&lt;/author&gt;&lt;author&gt;Ross-Degnan, Dennis&lt;/author&gt;&lt;/authors&gt;&lt;/contributors&gt;&lt;titles&gt;&lt;title&gt;Simulation-based power calculation for designing interrupted time series analyses of health policy interventions&lt;/title&gt;&lt;secondary-title&gt;Journal of Clinical Epidemiology&lt;/secondary-title&gt;&lt;/titles&gt;&lt;periodical&gt;&lt;full-title&gt;Journal of Clinical Epidemiology&lt;/full-title&gt;&lt;/periodical&gt;&lt;pages&gt;1252-1261&lt;/pages&gt;&lt;volume&gt;64&lt;/volume&gt;&lt;number&gt;11&lt;/number&gt;&lt;dates&gt;&lt;year&gt;2011&lt;/year&gt;&lt;pub-dates&gt;&lt;date&gt;Nov&lt;/date&gt;&lt;/pub-dates&gt;&lt;/dates&gt;&lt;isbn&gt;0895-4356&lt;/isbn&gt;&lt;accession-num&gt;WOS:000295605000012&lt;/accession-num&gt;&lt;urls&gt;&lt;related-urls&gt;&lt;url&gt;&amp;lt;Go to ISI&amp;gt;://WOS:000295605000012&lt;/url&gt;&lt;/related-urls&gt;&lt;/urls&gt;&lt;electronic-resource-num&gt;10.1016/j.jclinepi.2011.02.007&lt;/electronic-resource-num&gt;&lt;/record&gt;&lt;/Cite&gt;&lt;/EndNote&gt;</w:instrText>
            </w:r>
            <w:r>
              <w:fldChar w:fldCharType="separate"/>
            </w:r>
            <w:r>
              <w:rPr>
                <w:noProof/>
              </w:rPr>
              <w:t>[2]</w:t>
            </w:r>
            <w:r>
              <w:fldChar w:fldCharType="end"/>
            </w:r>
            <w:r>
              <w:t>.</w:t>
            </w:r>
          </w:p>
        </w:tc>
      </w:tr>
      <w:tr w:rsidR="008B0B51" w:rsidTr="008B0B51">
        <w:trPr>
          <w:jc w:val="center"/>
        </w:trPr>
        <w:tc>
          <w:tcPr>
            <w:tcW w:w="2972" w:type="dxa"/>
          </w:tcPr>
          <w:p w:rsidR="008B0B51" w:rsidRPr="005178D6" w:rsidRDefault="008B0B51" w:rsidP="008B0B51">
            <w:pPr>
              <w:pStyle w:val="NoSpacing"/>
              <w:numPr>
                <w:ilvl w:val="0"/>
                <w:numId w:val="15"/>
              </w:numPr>
            </w:pPr>
            <w:r w:rsidRPr="005178D6">
              <w:lastRenderedPageBreak/>
              <w:t>The study was analysed appropriately using time series techniques</w:t>
            </w:r>
          </w:p>
        </w:tc>
        <w:tc>
          <w:tcPr>
            <w:tcW w:w="6946" w:type="dxa"/>
          </w:tcPr>
          <w:p w:rsidR="008B0B51" w:rsidRPr="005178D6" w:rsidRDefault="008B0B51" w:rsidP="0094409F">
            <w:pPr>
              <w:pStyle w:val="NoSpacing"/>
            </w:pPr>
            <w:r>
              <w:t xml:space="preserve">Prior to the ITS analyses a statistical analysis plan will be produced to determine which specific outcomes will be analysed, which hypothesis will be evaluated and what appropriate ITS techniques will be used to account for the complexities likely to be present in the time series data, such as temporal autocorrelation, clustering and </w:t>
            </w:r>
            <w:r w:rsidRPr="00AE6A3C">
              <w:t>heteroscedasticity</w:t>
            </w:r>
            <w:r>
              <w:t xml:space="preserve">. </w:t>
            </w:r>
            <w:r>
              <w:fldChar w:fldCharType="begin">
                <w:fldData xml:space="preserve">PEVuZE5vdGU+PENpdGU+PEF1dGhvcj5MaW5kZW48L0F1dGhvcj48WWVhcj4yMDE1PC9ZZWFyPjxS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</w:fldData>
              </w:fldChar>
            </w:r>
            <w:r>
              <w:instrText xml:space="preserve"> ADDIN EN.CITE </w:instrText>
            </w:r>
            <w:r>
              <w:fldChar w:fldCharType="begin">
                <w:fldData xml:space="preserve">PEVuZE5vdGU+PENpdGU+PEF1dGhvcj5MaW5kZW48L0F1dGhvcj48WWVhcj4yMDE1PC9ZZWFyPjxS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</w:fldData>
              </w:fldChar>
            </w:r>
            <w:r>
              <w:instrText xml:space="preserve"> ADDIN EN.CITE.DATA </w:instrText>
            </w:r>
            <w:r>
              <w:fldChar w:fldCharType="end"/>
            </w:r>
            <w:r>
              <w:fldChar w:fldCharType="separate"/>
            </w:r>
            <w:r>
              <w:rPr>
                <w:noProof/>
              </w:rPr>
              <w:t>[3, 4]</w:t>
            </w:r>
            <w:r>
              <w:fldChar w:fldCharType="end"/>
            </w:r>
            <w:r>
              <w:t>.</w:t>
            </w:r>
          </w:p>
        </w:tc>
      </w:tr>
    </w:tbl>
    <w:p w:rsidR="005E3DED" w:rsidRDefault="005E3DED" w:rsidP="005E3DED">
      <w:pPr>
        <w:pStyle w:val="NoSpacing"/>
        <w:rPr>
          <w:b/>
        </w:rPr>
      </w:pPr>
    </w:p>
    <w:p w:rsidR="0094409F" w:rsidRDefault="0094409F" w:rsidP="0094409F">
      <w:pPr>
        <w:pStyle w:val="NoSpacing"/>
        <w:rPr>
          <w:b/>
        </w:rPr>
      </w:pPr>
    </w:p>
    <w:p w:rsidR="005E3DED" w:rsidRDefault="005E3DED" w:rsidP="0094409F">
      <w:pPr>
        <w:pStyle w:val="NoSpacing"/>
        <w:rPr>
          <w:b/>
        </w:rPr>
      </w:pPr>
    </w:p>
    <w:p w:rsidR="0094409F" w:rsidRPr="0094409F" w:rsidRDefault="0094409F" w:rsidP="00AE6A3C">
      <w:pPr>
        <w:pStyle w:val="NoSpacing"/>
        <w:rPr>
          <w:b/>
        </w:rPr>
      </w:pPr>
      <w:r w:rsidRPr="0094409F">
        <w:rPr>
          <w:b/>
        </w:rPr>
        <w:t>References</w:t>
      </w:r>
    </w:p>
    <w:p w:rsidR="0094409F" w:rsidRDefault="0094409F" w:rsidP="00AE6A3C">
      <w:pPr>
        <w:pStyle w:val="NoSpacing"/>
        <w:rPr>
          <w:b/>
        </w:rPr>
      </w:pPr>
    </w:p>
    <w:p w:rsidR="00AE6A3C" w:rsidRPr="00AE6A3C" w:rsidRDefault="0094409F" w:rsidP="00AE6A3C">
      <w:pPr>
        <w:pStyle w:val="EndNoteBibliography"/>
        <w:jc w:val="left"/>
      </w:pPr>
      <w:r>
        <w:rPr>
          <w:b/>
        </w:rPr>
        <w:fldChar w:fldCharType="begin"/>
      </w:r>
      <w:r>
        <w:rPr>
          <w:b/>
        </w:rPr>
        <w:instrText xml:space="preserve"> ADDIN EN.REFLIST </w:instrText>
      </w:r>
      <w:r>
        <w:rPr>
          <w:b/>
        </w:rPr>
        <w:fldChar w:fldCharType="separate"/>
      </w:r>
      <w:r w:rsidR="00AE6A3C" w:rsidRPr="00AE6A3C">
        <w:t>1.</w:t>
      </w:r>
      <w:r w:rsidR="00AE6A3C" w:rsidRPr="00AE6A3C">
        <w:tab/>
        <w:t>Ramsay CR, Matowe L, Grilli R, Grimshaw JM, Thomas RE. Interrupted time series designs in health technology assessment: Lessons from two systematic reviews of behavior change strategies. International Journal of Technology Assessment in Health Care. 2003;19(4):613-23. PubMed PMID: WOS:000220479700003.</w:t>
      </w:r>
    </w:p>
    <w:p w:rsidR="00925CC6" w:rsidRDefault="00925CC6" w:rsidP="00AE6A3C">
      <w:pPr>
        <w:pStyle w:val="EndNoteBibliography"/>
        <w:jc w:val="left"/>
      </w:pPr>
    </w:p>
    <w:p w:rsidR="00AE6A3C" w:rsidRPr="00AE6A3C" w:rsidRDefault="00AE6A3C" w:rsidP="00AE6A3C">
      <w:pPr>
        <w:pStyle w:val="EndNoteBibliography"/>
        <w:jc w:val="left"/>
      </w:pPr>
      <w:r w:rsidRPr="00AE6A3C">
        <w:t>2.</w:t>
      </w:r>
      <w:r w:rsidRPr="00AE6A3C">
        <w:tab/>
        <w:t>Zhang F, Wagner AK, Ross-Degnan D. Simulation-based power calculation for designing interrupted time series analyses of health policy interventions. Journal of Clinical Epidemiology. 2011;64(11):1252-61. doi: 10.1016/j.jclinepi.2011.02.007. PubMed PMID: WOS:000295605000012.</w:t>
      </w:r>
    </w:p>
    <w:p w:rsidR="00925CC6" w:rsidRDefault="00925CC6" w:rsidP="00AE6A3C">
      <w:pPr>
        <w:pStyle w:val="EndNoteBibliography"/>
        <w:jc w:val="left"/>
      </w:pPr>
    </w:p>
    <w:p w:rsidR="00AE6A3C" w:rsidRPr="00AE6A3C" w:rsidRDefault="00AE6A3C" w:rsidP="00AE6A3C">
      <w:pPr>
        <w:pStyle w:val="EndNoteBibliography"/>
        <w:jc w:val="left"/>
      </w:pPr>
      <w:r w:rsidRPr="00AE6A3C">
        <w:t>3.</w:t>
      </w:r>
      <w:r w:rsidRPr="00AE6A3C">
        <w:tab/>
        <w:t>Linden A. Conducting interrupted time-series analysis for single- and multiple-group comparisons. Stata Journal. 2015;15(2):480-500. PubMed PMID: WOS:000357139500008.</w:t>
      </w:r>
    </w:p>
    <w:p w:rsidR="00925CC6" w:rsidRDefault="00925CC6" w:rsidP="00AE6A3C">
      <w:pPr>
        <w:pStyle w:val="EndNoteBibliography"/>
        <w:jc w:val="left"/>
      </w:pPr>
    </w:p>
    <w:p w:rsidR="00AE6A3C" w:rsidRPr="00AE6A3C" w:rsidRDefault="00AE6A3C" w:rsidP="00AE6A3C">
      <w:pPr>
        <w:pStyle w:val="EndNoteBibliography"/>
        <w:jc w:val="left"/>
      </w:pPr>
      <w:r w:rsidRPr="00AE6A3C">
        <w:t>4.</w:t>
      </w:r>
      <w:r w:rsidRPr="00AE6A3C">
        <w:tab/>
        <w:t>Wagner AK, Soumerai SB, Zhang F, Ross-Degnan D. Segmented regression analysis of interrupted time series studies in medication use research. Journal of Clinical Pharmacy and Therapeutics. 2002;27(4):299-309. doi: 10.1046/j.1365-2710.2002.00430.x. PubMed PMID: WOS:000177464200009.</w:t>
      </w:r>
    </w:p>
    <w:p w:rsidR="005B0D14" w:rsidRPr="0094409F" w:rsidRDefault="0094409F" w:rsidP="00AE6A3C">
      <w:pPr>
        <w:pStyle w:val="NoSpacing"/>
        <w:rPr>
          <w:b/>
        </w:rPr>
      </w:pPr>
      <w:r>
        <w:rPr>
          <w:b/>
        </w:rPr>
        <w:fldChar w:fldCharType="end"/>
      </w:r>
    </w:p>
    <w:sectPr w:rsidR="005B0D14" w:rsidRPr="0094409F" w:rsidSect="00C4308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B88" w:rsidRDefault="008F0B88" w:rsidP="003567C8">
      <w:r>
        <w:separator/>
      </w:r>
    </w:p>
  </w:endnote>
  <w:endnote w:type="continuationSeparator" w:id="0">
    <w:p w:rsidR="008F0B88" w:rsidRDefault="008F0B88" w:rsidP="003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7C8" w:rsidRPr="000245AB" w:rsidRDefault="008F0B88" w:rsidP="003567C8">
    <w:pPr>
      <w:pStyle w:val="Footer"/>
      <w:pBdr>
        <w:top w:val="single" w:sz="4" w:space="1" w:color="auto"/>
      </w:pBdr>
      <w:rPr>
        <w:sz w:val="20"/>
        <w:szCs w:val="20"/>
      </w:rPr>
    </w:pPr>
    <w:sdt>
      <w:sdtPr>
        <w:rPr>
          <w:sz w:val="20"/>
          <w:szCs w:val="20"/>
        </w:rPr>
        <w:id w:val="-1644339278"/>
        <w:docPartObj>
          <w:docPartGallery w:val="Page Numbers (Bottom of Page)"/>
          <w:docPartUnique/>
        </w:docPartObj>
      </w:sdtPr>
      <w:sdtEndPr/>
      <w:sdtContent>
        <w:sdt>
          <w:sdtPr>
            <w:rPr>
              <w:sz w:val="20"/>
              <w:szCs w:val="20"/>
            </w:rPr>
            <w:id w:val="-1916462649"/>
            <w:docPartObj>
              <w:docPartGallery w:val="Page Numbers (Top of Page)"/>
              <w:docPartUnique/>
            </w:docPartObj>
          </w:sdtPr>
          <w:sdtEndPr/>
          <w:sdtContent>
            <w:sdt>
              <w:sdtPr>
                <w:rPr>
                  <w:sz w:val="20"/>
                  <w:szCs w:val="20"/>
                </w:rPr>
                <w:id w:val="903868974"/>
                <w:docPartObj>
                  <w:docPartGallery w:val="Page Numbers (Bottom of Page)"/>
                  <w:docPartUnique/>
                </w:docPartObj>
              </w:sdtPr>
              <w:sdtEndPr/>
              <w:sdtContent>
                <w:sdt>
                  <w:sdtPr>
                    <w:rPr>
                      <w:sz w:val="20"/>
                      <w:szCs w:val="20"/>
                    </w:rPr>
                    <w:id w:val="1313907226"/>
                    <w:docPartObj>
                      <w:docPartGallery w:val="Page Numbers (Top of Page)"/>
                      <w:docPartUnique/>
                    </w:docPartObj>
                  </w:sdtPr>
                  <w:sdtEndPr/>
                  <w:sdtContent>
                    <w:sdt>
                      <w:sdtPr>
                        <w:rPr>
                          <w:sz w:val="20"/>
                          <w:szCs w:val="20"/>
                        </w:rPr>
                        <w:id w:val="1024139661"/>
                        <w:docPartObj>
                          <w:docPartGallery w:val="Page Numbers (Bottom of Page)"/>
                          <w:docPartUnique/>
                        </w:docPartObj>
                      </w:sdtPr>
                      <w:sdtEndPr/>
                      <w:sdtContent>
                        <w:sdt>
                          <w:sdtPr>
                            <w:rPr>
                              <w:sz w:val="20"/>
                              <w:szCs w:val="20"/>
                            </w:rPr>
                            <w:id w:val="1812216802"/>
                            <w:docPartObj>
                              <w:docPartGallery w:val="Page Numbers (Top of Page)"/>
                              <w:docPartUnique/>
                            </w:docPartObj>
                          </w:sdtPr>
                          <w:sdtEndPr/>
                          <w:sdtContent>
                            <w:sdt>
                              <w:sdtPr>
                                <w:rPr>
                                  <w:sz w:val="20"/>
                                  <w:szCs w:val="20"/>
                                </w:rPr>
                                <w:id w:val="-1842918985"/>
                                <w:docPartObj>
                                  <w:docPartGallery w:val="Page Numbers (Bottom of Page)"/>
                                  <w:docPartUnique/>
                                </w:docPartObj>
                              </w:sdtPr>
                              <w:sdtEndPr/>
                              <w:sdtContent>
                                <w:sdt>
                                  <w:sdtPr>
                                    <w:rPr>
                                      <w:sz w:val="20"/>
                                      <w:szCs w:val="20"/>
                                    </w:rPr>
                                    <w:id w:val="1061211541"/>
                                    <w:docPartObj>
                                      <w:docPartGallery w:val="Page Numbers (Top of Page)"/>
                                      <w:docPartUnique/>
                                    </w:docPartObj>
                                  </w:sdtPr>
                                  <w:sdtEndPr/>
                                  <w:sdtContent>
                                    <w:sdt>
                                      <w:sdtPr>
                                        <w:rPr>
                                          <w:sz w:val="20"/>
                                          <w:szCs w:val="20"/>
                                        </w:rPr>
                                        <w:id w:val="-1575804257"/>
                                        <w:docPartObj>
                                          <w:docPartGallery w:val="Page Numbers (Bottom of Page)"/>
                                          <w:docPartUnique/>
                                        </w:docPartObj>
                                      </w:sdtPr>
                                      <w:sdtEndPr/>
                                      <w:sdtContent>
                                        <w:sdt>
                                          <w:sdtPr>
                                            <w:rPr>
                                              <w:sz w:val="20"/>
                                              <w:szCs w:val="20"/>
                                            </w:rPr>
                                            <w:id w:val="1882666712"/>
                                            <w:docPartObj>
                                              <w:docPartGallery w:val="Page Numbers (Top of Page)"/>
                                              <w:docPartUnique/>
                                            </w:docPartObj>
                                          </w:sdtPr>
                                          <w:sdtEndPr/>
                                          <w:sdtContent>
                                            <w:sdt>
                                              <w:sdtPr>
                                                <w:rPr>
                                                  <w:sz w:val="20"/>
                                                  <w:szCs w:val="20"/>
                                                </w:rPr>
                                                <w:id w:val="1031528982"/>
                                                <w:docPartObj>
                                                  <w:docPartGallery w:val="Page Numbers (Bottom of Page)"/>
                                                  <w:docPartUnique/>
                                                </w:docPartObj>
                                              </w:sdtPr>
                                              <w:sdtEndPr/>
                                              <w:sdtContent>
                                                <w:sdt>
                                                  <w:sdtPr>
                                                    <w:rPr>
                                                      <w:sz w:val="20"/>
                                                      <w:szCs w:val="20"/>
                                                    </w:rPr>
                                                    <w:id w:val="-641733669"/>
                                                    <w:docPartObj>
                                                      <w:docPartGallery w:val="Page Numbers (Top of Page)"/>
                                                      <w:docPartUnique/>
                                                    </w:docPartObj>
                                                  </w:sdtPr>
                                                  <w:sdtEndPr/>
                                                  <w:sdtContent>
                                                    <w:sdt>
                                                      <w:sdtPr>
                                                        <w:rPr>
                                                          <w:sz w:val="20"/>
                                                          <w:szCs w:val="20"/>
                                                        </w:rPr>
                                                        <w:id w:val="550588590"/>
                                                        <w:docPartObj>
                                                          <w:docPartGallery w:val="Page Numbers (Bottom of Page)"/>
                                                          <w:docPartUnique/>
                                                        </w:docPartObj>
                                                      </w:sdtPr>
                                                      <w:sdtEndPr/>
                                                      <w:sdtContent>
                                                        <w:sdt>
                                                          <w:sdtPr>
                                                            <w:rPr>
                                                              <w:sz w:val="20"/>
                                                              <w:szCs w:val="20"/>
                                                            </w:rPr>
                                                            <w:id w:val="-2095539199"/>
                                                            <w:docPartObj>
                                                              <w:docPartGallery w:val="Page Numbers (Top of Page)"/>
                                                              <w:docPartUnique/>
                                                            </w:docPartObj>
                                                          </w:sdtPr>
                                                          <w:sdtEndPr/>
                                                          <w:sdtContent>
                                                            <w:sdt>
                                                              <w:sdtPr>
                                                                <w:rPr>
                                                                  <w:sz w:val="20"/>
                                                                  <w:szCs w:val="20"/>
                                                                </w:rPr>
                                                                <w:id w:val="973490613"/>
                                                                <w:docPartObj>
                                                                  <w:docPartGallery w:val="Page Numbers (Bottom of Page)"/>
                                                                  <w:docPartUnique/>
                                                                </w:docPartObj>
                                                              </w:sdtPr>
                                                              <w:sdtEndPr/>
                                                              <w:sdtContent>
                                                                <w:sdt>
                                                                  <w:sdtPr>
                                                                    <w:rPr>
                                                                      <w:sz w:val="20"/>
                                                                      <w:szCs w:val="20"/>
                                                                    </w:rPr>
                                                                    <w:id w:val="-276181617"/>
                                                                    <w:docPartObj>
                                                                      <w:docPartGallery w:val="Page Numbers (Top of Page)"/>
                                                                      <w:docPartUnique/>
                                                                    </w:docPartObj>
                                                                  </w:sdtPr>
                                                                  <w:sdtEndPr/>
                                                                  <w:sdtContent>
                                                                    <w:sdt>
                                                                      <w:sdtPr>
                                                                        <w:rPr>
                                                                          <w:sz w:val="20"/>
                                                                          <w:szCs w:val="20"/>
                                                                        </w:rPr>
                                                                        <w:id w:val="-910700050"/>
                                                                        <w:docPartObj>
                                                                          <w:docPartGallery w:val="Page Numbers (Bottom of Page)"/>
                                                                          <w:docPartUnique/>
                                                                        </w:docPartObj>
                                                                      </w:sdtPr>
                                                                      <w:sdtEndPr/>
                                                                      <w:sdtContent>
                                                                        <w:sdt>
                                                                          <w:sdtPr>
                                                                            <w:rPr>
                                                                              <w:sz w:val="20"/>
                                                                              <w:szCs w:val="20"/>
                                                                            </w:rPr>
                                                                            <w:id w:val="-164934151"/>
                                                                            <w:docPartObj>
                                                                              <w:docPartGallery w:val="Page Numbers (Top of Page)"/>
                                                                              <w:docPartUnique/>
                                                                            </w:docPartObj>
                                                                          </w:sdtPr>
                                                                          <w:sdtEndPr/>
                                                                          <w:sdtContent>
                                                                            <w:sdt>
                                                                              <w:sdtPr>
                                                                                <w:rPr>
                                                                                  <w:sz w:val="20"/>
                                                                                  <w:szCs w:val="20"/>
                                                                                </w:rPr>
                                                                                <w:id w:val="-1830666570"/>
                                                                                <w:docPartObj>
                                                                                  <w:docPartGallery w:val="Page Numbers (Bottom of Page)"/>
                                                                                  <w:docPartUnique/>
                                                                                </w:docPartObj>
                                                                              </w:sdtPr>
                                                                              <w:sdtEndPr/>
                                                                              <w:sdtContent>
                                                                                <w:sdt>
                                                                                  <w:sdtPr>
                                                                                    <w:rPr>
                                                                                      <w:sz w:val="20"/>
                                                                                      <w:szCs w:val="20"/>
                                                                                    </w:rPr>
                                                                                    <w:id w:val="529081421"/>
                                                                                    <w:docPartObj>
                                                                                      <w:docPartGallery w:val="Page Numbers (Top of Page)"/>
                                                                                      <w:docPartUnique/>
                                                                                    </w:docPartObj>
                                                                                  </w:sdtPr>
                                                                                  <w:sdtEndPr/>
                                                                                  <w:sdtContent>
                                                                                    <w:r w:rsidR="003567C8">
                                                                                      <w:rPr>
                                                                                        <w:sz w:val="20"/>
                                                                                        <w:szCs w:val="20"/>
                                                                                      </w:rPr>
                                                                                      <w:tab/>
                                                                                    </w:r>
                                                                                    <w:r w:rsidR="003567C8">
                                                                                      <w:rPr>
                                                                                        <w:sz w:val="20"/>
                                                                                        <w:szCs w:val="20"/>
                                                                                      </w:rPr>
                                                                                      <w:tab/>
                                                                                    </w:r>
                                                                                    <w:r w:rsidR="003567C8" w:rsidRPr="000245AB">
                                                                                      <w:rPr>
                                                                                        <w:sz w:val="20"/>
                                                                                        <w:szCs w:val="20"/>
                                                                                      </w:rPr>
                                                                                      <w:t xml:space="preserve">Page </w:t>
                                                                                    </w:r>
                                                                                    <w:r w:rsidR="003567C8" w:rsidRPr="000245AB">
                                                                                      <w:rPr>
                                                                                        <w:bCs/>
                                                                                        <w:sz w:val="20"/>
                                                                                        <w:szCs w:val="20"/>
                                                                                      </w:rPr>
                                                                                      <w:fldChar w:fldCharType="begin"/>
                                                                                    </w:r>
                                                                                    <w:r w:rsidR="003567C8" w:rsidRPr="000245AB">
                                                                                      <w:rPr>
                                                                                        <w:bCs/>
                                                                                        <w:sz w:val="20"/>
                                                                                        <w:szCs w:val="20"/>
                                                                                      </w:rPr>
                                                                                      <w:instrText xml:space="preserve"> PAGE </w:instrText>
                                                                                    </w:r>
                                                                                    <w:r w:rsidR="003567C8" w:rsidRPr="000245AB">
                                                                                      <w:rPr>
                                                                                        <w:bCs/>
                                                                                        <w:sz w:val="20"/>
                                                                                        <w:szCs w:val="20"/>
                                                                                      </w:rPr>
                                                                                      <w:fldChar w:fldCharType="separate"/>
                                                                                    </w:r>
                                                                                    <w:r w:rsidR="009350B1">
                                                                                      <w:rPr>
                                                                                        <w:bCs/>
                                                                                        <w:noProof/>
                                                                                        <w:sz w:val="20"/>
                                                                                        <w:szCs w:val="20"/>
                                                                                      </w:rPr>
                                                                                      <w:t>1</w:t>
                                                                                    </w:r>
                                                                                    <w:r w:rsidR="003567C8" w:rsidRPr="000245AB">
                                                                                      <w:rPr>
                                                                                        <w:bCs/>
                                                                                        <w:sz w:val="20"/>
                                                                                        <w:szCs w:val="20"/>
                                                                                      </w:rPr>
                                                                                      <w:fldChar w:fldCharType="end"/>
                                                                                    </w:r>
                                                                                    <w:r w:rsidR="003567C8" w:rsidRPr="000245AB">
                                                                                      <w:rPr>
                                                                                        <w:sz w:val="20"/>
                                                                                        <w:szCs w:val="20"/>
                                                                                      </w:rPr>
                                                                                      <w:t xml:space="preserve"> of </w:t>
                                                                                    </w:r>
                                                                                    <w:r w:rsidR="003567C8" w:rsidRPr="000245AB">
                                                                                      <w:rPr>
                                                                                        <w:bCs/>
                                                                                        <w:sz w:val="20"/>
                                                                                        <w:szCs w:val="20"/>
                                                                                      </w:rPr>
                                                                                      <w:fldChar w:fldCharType="begin"/>
                                                                                    </w:r>
                                                                                    <w:r w:rsidR="003567C8" w:rsidRPr="000245AB">
                                                                                      <w:rPr>
                                                                                        <w:bCs/>
                                                                                        <w:sz w:val="20"/>
                                                                                        <w:szCs w:val="20"/>
                                                                                      </w:rPr>
                                                                                      <w:instrText xml:space="preserve"> NUMPAGES  </w:instrText>
                                                                                    </w:r>
                                                                                    <w:r w:rsidR="003567C8" w:rsidRPr="000245AB">
                                                                                      <w:rPr>
                                                                                        <w:bCs/>
                                                                                        <w:sz w:val="20"/>
                                                                                        <w:szCs w:val="20"/>
                                                                                      </w:rPr>
                                                                                      <w:fldChar w:fldCharType="separate"/>
                                                                                    </w:r>
                                                                                    <w:r w:rsidR="009350B1">
                                                                                      <w:rPr>
                                                                                        <w:bCs/>
                                                                                        <w:noProof/>
                                                                                        <w:sz w:val="20"/>
                                                                                        <w:szCs w:val="20"/>
                                                                                      </w:rPr>
                                                                                      <w:t>2</w:t>
                                                                                    </w:r>
                                                                                    <w:r w:rsidR="003567C8" w:rsidRPr="000245AB">
                                                                                      <w:rPr>
                                                                                        <w:bCs/>
                                                                                        <w:sz w:val="20"/>
                                                                                        <w:szCs w:val="20"/>
                                                                                      </w:rPr>
                                                                                      <w:fldChar w:fldCharType="end"/>
                                                                                    </w:r>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p>
  <w:p w:rsidR="003567C8" w:rsidRDefault="003567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B88" w:rsidRDefault="008F0B88" w:rsidP="003567C8">
      <w:r>
        <w:separator/>
      </w:r>
    </w:p>
  </w:footnote>
  <w:footnote w:type="continuationSeparator" w:id="0">
    <w:p w:rsidR="008F0B88" w:rsidRDefault="008F0B88" w:rsidP="00356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56D1C0C"/>
    <w:multiLevelType w:val="hybridMultilevel"/>
    <w:tmpl w:val="527CBD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9"/>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9t2fs9o92wavedfrmpz5fdadefdzvae5a0&quot;&gt;EndNote Library 28.09.2011&lt;record-ids&gt;&lt;item&gt;2957&lt;/item&gt;&lt;item&gt;2960&lt;/item&gt;&lt;item&gt;2961&lt;/item&gt;&lt;item&gt;3086&lt;/item&gt;&lt;/record-ids&gt;&lt;/item&gt;&lt;/Libraries&gt;"/>
  </w:docVars>
  <w:rsids>
    <w:rsidRoot w:val="0094409F"/>
    <w:rsid w:val="00093509"/>
    <w:rsid w:val="000A395C"/>
    <w:rsid w:val="000F1C80"/>
    <w:rsid w:val="00117941"/>
    <w:rsid w:val="001C2F45"/>
    <w:rsid w:val="00273123"/>
    <w:rsid w:val="002A237B"/>
    <w:rsid w:val="00315CBD"/>
    <w:rsid w:val="00330467"/>
    <w:rsid w:val="003400F1"/>
    <w:rsid w:val="003567C8"/>
    <w:rsid w:val="004105F6"/>
    <w:rsid w:val="004160D0"/>
    <w:rsid w:val="00416AA0"/>
    <w:rsid w:val="0047244C"/>
    <w:rsid w:val="005178D6"/>
    <w:rsid w:val="0056264E"/>
    <w:rsid w:val="005B0D14"/>
    <w:rsid w:val="005C161B"/>
    <w:rsid w:val="005E3DED"/>
    <w:rsid w:val="006422C8"/>
    <w:rsid w:val="0068709A"/>
    <w:rsid w:val="006F163E"/>
    <w:rsid w:val="007C6847"/>
    <w:rsid w:val="00820933"/>
    <w:rsid w:val="00873D7B"/>
    <w:rsid w:val="00880119"/>
    <w:rsid w:val="00890E90"/>
    <w:rsid w:val="008B0B51"/>
    <w:rsid w:val="008C531D"/>
    <w:rsid w:val="008F0B88"/>
    <w:rsid w:val="008F65B6"/>
    <w:rsid w:val="0091059B"/>
    <w:rsid w:val="00913036"/>
    <w:rsid w:val="00925CC6"/>
    <w:rsid w:val="00930117"/>
    <w:rsid w:val="009350B1"/>
    <w:rsid w:val="0094409F"/>
    <w:rsid w:val="0096395C"/>
    <w:rsid w:val="00A36CF5"/>
    <w:rsid w:val="00AD1B4C"/>
    <w:rsid w:val="00AD3173"/>
    <w:rsid w:val="00AE6A3C"/>
    <w:rsid w:val="00B23E4E"/>
    <w:rsid w:val="00B3772F"/>
    <w:rsid w:val="00B51A8B"/>
    <w:rsid w:val="00B73992"/>
    <w:rsid w:val="00B7564E"/>
    <w:rsid w:val="00BF7C01"/>
    <w:rsid w:val="00C262D5"/>
    <w:rsid w:val="00C43089"/>
    <w:rsid w:val="00CA19CD"/>
    <w:rsid w:val="00D00D33"/>
    <w:rsid w:val="00E02F0B"/>
    <w:rsid w:val="00E057DF"/>
    <w:rsid w:val="00E209F2"/>
    <w:rsid w:val="00EB66B1"/>
    <w:rsid w:val="00EC127A"/>
    <w:rsid w:val="00F367F1"/>
    <w:rsid w:val="00F419B2"/>
    <w:rsid w:val="00F96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2D5"/>
  </w:style>
  <w:style w:type="paragraph" w:styleId="Heading1">
    <w:name w:val="heading 1"/>
    <w:basedOn w:val="Normal"/>
    <w:next w:val="Normal"/>
    <w:link w:val="Heading1Char"/>
    <w:uiPriority w:val="9"/>
    <w:qFormat/>
    <w:rsid w:val="00C262D5"/>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262D5"/>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262D5"/>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262D5"/>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C262D5"/>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C262D5"/>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C262D5"/>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C262D5"/>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C262D5"/>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C262D5"/>
    <w:pPr>
      <w:keepNext/>
    </w:pPr>
    <w:rPr>
      <w:b/>
    </w:rPr>
  </w:style>
  <w:style w:type="character" w:customStyle="1" w:styleId="SubheadingChar">
    <w:name w:val="Subheading Char"/>
    <w:basedOn w:val="DefaultParagraphFont"/>
    <w:link w:val="Subheading"/>
    <w:rsid w:val="00C262D5"/>
    <w:rPr>
      <w:b/>
    </w:rPr>
  </w:style>
  <w:style w:type="paragraph" w:styleId="Caption">
    <w:name w:val="caption"/>
    <w:basedOn w:val="Normal"/>
    <w:next w:val="Normal"/>
    <w:uiPriority w:val="35"/>
    <w:unhideWhenUsed/>
    <w:rsid w:val="00C262D5"/>
    <w:rPr>
      <w:b/>
      <w:bCs/>
      <w:szCs w:val="18"/>
    </w:rPr>
  </w:style>
  <w:style w:type="paragraph" w:styleId="Title">
    <w:name w:val="Title"/>
    <w:basedOn w:val="Normal"/>
    <w:next w:val="Normal"/>
    <w:link w:val="TitleChar"/>
    <w:uiPriority w:val="10"/>
    <w:qFormat/>
    <w:rsid w:val="00C262D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262D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262D5"/>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C262D5"/>
    <w:rPr>
      <w:rFonts w:asciiTheme="majorHAnsi" w:eastAsiaTheme="majorEastAsia" w:hAnsiTheme="majorHAnsi" w:cstheme="majorBidi"/>
      <w:i/>
      <w:iCs/>
      <w:spacing w:val="13"/>
      <w:szCs w:val="24"/>
    </w:rPr>
  </w:style>
  <w:style w:type="character" w:customStyle="1" w:styleId="Heading1Char">
    <w:name w:val="Heading 1 Char"/>
    <w:basedOn w:val="DefaultParagraphFont"/>
    <w:link w:val="Heading1"/>
    <w:uiPriority w:val="9"/>
    <w:rsid w:val="00C262D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262D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262D5"/>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C262D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C262D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C262D5"/>
    <w:rPr>
      <w:rFonts w:asciiTheme="majorHAnsi" w:eastAsiaTheme="majorEastAsia" w:hAnsiTheme="majorHAnsi" w:cstheme="majorBidi"/>
      <w:b/>
      <w:bCs/>
      <w:i/>
      <w:iCs/>
      <w:color w:val="7F7F7F" w:themeColor="text1" w:themeTint="80"/>
    </w:rPr>
  </w:style>
  <w:style w:type="paragraph" w:styleId="Quote">
    <w:name w:val="Quote"/>
    <w:basedOn w:val="Normal"/>
    <w:next w:val="Normal"/>
    <w:link w:val="QuoteChar"/>
    <w:uiPriority w:val="29"/>
    <w:qFormat/>
    <w:rsid w:val="00C262D5"/>
    <w:pPr>
      <w:spacing w:before="200"/>
      <w:ind w:left="360" w:right="360"/>
    </w:pPr>
    <w:rPr>
      <w:i/>
      <w:iCs/>
    </w:rPr>
  </w:style>
  <w:style w:type="character" w:customStyle="1" w:styleId="QuoteChar">
    <w:name w:val="Quote Char"/>
    <w:basedOn w:val="DefaultParagraphFont"/>
    <w:link w:val="Quote"/>
    <w:uiPriority w:val="29"/>
    <w:rsid w:val="00C262D5"/>
    <w:rPr>
      <w:i/>
      <w:iCs/>
    </w:rPr>
  </w:style>
  <w:style w:type="character" w:customStyle="1" w:styleId="QuoteChar1">
    <w:name w:val="Quote Char1"/>
    <w:basedOn w:val="DefaultParagraphFont"/>
    <w:uiPriority w:val="29"/>
    <w:rsid w:val="00C262D5"/>
    <w:rPr>
      <w:i/>
      <w:iCs/>
    </w:rPr>
  </w:style>
  <w:style w:type="paragraph" w:styleId="ListBullet">
    <w:name w:val="List Bullet"/>
    <w:basedOn w:val="Normal"/>
    <w:uiPriority w:val="99"/>
    <w:semiHidden/>
    <w:unhideWhenUsed/>
    <w:rsid w:val="00C262D5"/>
    <w:pPr>
      <w:numPr>
        <w:numId w:val="13"/>
      </w:numPr>
      <w:contextualSpacing/>
    </w:pPr>
  </w:style>
  <w:style w:type="paragraph" w:styleId="ListNumber">
    <w:name w:val="List Number"/>
    <w:basedOn w:val="Normal"/>
    <w:uiPriority w:val="99"/>
    <w:semiHidden/>
    <w:unhideWhenUsed/>
    <w:rsid w:val="00C262D5"/>
    <w:pPr>
      <w:numPr>
        <w:numId w:val="14"/>
      </w:numPr>
      <w:contextualSpacing/>
    </w:pPr>
  </w:style>
  <w:style w:type="paragraph" w:styleId="TableofFigures">
    <w:name w:val="table of figures"/>
    <w:basedOn w:val="Normal"/>
    <w:next w:val="Normal"/>
    <w:uiPriority w:val="99"/>
    <w:semiHidden/>
    <w:unhideWhenUsed/>
    <w:rsid w:val="00C262D5"/>
  </w:style>
  <w:style w:type="character" w:styleId="IntenseEmphasis">
    <w:name w:val="Intense Emphasis"/>
    <w:uiPriority w:val="21"/>
    <w:qFormat/>
    <w:rsid w:val="00C262D5"/>
    <w:rPr>
      <w:b/>
      <w:bCs/>
    </w:rPr>
  </w:style>
  <w:style w:type="paragraph" w:styleId="IntenseQuote">
    <w:name w:val="Intense Quote"/>
    <w:basedOn w:val="Normal"/>
    <w:next w:val="Normal"/>
    <w:link w:val="IntenseQuoteChar"/>
    <w:uiPriority w:val="30"/>
    <w:qFormat/>
    <w:rsid w:val="00C262D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262D5"/>
    <w:rPr>
      <w:b/>
      <w:bCs/>
      <w:i/>
      <w:iCs/>
    </w:rPr>
  </w:style>
  <w:style w:type="character" w:styleId="SubtleReference">
    <w:name w:val="Subtle Reference"/>
    <w:uiPriority w:val="31"/>
    <w:qFormat/>
    <w:rsid w:val="00C262D5"/>
    <w:rPr>
      <w:smallCaps/>
    </w:rPr>
  </w:style>
  <w:style w:type="character" w:customStyle="1" w:styleId="Heading7Char">
    <w:name w:val="Heading 7 Char"/>
    <w:basedOn w:val="DefaultParagraphFont"/>
    <w:link w:val="Heading7"/>
    <w:uiPriority w:val="9"/>
    <w:rsid w:val="00C262D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C262D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C262D5"/>
    <w:rPr>
      <w:rFonts w:asciiTheme="majorHAnsi" w:eastAsiaTheme="majorEastAsia" w:hAnsiTheme="majorHAnsi" w:cstheme="majorBidi"/>
      <w:i/>
      <w:iCs/>
      <w:spacing w:val="5"/>
      <w:sz w:val="20"/>
      <w:szCs w:val="20"/>
    </w:rPr>
  </w:style>
  <w:style w:type="character" w:styleId="IntenseReference">
    <w:name w:val="Intense Reference"/>
    <w:uiPriority w:val="32"/>
    <w:qFormat/>
    <w:rsid w:val="00C262D5"/>
    <w:rPr>
      <w:smallCaps/>
      <w:spacing w:val="5"/>
      <w:u w:val="single"/>
    </w:rPr>
  </w:style>
  <w:style w:type="paragraph" w:styleId="TOCHeading">
    <w:name w:val="TOC Heading"/>
    <w:basedOn w:val="Heading1"/>
    <w:next w:val="Normal"/>
    <w:uiPriority w:val="39"/>
    <w:semiHidden/>
    <w:unhideWhenUsed/>
    <w:qFormat/>
    <w:rsid w:val="00C262D5"/>
    <w:pPr>
      <w:outlineLvl w:val="9"/>
    </w:pPr>
    <w:rPr>
      <w:lang w:bidi="en-US"/>
    </w:rPr>
  </w:style>
  <w:style w:type="paragraph" w:styleId="BlockText">
    <w:name w:val="Block Text"/>
    <w:basedOn w:val="Normal"/>
    <w:uiPriority w:val="99"/>
    <w:semiHidden/>
    <w:unhideWhenUsed/>
    <w:rsid w:val="00C262D5"/>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C262D5"/>
    <w:rPr>
      <w:color w:val="auto"/>
    </w:rPr>
  </w:style>
  <w:style w:type="paragraph" w:styleId="TOAHeading">
    <w:name w:val="toa heading"/>
    <w:basedOn w:val="Normal"/>
    <w:next w:val="Normal"/>
    <w:uiPriority w:val="99"/>
    <w:semiHidden/>
    <w:unhideWhenUsed/>
    <w:rsid w:val="00C262D5"/>
    <w:rPr>
      <w:rFonts w:eastAsiaTheme="majorEastAsia" w:cstheme="majorBidi"/>
      <w:b/>
      <w:bCs/>
      <w:sz w:val="28"/>
    </w:rPr>
  </w:style>
  <w:style w:type="paragraph" w:styleId="PlainText">
    <w:name w:val="Plain Text"/>
    <w:basedOn w:val="Normal"/>
    <w:link w:val="PlainTextChar"/>
    <w:uiPriority w:val="99"/>
    <w:semiHidden/>
    <w:unhideWhenUsed/>
    <w:rsid w:val="00C262D5"/>
    <w:rPr>
      <w:rFonts w:ascii="Consolas" w:hAnsi="Consolas"/>
      <w:szCs w:val="21"/>
    </w:rPr>
  </w:style>
  <w:style w:type="character" w:customStyle="1" w:styleId="PlainTextChar">
    <w:name w:val="Plain Text Char"/>
    <w:basedOn w:val="DefaultParagraphFont"/>
    <w:link w:val="PlainText"/>
    <w:uiPriority w:val="99"/>
    <w:semiHidden/>
    <w:rsid w:val="00C262D5"/>
    <w:rPr>
      <w:rFonts w:ascii="Consolas" w:hAnsi="Consolas"/>
      <w:szCs w:val="21"/>
    </w:rPr>
  </w:style>
  <w:style w:type="paragraph" w:styleId="BodyText3">
    <w:name w:val="Body Text 3"/>
    <w:basedOn w:val="Normal"/>
    <w:link w:val="BodyText3Char"/>
    <w:uiPriority w:val="99"/>
    <w:semiHidden/>
    <w:unhideWhenUsed/>
    <w:rsid w:val="00C262D5"/>
    <w:pPr>
      <w:spacing w:after="120"/>
    </w:pPr>
    <w:rPr>
      <w:sz w:val="20"/>
      <w:szCs w:val="16"/>
    </w:rPr>
  </w:style>
  <w:style w:type="character" w:customStyle="1" w:styleId="BodyText3Char">
    <w:name w:val="Body Text 3 Char"/>
    <w:basedOn w:val="DefaultParagraphFont"/>
    <w:link w:val="BodyText3"/>
    <w:uiPriority w:val="99"/>
    <w:semiHidden/>
    <w:rsid w:val="00C262D5"/>
    <w:rPr>
      <w:sz w:val="20"/>
      <w:szCs w:val="16"/>
    </w:rPr>
  </w:style>
  <w:style w:type="paragraph" w:styleId="BodyText">
    <w:name w:val="Body Text"/>
    <w:basedOn w:val="Normal"/>
    <w:link w:val="BodyTextChar"/>
    <w:uiPriority w:val="99"/>
    <w:semiHidden/>
    <w:unhideWhenUsed/>
    <w:rsid w:val="00C262D5"/>
    <w:pPr>
      <w:spacing w:after="120"/>
    </w:pPr>
  </w:style>
  <w:style w:type="character" w:customStyle="1" w:styleId="BodyTextChar">
    <w:name w:val="Body Text Char"/>
    <w:basedOn w:val="DefaultParagraphFont"/>
    <w:link w:val="BodyText"/>
    <w:uiPriority w:val="99"/>
    <w:semiHidden/>
    <w:rsid w:val="00C262D5"/>
  </w:style>
  <w:style w:type="paragraph" w:styleId="BodyTextFirstIndent">
    <w:name w:val="Body Text First Indent"/>
    <w:basedOn w:val="BodyText"/>
    <w:link w:val="BodyTextFirstIndentChar"/>
    <w:uiPriority w:val="99"/>
    <w:unhideWhenUsed/>
    <w:rsid w:val="00C262D5"/>
    <w:pPr>
      <w:spacing w:after="320"/>
      <w:ind w:firstLine="360"/>
    </w:pPr>
  </w:style>
  <w:style w:type="character" w:customStyle="1" w:styleId="BodyTextFirstIndentChar">
    <w:name w:val="Body Text First Indent Char"/>
    <w:basedOn w:val="BodyTextChar"/>
    <w:link w:val="BodyTextFirstIndent"/>
    <w:uiPriority w:val="99"/>
    <w:rsid w:val="00C262D5"/>
  </w:style>
  <w:style w:type="paragraph" w:styleId="BodyTextIndent3">
    <w:name w:val="Body Text Indent 3"/>
    <w:basedOn w:val="Normal"/>
    <w:link w:val="BodyTextIndent3Char"/>
    <w:uiPriority w:val="99"/>
    <w:unhideWhenUsed/>
    <w:rsid w:val="00C262D5"/>
    <w:pPr>
      <w:spacing w:after="120"/>
      <w:ind w:left="283"/>
    </w:pPr>
    <w:rPr>
      <w:sz w:val="20"/>
      <w:szCs w:val="16"/>
    </w:rPr>
  </w:style>
  <w:style w:type="character" w:customStyle="1" w:styleId="BodyTextIndent3Char">
    <w:name w:val="Body Text Indent 3 Char"/>
    <w:basedOn w:val="DefaultParagraphFont"/>
    <w:link w:val="BodyTextIndent3"/>
    <w:uiPriority w:val="99"/>
    <w:rsid w:val="00C262D5"/>
    <w:rPr>
      <w:sz w:val="20"/>
      <w:szCs w:val="16"/>
    </w:rPr>
  </w:style>
  <w:style w:type="paragraph" w:styleId="DocumentMap">
    <w:name w:val="Document Map"/>
    <w:basedOn w:val="Normal"/>
    <w:link w:val="DocumentMapChar"/>
    <w:uiPriority w:val="99"/>
    <w:semiHidden/>
    <w:unhideWhenUsed/>
    <w:rsid w:val="00C262D5"/>
    <w:rPr>
      <w:rFonts w:cs="Tahoma"/>
      <w:szCs w:val="16"/>
    </w:rPr>
  </w:style>
  <w:style w:type="character" w:customStyle="1" w:styleId="DocumentMapChar">
    <w:name w:val="Document Map Char"/>
    <w:basedOn w:val="DefaultParagraphFont"/>
    <w:link w:val="DocumentMap"/>
    <w:uiPriority w:val="99"/>
    <w:semiHidden/>
    <w:rsid w:val="00C262D5"/>
    <w:rPr>
      <w:rFonts w:cs="Tahoma"/>
      <w:szCs w:val="16"/>
    </w:rPr>
  </w:style>
  <w:style w:type="paragraph" w:styleId="EndnoteText">
    <w:name w:val="endnote text"/>
    <w:basedOn w:val="Normal"/>
    <w:link w:val="EndnoteTextChar"/>
    <w:uiPriority w:val="99"/>
    <w:unhideWhenUsed/>
    <w:rsid w:val="00C262D5"/>
    <w:rPr>
      <w:szCs w:val="20"/>
    </w:rPr>
  </w:style>
  <w:style w:type="character" w:customStyle="1" w:styleId="EndnoteTextChar">
    <w:name w:val="Endnote Text Char"/>
    <w:basedOn w:val="DefaultParagraphFont"/>
    <w:link w:val="EndnoteText"/>
    <w:uiPriority w:val="99"/>
    <w:rsid w:val="00C262D5"/>
    <w:rPr>
      <w:szCs w:val="20"/>
    </w:rPr>
  </w:style>
  <w:style w:type="character" w:styleId="Emphasis">
    <w:name w:val="Emphasis"/>
    <w:uiPriority w:val="20"/>
    <w:qFormat/>
    <w:rsid w:val="00C262D5"/>
    <w:rPr>
      <w:b/>
      <w:bCs/>
      <w:i/>
      <w:iCs/>
      <w:spacing w:val="10"/>
      <w:bdr w:val="none" w:sz="0" w:space="0" w:color="auto"/>
      <w:shd w:val="clear" w:color="auto" w:fill="auto"/>
    </w:rPr>
  </w:style>
  <w:style w:type="paragraph" w:styleId="EnvelopeReturn">
    <w:name w:val="envelope return"/>
    <w:basedOn w:val="Normal"/>
    <w:uiPriority w:val="99"/>
    <w:semiHidden/>
    <w:unhideWhenUsed/>
    <w:rsid w:val="00C262D5"/>
    <w:rPr>
      <w:rFonts w:eastAsiaTheme="majorEastAsia" w:cstheme="majorBidi"/>
      <w:szCs w:val="20"/>
    </w:rPr>
  </w:style>
  <w:style w:type="paragraph" w:styleId="MessageHeader">
    <w:name w:val="Message Header"/>
    <w:basedOn w:val="Normal"/>
    <w:link w:val="MessageHeaderChar"/>
    <w:uiPriority w:val="99"/>
    <w:semiHidden/>
    <w:unhideWhenUsed/>
    <w:rsid w:val="00C262D5"/>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C262D5"/>
    <w:rPr>
      <w:rFonts w:eastAsiaTheme="majorEastAsia" w:cstheme="majorBidi"/>
      <w:shd w:val="pct20" w:color="auto" w:fill="auto"/>
    </w:rPr>
  </w:style>
  <w:style w:type="paragraph" w:styleId="NoSpacing">
    <w:name w:val="No Spacing"/>
    <w:basedOn w:val="Normal"/>
    <w:link w:val="NoSpacingChar"/>
    <w:uiPriority w:val="1"/>
    <w:qFormat/>
    <w:rsid w:val="00C262D5"/>
  </w:style>
  <w:style w:type="paragraph" w:styleId="NormalWeb">
    <w:name w:val="Normal (Web)"/>
    <w:basedOn w:val="Normal"/>
    <w:uiPriority w:val="99"/>
    <w:semiHidden/>
    <w:unhideWhenUsed/>
    <w:rsid w:val="00C262D5"/>
    <w:rPr>
      <w:rFonts w:cs="Times New Roman"/>
    </w:rPr>
  </w:style>
  <w:style w:type="paragraph" w:styleId="Index1">
    <w:name w:val="index 1"/>
    <w:basedOn w:val="Normal"/>
    <w:next w:val="Normal"/>
    <w:autoRedefine/>
    <w:uiPriority w:val="99"/>
    <w:semiHidden/>
    <w:unhideWhenUsed/>
    <w:rsid w:val="00C262D5"/>
    <w:pPr>
      <w:ind w:left="240" w:hanging="240"/>
    </w:pPr>
  </w:style>
  <w:style w:type="paragraph" w:styleId="IndexHeading">
    <w:name w:val="index heading"/>
    <w:basedOn w:val="Normal"/>
    <w:next w:val="Index1"/>
    <w:uiPriority w:val="99"/>
    <w:semiHidden/>
    <w:unhideWhenUsed/>
    <w:rsid w:val="00C262D5"/>
    <w:rPr>
      <w:rFonts w:eastAsiaTheme="majorEastAsia" w:cstheme="majorBidi"/>
      <w:b/>
      <w:bCs/>
    </w:rPr>
  </w:style>
  <w:style w:type="character" w:styleId="Strong">
    <w:name w:val="Strong"/>
    <w:uiPriority w:val="22"/>
    <w:qFormat/>
    <w:rsid w:val="00C262D5"/>
    <w:rPr>
      <w:b/>
      <w:bCs/>
    </w:rPr>
  </w:style>
  <w:style w:type="character" w:customStyle="1" w:styleId="NoSpacingChar">
    <w:name w:val="No Spacing Char"/>
    <w:basedOn w:val="DefaultParagraphFont"/>
    <w:link w:val="NoSpacing"/>
    <w:uiPriority w:val="1"/>
    <w:rsid w:val="00C262D5"/>
  </w:style>
  <w:style w:type="paragraph" w:styleId="ListParagraph">
    <w:name w:val="List Paragraph"/>
    <w:basedOn w:val="Normal"/>
    <w:uiPriority w:val="34"/>
    <w:qFormat/>
    <w:rsid w:val="00C262D5"/>
    <w:pPr>
      <w:ind w:left="720"/>
      <w:contextualSpacing/>
    </w:pPr>
  </w:style>
  <w:style w:type="character" w:styleId="SubtleEmphasis">
    <w:name w:val="Subtle Emphasis"/>
    <w:uiPriority w:val="19"/>
    <w:qFormat/>
    <w:rsid w:val="00C262D5"/>
    <w:rPr>
      <w:i/>
      <w:iCs/>
    </w:rPr>
  </w:style>
  <w:style w:type="character" w:styleId="BookTitle">
    <w:name w:val="Book Title"/>
    <w:uiPriority w:val="33"/>
    <w:qFormat/>
    <w:rsid w:val="00C262D5"/>
    <w:rPr>
      <w:i/>
      <w:iCs/>
      <w:smallCaps/>
      <w:spacing w:val="5"/>
    </w:rPr>
  </w:style>
  <w:style w:type="paragraph" w:customStyle="1" w:styleId="EndNoteBibliographyTitle">
    <w:name w:val="EndNote Bibliography Title"/>
    <w:basedOn w:val="Normal"/>
    <w:link w:val="EndNoteBibliographyTitleChar"/>
    <w:rsid w:val="0094409F"/>
    <w:pPr>
      <w:jc w:val="center"/>
    </w:pPr>
    <w:rPr>
      <w:rFonts w:cs="Arial"/>
      <w:noProof/>
      <w:lang w:val="en-US"/>
    </w:rPr>
  </w:style>
  <w:style w:type="character" w:customStyle="1" w:styleId="EndNoteBibliographyTitleChar">
    <w:name w:val="EndNote Bibliography Title Char"/>
    <w:basedOn w:val="NoSpacingChar"/>
    <w:link w:val="EndNoteBibliographyTitle"/>
    <w:rsid w:val="0094409F"/>
    <w:rPr>
      <w:rFonts w:cs="Arial"/>
      <w:noProof/>
      <w:lang w:val="en-US"/>
    </w:rPr>
  </w:style>
  <w:style w:type="paragraph" w:customStyle="1" w:styleId="EndNoteBibliography">
    <w:name w:val="EndNote Bibliography"/>
    <w:basedOn w:val="Normal"/>
    <w:link w:val="EndNoteBibliographyChar"/>
    <w:rsid w:val="0094409F"/>
    <w:pPr>
      <w:jc w:val="center"/>
    </w:pPr>
    <w:rPr>
      <w:rFonts w:cs="Arial"/>
      <w:noProof/>
      <w:lang w:val="en-US"/>
    </w:rPr>
  </w:style>
  <w:style w:type="character" w:customStyle="1" w:styleId="EndNoteBibliographyChar">
    <w:name w:val="EndNote Bibliography Char"/>
    <w:basedOn w:val="NoSpacingChar"/>
    <w:link w:val="EndNoteBibliography"/>
    <w:rsid w:val="0094409F"/>
    <w:rPr>
      <w:rFonts w:cs="Arial"/>
      <w:noProof/>
      <w:lang w:val="en-US"/>
    </w:rPr>
  </w:style>
  <w:style w:type="table" w:styleId="TableGrid">
    <w:name w:val="Table Grid"/>
    <w:basedOn w:val="TableNormal"/>
    <w:uiPriority w:val="59"/>
    <w:rsid w:val="008B0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67C8"/>
    <w:pPr>
      <w:tabs>
        <w:tab w:val="center" w:pos="4513"/>
        <w:tab w:val="right" w:pos="9026"/>
      </w:tabs>
    </w:pPr>
  </w:style>
  <w:style w:type="character" w:customStyle="1" w:styleId="HeaderChar">
    <w:name w:val="Header Char"/>
    <w:basedOn w:val="DefaultParagraphFont"/>
    <w:link w:val="Header"/>
    <w:uiPriority w:val="99"/>
    <w:rsid w:val="003567C8"/>
  </w:style>
  <w:style w:type="paragraph" w:styleId="Footer">
    <w:name w:val="footer"/>
    <w:basedOn w:val="Normal"/>
    <w:link w:val="FooterChar"/>
    <w:uiPriority w:val="99"/>
    <w:unhideWhenUsed/>
    <w:rsid w:val="003567C8"/>
    <w:pPr>
      <w:tabs>
        <w:tab w:val="center" w:pos="4513"/>
        <w:tab w:val="right" w:pos="9026"/>
      </w:tabs>
    </w:pPr>
  </w:style>
  <w:style w:type="character" w:customStyle="1" w:styleId="FooterChar">
    <w:name w:val="Footer Char"/>
    <w:basedOn w:val="DefaultParagraphFont"/>
    <w:link w:val="Footer"/>
    <w:uiPriority w:val="99"/>
    <w:rsid w:val="003567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2D5"/>
  </w:style>
  <w:style w:type="paragraph" w:styleId="Heading1">
    <w:name w:val="heading 1"/>
    <w:basedOn w:val="Normal"/>
    <w:next w:val="Normal"/>
    <w:link w:val="Heading1Char"/>
    <w:uiPriority w:val="9"/>
    <w:qFormat/>
    <w:rsid w:val="00C262D5"/>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262D5"/>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262D5"/>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262D5"/>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C262D5"/>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C262D5"/>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C262D5"/>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C262D5"/>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C262D5"/>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C262D5"/>
    <w:pPr>
      <w:keepNext/>
    </w:pPr>
    <w:rPr>
      <w:b/>
    </w:rPr>
  </w:style>
  <w:style w:type="character" w:customStyle="1" w:styleId="SubheadingChar">
    <w:name w:val="Subheading Char"/>
    <w:basedOn w:val="DefaultParagraphFont"/>
    <w:link w:val="Subheading"/>
    <w:rsid w:val="00C262D5"/>
    <w:rPr>
      <w:b/>
    </w:rPr>
  </w:style>
  <w:style w:type="paragraph" w:styleId="Caption">
    <w:name w:val="caption"/>
    <w:basedOn w:val="Normal"/>
    <w:next w:val="Normal"/>
    <w:uiPriority w:val="35"/>
    <w:unhideWhenUsed/>
    <w:rsid w:val="00C262D5"/>
    <w:rPr>
      <w:b/>
      <w:bCs/>
      <w:szCs w:val="18"/>
    </w:rPr>
  </w:style>
  <w:style w:type="paragraph" w:styleId="Title">
    <w:name w:val="Title"/>
    <w:basedOn w:val="Normal"/>
    <w:next w:val="Normal"/>
    <w:link w:val="TitleChar"/>
    <w:uiPriority w:val="10"/>
    <w:qFormat/>
    <w:rsid w:val="00C262D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262D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262D5"/>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C262D5"/>
    <w:rPr>
      <w:rFonts w:asciiTheme="majorHAnsi" w:eastAsiaTheme="majorEastAsia" w:hAnsiTheme="majorHAnsi" w:cstheme="majorBidi"/>
      <w:i/>
      <w:iCs/>
      <w:spacing w:val="13"/>
      <w:szCs w:val="24"/>
    </w:rPr>
  </w:style>
  <w:style w:type="character" w:customStyle="1" w:styleId="Heading1Char">
    <w:name w:val="Heading 1 Char"/>
    <w:basedOn w:val="DefaultParagraphFont"/>
    <w:link w:val="Heading1"/>
    <w:uiPriority w:val="9"/>
    <w:rsid w:val="00C262D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262D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262D5"/>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C262D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C262D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C262D5"/>
    <w:rPr>
      <w:rFonts w:asciiTheme="majorHAnsi" w:eastAsiaTheme="majorEastAsia" w:hAnsiTheme="majorHAnsi" w:cstheme="majorBidi"/>
      <w:b/>
      <w:bCs/>
      <w:i/>
      <w:iCs/>
      <w:color w:val="7F7F7F" w:themeColor="text1" w:themeTint="80"/>
    </w:rPr>
  </w:style>
  <w:style w:type="paragraph" w:styleId="Quote">
    <w:name w:val="Quote"/>
    <w:basedOn w:val="Normal"/>
    <w:next w:val="Normal"/>
    <w:link w:val="QuoteChar"/>
    <w:uiPriority w:val="29"/>
    <w:qFormat/>
    <w:rsid w:val="00C262D5"/>
    <w:pPr>
      <w:spacing w:before="200"/>
      <w:ind w:left="360" w:right="360"/>
    </w:pPr>
    <w:rPr>
      <w:i/>
      <w:iCs/>
    </w:rPr>
  </w:style>
  <w:style w:type="character" w:customStyle="1" w:styleId="QuoteChar">
    <w:name w:val="Quote Char"/>
    <w:basedOn w:val="DefaultParagraphFont"/>
    <w:link w:val="Quote"/>
    <w:uiPriority w:val="29"/>
    <w:rsid w:val="00C262D5"/>
    <w:rPr>
      <w:i/>
      <w:iCs/>
    </w:rPr>
  </w:style>
  <w:style w:type="character" w:customStyle="1" w:styleId="QuoteChar1">
    <w:name w:val="Quote Char1"/>
    <w:basedOn w:val="DefaultParagraphFont"/>
    <w:uiPriority w:val="29"/>
    <w:rsid w:val="00C262D5"/>
    <w:rPr>
      <w:i/>
      <w:iCs/>
    </w:rPr>
  </w:style>
  <w:style w:type="paragraph" w:styleId="ListBullet">
    <w:name w:val="List Bullet"/>
    <w:basedOn w:val="Normal"/>
    <w:uiPriority w:val="99"/>
    <w:semiHidden/>
    <w:unhideWhenUsed/>
    <w:rsid w:val="00C262D5"/>
    <w:pPr>
      <w:numPr>
        <w:numId w:val="13"/>
      </w:numPr>
      <w:contextualSpacing/>
    </w:pPr>
  </w:style>
  <w:style w:type="paragraph" w:styleId="ListNumber">
    <w:name w:val="List Number"/>
    <w:basedOn w:val="Normal"/>
    <w:uiPriority w:val="99"/>
    <w:semiHidden/>
    <w:unhideWhenUsed/>
    <w:rsid w:val="00C262D5"/>
    <w:pPr>
      <w:numPr>
        <w:numId w:val="14"/>
      </w:numPr>
      <w:contextualSpacing/>
    </w:pPr>
  </w:style>
  <w:style w:type="paragraph" w:styleId="TableofFigures">
    <w:name w:val="table of figures"/>
    <w:basedOn w:val="Normal"/>
    <w:next w:val="Normal"/>
    <w:uiPriority w:val="99"/>
    <w:semiHidden/>
    <w:unhideWhenUsed/>
    <w:rsid w:val="00C262D5"/>
  </w:style>
  <w:style w:type="character" w:styleId="IntenseEmphasis">
    <w:name w:val="Intense Emphasis"/>
    <w:uiPriority w:val="21"/>
    <w:qFormat/>
    <w:rsid w:val="00C262D5"/>
    <w:rPr>
      <w:b/>
      <w:bCs/>
    </w:rPr>
  </w:style>
  <w:style w:type="paragraph" w:styleId="IntenseQuote">
    <w:name w:val="Intense Quote"/>
    <w:basedOn w:val="Normal"/>
    <w:next w:val="Normal"/>
    <w:link w:val="IntenseQuoteChar"/>
    <w:uiPriority w:val="30"/>
    <w:qFormat/>
    <w:rsid w:val="00C262D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262D5"/>
    <w:rPr>
      <w:b/>
      <w:bCs/>
      <w:i/>
      <w:iCs/>
    </w:rPr>
  </w:style>
  <w:style w:type="character" w:styleId="SubtleReference">
    <w:name w:val="Subtle Reference"/>
    <w:uiPriority w:val="31"/>
    <w:qFormat/>
    <w:rsid w:val="00C262D5"/>
    <w:rPr>
      <w:smallCaps/>
    </w:rPr>
  </w:style>
  <w:style w:type="character" w:customStyle="1" w:styleId="Heading7Char">
    <w:name w:val="Heading 7 Char"/>
    <w:basedOn w:val="DefaultParagraphFont"/>
    <w:link w:val="Heading7"/>
    <w:uiPriority w:val="9"/>
    <w:rsid w:val="00C262D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C262D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C262D5"/>
    <w:rPr>
      <w:rFonts w:asciiTheme="majorHAnsi" w:eastAsiaTheme="majorEastAsia" w:hAnsiTheme="majorHAnsi" w:cstheme="majorBidi"/>
      <w:i/>
      <w:iCs/>
      <w:spacing w:val="5"/>
      <w:sz w:val="20"/>
      <w:szCs w:val="20"/>
    </w:rPr>
  </w:style>
  <w:style w:type="character" w:styleId="IntenseReference">
    <w:name w:val="Intense Reference"/>
    <w:uiPriority w:val="32"/>
    <w:qFormat/>
    <w:rsid w:val="00C262D5"/>
    <w:rPr>
      <w:smallCaps/>
      <w:spacing w:val="5"/>
      <w:u w:val="single"/>
    </w:rPr>
  </w:style>
  <w:style w:type="paragraph" w:styleId="TOCHeading">
    <w:name w:val="TOC Heading"/>
    <w:basedOn w:val="Heading1"/>
    <w:next w:val="Normal"/>
    <w:uiPriority w:val="39"/>
    <w:semiHidden/>
    <w:unhideWhenUsed/>
    <w:qFormat/>
    <w:rsid w:val="00C262D5"/>
    <w:pPr>
      <w:outlineLvl w:val="9"/>
    </w:pPr>
    <w:rPr>
      <w:lang w:bidi="en-US"/>
    </w:rPr>
  </w:style>
  <w:style w:type="paragraph" w:styleId="BlockText">
    <w:name w:val="Block Text"/>
    <w:basedOn w:val="Normal"/>
    <w:uiPriority w:val="99"/>
    <w:semiHidden/>
    <w:unhideWhenUsed/>
    <w:rsid w:val="00C262D5"/>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C262D5"/>
    <w:rPr>
      <w:color w:val="auto"/>
    </w:rPr>
  </w:style>
  <w:style w:type="paragraph" w:styleId="TOAHeading">
    <w:name w:val="toa heading"/>
    <w:basedOn w:val="Normal"/>
    <w:next w:val="Normal"/>
    <w:uiPriority w:val="99"/>
    <w:semiHidden/>
    <w:unhideWhenUsed/>
    <w:rsid w:val="00C262D5"/>
    <w:rPr>
      <w:rFonts w:eastAsiaTheme="majorEastAsia" w:cstheme="majorBidi"/>
      <w:b/>
      <w:bCs/>
      <w:sz w:val="28"/>
    </w:rPr>
  </w:style>
  <w:style w:type="paragraph" w:styleId="PlainText">
    <w:name w:val="Plain Text"/>
    <w:basedOn w:val="Normal"/>
    <w:link w:val="PlainTextChar"/>
    <w:uiPriority w:val="99"/>
    <w:semiHidden/>
    <w:unhideWhenUsed/>
    <w:rsid w:val="00C262D5"/>
    <w:rPr>
      <w:rFonts w:ascii="Consolas" w:hAnsi="Consolas"/>
      <w:szCs w:val="21"/>
    </w:rPr>
  </w:style>
  <w:style w:type="character" w:customStyle="1" w:styleId="PlainTextChar">
    <w:name w:val="Plain Text Char"/>
    <w:basedOn w:val="DefaultParagraphFont"/>
    <w:link w:val="PlainText"/>
    <w:uiPriority w:val="99"/>
    <w:semiHidden/>
    <w:rsid w:val="00C262D5"/>
    <w:rPr>
      <w:rFonts w:ascii="Consolas" w:hAnsi="Consolas"/>
      <w:szCs w:val="21"/>
    </w:rPr>
  </w:style>
  <w:style w:type="paragraph" w:styleId="BodyText3">
    <w:name w:val="Body Text 3"/>
    <w:basedOn w:val="Normal"/>
    <w:link w:val="BodyText3Char"/>
    <w:uiPriority w:val="99"/>
    <w:semiHidden/>
    <w:unhideWhenUsed/>
    <w:rsid w:val="00C262D5"/>
    <w:pPr>
      <w:spacing w:after="120"/>
    </w:pPr>
    <w:rPr>
      <w:sz w:val="20"/>
      <w:szCs w:val="16"/>
    </w:rPr>
  </w:style>
  <w:style w:type="character" w:customStyle="1" w:styleId="BodyText3Char">
    <w:name w:val="Body Text 3 Char"/>
    <w:basedOn w:val="DefaultParagraphFont"/>
    <w:link w:val="BodyText3"/>
    <w:uiPriority w:val="99"/>
    <w:semiHidden/>
    <w:rsid w:val="00C262D5"/>
    <w:rPr>
      <w:sz w:val="20"/>
      <w:szCs w:val="16"/>
    </w:rPr>
  </w:style>
  <w:style w:type="paragraph" w:styleId="BodyText">
    <w:name w:val="Body Text"/>
    <w:basedOn w:val="Normal"/>
    <w:link w:val="BodyTextChar"/>
    <w:uiPriority w:val="99"/>
    <w:semiHidden/>
    <w:unhideWhenUsed/>
    <w:rsid w:val="00C262D5"/>
    <w:pPr>
      <w:spacing w:after="120"/>
    </w:pPr>
  </w:style>
  <w:style w:type="character" w:customStyle="1" w:styleId="BodyTextChar">
    <w:name w:val="Body Text Char"/>
    <w:basedOn w:val="DefaultParagraphFont"/>
    <w:link w:val="BodyText"/>
    <w:uiPriority w:val="99"/>
    <w:semiHidden/>
    <w:rsid w:val="00C262D5"/>
  </w:style>
  <w:style w:type="paragraph" w:styleId="BodyTextFirstIndent">
    <w:name w:val="Body Text First Indent"/>
    <w:basedOn w:val="BodyText"/>
    <w:link w:val="BodyTextFirstIndentChar"/>
    <w:uiPriority w:val="99"/>
    <w:unhideWhenUsed/>
    <w:rsid w:val="00C262D5"/>
    <w:pPr>
      <w:spacing w:after="320"/>
      <w:ind w:firstLine="360"/>
    </w:pPr>
  </w:style>
  <w:style w:type="character" w:customStyle="1" w:styleId="BodyTextFirstIndentChar">
    <w:name w:val="Body Text First Indent Char"/>
    <w:basedOn w:val="BodyTextChar"/>
    <w:link w:val="BodyTextFirstIndent"/>
    <w:uiPriority w:val="99"/>
    <w:rsid w:val="00C262D5"/>
  </w:style>
  <w:style w:type="paragraph" w:styleId="BodyTextIndent3">
    <w:name w:val="Body Text Indent 3"/>
    <w:basedOn w:val="Normal"/>
    <w:link w:val="BodyTextIndent3Char"/>
    <w:uiPriority w:val="99"/>
    <w:unhideWhenUsed/>
    <w:rsid w:val="00C262D5"/>
    <w:pPr>
      <w:spacing w:after="120"/>
      <w:ind w:left="283"/>
    </w:pPr>
    <w:rPr>
      <w:sz w:val="20"/>
      <w:szCs w:val="16"/>
    </w:rPr>
  </w:style>
  <w:style w:type="character" w:customStyle="1" w:styleId="BodyTextIndent3Char">
    <w:name w:val="Body Text Indent 3 Char"/>
    <w:basedOn w:val="DefaultParagraphFont"/>
    <w:link w:val="BodyTextIndent3"/>
    <w:uiPriority w:val="99"/>
    <w:rsid w:val="00C262D5"/>
    <w:rPr>
      <w:sz w:val="20"/>
      <w:szCs w:val="16"/>
    </w:rPr>
  </w:style>
  <w:style w:type="paragraph" w:styleId="DocumentMap">
    <w:name w:val="Document Map"/>
    <w:basedOn w:val="Normal"/>
    <w:link w:val="DocumentMapChar"/>
    <w:uiPriority w:val="99"/>
    <w:semiHidden/>
    <w:unhideWhenUsed/>
    <w:rsid w:val="00C262D5"/>
    <w:rPr>
      <w:rFonts w:cs="Tahoma"/>
      <w:szCs w:val="16"/>
    </w:rPr>
  </w:style>
  <w:style w:type="character" w:customStyle="1" w:styleId="DocumentMapChar">
    <w:name w:val="Document Map Char"/>
    <w:basedOn w:val="DefaultParagraphFont"/>
    <w:link w:val="DocumentMap"/>
    <w:uiPriority w:val="99"/>
    <w:semiHidden/>
    <w:rsid w:val="00C262D5"/>
    <w:rPr>
      <w:rFonts w:cs="Tahoma"/>
      <w:szCs w:val="16"/>
    </w:rPr>
  </w:style>
  <w:style w:type="paragraph" w:styleId="EndnoteText">
    <w:name w:val="endnote text"/>
    <w:basedOn w:val="Normal"/>
    <w:link w:val="EndnoteTextChar"/>
    <w:uiPriority w:val="99"/>
    <w:unhideWhenUsed/>
    <w:rsid w:val="00C262D5"/>
    <w:rPr>
      <w:szCs w:val="20"/>
    </w:rPr>
  </w:style>
  <w:style w:type="character" w:customStyle="1" w:styleId="EndnoteTextChar">
    <w:name w:val="Endnote Text Char"/>
    <w:basedOn w:val="DefaultParagraphFont"/>
    <w:link w:val="EndnoteText"/>
    <w:uiPriority w:val="99"/>
    <w:rsid w:val="00C262D5"/>
    <w:rPr>
      <w:szCs w:val="20"/>
    </w:rPr>
  </w:style>
  <w:style w:type="character" w:styleId="Emphasis">
    <w:name w:val="Emphasis"/>
    <w:uiPriority w:val="20"/>
    <w:qFormat/>
    <w:rsid w:val="00C262D5"/>
    <w:rPr>
      <w:b/>
      <w:bCs/>
      <w:i/>
      <w:iCs/>
      <w:spacing w:val="10"/>
      <w:bdr w:val="none" w:sz="0" w:space="0" w:color="auto"/>
      <w:shd w:val="clear" w:color="auto" w:fill="auto"/>
    </w:rPr>
  </w:style>
  <w:style w:type="paragraph" w:styleId="EnvelopeReturn">
    <w:name w:val="envelope return"/>
    <w:basedOn w:val="Normal"/>
    <w:uiPriority w:val="99"/>
    <w:semiHidden/>
    <w:unhideWhenUsed/>
    <w:rsid w:val="00C262D5"/>
    <w:rPr>
      <w:rFonts w:eastAsiaTheme="majorEastAsia" w:cstheme="majorBidi"/>
      <w:szCs w:val="20"/>
    </w:rPr>
  </w:style>
  <w:style w:type="paragraph" w:styleId="MessageHeader">
    <w:name w:val="Message Header"/>
    <w:basedOn w:val="Normal"/>
    <w:link w:val="MessageHeaderChar"/>
    <w:uiPriority w:val="99"/>
    <w:semiHidden/>
    <w:unhideWhenUsed/>
    <w:rsid w:val="00C262D5"/>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C262D5"/>
    <w:rPr>
      <w:rFonts w:eastAsiaTheme="majorEastAsia" w:cstheme="majorBidi"/>
      <w:shd w:val="pct20" w:color="auto" w:fill="auto"/>
    </w:rPr>
  </w:style>
  <w:style w:type="paragraph" w:styleId="NoSpacing">
    <w:name w:val="No Spacing"/>
    <w:basedOn w:val="Normal"/>
    <w:link w:val="NoSpacingChar"/>
    <w:uiPriority w:val="1"/>
    <w:qFormat/>
    <w:rsid w:val="00C262D5"/>
  </w:style>
  <w:style w:type="paragraph" w:styleId="NormalWeb">
    <w:name w:val="Normal (Web)"/>
    <w:basedOn w:val="Normal"/>
    <w:uiPriority w:val="99"/>
    <w:semiHidden/>
    <w:unhideWhenUsed/>
    <w:rsid w:val="00C262D5"/>
    <w:rPr>
      <w:rFonts w:cs="Times New Roman"/>
    </w:rPr>
  </w:style>
  <w:style w:type="paragraph" w:styleId="Index1">
    <w:name w:val="index 1"/>
    <w:basedOn w:val="Normal"/>
    <w:next w:val="Normal"/>
    <w:autoRedefine/>
    <w:uiPriority w:val="99"/>
    <w:semiHidden/>
    <w:unhideWhenUsed/>
    <w:rsid w:val="00C262D5"/>
    <w:pPr>
      <w:ind w:left="240" w:hanging="240"/>
    </w:pPr>
  </w:style>
  <w:style w:type="paragraph" w:styleId="IndexHeading">
    <w:name w:val="index heading"/>
    <w:basedOn w:val="Normal"/>
    <w:next w:val="Index1"/>
    <w:uiPriority w:val="99"/>
    <w:semiHidden/>
    <w:unhideWhenUsed/>
    <w:rsid w:val="00C262D5"/>
    <w:rPr>
      <w:rFonts w:eastAsiaTheme="majorEastAsia" w:cstheme="majorBidi"/>
      <w:b/>
      <w:bCs/>
    </w:rPr>
  </w:style>
  <w:style w:type="character" w:styleId="Strong">
    <w:name w:val="Strong"/>
    <w:uiPriority w:val="22"/>
    <w:qFormat/>
    <w:rsid w:val="00C262D5"/>
    <w:rPr>
      <w:b/>
      <w:bCs/>
    </w:rPr>
  </w:style>
  <w:style w:type="character" w:customStyle="1" w:styleId="NoSpacingChar">
    <w:name w:val="No Spacing Char"/>
    <w:basedOn w:val="DefaultParagraphFont"/>
    <w:link w:val="NoSpacing"/>
    <w:uiPriority w:val="1"/>
    <w:rsid w:val="00C262D5"/>
  </w:style>
  <w:style w:type="paragraph" w:styleId="ListParagraph">
    <w:name w:val="List Paragraph"/>
    <w:basedOn w:val="Normal"/>
    <w:uiPriority w:val="34"/>
    <w:qFormat/>
    <w:rsid w:val="00C262D5"/>
    <w:pPr>
      <w:ind w:left="720"/>
      <w:contextualSpacing/>
    </w:pPr>
  </w:style>
  <w:style w:type="character" w:styleId="SubtleEmphasis">
    <w:name w:val="Subtle Emphasis"/>
    <w:uiPriority w:val="19"/>
    <w:qFormat/>
    <w:rsid w:val="00C262D5"/>
    <w:rPr>
      <w:i/>
      <w:iCs/>
    </w:rPr>
  </w:style>
  <w:style w:type="character" w:styleId="BookTitle">
    <w:name w:val="Book Title"/>
    <w:uiPriority w:val="33"/>
    <w:qFormat/>
    <w:rsid w:val="00C262D5"/>
    <w:rPr>
      <w:i/>
      <w:iCs/>
      <w:smallCaps/>
      <w:spacing w:val="5"/>
    </w:rPr>
  </w:style>
  <w:style w:type="paragraph" w:customStyle="1" w:styleId="EndNoteBibliographyTitle">
    <w:name w:val="EndNote Bibliography Title"/>
    <w:basedOn w:val="Normal"/>
    <w:link w:val="EndNoteBibliographyTitleChar"/>
    <w:rsid w:val="0094409F"/>
    <w:pPr>
      <w:jc w:val="center"/>
    </w:pPr>
    <w:rPr>
      <w:rFonts w:cs="Arial"/>
      <w:noProof/>
      <w:lang w:val="en-US"/>
    </w:rPr>
  </w:style>
  <w:style w:type="character" w:customStyle="1" w:styleId="EndNoteBibliographyTitleChar">
    <w:name w:val="EndNote Bibliography Title Char"/>
    <w:basedOn w:val="NoSpacingChar"/>
    <w:link w:val="EndNoteBibliographyTitle"/>
    <w:rsid w:val="0094409F"/>
    <w:rPr>
      <w:rFonts w:cs="Arial"/>
      <w:noProof/>
      <w:lang w:val="en-US"/>
    </w:rPr>
  </w:style>
  <w:style w:type="paragraph" w:customStyle="1" w:styleId="EndNoteBibliography">
    <w:name w:val="EndNote Bibliography"/>
    <w:basedOn w:val="Normal"/>
    <w:link w:val="EndNoteBibliographyChar"/>
    <w:rsid w:val="0094409F"/>
    <w:pPr>
      <w:jc w:val="center"/>
    </w:pPr>
    <w:rPr>
      <w:rFonts w:cs="Arial"/>
      <w:noProof/>
      <w:lang w:val="en-US"/>
    </w:rPr>
  </w:style>
  <w:style w:type="character" w:customStyle="1" w:styleId="EndNoteBibliographyChar">
    <w:name w:val="EndNote Bibliography Char"/>
    <w:basedOn w:val="NoSpacingChar"/>
    <w:link w:val="EndNoteBibliography"/>
    <w:rsid w:val="0094409F"/>
    <w:rPr>
      <w:rFonts w:cs="Arial"/>
      <w:noProof/>
      <w:lang w:val="en-US"/>
    </w:rPr>
  </w:style>
  <w:style w:type="table" w:styleId="TableGrid">
    <w:name w:val="Table Grid"/>
    <w:basedOn w:val="TableNormal"/>
    <w:uiPriority w:val="59"/>
    <w:rsid w:val="008B0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67C8"/>
    <w:pPr>
      <w:tabs>
        <w:tab w:val="center" w:pos="4513"/>
        <w:tab w:val="right" w:pos="9026"/>
      </w:tabs>
    </w:pPr>
  </w:style>
  <w:style w:type="character" w:customStyle="1" w:styleId="HeaderChar">
    <w:name w:val="Header Char"/>
    <w:basedOn w:val="DefaultParagraphFont"/>
    <w:link w:val="Header"/>
    <w:uiPriority w:val="99"/>
    <w:rsid w:val="003567C8"/>
  </w:style>
  <w:style w:type="paragraph" w:styleId="Footer">
    <w:name w:val="footer"/>
    <w:basedOn w:val="Normal"/>
    <w:link w:val="FooterChar"/>
    <w:uiPriority w:val="99"/>
    <w:unhideWhenUsed/>
    <w:rsid w:val="003567C8"/>
    <w:pPr>
      <w:tabs>
        <w:tab w:val="center" w:pos="4513"/>
        <w:tab w:val="right" w:pos="9026"/>
      </w:tabs>
    </w:pPr>
  </w:style>
  <w:style w:type="character" w:customStyle="1" w:styleId="FooterChar">
    <w:name w:val="Footer Char"/>
    <w:basedOn w:val="DefaultParagraphFont"/>
    <w:link w:val="Footer"/>
    <w:uiPriority w:val="99"/>
    <w:rsid w:val="00356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l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Hicks</dc:creator>
  <cp:keywords/>
  <dc:description/>
  <cp:lastModifiedBy>Enyi Etiaba</cp:lastModifiedBy>
  <cp:revision>8</cp:revision>
  <dcterms:created xsi:type="dcterms:W3CDTF">2016-05-05T08:13:00Z</dcterms:created>
  <dcterms:modified xsi:type="dcterms:W3CDTF">2016-05-19T06:04:00Z</dcterms:modified>
</cp:coreProperties>
</file>