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5D5" w:rsidRPr="007F2FD7" w:rsidRDefault="007715D5" w:rsidP="00286FBC">
      <w:pPr>
        <w:spacing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nl-NL"/>
        </w:rPr>
      </w:pPr>
      <w:r w:rsidRPr="007F2F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GB" w:eastAsia="nl-NL"/>
        </w:rPr>
        <w:t>Appendix I</w:t>
      </w:r>
    </w:p>
    <w:p w:rsidR="007715D5" w:rsidRPr="007F2FD7" w:rsidRDefault="007715D5" w:rsidP="00286FBC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F2FD7">
        <w:rPr>
          <w:rFonts w:ascii="Times New Roman" w:hAnsi="Times New Roman" w:cs="Times New Roman"/>
          <w:b/>
          <w:sz w:val="24"/>
          <w:szCs w:val="24"/>
          <w:lang w:val="en-GB"/>
        </w:rPr>
        <w:t xml:space="preserve">Ovid MEDLINE(R) In-Process &amp; Other Non-Indexed Citations, Ovid MEDLINE(R) Daily and Ovid MEDLINE(R) 1946 to Present (accessed through OVID) </w:t>
      </w:r>
      <w:r w:rsidRPr="007F2FD7">
        <w:rPr>
          <w:rFonts w:ascii="Times New Roman" w:hAnsi="Times New Roman" w:cs="Times New Roman"/>
          <w:sz w:val="24"/>
          <w:szCs w:val="24"/>
          <w:lang w:val="en-GB"/>
        </w:rPr>
        <w:t>– 04-08-2016</w:t>
      </w:r>
    </w:p>
    <w:tbl>
      <w:tblPr>
        <w:tblW w:w="8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2"/>
        <w:gridCol w:w="6237"/>
        <w:gridCol w:w="1201"/>
      </w:tblGrid>
      <w:tr w:rsidR="007715D5" w:rsidRPr="007F2FD7" w:rsidTr="00317ED2">
        <w:trPr>
          <w:tblHeader/>
        </w:trPr>
        <w:tc>
          <w:tcPr>
            <w:tcW w:w="1182" w:type="dxa"/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Search</w:t>
            </w:r>
          </w:p>
        </w:tc>
        <w:tc>
          <w:tcPr>
            <w:tcW w:w="6237" w:type="dxa"/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Query</w:t>
            </w:r>
          </w:p>
        </w:tc>
        <w:tc>
          <w:tcPr>
            <w:tcW w:w="1201" w:type="dxa"/>
            <w:shd w:val="clear" w:color="auto" w:fill="D9D9D9" w:themeFill="background1" w:themeFillShade="D9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Items found</w:t>
            </w:r>
          </w:p>
        </w:tc>
      </w:tr>
      <w:tr w:rsidR="007715D5" w:rsidRPr="007F2FD7" w:rsidTr="00317ED2">
        <w:tc>
          <w:tcPr>
            <w:tcW w:w="1182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CB5C5D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7" w:tooltip="Perform actions on search" w:history="1">
              <w:r w:rsidR="007715D5" w:rsidRPr="007F2FD7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t>#13</w:t>
              </w:r>
            </w:hyperlink>
          </w:p>
        </w:tc>
        <w:tc>
          <w:tcPr>
            <w:tcW w:w="6237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GB"/>
              </w:rPr>
              <w:t>limit 12 to (yr="2015" and english)</w:t>
            </w:r>
          </w:p>
        </w:tc>
        <w:tc>
          <w:tcPr>
            <w:tcW w:w="1201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1313</w:t>
            </w:r>
          </w:p>
        </w:tc>
      </w:tr>
      <w:tr w:rsidR="007715D5" w:rsidRPr="007F2FD7" w:rsidTr="00317ED2">
        <w:tc>
          <w:tcPr>
            <w:tcW w:w="1182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CB5C5D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8" w:tooltip="Perform actions on search" w:history="1">
              <w:r w:rsidR="007715D5" w:rsidRPr="007F2FD7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t>#12</w:t>
              </w:r>
            </w:hyperlink>
          </w:p>
        </w:tc>
        <w:tc>
          <w:tcPr>
            <w:tcW w:w="6237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6 AND 11</w:t>
            </w:r>
          </w:p>
        </w:tc>
        <w:tc>
          <w:tcPr>
            <w:tcW w:w="1201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12821</w:t>
            </w:r>
          </w:p>
        </w:tc>
      </w:tr>
      <w:tr w:rsidR="007715D5" w:rsidRPr="007F2FD7" w:rsidTr="00317ED2">
        <w:tc>
          <w:tcPr>
            <w:tcW w:w="1182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CB5C5D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9" w:tooltip="Perform actions on search" w:history="1">
              <w:r w:rsidR="007715D5" w:rsidRPr="007F2FD7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t>#10</w:t>
              </w:r>
            </w:hyperlink>
          </w:p>
        </w:tc>
        <w:tc>
          <w:tcPr>
            <w:tcW w:w="6237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7 OR 8 OR 9</w:t>
            </w:r>
          </w:p>
        </w:tc>
        <w:tc>
          <w:tcPr>
            <w:tcW w:w="1201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124541</w:t>
            </w:r>
          </w:p>
        </w:tc>
      </w:tr>
      <w:tr w:rsidR="007715D5" w:rsidRPr="007F2FD7" w:rsidTr="00317ED2">
        <w:tc>
          <w:tcPr>
            <w:tcW w:w="1182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#9</w:t>
            </w:r>
          </w:p>
        </w:tc>
        <w:tc>
          <w:tcPr>
            <w:tcW w:w="6237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7715D5" w:rsidRPr="007F2FD7" w:rsidRDefault="007715D5" w:rsidP="00286FBC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Actuali*.ti,ab.</w:t>
            </w:r>
          </w:p>
        </w:tc>
        <w:tc>
          <w:tcPr>
            <w:tcW w:w="1201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2363</w:t>
            </w:r>
          </w:p>
        </w:tc>
      </w:tr>
      <w:tr w:rsidR="007715D5" w:rsidRPr="007F2FD7" w:rsidTr="00317ED2">
        <w:tc>
          <w:tcPr>
            <w:tcW w:w="1182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CB5C5D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0" w:tooltip="Perform actions on search" w:history="1">
              <w:r w:rsidR="007715D5" w:rsidRPr="007F2FD7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t>#8</w:t>
              </w:r>
            </w:hyperlink>
          </w:p>
        </w:tc>
        <w:tc>
          <w:tcPr>
            <w:tcW w:w="6237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Up to date.ti,ab.</w:t>
            </w:r>
          </w:p>
        </w:tc>
        <w:tc>
          <w:tcPr>
            <w:tcW w:w="1201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15603</w:t>
            </w:r>
          </w:p>
        </w:tc>
      </w:tr>
      <w:tr w:rsidR="007715D5" w:rsidRPr="007F2FD7" w:rsidTr="00317ED2">
        <w:tc>
          <w:tcPr>
            <w:tcW w:w="1182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CB5C5D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1" w:tooltip="Perform actions on search" w:history="1">
              <w:r w:rsidR="007715D5" w:rsidRPr="007F2FD7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t>#7</w:t>
              </w:r>
            </w:hyperlink>
          </w:p>
        </w:tc>
        <w:tc>
          <w:tcPr>
            <w:tcW w:w="6237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Updat*.ti,ab.</w:t>
            </w:r>
          </w:p>
        </w:tc>
        <w:tc>
          <w:tcPr>
            <w:tcW w:w="1201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108135</w:t>
            </w:r>
          </w:p>
        </w:tc>
      </w:tr>
      <w:tr w:rsidR="007715D5" w:rsidRPr="007F2FD7" w:rsidTr="00317ED2">
        <w:tc>
          <w:tcPr>
            <w:tcW w:w="1182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CB5C5D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2" w:tooltip="Perform actions on search" w:history="1">
              <w:r w:rsidR="007715D5" w:rsidRPr="007F2FD7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t>#6</w:t>
              </w:r>
            </w:hyperlink>
          </w:p>
        </w:tc>
        <w:tc>
          <w:tcPr>
            <w:tcW w:w="6237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1 OR 2 OR 3 OR 4 OR 5</w:t>
            </w:r>
          </w:p>
        </w:tc>
        <w:tc>
          <w:tcPr>
            <w:tcW w:w="1201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299085</w:t>
            </w:r>
          </w:p>
        </w:tc>
      </w:tr>
      <w:tr w:rsidR="007715D5" w:rsidRPr="007F2FD7" w:rsidTr="00317ED2">
        <w:tc>
          <w:tcPr>
            <w:tcW w:w="1182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CB5C5D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3" w:tooltip="Perform actions on search" w:history="1">
              <w:r w:rsidR="007715D5" w:rsidRPr="007F2FD7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t>#5</w:t>
              </w:r>
            </w:hyperlink>
          </w:p>
        </w:tc>
        <w:tc>
          <w:tcPr>
            <w:tcW w:w="6237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Practice Guideline/</w:t>
            </w:r>
          </w:p>
        </w:tc>
        <w:tc>
          <w:tcPr>
            <w:tcW w:w="1201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21695</w:t>
            </w:r>
          </w:p>
        </w:tc>
      </w:tr>
      <w:tr w:rsidR="007715D5" w:rsidRPr="007F2FD7" w:rsidTr="00317ED2">
        <w:tc>
          <w:tcPr>
            <w:tcW w:w="1182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CB5C5D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4" w:tooltip="Perform actions on search" w:history="1">
              <w:r w:rsidR="007715D5" w:rsidRPr="007F2FD7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t>#4</w:t>
              </w:r>
            </w:hyperlink>
          </w:p>
        </w:tc>
        <w:tc>
          <w:tcPr>
            <w:tcW w:w="6237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Practice Guidelines as Topic/</w:t>
            </w:r>
          </w:p>
        </w:tc>
        <w:tc>
          <w:tcPr>
            <w:tcW w:w="1201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94116</w:t>
            </w:r>
          </w:p>
        </w:tc>
      </w:tr>
      <w:tr w:rsidR="007715D5" w:rsidRPr="007F2FD7" w:rsidTr="00317ED2">
        <w:tc>
          <w:tcPr>
            <w:tcW w:w="1182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CB5C5D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5" w:tooltip="Perform actions on search" w:history="1">
              <w:r w:rsidR="007715D5" w:rsidRPr="007F2FD7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t>#3</w:t>
              </w:r>
            </w:hyperlink>
          </w:p>
        </w:tc>
        <w:tc>
          <w:tcPr>
            <w:tcW w:w="6237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Guideline*.ti,ab.</w:t>
            </w:r>
          </w:p>
        </w:tc>
        <w:tc>
          <w:tcPr>
            <w:tcW w:w="1201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238096</w:t>
            </w:r>
          </w:p>
        </w:tc>
      </w:tr>
      <w:tr w:rsidR="007715D5" w:rsidRPr="007F2FD7" w:rsidTr="00317ED2">
        <w:tc>
          <w:tcPr>
            <w:tcW w:w="1182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#2</w:t>
            </w:r>
          </w:p>
        </w:tc>
        <w:tc>
          <w:tcPr>
            <w:tcW w:w="6237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Clinical guideline*.ti,ab.</w:t>
            </w:r>
          </w:p>
        </w:tc>
        <w:tc>
          <w:tcPr>
            <w:tcW w:w="1201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8707</w:t>
            </w:r>
          </w:p>
        </w:tc>
      </w:tr>
      <w:tr w:rsidR="007715D5" w:rsidRPr="007F2FD7" w:rsidTr="00317ED2">
        <w:tc>
          <w:tcPr>
            <w:tcW w:w="1182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#1</w:t>
            </w:r>
          </w:p>
        </w:tc>
        <w:tc>
          <w:tcPr>
            <w:tcW w:w="6237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7715D5" w:rsidP="00286FB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GB"/>
              </w:rPr>
            </w:pPr>
            <w:r w:rsidRPr="007F2FD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Clinical Practice Guideline*.ti,ab.</w:t>
            </w:r>
          </w:p>
        </w:tc>
        <w:tc>
          <w:tcPr>
            <w:tcW w:w="1201" w:type="dxa"/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7715D5" w:rsidRPr="007F2FD7" w:rsidRDefault="00CB5C5D" w:rsidP="00286FBC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hyperlink r:id="rId16" w:tooltip="Show search results" w:history="1">
              <w:r w:rsidR="007715D5" w:rsidRPr="007F2FD7">
                <w:rPr>
                  <w:rFonts w:ascii="Times New Roman" w:hAnsi="Times New Roman" w:cs="Times New Roman"/>
                  <w:sz w:val="24"/>
                  <w:szCs w:val="24"/>
                  <w:lang w:val="en-GB"/>
                </w:rPr>
                <w:t>9537</w:t>
              </w:r>
            </w:hyperlink>
          </w:p>
        </w:tc>
      </w:tr>
    </w:tbl>
    <w:p w:rsidR="007715D5" w:rsidRPr="007F2FD7" w:rsidRDefault="007715D5" w:rsidP="00286FBC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7715D5" w:rsidRPr="007F2FD7" w:rsidRDefault="007715D5" w:rsidP="00286FBC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7715D5" w:rsidRPr="007F2FD7" w:rsidRDefault="007715D5" w:rsidP="00286FBC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F2FD7">
        <w:rPr>
          <w:rFonts w:ascii="Times New Roman" w:hAnsi="Times New Roman" w:cs="Times New Roman"/>
          <w:b/>
          <w:sz w:val="24"/>
          <w:szCs w:val="24"/>
          <w:lang w:val="en-GB"/>
        </w:rPr>
        <w:t>G-I-N (</w:t>
      </w:r>
      <w:hyperlink r:id="rId17" w:history="1">
        <w:r w:rsidRPr="007F2FD7">
          <w:rPr>
            <w:rStyle w:val="Hyperlink"/>
            <w:rFonts w:ascii="Times New Roman" w:hAnsi="Times New Roman" w:cs="Times New Roman"/>
            <w:b/>
            <w:sz w:val="24"/>
            <w:szCs w:val="24"/>
            <w:lang w:val="en-GB"/>
          </w:rPr>
          <w:t>http://www.g-i-n.net/</w:t>
        </w:r>
      </w:hyperlink>
      <w:r w:rsidRPr="007F2FD7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</w:t>
      </w:r>
      <w:r w:rsidRPr="007D0CC0">
        <w:rPr>
          <w:rFonts w:ascii="Times New Roman" w:hAnsi="Times New Roman" w:cs="Times New Roman"/>
          <w:sz w:val="24"/>
          <w:szCs w:val="24"/>
          <w:lang w:val="en-GB"/>
        </w:rPr>
        <w:t>– 04-08-2016</w:t>
      </w:r>
    </w:p>
    <w:p w:rsidR="007715D5" w:rsidRPr="007F2FD7" w:rsidRDefault="007715D5" w:rsidP="00286FBC">
      <w:pPr>
        <w:pStyle w:val="ListParagraph"/>
        <w:numPr>
          <w:ilvl w:val="0"/>
          <w:numId w:val="29"/>
        </w:numPr>
        <w:spacing w:line="276" w:lineRule="auto"/>
        <w:ind w:left="567" w:hanging="567"/>
        <w:rPr>
          <w:rFonts w:ascii="Times New Roman" w:hAnsi="Times New Roman"/>
          <w:lang w:val="en-GB"/>
        </w:rPr>
      </w:pPr>
      <w:r w:rsidRPr="007F2FD7">
        <w:rPr>
          <w:rFonts w:ascii="Times New Roman" w:hAnsi="Times New Roman"/>
          <w:lang w:val="en-GB"/>
        </w:rPr>
        <w:t>Language: English</w:t>
      </w:r>
    </w:p>
    <w:p w:rsidR="007715D5" w:rsidRPr="007F2FD7" w:rsidRDefault="007715D5" w:rsidP="00286FBC">
      <w:pPr>
        <w:pStyle w:val="ListParagraph"/>
        <w:numPr>
          <w:ilvl w:val="0"/>
          <w:numId w:val="29"/>
        </w:numPr>
        <w:spacing w:line="276" w:lineRule="auto"/>
        <w:ind w:left="567" w:hanging="567"/>
        <w:rPr>
          <w:rFonts w:ascii="Times New Roman" w:hAnsi="Times New Roman"/>
          <w:lang w:val="en-GB"/>
        </w:rPr>
      </w:pPr>
      <w:r w:rsidRPr="007F2FD7">
        <w:rPr>
          <w:rFonts w:ascii="Times New Roman" w:hAnsi="Times New Roman"/>
          <w:lang w:val="en-GB"/>
        </w:rPr>
        <w:t>Publication: Guideline</w:t>
      </w:r>
    </w:p>
    <w:p w:rsidR="007715D5" w:rsidRPr="007F2FD7" w:rsidRDefault="007715D5" w:rsidP="00286FBC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7F2FD7">
        <w:rPr>
          <w:rFonts w:ascii="Times New Roman" w:hAnsi="Times New Roman" w:cs="Times New Roman"/>
          <w:sz w:val="24"/>
          <w:szCs w:val="24"/>
          <w:lang w:val="en-GB"/>
        </w:rPr>
        <w:t>We found 1173 results out of 6237 entries for your search.</w:t>
      </w:r>
    </w:p>
    <w:p w:rsidR="007715D5" w:rsidRPr="007F2FD7" w:rsidRDefault="007715D5" w:rsidP="00286FBC">
      <w:pPr>
        <w:pStyle w:val="ListParagraph"/>
        <w:numPr>
          <w:ilvl w:val="0"/>
          <w:numId w:val="29"/>
        </w:numPr>
        <w:spacing w:line="276" w:lineRule="auto"/>
        <w:ind w:left="567" w:hanging="567"/>
        <w:rPr>
          <w:rFonts w:ascii="Times New Roman" w:hAnsi="Times New Roman"/>
          <w:lang w:val="en-GB"/>
        </w:rPr>
      </w:pPr>
      <w:r w:rsidRPr="007F2FD7">
        <w:rPr>
          <w:rFonts w:ascii="Times New Roman" w:hAnsi="Times New Roman"/>
          <w:lang w:val="en-GB"/>
        </w:rPr>
        <w:t>Select guidelines published in 2015</w:t>
      </w:r>
    </w:p>
    <w:p w:rsidR="007715D5" w:rsidRPr="007F2FD7" w:rsidRDefault="007715D5" w:rsidP="00286FBC">
      <w:pPr>
        <w:pStyle w:val="ListParagraph"/>
        <w:spacing w:line="276" w:lineRule="auto"/>
        <w:ind w:left="567"/>
        <w:rPr>
          <w:rFonts w:ascii="Times New Roman" w:hAnsi="Times New Roman"/>
          <w:lang w:val="en-GB"/>
        </w:rPr>
      </w:pPr>
      <w:r w:rsidRPr="007F2FD7">
        <w:rPr>
          <w:rFonts w:ascii="Times New Roman" w:hAnsi="Times New Roman"/>
          <w:lang w:val="en-GB"/>
        </w:rPr>
        <w:t>82 results</w:t>
      </w:r>
      <w:r w:rsidRPr="007F2FD7">
        <w:rPr>
          <w:rFonts w:ascii="Times New Roman" w:hAnsi="Times New Roman"/>
          <w:lang w:val="en-GB"/>
        </w:rPr>
        <w:tab/>
      </w:r>
    </w:p>
    <w:p w:rsidR="007715D5" w:rsidRPr="007F2FD7" w:rsidRDefault="007715D5" w:rsidP="00286FBC">
      <w:pPr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7715D5" w:rsidRPr="007F2FD7" w:rsidRDefault="007715D5" w:rsidP="00286FBC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7F2FD7">
        <w:rPr>
          <w:rFonts w:ascii="Times New Roman" w:hAnsi="Times New Roman" w:cs="Times New Roman"/>
          <w:b/>
          <w:sz w:val="24"/>
          <w:szCs w:val="24"/>
          <w:lang w:val="en-GB"/>
        </w:rPr>
        <w:t>National Guidelines Clearinghouse (</w:t>
      </w:r>
      <w:hyperlink r:id="rId18" w:history="1">
        <w:r w:rsidRPr="007F2FD7">
          <w:rPr>
            <w:rStyle w:val="Hyperlink"/>
            <w:rFonts w:ascii="Times New Roman" w:hAnsi="Times New Roman" w:cs="Times New Roman"/>
            <w:b/>
            <w:sz w:val="24"/>
            <w:szCs w:val="24"/>
            <w:lang w:val="en-GB"/>
          </w:rPr>
          <w:t>http://www.guideline.gov/search/advanced-search.aspx</w:t>
        </w:r>
      </w:hyperlink>
      <w:r w:rsidRPr="007F2FD7">
        <w:rPr>
          <w:rFonts w:ascii="Times New Roman" w:hAnsi="Times New Roman" w:cs="Times New Roman"/>
          <w:b/>
          <w:sz w:val="24"/>
          <w:szCs w:val="24"/>
          <w:lang w:val="en-GB"/>
        </w:rPr>
        <w:t xml:space="preserve">) – </w:t>
      </w:r>
      <w:r w:rsidRPr="007D0CC0">
        <w:rPr>
          <w:rFonts w:ascii="Times New Roman" w:hAnsi="Times New Roman" w:cs="Times New Roman"/>
          <w:sz w:val="24"/>
          <w:szCs w:val="24"/>
          <w:lang w:val="en-GB"/>
        </w:rPr>
        <w:t>04-08-2016</w:t>
      </w:r>
    </w:p>
    <w:p w:rsidR="007715D5" w:rsidRPr="007F2FD7" w:rsidRDefault="007715D5" w:rsidP="00286FBC">
      <w:pPr>
        <w:pStyle w:val="ListParagraph"/>
        <w:numPr>
          <w:ilvl w:val="0"/>
          <w:numId w:val="30"/>
        </w:numPr>
        <w:spacing w:line="276" w:lineRule="auto"/>
        <w:ind w:left="567" w:hanging="567"/>
        <w:rPr>
          <w:rFonts w:ascii="Times New Roman" w:hAnsi="Times New Roman"/>
          <w:lang w:val="en-GB"/>
        </w:rPr>
      </w:pPr>
      <w:r w:rsidRPr="007F2FD7">
        <w:rPr>
          <w:rFonts w:ascii="Times New Roman" w:hAnsi="Times New Roman"/>
          <w:lang w:val="en-GB"/>
        </w:rPr>
        <w:t>Publication Year: 2015</w:t>
      </w:r>
    </w:p>
    <w:p w:rsidR="007715D5" w:rsidRPr="007F2FD7" w:rsidRDefault="007715D5" w:rsidP="00286FBC">
      <w:pPr>
        <w:spacing w:line="276" w:lineRule="auto"/>
        <w:ind w:firstLine="567"/>
        <w:rPr>
          <w:rFonts w:ascii="Times New Roman" w:hAnsi="Times New Roman" w:cs="Times New Roman"/>
          <w:sz w:val="24"/>
          <w:szCs w:val="24"/>
          <w:lang w:val="en-GB"/>
        </w:rPr>
      </w:pPr>
      <w:r w:rsidRPr="007F2FD7">
        <w:rPr>
          <w:rFonts w:ascii="Times New Roman" w:hAnsi="Times New Roman" w:cs="Times New Roman"/>
          <w:sz w:val="24"/>
          <w:szCs w:val="24"/>
          <w:lang w:val="en-GB"/>
        </w:rPr>
        <w:t>165 results</w:t>
      </w:r>
    </w:p>
    <w:p w:rsidR="00DD321C" w:rsidRPr="00096D84" w:rsidRDefault="00DD321C" w:rsidP="00286FBC">
      <w:pPr>
        <w:pStyle w:val="BasistekstIKNL"/>
        <w:spacing w:line="276" w:lineRule="auto"/>
      </w:pPr>
      <w:bookmarkStart w:id="0" w:name="_GoBack"/>
      <w:bookmarkEnd w:id="0"/>
    </w:p>
    <w:sectPr w:rsidR="00DD321C" w:rsidRPr="00096D84" w:rsidSect="003A31AD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C5D" w:rsidRPr="002D57D1" w:rsidRDefault="00CB5C5D" w:rsidP="002D57D1">
      <w:pPr>
        <w:pStyle w:val="Footer"/>
      </w:pPr>
    </w:p>
  </w:endnote>
  <w:endnote w:type="continuationSeparator" w:id="0">
    <w:p w:rsidR="00CB5C5D" w:rsidRPr="002D57D1" w:rsidRDefault="00CB5C5D" w:rsidP="002D57D1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C5D" w:rsidRPr="002D57D1" w:rsidRDefault="00CB5C5D" w:rsidP="002D57D1">
      <w:pPr>
        <w:pStyle w:val="Footer"/>
      </w:pPr>
    </w:p>
  </w:footnote>
  <w:footnote w:type="continuationSeparator" w:id="0">
    <w:p w:rsidR="00CB5C5D" w:rsidRPr="002D57D1" w:rsidRDefault="00CB5C5D" w:rsidP="002D57D1">
      <w:pPr>
        <w:pStyle w:val="Footer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56440"/>
    <w:multiLevelType w:val="multilevel"/>
    <w:tmpl w:val="8AC41F94"/>
    <w:lvl w:ilvl="0">
      <w:start w:val="1"/>
      <w:numFmt w:val="decimal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76"/>
        </w:tabs>
        <w:ind w:left="1276" w:hanging="127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18"/>
        </w:tabs>
        <w:ind w:left="1418" w:hanging="1418"/>
      </w:pPr>
      <w:rPr>
        <w:rFonts w:hint="default"/>
      </w:rPr>
    </w:lvl>
  </w:abstractNum>
  <w:abstractNum w:abstractNumId="1" w15:restartNumberingAfterBreak="0">
    <w:nsid w:val="0A215758"/>
    <w:multiLevelType w:val="hybridMultilevel"/>
    <w:tmpl w:val="B4F005D6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F0071"/>
    <w:multiLevelType w:val="multilevel"/>
    <w:tmpl w:val="05E44D34"/>
    <w:styleLink w:val="LijstopsommingletterIKNL"/>
    <w:lvl w:ilvl="0">
      <w:start w:val="1"/>
      <w:numFmt w:val="lowerLetter"/>
      <w:pStyle w:val="Lijstopsommingletter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pStyle w:val="Opsomminglett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pStyle w:val="Opsomminglett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3" w15:restartNumberingAfterBreak="0">
    <w:nsid w:val="2713339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B440D59"/>
    <w:multiLevelType w:val="multilevel"/>
    <w:tmpl w:val="64A22F9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4556A4F"/>
    <w:multiLevelType w:val="multilevel"/>
    <w:tmpl w:val="EA78BDDC"/>
    <w:lvl w:ilvl="0">
      <w:start w:val="1"/>
      <w:numFmt w:val="decimal"/>
      <w:lvlText w:val="%1"/>
      <w:lvlJc w:val="right"/>
      <w:pPr>
        <w:tabs>
          <w:tab w:val="num" w:pos="432"/>
        </w:tabs>
        <w:ind w:left="432" w:hanging="545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576"/>
        </w:tabs>
        <w:ind w:left="576" w:hanging="28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35A245DE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5C6385C"/>
    <w:multiLevelType w:val="multilevel"/>
    <w:tmpl w:val="36A82084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8" w15:restartNumberingAfterBreak="0">
    <w:nsid w:val="3843328D"/>
    <w:multiLevelType w:val="multilevel"/>
    <w:tmpl w:val="F2509C8E"/>
    <w:styleLink w:val="LijstopsommingtekenIKNL"/>
    <w:lvl w:ilvl="0">
      <w:start w:val="1"/>
      <w:numFmt w:val="bullet"/>
      <w:pStyle w:val="Opsommingteken1eniveauIKNL"/>
      <w:lvlText w:val="•"/>
      <w:lvlJc w:val="left"/>
      <w:pPr>
        <w:tabs>
          <w:tab w:val="num" w:pos="0"/>
        </w:tabs>
        <w:ind w:left="0" w:hanging="170"/>
      </w:pPr>
      <w:rPr>
        <w:rFonts w:ascii="Arial" w:hAnsi="Arial" w:hint="default"/>
      </w:rPr>
    </w:lvl>
    <w:lvl w:ilvl="1">
      <w:start w:val="1"/>
      <w:numFmt w:val="bullet"/>
      <w:pStyle w:val="Opsommingteken2eniveauIKNL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pStyle w:val="Opsommingteken3eniveauIKNL"/>
      <w:lvlText w:val="–"/>
      <w:lvlJc w:val="left"/>
      <w:pPr>
        <w:tabs>
          <w:tab w:val="num" w:pos="680"/>
        </w:tabs>
        <w:ind w:left="68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361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2041"/>
        </w:tabs>
        <w:ind w:left="2041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381"/>
        </w:tabs>
        <w:ind w:left="2381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tabs>
          <w:tab w:val="num" w:pos="2722"/>
        </w:tabs>
        <w:ind w:left="2722" w:hanging="341"/>
      </w:pPr>
      <w:rPr>
        <w:rFonts w:ascii="Maiandra GD" w:hAnsi="Maiandra GD" w:hint="default"/>
      </w:rPr>
    </w:lvl>
  </w:abstractNum>
  <w:abstractNum w:abstractNumId="9" w15:restartNumberingAfterBreak="0">
    <w:nsid w:val="38815E78"/>
    <w:multiLevelType w:val="hybridMultilevel"/>
    <w:tmpl w:val="81783666"/>
    <w:lvl w:ilvl="0" w:tplc="953A782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566481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946EFE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tabs>
          <w:tab w:val="num" w:pos="108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46514B4C"/>
    <w:multiLevelType w:val="multilevel"/>
    <w:tmpl w:val="60EE1D50"/>
    <w:styleLink w:val="LijstopsommingnummerIKNL"/>
    <w:lvl w:ilvl="0">
      <w:start w:val="1"/>
      <w:numFmt w:val="decimal"/>
      <w:pStyle w:val="Opsommingnumm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Opsommingnummer2eniveauIKNL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decimal"/>
      <w:pStyle w:val="Opsommingnummer3eniveauIKNL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3" w15:restartNumberingAfterBreak="0">
    <w:nsid w:val="490B7668"/>
    <w:multiLevelType w:val="multilevel"/>
    <w:tmpl w:val="434E9CBE"/>
    <w:lvl w:ilvl="0">
      <w:start w:val="1"/>
      <w:numFmt w:val="decimal"/>
      <w:pStyle w:val="Heading1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pStyle w:val="Heading3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Restart w:val="0"/>
      <w:pStyle w:val="Heading4"/>
      <w:lvlText w:val="B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33D02B8"/>
    <w:multiLevelType w:val="multilevel"/>
    <w:tmpl w:val="D05291F0"/>
    <w:lvl w:ilvl="0">
      <w:start w:val="1"/>
      <w:numFmt w:val="lowerLetter"/>
      <w:lvlText w:val="%1"/>
      <w:lvlJc w:val="right"/>
      <w:pPr>
        <w:tabs>
          <w:tab w:val="num" w:pos="113"/>
        </w:tabs>
        <w:ind w:left="113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453"/>
        </w:tabs>
        <w:ind w:left="453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793"/>
        </w:tabs>
        <w:ind w:left="793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134"/>
        </w:tabs>
        <w:ind w:left="1134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474"/>
        </w:tabs>
        <w:ind w:left="1474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814"/>
        </w:tabs>
        <w:ind w:left="1814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154"/>
        </w:tabs>
        <w:ind w:left="2154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494"/>
        </w:tabs>
        <w:ind w:left="2494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835"/>
        </w:tabs>
        <w:ind w:left="2835" w:hanging="341"/>
      </w:pPr>
      <w:rPr>
        <w:rFonts w:hint="default"/>
      </w:rPr>
    </w:lvl>
  </w:abstractNum>
  <w:abstractNum w:abstractNumId="15" w15:restartNumberingAfterBreak="0">
    <w:nsid w:val="570A5E41"/>
    <w:multiLevelType w:val="multilevel"/>
    <w:tmpl w:val="DE70F96C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16" w15:restartNumberingAfterBreak="0">
    <w:nsid w:val="577C70DB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7" w15:restartNumberingAfterBreak="0">
    <w:nsid w:val="58CF588B"/>
    <w:multiLevelType w:val="hybridMultilevel"/>
    <w:tmpl w:val="30FEDD02"/>
    <w:lvl w:ilvl="0" w:tplc="5D86329A">
      <w:start w:val="1"/>
      <w:numFmt w:val="bullet"/>
      <w:lvlText w:val="•"/>
      <w:lvlJc w:val="left"/>
      <w:pPr>
        <w:tabs>
          <w:tab w:val="num" w:pos="567"/>
        </w:tabs>
        <w:ind w:left="567" w:hanging="283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84179"/>
    <w:multiLevelType w:val="multilevel"/>
    <w:tmpl w:val="E24882DA"/>
    <w:lvl w:ilvl="0">
      <w:start w:val="1"/>
      <w:numFmt w:val="lowerLetter"/>
      <w:lvlText w:val="%1"/>
      <w:lvlJc w:val="left"/>
      <w:pPr>
        <w:tabs>
          <w:tab w:val="num" w:pos="170"/>
        </w:tabs>
        <w:ind w:left="170" w:hanging="1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9C06B8A"/>
    <w:multiLevelType w:val="multilevel"/>
    <w:tmpl w:val="8612FD5E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5DF140B1"/>
    <w:multiLevelType w:val="hybridMultilevel"/>
    <w:tmpl w:val="026079BA"/>
    <w:lvl w:ilvl="0" w:tplc="CD1C51F6">
      <w:start w:val="1"/>
      <w:numFmt w:val="bullet"/>
      <w:lvlText w:val="•"/>
      <w:lvlJc w:val="left"/>
      <w:pPr>
        <w:tabs>
          <w:tab w:val="num" w:pos="851"/>
        </w:tabs>
        <w:ind w:left="851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20F2D"/>
    <w:multiLevelType w:val="multilevel"/>
    <w:tmpl w:val="DE70F96C"/>
    <w:lvl w:ilvl="0">
      <w:start w:val="1"/>
      <w:numFmt w:val="lowerLetter"/>
      <w:pStyle w:val="Opsommingletter1eniveauIKN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2" w15:restartNumberingAfterBreak="0">
    <w:nsid w:val="67156886"/>
    <w:multiLevelType w:val="hybridMultilevel"/>
    <w:tmpl w:val="45B488F6"/>
    <w:lvl w:ilvl="0" w:tplc="A0EE4920">
      <w:start w:val="1"/>
      <w:numFmt w:val="bullet"/>
      <w:lvlText w:val="•"/>
      <w:lvlJc w:val="left"/>
      <w:pPr>
        <w:tabs>
          <w:tab w:val="num" w:pos="284"/>
        </w:tabs>
        <w:ind w:left="284" w:hanging="284"/>
      </w:pPr>
      <w:rPr>
        <w:rFonts w:ascii="Maiandra GD" w:hAnsi="Maiandra GD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A4740"/>
    <w:multiLevelType w:val="multilevel"/>
    <w:tmpl w:val="54C0DCF6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17E4F36"/>
    <w:multiLevelType w:val="multilevel"/>
    <w:tmpl w:val="C35665FA"/>
    <w:lvl w:ilvl="0">
      <w:start w:val="1"/>
      <w:numFmt w:val="lowerLetter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low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25" w15:restartNumberingAfterBreak="0">
    <w:nsid w:val="730E2C7A"/>
    <w:multiLevelType w:val="multilevel"/>
    <w:tmpl w:val="AB2A177A"/>
    <w:lvl w:ilvl="0">
      <w:start w:val="1"/>
      <w:numFmt w:val="decimal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decimal"/>
      <w:lvlText w:val="%1.%2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2">
      <w:start w:val="1"/>
      <w:numFmt w:val="decimal"/>
      <w:lvlText w:val="%1.%2.%3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53243FD"/>
    <w:multiLevelType w:val="multilevel"/>
    <w:tmpl w:val="2F067AA8"/>
    <w:lvl w:ilvl="0">
      <w:start w:val="1"/>
      <w:numFmt w:val="lowerLetter"/>
      <w:lvlText w:val="%1"/>
      <w:lvlJc w:val="right"/>
      <w:pPr>
        <w:tabs>
          <w:tab w:val="num" w:pos="0"/>
        </w:tabs>
        <w:ind w:left="0" w:hanging="113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2">
      <w:start w:val="1"/>
      <w:numFmt w:val="lowerLetter"/>
      <w:lvlText w:val="%3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3">
      <w:start w:val="1"/>
      <w:numFmt w:val="lowerLetter"/>
      <w:lvlText w:val="%4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4">
      <w:start w:val="1"/>
      <w:numFmt w:val="lowerLetter"/>
      <w:lvlText w:val="%5"/>
      <w:lvlJc w:val="left"/>
      <w:pPr>
        <w:tabs>
          <w:tab w:val="num" w:pos="1361"/>
        </w:tabs>
        <w:ind w:left="1361" w:hanging="340"/>
      </w:pPr>
      <w:rPr>
        <w:rFonts w:hint="default"/>
      </w:rPr>
    </w:lvl>
    <w:lvl w:ilvl="5">
      <w:start w:val="1"/>
      <w:numFmt w:val="lowerLetter"/>
      <w:lvlText w:val="%6"/>
      <w:lvlJc w:val="left"/>
      <w:pPr>
        <w:tabs>
          <w:tab w:val="num" w:pos="1701"/>
        </w:tabs>
        <w:ind w:left="1701" w:hanging="340"/>
      </w:pPr>
      <w:rPr>
        <w:rFonts w:hint="default"/>
      </w:rPr>
    </w:lvl>
    <w:lvl w:ilvl="6">
      <w:start w:val="1"/>
      <w:numFmt w:val="lowerLetter"/>
      <w:lvlText w:val="%7"/>
      <w:lvlJc w:val="left"/>
      <w:pPr>
        <w:tabs>
          <w:tab w:val="num" w:pos="2041"/>
        </w:tabs>
        <w:ind w:left="2041" w:hanging="340"/>
      </w:pPr>
      <w:rPr>
        <w:rFonts w:hint="default"/>
      </w:rPr>
    </w:lvl>
    <w:lvl w:ilvl="7">
      <w:start w:val="1"/>
      <w:numFmt w:val="lowerLetter"/>
      <w:lvlText w:val="%8"/>
      <w:lvlJc w:val="left"/>
      <w:pPr>
        <w:tabs>
          <w:tab w:val="num" w:pos="2381"/>
        </w:tabs>
        <w:ind w:left="2381" w:hanging="340"/>
      </w:pPr>
      <w:rPr>
        <w:rFonts w:hint="default"/>
      </w:rPr>
    </w:lvl>
    <w:lvl w:ilvl="8">
      <w:start w:val="1"/>
      <w:numFmt w:val="lowerLetter"/>
      <w:lvlText w:val="%9"/>
      <w:lvlJc w:val="left"/>
      <w:pPr>
        <w:tabs>
          <w:tab w:val="num" w:pos="2722"/>
        </w:tabs>
        <w:ind w:left="2722" w:hanging="341"/>
      </w:pPr>
      <w:rPr>
        <w:rFonts w:hint="default"/>
      </w:rPr>
    </w:lvl>
  </w:abstractNum>
  <w:abstractNum w:abstractNumId="27" w15:restartNumberingAfterBreak="0">
    <w:nsid w:val="7A5733D1"/>
    <w:multiLevelType w:val="hybridMultilevel"/>
    <w:tmpl w:val="85B4E4A0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13"/>
  </w:num>
  <w:num w:numId="4">
    <w:abstractNumId w:val="12"/>
  </w:num>
  <w:num w:numId="5">
    <w:abstractNumId w:val="24"/>
  </w:num>
  <w:num w:numId="6">
    <w:abstractNumId w:val="16"/>
  </w:num>
  <w:num w:numId="7">
    <w:abstractNumId w:val="3"/>
  </w:num>
  <w:num w:numId="8">
    <w:abstractNumId w:val="11"/>
  </w:num>
  <w:num w:numId="9">
    <w:abstractNumId w:val="8"/>
  </w:num>
  <w:num w:numId="10">
    <w:abstractNumId w:val="22"/>
  </w:num>
  <w:num w:numId="11">
    <w:abstractNumId w:val="17"/>
  </w:num>
  <w:num w:numId="12">
    <w:abstractNumId w:val="20"/>
  </w:num>
  <w:num w:numId="13">
    <w:abstractNumId w:val="21"/>
  </w:num>
  <w:num w:numId="14">
    <w:abstractNumId w:val="9"/>
  </w:num>
  <w:num w:numId="15">
    <w:abstractNumId w:val="14"/>
  </w:num>
  <w:num w:numId="16">
    <w:abstractNumId w:val="6"/>
  </w:num>
  <w:num w:numId="17">
    <w:abstractNumId w:val="0"/>
  </w:num>
  <w:num w:numId="18">
    <w:abstractNumId w:val="5"/>
  </w:num>
  <w:num w:numId="19">
    <w:abstractNumId w:val="23"/>
  </w:num>
  <w:num w:numId="20">
    <w:abstractNumId w:val="4"/>
  </w:num>
  <w:num w:numId="21">
    <w:abstractNumId w:val="19"/>
  </w:num>
  <w:num w:numId="22">
    <w:abstractNumId w:val="26"/>
  </w:num>
  <w:num w:numId="23">
    <w:abstractNumId w:val="18"/>
  </w:num>
  <w:num w:numId="24">
    <w:abstractNumId w:val="10"/>
  </w:num>
  <w:num w:numId="25">
    <w:abstractNumId w:val="15"/>
  </w:num>
  <w:num w:numId="26">
    <w:abstractNumId w:val="7"/>
  </w:num>
  <w:num w:numId="27">
    <w:abstractNumId w:val="25"/>
  </w:num>
  <w:num w:numId="28">
    <w:abstractNumId w:val="2"/>
  </w:num>
  <w:num w:numId="29">
    <w:abstractNumId w:val="27"/>
  </w:num>
  <w:num w:numId="30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nl-NL" w:vendorID="1" w:dllVersion="512" w:checkStyle="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oNotHyphenateCaps/>
  <w:drawingGridHorizontalSpacing w:val="90"/>
  <w:displayHorizontalDrawingGridEvery w:val="2"/>
  <w:characterSpacingControl w:val="doNotCompress"/>
  <w:hdrShapeDefaults>
    <o:shapedefaults v:ext="edit" spidmax="2049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D5"/>
    <w:rsid w:val="00014852"/>
    <w:rsid w:val="00016053"/>
    <w:rsid w:val="00037869"/>
    <w:rsid w:val="0005289C"/>
    <w:rsid w:val="0005430B"/>
    <w:rsid w:val="000647FA"/>
    <w:rsid w:val="00085A9A"/>
    <w:rsid w:val="00092E3D"/>
    <w:rsid w:val="00095D8C"/>
    <w:rsid w:val="00096D84"/>
    <w:rsid w:val="000B0D35"/>
    <w:rsid w:val="000B5523"/>
    <w:rsid w:val="000D4CE4"/>
    <w:rsid w:val="000D6AB7"/>
    <w:rsid w:val="000E6E43"/>
    <w:rsid w:val="000F1ECD"/>
    <w:rsid w:val="00106601"/>
    <w:rsid w:val="001151FB"/>
    <w:rsid w:val="001207FC"/>
    <w:rsid w:val="00122DED"/>
    <w:rsid w:val="00123EB6"/>
    <w:rsid w:val="001328B2"/>
    <w:rsid w:val="001638AD"/>
    <w:rsid w:val="001845A2"/>
    <w:rsid w:val="00186ABA"/>
    <w:rsid w:val="001B1B37"/>
    <w:rsid w:val="001C0269"/>
    <w:rsid w:val="001D2A06"/>
    <w:rsid w:val="001E060F"/>
    <w:rsid w:val="001E3495"/>
    <w:rsid w:val="001F5B4F"/>
    <w:rsid w:val="0020607F"/>
    <w:rsid w:val="00222CF9"/>
    <w:rsid w:val="0022669E"/>
    <w:rsid w:val="002334F1"/>
    <w:rsid w:val="00236DE9"/>
    <w:rsid w:val="00242127"/>
    <w:rsid w:val="00243733"/>
    <w:rsid w:val="002524E4"/>
    <w:rsid w:val="00276907"/>
    <w:rsid w:val="00286FBC"/>
    <w:rsid w:val="00287C55"/>
    <w:rsid w:val="002A4B00"/>
    <w:rsid w:val="002A613F"/>
    <w:rsid w:val="002C0BD1"/>
    <w:rsid w:val="002D1955"/>
    <w:rsid w:val="002D3BCD"/>
    <w:rsid w:val="002D57D1"/>
    <w:rsid w:val="002E2560"/>
    <w:rsid w:val="00323DC5"/>
    <w:rsid w:val="00335067"/>
    <w:rsid w:val="003361A6"/>
    <w:rsid w:val="00365327"/>
    <w:rsid w:val="0037211F"/>
    <w:rsid w:val="00377612"/>
    <w:rsid w:val="0038561C"/>
    <w:rsid w:val="00392A90"/>
    <w:rsid w:val="003A28DF"/>
    <w:rsid w:val="003A31AD"/>
    <w:rsid w:val="003B4485"/>
    <w:rsid w:val="003B543A"/>
    <w:rsid w:val="003C2342"/>
    <w:rsid w:val="003D13F7"/>
    <w:rsid w:val="003D7A5A"/>
    <w:rsid w:val="003E4F45"/>
    <w:rsid w:val="003E5EFA"/>
    <w:rsid w:val="003F4B45"/>
    <w:rsid w:val="00407A05"/>
    <w:rsid w:val="004152B7"/>
    <w:rsid w:val="00417B83"/>
    <w:rsid w:val="004201DF"/>
    <w:rsid w:val="0043420F"/>
    <w:rsid w:val="004440C5"/>
    <w:rsid w:val="00451FDB"/>
    <w:rsid w:val="004564A6"/>
    <w:rsid w:val="00460962"/>
    <w:rsid w:val="00462E65"/>
    <w:rsid w:val="004711FA"/>
    <w:rsid w:val="00482150"/>
    <w:rsid w:val="00482E91"/>
    <w:rsid w:val="004A2A53"/>
    <w:rsid w:val="004A43F1"/>
    <w:rsid w:val="004C66DB"/>
    <w:rsid w:val="004F050F"/>
    <w:rsid w:val="00511688"/>
    <w:rsid w:val="0055193B"/>
    <w:rsid w:val="00561E91"/>
    <w:rsid w:val="00575FFC"/>
    <w:rsid w:val="005829B5"/>
    <w:rsid w:val="00587733"/>
    <w:rsid w:val="00594C0A"/>
    <w:rsid w:val="005B5BEC"/>
    <w:rsid w:val="005C142A"/>
    <w:rsid w:val="005C4B48"/>
    <w:rsid w:val="005D42EF"/>
    <w:rsid w:val="005D6E87"/>
    <w:rsid w:val="00612C22"/>
    <w:rsid w:val="00625BEE"/>
    <w:rsid w:val="006301D1"/>
    <w:rsid w:val="006307AE"/>
    <w:rsid w:val="00632214"/>
    <w:rsid w:val="00675ACD"/>
    <w:rsid w:val="00681711"/>
    <w:rsid w:val="006A792B"/>
    <w:rsid w:val="006D6D5E"/>
    <w:rsid w:val="006E2B34"/>
    <w:rsid w:val="006F5A71"/>
    <w:rsid w:val="00703D7B"/>
    <w:rsid w:val="007104F7"/>
    <w:rsid w:val="0071386B"/>
    <w:rsid w:val="007159A9"/>
    <w:rsid w:val="0072633F"/>
    <w:rsid w:val="0073417B"/>
    <w:rsid w:val="00740360"/>
    <w:rsid w:val="007579D5"/>
    <w:rsid w:val="007715D5"/>
    <w:rsid w:val="007743C6"/>
    <w:rsid w:val="007749D6"/>
    <w:rsid w:val="00794D56"/>
    <w:rsid w:val="007977FC"/>
    <w:rsid w:val="007C1133"/>
    <w:rsid w:val="007D0CC0"/>
    <w:rsid w:val="007E7F62"/>
    <w:rsid w:val="00803B67"/>
    <w:rsid w:val="008045C5"/>
    <w:rsid w:val="008144E4"/>
    <w:rsid w:val="0081766A"/>
    <w:rsid w:val="008223E0"/>
    <w:rsid w:val="00844FC1"/>
    <w:rsid w:val="00851F20"/>
    <w:rsid w:val="00872B27"/>
    <w:rsid w:val="00877364"/>
    <w:rsid w:val="00890AB3"/>
    <w:rsid w:val="0089361F"/>
    <w:rsid w:val="00894141"/>
    <w:rsid w:val="008B5CD1"/>
    <w:rsid w:val="008C19BC"/>
    <w:rsid w:val="008C7E4E"/>
    <w:rsid w:val="008D4EB2"/>
    <w:rsid w:val="008D7BDD"/>
    <w:rsid w:val="008E32F1"/>
    <w:rsid w:val="008F5A2E"/>
    <w:rsid w:val="009007FD"/>
    <w:rsid w:val="00900F57"/>
    <w:rsid w:val="00907BCD"/>
    <w:rsid w:val="00927639"/>
    <w:rsid w:val="009461E3"/>
    <w:rsid w:val="00950DB4"/>
    <w:rsid w:val="009606EB"/>
    <w:rsid w:val="0097623E"/>
    <w:rsid w:val="0097672B"/>
    <w:rsid w:val="009A4474"/>
    <w:rsid w:val="009B4DBF"/>
    <w:rsid w:val="009C0F63"/>
    <w:rsid w:val="009C2030"/>
    <w:rsid w:val="009C7EF5"/>
    <w:rsid w:val="009D0267"/>
    <w:rsid w:val="009E0F9C"/>
    <w:rsid w:val="009E7AA2"/>
    <w:rsid w:val="00A0083F"/>
    <w:rsid w:val="00A026B2"/>
    <w:rsid w:val="00A22349"/>
    <w:rsid w:val="00A337B8"/>
    <w:rsid w:val="00A47895"/>
    <w:rsid w:val="00A602CC"/>
    <w:rsid w:val="00A60D3D"/>
    <w:rsid w:val="00A637EA"/>
    <w:rsid w:val="00A64C36"/>
    <w:rsid w:val="00A6774C"/>
    <w:rsid w:val="00A76E7C"/>
    <w:rsid w:val="00A82ADD"/>
    <w:rsid w:val="00A848F6"/>
    <w:rsid w:val="00AB1E21"/>
    <w:rsid w:val="00AC5535"/>
    <w:rsid w:val="00AD24E6"/>
    <w:rsid w:val="00AD3466"/>
    <w:rsid w:val="00AD6D72"/>
    <w:rsid w:val="00AE6014"/>
    <w:rsid w:val="00AF72FD"/>
    <w:rsid w:val="00B0112A"/>
    <w:rsid w:val="00B0606A"/>
    <w:rsid w:val="00B13831"/>
    <w:rsid w:val="00B460C2"/>
    <w:rsid w:val="00B61495"/>
    <w:rsid w:val="00B73039"/>
    <w:rsid w:val="00B75ED8"/>
    <w:rsid w:val="00B829E1"/>
    <w:rsid w:val="00B9540B"/>
    <w:rsid w:val="00BA1B23"/>
    <w:rsid w:val="00BB2042"/>
    <w:rsid w:val="00BB291C"/>
    <w:rsid w:val="00BE2631"/>
    <w:rsid w:val="00BF0228"/>
    <w:rsid w:val="00BF6A7B"/>
    <w:rsid w:val="00BF75F7"/>
    <w:rsid w:val="00C07B0D"/>
    <w:rsid w:val="00C20D2C"/>
    <w:rsid w:val="00C42D77"/>
    <w:rsid w:val="00C50883"/>
    <w:rsid w:val="00C56CE8"/>
    <w:rsid w:val="00C57BBC"/>
    <w:rsid w:val="00C61462"/>
    <w:rsid w:val="00C80B2D"/>
    <w:rsid w:val="00C93473"/>
    <w:rsid w:val="00CB2AE8"/>
    <w:rsid w:val="00CB3EBD"/>
    <w:rsid w:val="00CB5C5D"/>
    <w:rsid w:val="00CC126F"/>
    <w:rsid w:val="00CD25A9"/>
    <w:rsid w:val="00CD335E"/>
    <w:rsid w:val="00CE068D"/>
    <w:rsid w:val="00CF26CD"/>
    <w:rsid w:val="00CF4758"/>
    <w:rsid w:val="00D061DC"/>
    <w:rsid w:val="00D152F9"/>
    <w:rsid w:val="00D71F01"/>
    <w:rsid w:val="00DA4478"/>
    <w:rsid w:val="00DA5FFC"/>
    <w:rsid w:val="00DB00A8"/>
    <w:rsid w:val="00DB2CA1"/>
    <w:rsid w:val="00DC2F99"/>
    <w:rsid w:val="00DD321C"/>
    <w:rsid w:val="00E16A82"/>
    <w:rsid w:val="00E238BE"/>
    <w:rsid w:val="00E479FA"/>
    <w:rsid w:val="00E5571B"/>
    <w:rsid w:val="00E62101"/>
    <w:rsid w:val="00E67539"/>
    <w:rsid w:val="00E678A0"/>
    <w:rsid w:val="00E76680"/>
    <w:rsid w:val="00E9090E"/>
    <w:rsid w:val="00EB05D8"/>
    <w:rsid w:val="00EC2250"/>
    <w:rsid w:val="00ED3C1B"/>
    <w:rsid w:val="00ED576D"/>
    <w:rsid w:val="00EF1484"/>
    <w:rsid w:val="00F03461"/>
    <w:rsid w:val="00F204AB"/>
    <w:rsid w:val="00F4235D"/>
    <w:rsid w:val="00F42D50"/>
    <w:rsid w:val="00F7766C"/>
    <w:rsid w:val="00F80FDA"/>
    <w:rsid w:val="00F82076"/>
    <w:rsid w:val="00F82A36"/>
    <w:rsid w:val="00F92461"/>
    <w:rsid w:val="00FA7760"/>
    <w:rsid w:val="00FC62CB"/>
    <w:rsid w:val="00FE09E4"/>
    <w:rsid w:val="00FE1BFD"/>
    <w:rsid w:val="00FE6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o:colormru v:ext="edit" colors="#ddd"/>
    </o:shapedefaults>
    <o:shapelayout v:ext="edit">
      <o:idmap v:ext="edit" data="1"/>
    </o:shapelayout>
  </w:shapeDefaults>
  <w:decimalSymbol w:val=","/>
  <w:listSeparator w:val=";"/>
  <w15:docId w15:val="{A3E0D0F5-6264-4133-994D-6608E139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Standaard IKNL"/>
    <w:next w:val="BasistekstIKNL"/>
    <w:qFormat/>
    <w:rsid w:val="007715D5"/>
    <w:pPr>
      <w:spacing w:line="260" w:lineRule="atLeast"/>
    </w:pPr>
    <w:rPr>
      <w:rFonts w:ascii="Arial" w:hAnsi="Arial" w:cs="Maiandra GD"/>
      <w:sz w:val="18"/>
      <w:szCs w:val="18"/>
    </w:rPr>
  </w:style>
  <w:style w:type="paragraph" w:styleId="Heading1">
    <w:name w:val="heading 1"/>
    <w:aliases w:val="(Hoofdstuk) IKNL"/>
    <w:basedOn w:val="ZsysbasisIKNL"/>
    <w:next w:val="BasistekstIKNL"/>
    <w:qFormat/>
    <w:rsid w:val="004201DF"/>
    <w:pPr>
      <w:keepNext/>
      <w:numPr>
        <w:numId w:val="3"/>
      </w:numPr>
      <w:spacing w:line="520" w:lineRule="exact"/>
      <w:outlineLvl w:val="0"/>
    </w:pPr>
    <w:rPr>
      <w:bCs/>
      <w:sz w:val="36"/>
      <w:szCs w:val="32"/>
    </w:rPr>
  </w:style>
  <w:style w:type="paragraph" w:styleId="Heading2">
    <w:name w:val="heading 2"/>
    <w:aliases w:val="(Paragraaf) IKNL"/>
    <w:basedOn w:val="ZsysbasisIKNL"/>
    <w:next w:val="BasistekstIKNL"/>
    <w:qFormat/>
    <w:rsid w:val="009E0F9C"/>
    <w:pPr>
      <w:keepNext/>
      <w:numPr>
        <w:ilvl w:val="1"/>
        <w:numId w:val="3"/>
      </w:numPr>
      <w:spacing w:before="260"/>
      <w:outlineLvl w:val="1"/>
    </w:pPr>
    <w:rPr>
      <w:b/>
      <w:bCs/>
      <w:iCs/>
      <w:sz w:val="20"/>
      <w:szCs w:val="28"/>
    </w:rPr>
  </w:style>
  <w:style w:type="paragraph" w:styleId="Heading3">
    <w:name w:val="heading 3"/>
    <w:aliases w:val="(Subparagraaf) IKNL"/>
    <w:basedOn w:val="ZsysbasisIKNL"/>
    <w:next w:val="BasistekstIKNL"/>
    <w:qFormat/>
    <w:rsid w:val="00D71F01"/>
    <w:pPr>
      <w:keepNext/>
      <w:numPr>
        <w:ilvl w:val="2"/>
        <w:numId w:val="3"/>
      </w:numPr>
      <w:outlineLvl w:val="2"/>
    </w:pPr>
    <w:rPr>
      <w:iCs/>
      <w:sz w:val="20"/>
    </w:rPr>
  </w:style>
  <w:style w:type="paragraph" w:styleId="Heading4">
    <w:name w:val="heading 4"/>
    <w:aliases w:val="(bijlagkop) IKNL"/>
    <w:basedOn w:val="ZsysbasisIKNL"/>
    <w:next w:val="BasistekstIKNL"/>
    <w:qFormat/>
    <w:rsid w:val="002D1955"/>
    <w:pPr>
      <w:keepNext/>
      <w:numPr>
        <w:ilvl w:val="3"/>
        <w:numId w:val="3"/>
      </w:numPr>
      <w:spacing w:line="520" w:lineRule="exact"/>
      <w:outlineLvl w:val="3"/>
    </w:pPr>
    <w:rPr>
      <w:bCs/>
      <w:sz w:val="36"/>
      <w:szCs w:val="24"/>
    </w:rPr>
  </w:style>
  <w:style w:type="paragraph" w:styleId="Heading5">
    <w:name w:val="heading 5"/>
    <w:aliases w:val="Kop 5 IKNL"/>
    <w:basedOn w:val="ZsysbasisIKNL"/>
    <w:next w:val="BasistekstIKNL"/>
    <w:qFormat/>
    <w:rsid w:val="00FC62CB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2"/>
      <w:szCs w:val="22"/>
    </w:rPr>
  </w:style>
  <w:style w:type="paragraph" w:styleId="Heading6">
    <w:name w:val="heading 6"/>
    <w:aliases w:val="Kop 6 IKNL"/>
    <w:basedOn w:val="ZsysbasisIKNL"/>
    <w:next w:val="BasistekstIKNL"/>
    <w:qFormat/>
    <w:rsid w:val="00FC62CB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aliases w:val="Kop 7 IKNL"/>
    <w:basedOn w:val="ZsysbasisIKNL"/>
    <w:next w:val="BasistekstIKNL"/>
    <w:qFormat/>
    <w:rsid w:val="00FC62CB"/>
    <w:pPr>
      <w:numPr>
        <w:ilvl w:val="6"/>
        <w:numId w:val="3"/>
      </w:numPr>
      <w:spacing w:before="240" w:after="60"/>
      <w:outlineLvl w:val="6"/>
    </w:pPr>
    <w:rPr>
      <w:b/>
      <w:bCs/>
      <w:sz w:val="20"/>
      <w:szCs w:val="20"/>
    </w:rPr>
  </w:style>
  <w:style w:type="paragraph" w:styleId="Heading8">
    <w:name w:val="heading 8"/>
    <w:aliases w:val="Kop 8 IKNL"/>
    <w:basedOn w:val="ZsysbasisIKNL"/>
    <w:next w:val="BasistekstIKNL"/>
    <w:qFormat/>
    <w:rsid w:val="00FC62CB"/>
    <w:pPr>
      <w:numPr>
        <w:ilvl w:val="7"/>
        <w:numId w:val="3"/>
      </w:numPr>
      <w:spacing w:before="240" w:after="60"/>
      <w:outlineLvl w:val="7"/>
    </w:pPr>
    <w:rPr>
      <w:i/>
      <w:iCs/>
      <w:sz w:val="20"/>
      <w:szCs w:val="20"/>
    </w:rPr>
  </w:style>
  <w:style w:type="paragraph" w:styleId="Heading9">
    <w:name w:val="heading 9"/>
    <w:aliases w:val="Kop 9 IKNL"/>
    <w:basedOn w:val="ZsysbasisIKNL"/>
    <w:next w:val="BasistekstIKNL"/>
    <w:qFormat/>
    <w:rsid w:val="00FC62CB"/>
    <w:pPr>
      <w:numPr>
        <w:ilvl w:val="8"/>
        <w:numId w:val="3"/>
      </w:numPr>
      <w:spacing w:before="240" w:after="60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stekstIKNL">
    <w:name w:val="Basistekst IKNL"/>
    <w:basedOn w:val="ZsysbasisIKNL"/>
    <w:rsid w:val="00122DED"/>
  </w:style>
  <w:style w:type="paragraph" w:customStyle="1" w:styleId="ZsysbasisIKNL">
    <w:name w:val="Zsysbasis IKNL"/>
    <w:next w:val="BasistekstIKNL"/>
    <w:rsid w:val="00EC2250"/>
    <w:pPr>
      <w:spacing w:line="260" w:lineRule="atLeast"/>
    </w:pPr>
    <w:rPr>
      <w:rFonts w:ascii="Arial" w:hAnsi="Arial" w:cs="Maiandra GD"/>
      <w:sz w:val="18"/>
      <w:szCs w:val="18"/>
    </w:rPr>
  </w:style>
  <w:style w:type="paragraph" w:customStyle="1" w:styleId="BasistekstvetIKNL">
    <w:name w:val="Basistekst vet IKNL"/>
    <w:basedOn w:val="ZsysbasisIKNL"/>
    <w:next w:val="BasistekstIKNL"/>
    <w:rsid w:val="00122DED"/>
    <w:rPr>
      <w:b/>
      <w:bCs/>
    </w:rPr>
  </w:style>
  <w:style w:type="character" w:styleId="FollowedHyperlink">
    <w:name w:val="FollowedHyperlink"/>
    <w:aliases w:val="GevolgdeHyperlink IKNL"/>
    <w:basedOn w:val="DefaultParagraphFont"/>
    <w:rsid w:val="00A64C36"/>
    <w:rPr>
      <w:color w:val="006D8C"/>
      <w:u w:val="none"/>
    </w:rPr>
  </w:style>
  <w:style w:type="character" w:styleId="Hyperlink">
    <w:name w:val="Hyperlink"/>
    <w:aliases w:val="Hyperlink IKNL"/>
    <w:basedOn w:val="DefaultParagraphFont"/>
    <w:uiPriority w:val="99"/>
    <w:rsid w:val="00A64C36"/>
    <w:rPr>
      <w:color w:val="11B5E9"/>
      <w:u w:val="none"/>
    </w:rPr>
  </w:style>
  <w:style w:type="paragraph" w:customStyle="1" w:styleId="AdresvakIKNL">
    <w:name w:val="Adresvak IKNL"/>
    <w:basedOn w:val="ZsysbasisIKNL"/>
    <w:rsid w:val="006301D1"/>
    <w:pPr>
      <w:spacing w:line="210" w:lineRule="exact"/>
    </w:pPr>
    <w:rPr>
      <w:noProof/>
    </w:rPr>
  </w:style>
  <w:style w:type="paragraph" w:styleId="Header">
    <w:name w:val="header"/>
    <w:basedOn w:val="ZsysbasisIKNL"/>
    <w:next w:val="BasistekstIKNL"/>
    <w:rsid w:val="00122DED"/>
  </w:style>
  <w:style w:type="paragraph" w:styleId="Footer">
    <w:name w:val="footer"/>
    <w:basedOn w:val="ZsysbasisIKNL"/>
    <w:next w:val="BasistekstIKNL"/>
    <w:rsid w:val="00122DED"/>
    <w:pPr>
      <w:jc w:val="right"/>
    </w:pPr>
  </w:style>
  <w:style w:type="paragraph" w:customStyle="1" w:styleId="KoptekstIKNL">
    <w:name w:val="Koptekst IKNL"/>
    <w:basedOn w:val="ZsysbasisIKNL"/>
    <w:rsid w:val="00122DED"/>
    <w:rPr>
      <w:noProof/>
    </w:rPr>
  </w:style>
  <w:style w:type="paragraph" w:customStyle="1" w:styleId="VoettekstIKNL">
    <w:name w:val="Voettekst IKNL"/>
    <w:basedOn w:val="ZsysbasisIKNL"/>
    <w:rsid w:val="00122DED"/>
    <w:rPr>
      <w:noProof/>
    </w:rPr>
  </w:style>
  <w:style w:type="paragraph" w:customStyle="1" w:styleId="Opsommingteken1eniveauIKNL">
    <w:name w:val="Opsomming teken 1e niveau IKNL"/>
    <w:basedOn w:val="ZsysbasisIKNL"/>
    <w:rsid w:val="00482150"/>
    <w:pPr>
      <w:numPr>
        <w:numId w:val="9"/>
      </w:numPr>
    </w:pPr>
  </w:style>
  <w:style w:type="numbering" w:styleId="111111">
    <w:name w:val="Outline List 2"/>
    <w:basedOn w:val="NoList"/>
    <w:semiHidden/>
    <w:rsid w:val="002A613F"/>
    <w:pPr>
      <w:numPr>
        <w:numId w:val="6"/>
      </w:numPr>
    </w:pPr>
  </w:style>
  <w:style w:type="numbering" w:styleId="1ai">
    <w:name w:val="Outline List 1"/>
    <w:basedOn w:val="NoList"/>
    <w:semiHidden/>
    <w:rsid w:val="002A613F"/>
    <w:pPr>
      <w:numPr>
        <w:numId w:val="7"/>
      </w:numPr>
    </w:pPr>
  </w:style>
  <w:style w:type="paragraph" w:customStyle="1" w:styleId="BasistekstcursiefIKNL">
    <w:name w:val="Basistekst cursief IKNL"/>
    <w:basedOn w:val="ZsysbasisIKNL"/>
    <w:next w:val="BasistekstIKNL"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pPr>
      <w:spacing w:line="240" w:lineRule="atLeast"/>
    </w:pPr>
    <w:rPr>
      <w:rFonts w:ascii="Maiandra GD" w:hAnsi="Maiandra GD" w:cs="Maiandra GD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pPr>
      <w:spacing w:line="240" w:lineRule="atLeast"/>
    </w:pPr>
    <w:rPr>
      <w:rFonts w:ascii="Maiandra GD" w:hAnsi="Maiandra GD" w:cs="Maiandra GD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psommingteken2eniveauIKNL">
    <w:name w:val="Opsomming teken 2e niveau IKNL"/>
    <w:basedOn w:val="ZsysbasisIKNL"/>
    <w:rsid w:val="00482150"/>
    <w:pPr>
      <w:numPr>
        <w:ilvl w:val="1"/>
        <w:numId w:val="9"/>
      </w:numPr>
    </w:pPr>
  </w:style>
  <w:style w:type="paragraph" w:customStyle="1" w:styleId="Tussenkop1eniveauIKNL">
    <w:name w:val="Tussenkop 1e niveau IKNL"/>
    <w:basedOn w:val="ZsysbasisIKNL"/>
    <w:next w:val="BasistekstIKNL"/>
    <w:rsid w:val="001E3495"/>
    <w:pPr>
      <w:keepNext/>
      <w:spacing w:before="260"/>
    </w:pPr>
    <w:rPr>
      <w:b/>
      <w:sz w:val="20"/>
    </w:rPr>
  </w:style>
  <w:style w:type="paragraph" w:customStyle="1" w:styleId="Tussenkop2eniveauIKNL">
    <w:name w:val="Tussenkop 2e niveau IKNL"/>
    <w:basedOn w:val="ZsysbasisIKNL"/>
    <w:next w:val="BasistekstIKNL"/>
    <w:rsid w:val="001E3495"/>
    <w:pPr>
      <w:keepNext/>
      <w:spacing w:before="260"/>
    </w:pPr>
    <w:rPr>
      <w:sz w:val="20"/>
    </w:rPr>
  </w:style>
  <w:style w:type="paragraph" w:customStyle="1" w:styleId="Opsommingnummer1eniveauIKNL">
    <w:name w:val="Opsomming nummer 1e niveau IKNL"/>
    <w:basedOn w:val="ZsysbasisIKNL"/>
    <w:rsid w:val="00482150"/>
    <w:pPr>
      <w:numPr>
        <w:numId w:val="4"/>
      </w:numPr>
    </w:pPr>
  </w:style>
  <w:style w:type="paragraph" w:customStyle="1" w:styleId="Opsommingnummer2eniveauIKNL">
    <w:name w:val="Opsomming nummer 2e niveau IKNL"/>
    <w:basedOn w:val="ZsysbasisIKNL"/>
    <w:rsid w:val="00482150"/>
    <w:pPr>
      <w:numPr>
        <w:ilvl w:val="1"/>
        <w:numId w:val="4"/>
      </w:numPr>
    </w:pPr>
  </w:style>
  <w:style w:type="paragraph" w:customStyle="1" w:styleId="Opsommingnummer3eniveauIKNL">
    <w:name w:val="Opsomming nummer 3e niveau IKNL"/>
    <w:basedOn w:val="ZsysbasisIKNL"/>
    <w:rsid w:val="00482150"/>
    <w:pPr>
      <w:numPr>
        <w:ilvl w:val="2"/>
        <w:numId w:val="4"/>
      </w:numPr>
    </w:pPr>
  </w:style>
  <w:style w:type="paragraph" w:styleId="Salutation">
    <w:name w:val="Salutation"/>
    <w:basedOn w:val="ZsysbasisIKNL"/>
    <w:next w:val="BasistekstIKNL"/>
    <w:semiHidden/>
    <w:rsid w:val="0020607F"/>
  </w:style>
  <w:style w:type="paragraph" w:styleId="EnvelopeAddress">
    <w:name w:val="envelope address"/>
    <w:basedOn w:val="ZsysbasisIKNL"/>
    <w:next w:val="BasistekstIKNL"/>
    <w:semiHidden/>
    <w:rsid w:val="0020607F"/>
  </w:style>
  <w:style w:type="paragraph" w:styleId="Closing">
    <w:name w:val="Closing"/>
    <w:basedOn w:val="ZsysbasisIKNL"/>
    <w:next w:val="BasistekstIKNL"/>
    <w:semiHidden/>
    <w:rsid w:val="0020607F"/>
  </w:style>
  <w:style w:type="paragraph" w:customStyle="1" w:styleId="Inspring1eniveauIKNL">
    <w:name w:val="Inspring 1e niveau IKNL"/>
    <w:basedOn w:val="ZsysbasisIKNL"/>
    <w:rsid w:val="001E3495"/>
    <w:pPr>
      <w:tabs>
        <w:tab w:val="left" w:pos="0"/>
      </w:tabs>
      <w:ind w:hanging="170"/>
    </w:pPr>
  </w:style>
  <w:style w:type="paragraph" w:customStyle="1" w:styleId="Inspring2eniveauIKNL">
    <w:name w:val="Inspring 2e niveau IKNL"/>
    <w:basedOn w:val="ZsysbasisIKNL"/>
    <w:rsid w:val="00A22349"/>
    <w:pPr>
      <w:tabs>
        <w:tab w:val="left" w:pos="340"/>
      </w:tabs>
      <w:ind w:left="340" w:hanging="340"/>
    </w:pPr>
  </w:style>
  <w:style w:type="paragraph" w:customStyle="1" w:styleId="Inspring3eniveauIKNL">
    <w:name w:val="Inspring 3e niveau IKNL"/>
    <w:basedOn w:val="ZsysbasisIKNL"/>
    <w:rsid w:val="00A22349"/>
    <w:pPr>
      <w:tabs>
        <w:tab w:val="left" w:pos="680"/>
      </w:tabs>
      <w:ind w:left="680" w:hanging="340"/>
    </w:pPr>
  </w:style>
  <w:style w:type="paragraph" w:customStyle="1" w:styleId="Zwevend1eniveauIKNL">
    <w:name w:val="Zwevend 1e niveau IKNL"/>
    <w:basedOn w:val="ZsysbasisIKNL"/>
    <w:rsid w:val="00A22349"/>
    <w:pPr>
      <w:ind w:left="340"/>
    </w:pPr>
  </w:style>
  <w:style w:type="paragraph" w:customStyle="1" w:styleId="Zwevend2eniveauIKNL">
    <w:name w:val="Zwevend 2e niveau IKNL"/>
    <w:basedOn w:val="ZsysbasisIKNL"/>
    <w:rsid w:val="00A22349"/>
    <w:pPr>
      <w:ind w:left="680"/>
    </w:pPr>
  </w:style>
  <w:style w:type="paragraph" w:customStyle="1" w:styleId="Zwevend3eniveauIKNL">
    <w:name w:val="Zwevend 3e niveau IKNL"/>
    <w:basedOn w:val="ZsysbasisIKNL"/>
    <w:rsid w:val="00A22349"/>
    <w:pPr>
      <w:ind w:left="1021"/>
    </w:pPr>
  </w:style>
  <w:style w:type="paragraph" w:styleId="TOC1">
    <w:name w:val="toc 1"/>
    <w:basedOn w:val="ZsysbasisIKNL"/>
    <w:next w:val="BasistekstIKNL"/>
    <w:rsid w:val="000647FA"/>
    <w:pPr>
      <w:tabs>
        <w:tab w:val="left" w:pos="709"/>
      </w:tabs>
      <w:ind w:left="709" w:right="567" w:hanging="709"/>
    </w:pPr>
    <w:rPr>
      <w:b/>
    </w:rPr>
  </w:style>
  <w:style w:type="paragraph" w:styleId="TOC2">
    <w:name w:val="toc 2"/>
    <w:basedOn w:val="ZsysbasisIKNL"/>
    <w:next w:val="BasistekstIKNL"/>
    <w:rsid w:val="000647FA"/>
    <w:pPr>
      <w:tabs>
        <w:tab w:val="left" w:pos="709"/>
      </w:tabs>
      <w:ind w:left="709" w:right="567" w:hanging="709"/>
    </w:pPr>
  </w:style>
  <w:style w:type="paragraph" w:styleId="TOC3">
    <w:name w:val="toc 3"/>
    <w:basedOn w:val="ZsysbasisIKNL"/>
    <w:next w:val="BasistekstIKNL"/>
    <w:rsid w:val="000647FA"/>
    <w:pPr>
      <w:tabs>
        <w:tab w:val="left" w:pos="709"/>
      </w:tabs>
      <w:ind w:left="709" w:right="567" w:hanging="709"/>
    </w:pPr>
  </w:style>
  <w:style w:type="paragraph" w:styleId="TOC4">
    <w:name w:val="toc 4"/>
    <w:basedOn w:val="ZsysbasisIKNL"/>
    <w:next w:val="BasistekstIKNL"/>
    <w:semiHidden/>
    <w:rsid w:val="00122DED"/>
  </w:style>
  <w:style w:type="paragraph" w:styleId="Index1">
    <w:name w:val="index 1"/>
    <w:basedOn w:val="ZsysbasisIKNL"/>
    <w:next w:val="BasistekstIKNL"/>
    <w:semiHidden/>
    <w:rsid w:val="00122DED"/>
  </w:style>
  <w:style w:type="paragraph" w:styleId="Index2">
    <w:name w:val="index 2"/>
    <w:basedOn w:val="ZsysbasisIKNL"/>
    <w:next w:val="BasistekstIKNL"/>
    <w:semiHidden/>
    <w:rsid w:val="00122DED"/>
  </w:style>
  <w:style w:type="paragraph" w:styleId="Index3">
    <w:name w:val="index 3"/>
    <w:basedOn w:val="ZsysbasisIKNL"/>
    <w:next w:val="BasistekstIKNL"/>
    <w:semiHidden/>
    <w:rsid w:val="00122DED"/>
  </w:style>
  <w:style w:type="paragraph" w:styleId="Subtitle">
    <w:name w:val="Subtitle"/>
    <w:basedOn w:val="ZsysbasisIKNL"/>
    <w:next w:val="BasistekstIKNL"/>
    <w:qFormat/>
    <w:rsid w:val="00122DED"/>
  </w:style>
  <w:style w:type="paragraph" w:styleId="Title">
    <w:name w:val="Title"/>
    <w:basedOn w:val="ZsysbasisIKNL"/>
    <w:next w:val="BasistekstIKNL"/>
    <w:qFormat/>
    <w:rsid w:val="00122DED"/>
  </w:style>
  <w:style w:type="paragraph" w:customStyle="1" w:styleId="Kop2zondernummerIKNL">
    <w:name w:val="Kop 2 zonder nummer IKNL"/>
    <w:basedOn w:val="ZsysbasisIKNL"/>
    <w:next w:val="BasistekstIKNL"/>
    <w:rsid w:val="00D71F01"/>
    <w:pPr>
      <w:keepNext/>
      <w:spacing w:before="260" w:after="260"/>
    </w:pPr>
    <w:rPr>
      <w:b/>
      <w:sz w:val="20"/>
      <w:szCs w:val="28"/>
    </w:rPr>
  </w:style>
  <w:style w:type="character" w:styleId="PageNumber">
    <w:name w:val="page number"/>
    <w:basedOn w:val="DefaultParagraphFont"/>
    <w:rsid w:val="00122DED"/>
  </w:style>
  <w:style w:type="character" w:customStyle="1" w:styleId="zsysVeldMarkering">
    <w:name w:val="zsysVeldMarkering"/>
    <w:basedOn w:val="DefaultParagraphFont"/>
    <w:rsid w:val="00122DED"/>
    <w:rPr>
      <w:bdr w:val="none" w:sz="0" w:space="0" w:color="auto"/>
      <w:shd w:val="clear" w:color="auto" w:fill="FFFF00"/>
    </w:rPr>
  </w:style>
  <w:style w:type="paragraph" w:customStyle="1" w:styleId="Kop1zondernummerIKNL">
    <w:name w:val="Kop 1 zonder nummer IKNL"/>
    <w:basedOn w:val="ZsysbasisIKNL"/>
    <w:next w:val="BasistekstIKNL"/>
    <w:rsid w:val="004201DF"/>
    <w:pPr>
      <w:keepNext/>
      <w:spacing w:line="520" w:lineRule="exact"/>
    </w:pPr>
    <w:rPr>
      <w:sz w:val="36"/>
      <w:szCs w:val="32"/>
    </w:rPr>
  </w:style>
  <w:style w:type="paragraph" w:customStyle="1" w:styleId="Kop3zondernummerIKNL">
    <w:name w:val="Kop 3 zonder nummer IKNL"/>
    <w:basedOn w:val="ZsysbasisIKNL"/>
    <w:next w:val="BasistekstIKNL"/>
    <w:rsid w:val="00D71F01"/>
    <w:pPr>
      <w:keepNext/>
    </w:pPr>
    <w:rPr>
      <w:sz w:val="20"/>
    </w:rPr>
  </w:style>
  <w:style w:type="paragraph" w:styleId="Index4">
    <w:name w:val="index 4"/>
    <w:basedOn w:val="Normal"/>
    <w:next w:val="Normal"/>
    <w:semiHidden/>
    <w:unhideWhenUsed/>
    <w:rsid w:val="00122DED"/>
    <w:pPr>
      <w:ind w:left="720" w:hanging="180"/>
    </w:pPr>
  </w:style>
  <w:style w:type="paragraph" w:styleId="Index5">
    <w:name w:val="index 5"/>
    <w:basedOn w:val="Normal"/>
    <w:next w:val="Normal"/>
    <w:semiHidden/>
    <w:unhideWhenUsed/>
    <w:rsid w:val="00122DED"/>
    <w:pPr>
      <w:ind w:left="900" w:hanging="180"/>
    </w:pPr>
  </w:style>
  <w:style w:type="paragraph" w:styleId="Index6">
    <w:name w:val="index 6"/>
    <w:basedOn w:val="Normal"/>
    <w:next w:val="Normal"/>
    <w:semiHidden/>
    <w:unhideWhenUsed/>
    <w:rsid w:val="00122DED"/>
    <w:pPr>
      <w:ind w:left="1080" w:hanging="180"/>
    </w:pPr>
  </w:style>
  <w:style w:type="paragraph" w:styleId="Index7">
    <w:name w:val="index 7"/>
    <w:basedOn w:val="Normal"/>
    <w:next w:val="Normal"/>
    <w:semiHidden/>
    <w:unhideWhenUsed/>
    <w:rsid w:val="00122DED"/>
    <w:pPr>
      <w:ind w:left="1260" w:hanging="180"/>
    </w:pPr>
  </w:style>
  <w:style w:type="paragraph" w:styleId="Index8">
    <w:name w:val="index 8"/>
    <w:basedOn w:val="Normal"/>
    <w:next w:val="Normal"/>
    <w:semiHidden/>
    <w:unhideWhenUsed/>
    <w:rsid w:val="00122DED"/>
    <w:pPr>
      <w:ind w:left="1440" w:hanging="180"/>
    </w:pPr>
  </w:style>
  <w:style w:type="paragraph" w:styleId="Index9">
    <w:name w:val="index 9"/>
    <w:basedOn w:val="Normal"/>
    <w:next w:val="Normal"/>
    <w:semiHidden/>
    <w:unhideWhenUsed/>
    <w:rsid w:val="00122DED"/>
    <w:pPr>
      <w:ind w:left="1620" w:hanging="180"/>
    </w:pPr>
  </w:style>
  <w:style w:type="paragraph" w:styleId="TOC5">
    <w:name w:val="toc 5"/>
    <w:basedOn w:val="Normal"/>
    <w:next w:val="Normal"/>
    <w:semiHidden/>
    <w:unhideWhenUsed/>
    <w:rsid w:val="00122DED"/>
    <w:pPr>
      <w:ind w:left="720"/>
    </w:pPr>
  </w:style>
  <w:style w:type="paragraph" w:styleId="TOC6">
    <w:name w:val="toc 6"/>
    <w:basedOn w:val="Normal"/>
    <w:next w:val="Normal"/>
    <w:semiHidden/>
    <w:unhideWhenUsed/>
    <w:rsid w:val="00122DED"/>
    <w:pPr>
      <w:ind w:left="900"/>
    </w:pPr>
  </w:style>
  <w:style w:type="paragraph" w:styleId="TOC7">
    <w:name w:val="toc 7"/>
    <w:basedOn w:val="Normal"/>
    <w:next w:val="Normal"/>
    <w:semiHidden/>
    <w:unhideWhenUsed/>
    <w:rsid w:val="00122DED"/>
    <w:pPr>
      <w:ind w:left="1080"/>
    </w:pPr>
  </w:style>
  <w:style w:type="paragraph" w:styleId="TOC8">
    <w:name w:val="toc 8"/>
    <w:basedOn w:val="Normal"/>
    <w:next w:val="Normal"/>
    <w:semiHidden/>
    <w:unhideWhenUsed/>
    <w:rsid w:val="00122DED"/>
    <w:pPr>
      <w:ind w:left="1260"/>
    </w:pPr>
  </w:style>
  <w:style w:type="paragraph" w:styleId="TOC9">
    <w:name w:val="toc 9"/>
    <w:basedOn w:val="Normal"/>
    <w:next w:val="Normal"/>
    <w:semiHidden/>
    <w:unhideWhenUsed/>
    <w:rsid w:val="00122DED"/>
    <w:pPr>
      <w:ind w:left="1440"/>
    </w:pPr>
  </w:style>
  <w:style w:type="paragraph" w:styleId="EnvelopeReturn">
    <w:name w:val="envelope return"/>
    <w:basedOn w:val="ZsysbasisIKNL"/>
    <w:next w:val="BasistekstIKNL"/>
    <w:semiHidden/>
    <w:rsid w:val="0020607F"/>
  </w:style>
  <w:style w:type="numbering" w:styleId="ArticleSection">
    <w:name w:val="Outline List 3"/>
    <w:basedOn w:val="NoList"/>
    <w:semiHidden/>
    <w:rsid w:val="003C2342"/>
    <w:pPr>
      <w:numPr>
        <w:numId w:val="8"/>
      </w:numPr>
    </w:pPr>
  </w:style>
  <w:style w:type="paragraph" w:styleId="MessageHeader">
    <w:name w:val="Message Header"/>
    <w:basedOn w:val="ZsysbasisIKNL"/>
    <w:next w:val="BasistekstIKNL"/>
    <w:semiHidden/>
    <w:rsid w:val="0020607F"/>
  </w:style>
  <w:style w:type="paragraph" w:styleId="BlockText">
    <w:name w:val="Block Text"/>
    <w:basedOn w:val="ZsysbasisIKNL"/>
    <w:next w:val="BasistekstIKNL"/>
    <w:semiHidden/>
    <w:rsid w:val="0020607F"/>
  </w:style>
  <w:style w:type="table" w:styleId="TableSimple1">
    <w:name w:val="Table Simple 1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IKNL"/>
    <w:next w:val="BasistekstIKNL"/>
    <w:semiHidden/>
    <w:rsid w:val="0020607F"/>
  </w:style>
  <w:style w:type="paragraph" w:styleId="Signature">
    <w:name w:val="Signature"/>
    <w:basedOn w:val="ZsysbasisIKNL"/>
    <w:next w:val="BasistekstIKNL"/>
    <w:semiHidden/>
    <w:rsid w:val="0020607F"/>
  </w:style>
  <w:style w:type="paragraph" w:styleId="HTMLPreformatted">
    <w:name w:val="HTML Preformatted"/>
    <w:basedOn w:val="ZsysbasisIKNL"/>
    <w:next w:val="BasistekstIKNL"/>
    <w:semiHidden/>
    <w:rsid w:val="0020607F"/>
  </w:style>
  <w:style w:type="character" w:styleId="EndnoteReference">
    <w:name w:val="endnote reference"/>
    <w:basedOn w:val="DefaultParagraphFont"/>
    <w:semiHidden/>
    <w:rsid w:val="005D42EF"/>
    <w:rPr>
      <w:vertAlign w:val="superscript"/>
    </w:rPr>
  </w:style>
  <w:style w:type="character" w:styleId="HTMLCode">
    <w:name w:val="HTML Code"/>
    <w:basedOn w:val="DefaultParagraphFont"/>
    <w:semiHidden/>
    <w:rsid w:val="005D42EF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D42EF"/>
    <w:rPr>
      <w:i/>
      <w:iCs/>
    </w:rPr>
  </w:style>
  <w:style w:type="character" w:styleId="HTMLVariable">
    <w:name w:val="HTML Variable"/>
    <w:basedOn w:val="DefaultParagraphFont"/>
    <w:semiHidden/>
    <w:rsid w:val="005D42EF"/>
    <w:rPr>
      <w:i/>
      <w:iCs/>
    </w:rPr>
  </w:style>
  <w:style w:type="paragraph" w:styleId="HTMLAddress">
    <w:name w:val="HTML Address"/>
    <w:basedOn w:val="ZsysbasisIKNL"/>
    <w:next w:val="BasistekstIKNL"/>
    <w:semiHidden/>
    <w:rsid w:val="0020607F"/>
  </w:style>
  <w:style w:type="character" w:styleId="HTMLAcronym">
    <w:name w:val="HTML Acronym"/>
    <w:basedOn w:val="DefaultParagraphFont"/>
    <w:semiHidden/>
    <w:rsid w:val="005D42EF"/>
  </w:style>
  <w:style w:type="character" w:styleId="HTMLCite">
    <w:name w:val="HTML Cite"/>
    <w:basedOn w:val="DefaultParagraphFont"/>
    <w:semiHidden/>
    <w:rsid w:val="005D42EF"/>
    <w:rPr>
      <w:i/>
      <w:iCs/>
    </w:rPr>
  </w:style>
  <w:style w:type="character" w:styleId="HTMLTypewriter">
    <w:name w:val="HTML Typewriter"/>
    <w:basedOn w:val="DefaultParagraphFont"/>
    <w:semiHidden/>
    <w:rsid w:val="005D42EF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5D42EF"/>
    <w:rPr>
      <w:rFonts w:ascii="Courier New" w:hAnsi="Courier New" w:cs="Courier New"/>
      <w:sz w:val="20"/>
      <w:szCs w:val="20"/>
    </w:rPr>
  </w:style>
  <w:style w:type="table" w:styleId="TableClassic1">
    <w:name w:val="Table Classic 1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IKNL"/>
    <w:next w:val="BasistekstIKNL"/>
    <w:semiHidden/>
    <w:rsid w:val="0020607F"/>
  </w:style>
  <w:style w:type="paragraph" w:styleId="List2">
    <w:name w:val="List 2"/>
    <w:basedOn w:val="ZsysbasisIKNL"/>
    <w:next w:val="BasistekstIKNL"/>
    <w:semiHidden/>
    <w:rsid w:val="0020607F"/>
  </w:style>
  <w:style w:type="paragraph" w:styleId="List3">
    <w:name w:val="List 3"/>
    <w:basedOn w:val="ZsysbasisIKNL"/>
    <w:next w:val="BasistekstIKNL"/>
    <w:semiHidden/>
    <w:rsid w:val="0020607F"/>
  </w:style>
  <w:style w:type="paragraph" w:styleId="List4">
    <w:name w:val="List 4"/>
    <w:basedOn w:val="ZsysbasisIKNL"/>
    <w:next w:val="BasistekstIKNL"/>
    <w:semiHidden/>
    <w:rsid w:val="0020607F"/>
  </w:style>
  <w:style w:type="paragraph" w:styleId="List5">
    <w:name w:val="List 5"/>
    <w:basedOn w:val="ZsysbasisIKNL"/>
    <w:next w:val="BasistekstIKNL"/>
    <w:semiHidden/>
    <w:rsid w:val="0020607F"/>
  </w:style>
  <w:style w:type="paragraph" w:styleId="ListBullet">
    <w:name w:val="List Bullet"/>
    <w:basedOn w:val="ZsysbasisIKNL"/>
    <w:next w:val="BasistekstIKNL"/>
    <w:semiHidden/>
    <w:rsid w:val="0020607F"/>
  </w:style>
  <w:style w:type="paragraph" w:styleId="ListBullet2">
    <w:name w:val="List Bullet 2"/>
    <w:basedOn w:val="ZsysbasisIKNL"/>
    <w:next w:val="BasistekstIKNL"/>
    <w:semiHidden/>
    <w:rsid w:val="0020607F"/>
  </w:style>
  <w:style w:type="paragraph" w:styleId="ListBullet3">
    <w:name w:val="List Bullet 3"/>
    <w:basedOn w:val="ZsysbasisIKNL"/>
    <w:next w:val="BasistekstIKNL"/>
    <w:semiHidden/>
    <w:rsid w:val="0020607F"/>
  </w:style>
  <w:style w:type="paragraph" w:styleId="ListBullet4">
    <w:name w:val="List Bullet 4"/>
    <w:basedOn w:val="ZsysbasisIKNL"/>
    <w:next w:val="BasistekstIKNL"/>
    <w:semiHidden/>
    <w:rsid w:val="0020607F"/>
  </w:style>
  <w:style w:type="paragraph" w:styleId="ListBullet5">
    <w:name w:val="List Bullet 5"/>
    <w:basedOn w:val="ZsysbasisIKNL"/>
    <w:next w:val="BasistekstIKNL"/>
    <w:semiHidden/>
    <w:rsid w:val="0020607F"/>
  </w:style>
  <w:style w:type="paragraph" w:styleId="ListNumber">
    <w:name w:val="List Number"/>
    <w:basedOn w:val="ZsysbasisIKNL"/>
    <w:next w:val="BasistekstIKNL"/>
    <w:semiHidden/>
    <w:rsid w:val="0020607F"/>
  </w:style>
  <w:style w:type="paragraph" w:styleId="ListNumber2">
    <w:name w:val="List Number 2"/>
    <w:basedOn w:val="ZsysbasisIKNL"/>
    <w:next w:val="BasistekstIKNL"/>
    <w:semiHidden/>
    <w:rsid w:val="0020607F"/>
  </w:style>
  <w:style w:type="paragraph" w:styleId="ListNumber3">
    <w:name w:val="List Number 3"/>
    <w:basedOn w:val="ZsysbasisIKNL"/>
    <w:next w:val="BasistekstIKNL"/>
    <w:semiHidden/>
    <w:rsid w:val="0020607F"/>
  </w:style>
  <w:style w:type="paragraph" w:styleId="ListNumber4">
    <w:name w:val="List Number 4"/>
    <w:basedOn w:val="ZsysbasisIKNL"/>
    <w:next w:val="BasistekstIKNL"/>
    <w:semiHidden/>
    <w:rsid w:val="0020607F"/>
  </w:style>
  <w:style w:type="paragraph" w:styleId="ListNumber5">
    <w:name w:val="List Number 5"/>
    <w:basedOn w:val="ZsysbasisIKNL"/>
    <w:next w:val="BasistekstIKNL"/>
    <w:semiHidden/>
    <w:rsid w:val="0020607F"/>
  </w:style>
  <w:style w:type="paragraph" w:styleId="ListContinue">
    <w:name w:val="List Continue"/>
    <w:basedOn w:val="ZsysbasisIKNL"/>
    <w:next w:val="BasistekstIKNL"/>
    <w:semiHidden/>
    <w:rsid w:val="0020607F"/>
  </w:style>
  <w:style w:type="paragraph" w:styleId="ListContinue2">
    <w:name w:val="List Continue 2"/>
    <w:basedOn w:val="ZsysbasisIKNL"/>
    <w:next w:val="BasistekstIKNL"/>
    <w:semiHidden/>
    <w:rsid w:val="0020607F"/>
  </w:style>
  <w:style w:type="paragraph" w:styleId="ListContinue3">
    <w:name w:val="List Continue 3"/>
    <w:basedOn w:val="ZsysbasisIKNL"/>
    <w:next w:val="BasistekstIKNL"/>
    <w:semiHidden/>
    <w:rsid w:val="0020607F"/>
  </w:style>
  <w:style w:type="paragraph" w:styleId="ListContinue4">
    <w:name w:val="List Continue 4"/>
    <w:basedOn w:val="ZsysbasisIKNL"/>
    <w:next w:val="BasistekstIKNL"/>
    <w:semiHidden/>
    <w:rsid w:val="0020607F"/>
  </w:style>
  <w:style w:type="paragraph" w:styleId="ListContinue5">
    <w:name w:val="List Continue 5"/>
    <w:basedOn w:val="ZsysbasisIKNL"/>
    <w:next w:val="BasistekstIKNL"/>
    <w:semiHidden/>
    <w:rsid w:val="0020607F"/>
  </w:style>
  <w:style w:type="character" w:styleId="HTMLSample">
    <w:name w:val="HTML Sample"/>
    <w:basedOn w:val="DefaultParagraphFont"/>
    <w:semiHidden/>
    <w:rsid w:val="005D42EF"/>
    <w:rPr>
      <w:rFonts w:ascii="Courier New" w:hAnsi="Courier New" w:cs="Courier New"/>
    </w:rPr>
  </w:style>
  <w:style w:type="paragraph" w:styleId="NormalWeb">
    <w:name w:val="Normal (Web)"/>
    <w:basedOn w:val="ZsysbasisIKNL"/>
    <w:next w:val="BasistekstIKNL"/>
    <w:semiHidden/>
    <w:rsid w:val="0020607F"/>
  </w:style>
  <w:style w:type="paragraph" w:styleId="NoteHeading">
    <w:name w:val="Note Heading"/>
    <w:basedOn w:val="ZsysbasisIKNL"/>
    <w:next w:val="BasistekstIKNL"/>
    <w:semiHidden/>
    <w:rsid w:val="0020607F"/>
  </w:style>
  <w:style w:type="paragraph" w:styleId="BodyText">
    <w:name w:val="Body Text"/>
    <w:basedOn w:val="ZsysbasisIKNL"/>
    <w:next w:val="BasistekstIKNL"/>
    <w:semiHidden/>
    <w:rsid w:val="0020607F"/>
  </w:style>
  <w:style w:type="paragraph" w:styleId="BodyText2">
    <w:name w:val="Body Text 2"/>
    <w:basedOn w:val="ZsysbasisIKNL"/>
    <w:next w:val="BasistekstIKNL"/>
    <w:semiHidden/>
    <w:rsid w:val="0020607F"/>
  </w:style>
  <w:style w:type="paragraph" w:styleId="BodyText3">
    <w:name w:val="Body Text 3"/>
    <w:basedOn w:val="ZsysbasisIKNL"/>
    <w:next w:val="BasistekstIKNL"/>
    <w:semiHidden/>
    <w:rsid w:val="0020607F"/>
  </w:style>
  <w:style w:type="paragraph" w:styleId="BodyTextFirstIndent">
    <w:name w:val="Body Text First Indent"/>
    <w:basedOn w:val="ZsysbasisIKNL"/>
    <w:next w:val="BasistekstIKNL"/>
    <w:semiHidden/>
    <w:rsid w:val="0020607F"/>
  </w:style>
  <w:style w:type="paragraph" w:styleId="BodyTextIndent">
    <w:name w:val="Body Text Indent"/>
    <w:basedOn w:val="ZsysbasisIKNL"/>
    <w:next w:val="BasistekstIKNL"/>
    <w:semiHidden/>
    <w:rsid w:val="0020607F"/>
  </w:style>
  <w:style w:type="paragraph" w:styleId="BodyTextFirstIndent2">
    <w:name w:val="Body Text First Indent 2"/>
    <w:basedOn w:val="ZsysbasisIKNL"/>
    <w:next w:val="BasistekstIKNL"/>
    <w:semiHidden/>
    <w:rsid w:val="0020607F"/>
  </w:style>
  <w:style w:type="paragraph" w:styleId="BodyTextIndent2">
    <w:name w:val="Body Text Indent 2"/>
    <w:basedOn w:val="ZsysbasisIKNL"/>
    <w:next w:val="BasistekstIKNL"/>
    <w:semiHidden/>
    <w:rsid w:val="0020607F"/>
  </w:style>
  <w:style w:type="paragraph" w:styleId="BodyTextIndent3">
    <w:name w:val="Body Text Indent 3"/>
    <w:basedOn w:val="ZsysbasisIKNL"/>
    <w:next w:val="BasistekstIKNL"/>
    <w:semiHidden/>
    <w:rsid w:val="0020607F"/>
  </w:style>
  <w:style w:type="table" w:styleId="TableProfessional">
    <w:name w:val="Table Professional"/>
    <w:basedOn w:val="TableNormal"/>
    <w:semiHidden/>
    <w:rsid w:val="008D7BDD"/>
    <w:pPr>
      <w:spacing w:line="240" w:lineRule="atLeast"/>
    </w:pPr>
    <w:rPr>
      <w:rFonts w:ascii="Maiandra GD" w:hAnsi="Maiandra GD" w:cs="Maiandra GD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Emphasis">
    <w:name w:val="Emphasis"/>
    <w:basedOn w:val="DefaultParagraphFont"/>
    <w:qFormat/>
    <w:rsid w:val="005D42EF"/>
    <w:rPr>
      <w:i/>
      <w:iCs/>
    </w:rPr>
  </w:style>
  <w:style w:type="paragraph" w:styleId="NormalIndent">
    <w:name w:val="Normal Indent"/>
    <w:basedOn w:val="ZsysbasisIKNL"/>
    <w:next w:val="BasistekstIKNL"/>
    <w:semiHidden/>
    <w:rsid w:val="0020607F"/>
  </w:style>
  <w:style w:type="table" w:styleId="TableColumns1">
    <w:name w:val="Table Columns 1"/>
    <w:basedOn w:val="TableNormal"/>
    <w:semiHidden/>
    <w:rsid w:val="008D7BDD"/>
    <w:pPr>
      <w:spacing w:line="240" w:lineRule="atLeast"/>
    </w:p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pPr>
      <w:spacing w:line="240" w:lineRule="atLeast"/>
    </w:p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rsid w:val="00900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styleId="TableGrid1">
    <w:name w:val="Table Grid 1"/>
    <w:basedOn w:val="TableNormal"/>
    <w:semiHidden/>
    <w:rsid w:val="008D7BDD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basedOn w:val="DefaultParagraphFont"/>
    <w:rsid w:val="00A6774C"/>
    <w:rPr>
      <w:vertAlign w:val="superscript"/>
    </w:rPr>
  </w:style>
  <w:style w:type="paragraph" w:styleId="FootnoteText">
    <w:name w:val="footnote text"/>
    <w:basedOn w:val="ZsysbasisIKNL"/>
    <w:rsid w:val="00A6774C"/>
    <w:rPr>
      <w:sz w:val="15"/>
    </w:rPr>
  </w:style>
  <w:style w:type="table" w:styleId="TableWeb1">
    <w:name w:val="Table Web 1"/>
    <w:basedOn w:val="TableNormal"/>
    <w:semiHidden/>
    <w:rsid w:val="008D7BDD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451FDB"/>
    <w:rPr>
      <w:b w:val="0"/>
      <w:bCs w:val="0"/>
    </w:rPr>
  </w:style>
  <w:style w:type="paragraph" w:styleId="Date">
    <w:name w:val="Date"/>
    <w:basedOn w:val="ZsysbasisIKNL"/>
    <w:next w:val="BasistekstIKNL"/>
    <w:rsid w:val="0020607F"/>
  </w:style>
  <w:style w:type="paragraph" w:styleId="PlainText">
    <w:name w:val="Plain Text"/>
    <w:aliases w:val="Tekst zonder opmaak IKNL"/>
    <w:basedOn w:val="ZsysbasisIKNL"/>
    <w:next w:val="BasistekstIKNL"/>
    <w:rsid w:val="0020607F"/>
  </w:style>
  <w:style w:type="paragraph" w:styleId="BalloonText">
    <w:name w:val="Balloon Text"/>
    <w:basedOn w:val="ZsysbasisIKNL"/>
    <w:next w:val="BasistekstIKNL"/>
    <w:semiHidden/>
    <w:rsid w:val="0020607F"/>
  </w:style>
  <w:style w:type="paragraph" w:styleId="Caption">
    <w:name w:val="caption"/>
    <w:basedOn w:val="ZsysbasisIKNL"/>
    <w:next w:val="BasistekstIKNL"/>
    <w:qFormat/>
    <w:rsid w:val="0020607F"/>
  </w:style>
  <w:style w:type="paragraph" w:styleId="TableofAuthorities">
    <w:name w:val="table of authorities"/>
    <w:basedOn w:val="ZsysbasisIKNL"/>
    <w:next w:val="BasistekstIKNL"/>
    <w:semiHidden/>
    <w:rsid w:val="0020607F"/>
  </w:style>
  <w:style w:type="paragraph" w:styleId="DocumentMap">
    <w:name w:val="Document Map"/>
    <w:basedOn w:val="ZsysbasisIKNL"/>
    <w:next w:val="BasistekstIKNL"/>
    <w:semiHidden/>
    <w:rsid w:val="0020607F"/>
  </w:style>
  <w:style w:type="character" w:styleId="LineNumber">
    <w:name w:val="line number"/>
    <w:basedOn w:val="DefaultParagraphFont"/>
    <w:semiHidden/>
    <w:rsid w:val="005D42EF"/>
  </w:style>
  <w:style w:type="paragraph" w:styleId="EndnoteText">
    <w:name w:val="endnote text"/>
    <w:basedOn w:val="ZsysbasisIKNL"/>
    <w:next w:val="BasistekstIKNL"/>
    <w:semiHidden/>
    <w:rsid w:val="0020607F"/>
  </w:style>
  <w:style w:type="paragraph" w:styleId="IndexHeading">
    <w:name w:val="index heading"/>
    <w:basedOn w:val="ZsysbasisIKNL"/>
    <w:next w:val="BasistekstIKNL"/>
    <w:semiHidden/>
    <w:rsid w:val="0020607F"/>
  </w:style>
  <w:style w:type="paragraph" w:styleId="TOAHeading">
    <w:name w:val="toa heading"/>
    <w:basedOn w:val="ZsysbasisIKNL"/>
    <w:next w:val="BasistekstIKNL"/>
    <w:semiHidden/>
    <w:rsid w:val="0020607F"/>
  </w:style>
  <w:style w:type="paragraph" w:styleId="TableofFigures">
    <w:name w:val="table of figures"/>
    <w:basedOn w:val="ZsysbasisIKNL"/>
    <w:next w:val="BasistekstIKNL"/>
    <w:semiHidden/>
    <w:rsid w:val="0020607F"/>
  </w:style>
  <w:style w:type="paragraph" w:styleId="MacroText">
    <w:name w:val="macro"/>
    <w:basedOn w:val="ZsysbasisIKNL"/>
    <w:next w:val="BasistekstIKNL"/>
    <w:semiHidden/>
    <w:rsid w:val="0020607F"/>
  </w:style>
  <w:style w:type="paragraph" w:styleId="CommentText">
    <w:name w:val="annotation text"/>
    <w:basedOn w:val="ZsysbasisIKNL"/>
    <w:next w:val="BasistekstIKNL"/>
    <w:semiHidden/>
    <w:rsid w:val="0020607F"/>
  </w:style>
  <w:style w:type="paragraph" w:styleId="CommentSubject">
    <w:name w:val="annotation subject"/>
    <w:basedOn w:val="ZsysbasisIKNL"/>
    <w:next w:val="BasistekstIKNL"/>
    <w:semiHidden/>
    <w:rsid w:val="0020607F"/>
  </w:style>
  <w:style w:type="character" w:styleId="CommentReference">
    <w:name w:val="annotation reference"/>
    <w:basedOn w:val="DefaultParagraphFont"/>
    <w:semiHidden/>
    <w:rsid w:val="0020607F"/>
    <w:rPr>
      <w:sz w:val="18"/>
      <w:szCs w:val="18"/>
    </w:rPr>
  </w:style>
  <w:style w:type="numbering" w:customStyle="1" w:styleId="LijstopsommingnummerIKNL">
    <w:name w:val="Lijst opsomming nummer IKNL"/>
    <w:basedOn w:val="NoList"/>
    <w:rsid w:val="00482150"/>
    <w:pPr>
      <w:numPr>
        <w:numId w:val="4"/>
      </w:numPr>
    </w:pPr>
  </w:style>
  <w:style w:type="paragraph" w:customStyle="1" w:styleId="Opsommingletter1eniveauIKNL">
    <w:name w:val="Opsomming letter 1e niveau IKNL"/>
    <w:basedOn w:val="ZsysbasisIKNL"/>
    <w:rsid w:val="00DD321C"/>
    <w:pPr>
      <w:numPr>
        <w:numId w:val="13"/>
      </w:numPr>
    </w:pPr>
  </w:style>
  <w:style w:type="numbering" w:customStyle="1" w:styleId="LijstopsommingtekenIKNL">
    <w:name w:val="Lijst opsomming teken IKNL"/>
    <w:basedOn w:val="NoList"/>
    <w:rsid w:val="00482150"/>
    <w:pPr>
      <w:numPr>
        <w:numId w:val="9"/>
      </w:numPr>
    </w:pPr>
  </w:style>
  <w:style w:type="paragraph" w:customStyle="1" w:styleId="ZsyseenpuntIKNL">
    <w:name w:val="Zsyseenpunt IKNL"/>
    <w:basedOn w:val="BasistekstIKNL"/>
    <w:next w:val="BasistekstIKNL"/>
    <w:rsid w:val="001E060F"/>
    <w:pPr>
      <w:spacing w:line="20" w:lineRule="exact"/>
    </w:pPr>
    <w:rPr>
      <w:sz w:val="2"/>
    </w:rPr>
  </w:style>
  <w:style w:type="paragraph" w:customStyle="1" w:styleId="Opsommingteken3eniveauIKNL">
    <w:name w:val="Opsomming teken 3e niveau IKNL"/>
    <w:basedOn w:val="ZsysbasisIKNL"/>
    <w:rsid w:val="00482150"/>
    <w:pPr>
      <w:numPr>
        <w:ilvl w:val="2"/>
        <w:numId w:val="9"/>
      </w:numPr>
    </w:pPr>
  </w:style>
  <w:style w:type="paragraph" w:customStyle="1" w:styleId="Opsommingletter2eniveauIKNL">
    <w:name w:val="Opsomming letter 2e niveau IKNL"/>
    <w:basedOn w:val="ZsysbasisIKNL"/>
    <w:rsid w:val="0005289C"/>
    <w:pPr>
      <w:numPr>
        <w:ilvl w:val="1"/>
        <w:numId w:val="28"/>
      </w:numPr>
    </w:pPr>
  </w:style>
  <w:style w:type="paragraph" w:customStyle="1" w:styleId="Opsommingletter3eniveauIKNL">
    <w:name w:val="Opsomming letter 3e niveau IKNL"/>
    <w:basedOn w:val="ZsysbasisIKNL"/>
    <w:rsid w:val="0005289C"/>
    <w:pPr>
      <w:numPr>
        <w:ilvl w:val="2"/>
        <w:numId w:val="28"/>
      </w:numPr>
    </w:pPr>
  </w:style>
  <w:style w:type="paragraph" w:customStyle="1" w:styleId="DocumentgegevensIKNL">
    <w:name w:val="Documentgegevens IKNL"/>
    <w:basedOn w:val="ZsysbasisIKNL"/>
    <w:rsid w:val="00A602CC"/>
  </w:style>
  <w:style w:type="paragraph" w:customStyle="1" w:styleId="DocumentgegevensonderwerpIKNL">
    <w:name w:val="Documentgegevens onderwerp IKNL"/>
    <w:basedOn w:val="ZsysbasisIKNL"/>
    <w:rsid w:val="00A602CC"/>
  </w:style>
  <w:style w:type="paragraph" w:customStyle="1" w:styleId="DocumentgegevensdatumIKNL">
    <w:name w:val="Documentgegevens datum IKNL"/>
    <w:basedOn w:val="ZsysbasisIKNL"/>
    <w:rsid w:val="00675ACD"/>
  </w:style>
  <w:style w:type="paragraph" w:customStyle="1" w:styleId="DocumentgegevensreferentieIKNL">
    <w:name w:val="Documentgegevens referentie IKNL"/>
    <w:basedOn w:val="ZsysbasisIKNL"/>
    <w:rsid w:val="00A602CC"/>
  </w:style>
  <w:style w:type="paragraph" w:customStyle="1" w:styleId="DocumentgegevenskopjeIKNL">
    <w:name w:val="Documentgegevens kopje IKNL"/>
    <w:basedOn w:val="ZsysbasisIKNL"/>
    <w:rsid w:val="00675ACD"/>
    <w:rPr>
      <w:sz w:val="14"/>
    </w:rPr>
  </w:style>
  <w:style w:type="paragraph" w:customStyle="1" w:styleId="RetouradresIKNL">
    <w:name w:val="Retouradres IKNL"/>
    <w:basedOn w:val="ZsysbasisIKNL"/>
    <w:rsid w:val="00D152F9"/>
    <w:rPr>
      <w:noProof/>
      <w:sz w:val="14"/>
    </w:rPr>
  </w:style>
  <w:style w:type="paragraph" w:customStyle="1" w:styleId="AfzendergegevensIKNL">
    <w:name w:val="Afzendergegevens IKNL"/>
    <w:basedOn w:val="ZsysbasisIKNL"/>
    <w:rsid w:val="00E238BE"/>
    <w:pPr>
      <w:spacing w:line="210" w:lineRule="exact"/>
    </w:pPr>
    <w:rPr>
      <w:noProof/>
      <w:sz w:val="14"/>
    </w:rPr>
  </w:style>
  <w:style w:type="paragraph" w:customStyle="1" w:styleId="AfzendergegevenskopjeIKNL">
    <w:name w:val="Afzendergegevens kopje IKNL"/>
    <w:basedOn w:val="ZsysbasisIKNL"/>
    <w:next w:val="AfzendergegevensIKNL"/>
    <w:rsid w:val="001C0269"/>
    <w:pPr>
      <w:spacing w:line="210" w:lineRule="exact"/>
    </w:pPr>
    <w:rPr>
      <w:b/>
      <w:noProof/>
      <w:sz w:val="14"/>
    </w:rPr>
  </w:style>
  <w:style w:type="numbering" w:customStyle="1" w:styleId="LijstopsommingletterIKNL">
    <w:name w:val="Lijst opsomming letter IKNL"/>
    <w:basedOn w:val="NoList"/>
    <w:rsid w:val="0005289C"/>
    <w:pPr>
      <w:numPr>
        <w:numId w:val="28"/>
      </w:numPr>
    </w:pPr>
  </w:style>
  <w:style w:type="paragraph" w:styleId="ListParagraph">
    <w:name w:val="List Paragraph"/>
    <w:basedOn w:val="Normal"/>
    <w:uiPriority w:val="99"/>
    <w:qFormat/>
    <w:rsid w:val="007715D5"/>
    <w:pPr>
      <w:spacing w:line="240" w:lineRule="auto"/>
      <w:ind w:left="720"/>
      <w:contextualSpacing/>
    </w:pPr>
    <w:rPr>
      <w:rFonts w:asciiTheme="minorHAnsi" w:hAnsiTheme="minorHAnsi" w:cs="Times New Roman"/>
      <w:sz w:val="24"/>
      <w:szCs w:val="24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advanced" TargetMode="External"/><Relationship Id="rId13" Type="http://schemas.openxmlformats.org/officeDocument/2006/relationships/hyperlink" Target="http://www.ncbi.nlm.nih.gov/pubmed/advanced" TargetMode="External"/><Relationship Id="rId18" Type="http://schemas.openxmlformats.org/officeDocument/2006/relationships/hyperlink" Target="http://www.guideline.gov/search/advanced-search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cbi.nlm.nih.gov/pubmed/advanced" TargetMode="External"/><Relationship Id="rId12" Type="http://schemas.openxmlformats.org/officeDocument/2006/relationships/hyperlink" Target="http://www.ncbi.nlm.nih.gov/pubmed/advanced" TargetMode="External"/><Relationship Id="rId17" Type="http://schemas.openxmlformats.org/officeDocument/2006/relationships/hyperlink" Target="http://www.g-i-n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pubmed/?cmd=HistorySearch&amp;querykey=10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/advanced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cbi.nlm.nih.gov/pubmed/advanced" TargetMode="External"/><Relationship Id="rId10" Type="http://schemas.openxmlformats.org/officeDocument/2006/relationships/hyperlink" Target="http://www.ncbi.nlm.nih.gov/pubmed/advanced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pubmed/advanced" TargetMode="External"/><Relationship Id="rId14" Type="http://schemas.openxmlformats.org/officeDocument/2006/relationships/hyperlink" Target="http://www.ncbi.nlm.nih.gov/pubmed/advanced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IKNL</Company>
  <LinksUpToDate>false</LinksUpToDate>
  <CharactersWithSpaces>1933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Vernooij</dc:creator>
  <cp:lastModifiedBy>Ana Carreira Vidal</cp:lastModifiedBy>
  <cp:revision>3</cp:revision>
  <dcterms:created xsi:type="dcterms:W3CDTF">2016-12-05T12:38:00Z</dcterms:created>
  <dcterms:modified xsi:type="dcterms:W3CDTF">2017-05-25T08:37:00Z</dcterms:modified>
</cp:coreProperties>
</file>