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  <w:sz w:val="22"/>
          <w:szCs w:val="22"/>
          <w:lang w:bidi="ar"/>
        </w:rPr>
      </w:pPr>
      <w:bookmarkStart w:id="0" w:name="OLE_LINK543"/>
      <w:bookmarkStart w:id="1" w:name="OLE_LINK544"/>
      <w:r>
        <w:rPr>
          <w:rFonts w:ascii="Times New Roman" w:hAnsi="Times New Roman"/>
          <w:b/>
          <w:sz w:val="22"/>
          <w:szCs w:val="22"/>
          <w:lang w:bidi="ar"/>
        </w:rPr>
        <w:t xml:space="preserve">Supplementary Table 1. </w:t>
      </w:r>
      <w:r>
        <w:rPr>
          <w:rFonts w:ascii="Times New Roman" w:hAnsi="Times New Roman"/>
          <w:sz w:val="22"/>
          <w:szCs w:val="22"/>
          <w:lang w:bidi="ar"/>
        </w:rPr>
        <w:t>The sequence of primers and gRNAs.</w:t>
      </w:r>
      <w:bookmarkEnd w:id="0"/>
      <w:bookmarkEnd w:id="1"/>
    </w:p>
    <w:tbl>
      <w:tblPr>
        <w:tblStyle w:val="419"/>
        <w:tblpPr w:leftFromText="180" w:rightFromText="180" w:vertAnchor="text" w:horzAnchor="page" w:tblpXSpec="center" w:tblpY="25"/>
        <w:tblOverlap w:val="never"/>
        <w:tblW w:w="86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3448"/>
        <w:gridCol w:w="3615"/>
      </w:tblGrid>
      <w:tr>
        <w:trPr>
          <w:jc w:val="center"/>
        </w:trPr>
        <w:tc>
          <w:tcPr>
            <w:tcW w:w="1583" w:type="dxa"/>
            <w:tcBorders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</w:rPr>
              <w:t>Primer name</w:t>
            </w:r>
          </w:p>
        </w:tc>
        <w:tc>
          <w:tcPr>
            <w:tcW w:w="344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</w:rPr>
              <w:t xml:space="preserve">Forward primer (5' to 3') </w:t>
            </w:r>
          </w:p>
        </w:tc>
        <w:tc>
          <w:tcPr>
            <w:tcW w:w="3615" w:type="dxa"/>
            <w:tcBorders>
              <w:lef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Bold" w:hAnsi="Times New Roman Bold" w:cs="Times New Roman Bold"/>
                <w:b/>
                <w:bCs/>
                <w:color w:val="000000"/>
                <w:kern w:val="0"/>
                <w:sz w:val="22"/>
                <w:szCs w:val="22"/>
              </w:rPr>
              <w:t xml:space="preserve">Reverse primer (5' to 3') </w:t>
            </w:r>
          </w:p>
        </w:tc>
      </w:tr>
      <w:tr>
        <w:trPr>
          <w:trHeight w:val="291" w:hRule="atLeast"/>
          <w:jc w:val="center"/>
        </w:trPr>
        <w:tc>
          <w:tcPr>
            <w:tcW w:w="1583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Copy number</w:t>
            </w:r>
          </w:p>
        </w:tc>
        <w:tc>
          <w:tcPr>
            <w:tcW w:w="3448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GGACTTCTGTGTGGGCAAGTG</w:t>
            </w:r>
          </w:p>
        </w:tc>
        <w:tc>
          <w:tcPr>
            <w:tcW w:w="3615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GCATGCTCCAGACTGCCTTG</w:t>
            </w:r>
          </w:p>
        </w:tc>
      </w:tr>
      <w:tr>
        <w:trPr>
          <w:trHeight w:val="321" w:hRule="atLeast"/>
          <w:jc w:val="center"/>
        </w:trPr>
        <w:tc>
          <w:tcPr>
            <w:tcW w:w="1583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β-Actin</w:t>
            </w:r>
          </w:p>
        </w:tc>
        <w:tc>
          <w:tcPr>
            <w:tcW w:w="3448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GACCTGTACGCCAACACAGT</w:t>
            </w:r>
          </w:p>
        </w:tc>
        <w:tc>
          <w:tcPr>
            <w:tcW w:w="3615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AGTACTTGCGCTCAGGAGGA</w:t>
            </w:r>
          </w:p>
        </w:tc>
      </w:tr>
      <w:tr>
        <w:trPr>
          <w:jc w:val="center"/>
        </w:trPr>
        <w:tc>
          <w:tcPr>
            <w:tcW w:w="1583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eastAsia="zh-Hans"/>
              </w:rPr>
              <w:t>sgRNA-1</w:t>
            </w:r>
          </w:p>
        </w:tc>
        <w:tc>
          <w:tcPr>
            <w:tcW w:w="3448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CACCGACCATCTTCGCGCTAAGCTC</w:t>
            </w:r>
          </w:p>
        </w:tc>
        <w:tc>
          <w:tcPr>
            <w:tcW w:w="3615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AAACGAGCTTAGCGCGAAGATGGTC</w:t>
            </w:r>
          </w:p>
        </w:tc>
      </w:tr>
      <w:tr>
        <w:trPr>
          <w:jc w:val="center"/>
        </w:trPr>
        <w:tc>
          <w:tcPr>
            <w:tcW w:w="1583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eastAsia="zh-Hans"/>
              </w:rPr>
              <w:t>sgRNA-2</w:t>
            </w:r>
          </w:p>
        </w:tc>
        <w:tc>
          <w:tcPr>
            <w:tcW w:w="3448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CACCGCCAGAGCTTAGCGCGAAGA</w:t>
            </w:r>
          </w:p>
        </w:tc>
        <w:tc>
          <w:tcPr>
            <w:tcW w:w="3615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AAACTCTTCGCGCTAAGCTCTGGC</w:t>
            </w:r>
          </w:p>
        </w:tc>
      </w:tr>
      <w:tr>
        <w:trPr>
          <w:jc w:val="center"/>
        </w:trPr>
        <w:tc>
          <w:tcPr>
            <w:tcW w:w="1583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22"/>
                <w:szCs w:val="22"/>
                <w:lang w:eastAsia="zh-Hans"/>
              </w:rPr>
              <w:t>GTPBP3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eastAsia="zh-Hans"/>
              </w:rPr>
              <w:t>-OE-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  <w:lang w:eastAsia="zh-Hans"/>
              </w:rPr>
              <w:t>am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eastAsia="zh-Hans"/>
              </w:rPr>
              <w:t>plify</w:t>
            </w:r>
          </w:p>
        </w:tc>
        <w:tc>
          <w:tcPr>
            <w:tcW w:w="3448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eastAsia="zh-Hans"/>
              </w:rPr>
              <w:t>GAGCTCAAGCTTCGAATTCATGTGGCGGGGGCTTTGGACC</w:t>
            </w:r>
          </w:p>
        </w:tc>
        <w:tc>
          <w:tcPr>
            <w:tcW w:w="3615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ACCGTCGACTGCAGAATTTCACTTGCCCACACAGAAGT</w:t>
            </w:r>
          </w:p>
        </w:tc>
      </w:tr>
      <w:tr>
        <w:trPr>
          <w:jc w:val="center"/>
        </w:trPr>
        <w:tc>
          <w:tcPr>
            <w:tcW w:w="1583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:lang w:eastAsia="zh-Hans"/>
              </w:rPr>
              <w:t>c.127-ss</w:t>
            </w:r>
          </w:p>
        </w:tc>
        <w:tc>
          <w:tcPr>
            <w:tcW w:w="3448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TTCCGTGCCTCAATCGTTCA</w:t>
            </w:r>
          </w:p>
        </w:tc>
        <w:tc>
          <w:tcPr>
            <w:tcW w:w="3615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GGACCAAGCATCTCACCCAA</w:t>
            </w:r>
          </w:p>
        </w:tc>
      </w:tr>
      <w:tr>
        <w:trPr>
          <w:jc w:val="center"/>
        </w:trPr>
        <w:tc>
          <w:tcPr>
            <w:tcW w:w="1583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c.424/473-ss</w:t>
            </w:r>
          </w:p>
        </w:tc>
        <w:tc>
          <w:tcPr>
            <w:tcW w:w="3448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GTGCTGTCCTCCTGTCACCT</w:t>
            </w:r>
          </w:p>
        </w:tc>
        <w:tc>
          <w:tcPr>
            <w:tcW w:w="3615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GAGAATGGACAAATGGGGGACT</w:t>
            </w:r>
          </w:p>
        </w:tc>
      </w:tr>
      <w:tr>
        <w:trPr>
          <w:jc w:val="center"/>
        </w:trPr>
        <w:tc>
          <w:tcPr>
            <w:tcW w:w="1583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c.689/c.934_957-ss</w:t>
            </w:r>
          </w:p>
        </w:tc>
        <w:tc>
          <w:tcPr>
            <w:tcW w:w="3448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Autospacing="1" w:afterAutospacing="1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GTGTGGGAAGGTGGGTTTCT</w:t>
            </w:r>
          </w:p>
        </w:tc>
        <w:tc>
          <w:tcPr>
            <w:tcW w:w="3615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Autospacing="1" w:afterAutospacing="1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TGAGATCCATGCTTGATAGGGC</w:t>
            </w:r>
          </w:p>
        </w:tc>
      </w:tr>
      <w:tr>
        <w:trPr>
          <w:jc w:val="center"/>
        </w:trPr>
        <w:tc>
          <w:tcPr>
            <w:tcW w:w="1583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Plasmid-ss</w:t>
            </w:r>
          </w:p>
        </w:tc>
        <w:tc>
          <w:tcPr>
            <w:tcW w:w="3448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AGCTGGACGGAGAGCTGG</w:t>
            </w:r>
          </w:p>
        </w:tc>
        <w:tc>
          <w:tcPr>
            <w:tcW w:w="3615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widowControl/>
              <w:spacing w:beforeAutospacing="1" w:afterAutospacing="1"/>
              <w:jc w:val="left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GAAAAGCGCCTCCCCTACC</w:t>
            </w:r>
          </w:p>
        </w:tc>
      </w:tr>
    </w:tbl>
    <w:p>
      <w:pPr>
        <w:rPr>
          <w:rFonts w:ascii="Times New Roman" w:hAnsi="Times New Roman"/>
          <w:b/>
          <w:sz w:val="22"/>
          <w:szCs w:val="22"/>
          <w:lang w:bidi="ar"/>
        </w:rPr>
      </w:pPr>
      <w:r>
        <w:rPr>
          <w:rFonts w:ascii="Times New Roman" w:hAnsi="Times New Roman"/>
          <w:b/>
          <w:sz w:val="22"/>
          <w:szCs w:val="22"/>
          <w:lang w:bidi="ar"/>
        </w:rPr>
        <w:br w:type="page"/>
      </w:r>
    </w:p>
    <w:p>
      <w:pPr>
        <w:widowControl/>
        <w:jc w:val="left"/>
        <w:rPr>
          <w:rFonts w:ascii="Times New Roman" w:hAnsi="Times New Roman"/>
          <w:sz w:val="22"/>
          <w:szCs w:val="22"/>
          <w:lang w:bidi="ar"/>
        </w:rPr>
      </w:pPr>
      <w:bookmarkStart w:id="10" w:name="_GoBack"/>
      <w:bookmarkEnd w:id="10"/>
      <w:r>
        <w:rPr>
          <w:rFonts w:ascii="Times New Roman" w:hAnsi="Times New Roman"/>
          <w:b/>
          <w:sz w:val="22"/>
          <w:szCs w:val="22"/>
          <w:lang w:bidi="ar"/>
        </w:rPr>
        <w:t xml:space="preserve">Supplementary Table 2. </w:t>
      </w:r>
      <w:r>
        <w:rPr>
          <w:rFonts w:ascii="Times New Roman" w:hAnsi="Times New Roman"/>
          <w:sz w:val="22"/>
          <w:szCs w:val="22"/>
          <w:lang w:bidi="ar"/>
        </w:rPr>
        <w:t xml:space="preserve">The antibodies for </w:t>
      </w:r>
      <w:bookmarkStart w:id="2" w:name="OLE_LINK545"/>
      <w:bookmarkStart w:id="3" w:name="OLE_LINK547"/>
      <w:bookmarkStart w:id="4" w:name="OLE_LINK546"/>
      <w:r>
        <w:rPr>
          <w:rFonts w:ascii="Times New Roman" w:hAnsi="Times New Roman"/>
          <w:sz w:val="22"/>
          <w:szCs w:val="22"/>
          <w:lang w:bidi="ar"/>
        </w:rPr>
        <w:t>immunoblotting</w:t>
      </w:r>
      <w:bookmarkEnd w:id="2"/>
      <w:bookmarkEnd w:id="3"/>
      <w:bookmarkEnd w:id="4"/>
      <w:r>
        <w:rPr>
          <w:rFonts w:ascii="Times New Roman" w:hAnsi="Times New Roman"/>
          <w:sz w:val="22"/>
          <w:szCs w:val="22"/>
          <w:lang w:bidi="ar"/>
        </w:rPr>
        <w:t>.</w:t>
      </w:r>
    </w:p>
    <w:tbl>
      <w:tblPr>
        <w:tblStyle w:val="419"/>
        <w:tblW w:w="8666" w:type="dxa"/>
        <w:tblInd w:w="-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0"/>
        <w:gridCol w:w="3118"/>
        <w:gridCol w:w="1688"/>
      </w:tblGrid>
      <w:tr>
        <w:tc>
          <w:tcPr>
            <w:tcW w:w="3860" w:type="dxa"/>
            <w:tcBorders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eastAsia="zh-Hans"/>
              </w:rPr>
            </w:pPr>
            <w:bookmarkStart w:id="5" w:name="_Hlk134536182"/>
            <w:r>
              <w:rPr>
                <w:rFonts w:hint="eastAsia" w:ascii="Times New Roman" w:hAnsi="Times New Roman"/>
                <w:b/>
                <w:bCs/>
                <w:kern w:val="0"/>
                <w:sz w:val="22"/>
                <w:szCs w:val="22"/>
                <w:lang w:eastAsia="zh-Hans"/>
              </w:rPr>
              <w:t>A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eastAsia="zh-Hans"/>
              </w:rPr>
              <w:t>ntibodies</w:t>
            </w:r>
          </w:p>
        </w:tc>
        <w:tc>
          <w:tcPr>
            <w:tcW w:w="31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eastAsia="zh-Hans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2"/>
                <w:szCs w:val="22"/>
                <w:lang w:eastAsia="zh-Hans"/>
              </w:rPr>
              <w:t>S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eastAsia="zh-Hans"/>
              </w:rPr>
              <w:t>ource</w:t>
            </w:r>
          </w:p>
        </w:tc>
        <w:tc>
          <w:tcPr>
            <w:tcW w:w="1688" w:type="dxa"/>
            <w:tcBorders>
              <w:lef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eastAsia="zh-Hans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2"/>
                <w:szCs w:val="22"/>
                <w:lang w:eastAsia="zh-Hans"/>
              </w:rPr>
              <w:t>I</w:t>
            </w:r>
            <w:r>
              <w:rPr>
                <w:rFonts w:ascii="Times New Roman" w:hAnsi="Times New Roman"/>
                <w:b/>
                <w:bCs/>
                <w:kern w:val="0"/>
                <w:sz w:val="22"/>
                <w:szCs w:val="22"/>
                <w:lang w:eastAsia="zh-Hans"/>
              </w:rPr>
              <w:t>tem number</w:t>
            </w:r>
          </w:p>
        </w:tc>
      </w:tr>
      <w:bookmarkEnd w:id="5"/>
      <w:tr>
        <w:tc>
          <w:tcPr>
            <w:tcW w:w="3860" w:type="dxa"/>
            <w:tcBorders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anti-Grim19</w:t>
            </w:r>
          </w:p>
        </w:tc>
        <w:tc>
          <w:tcPr>
            <w:tcW w:w="31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hint="eastAsia" w:ascii="Times New Roman" w:hAnsi="Times New Roman"/>
                <w:kern w:val="0"/>
                <w:sz w:val="22"/>
                <w:szCs w:val="22"/>
                <w:lang w:eastAsia="zh-Hans"/>
              </w:rPr>
              <w:t>A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bcam</w:t>
            </w:r>
          </w:p>
        </w:tc>
        <w:tc>
          <w:tcPr>
            <w:tcW w:w="1688" w:type="dxa"/>
            <w:tcBorders>
              <w:lef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ab110240</w:t>
            </w:r>
          </w:p>
        </w:tc>
      </w:tr>
      <w:tr>
        <w:tc>
          <w:tcPr>
            <w:tcW w:w="3860" w:type="dxa"/>
            <w:tcBorders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anti-SDHA</w:t>
            </w:r>
          </w:p>
        </w:tc>
        <w:tc>
          <w:tcPr>
            <w:tcW w:w="31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hint="eastAsia" w:ascii="Times New Roman" w:hAnsi="Times New Roman"/>
                <w:kern w:val="0"/>
                <w:sz w:val="22"/>
                <w:szCs w:val="22"/>
                <w:lang w:eastAsia="zh-Hans"/>
              </w:rPr>
              <w:t>A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bcam</w:t>
            </w:r>
          </w:p>
        </w:tc>
        <w:tc>
          <w:tcPr>
            <w:tcW w:w="1688" w:type="dxa"/>
            <w:tcBorders>
              <w:lef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ab14715</w:t>
            </w:r>
          </w:p>
        </w:tc>
      </w:tr>
      <w:tr>
        <w:tc>
          <w:tcPr>
            <w:tcW w:w="3860" w:type="dxa"/>
            <w:tcBorders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anti-UQCRC2</w:t>
            </w:r>
          </w:p>
        </w:tc>
        <w:tc>
          <w:tcPr>
            <w:tcW w:w="31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hint="eastAsia" w:ascii="Times New Roman" w:hAnsi="Times New Roman"/>
                <w:kern w:val="0"/>
                <w:sz w:val="22"/>
                <w:szCs w:val="22"/>
                <w:lang w:eastAsia="zh-Hans"/>
              </w:rPr>
              <w:t>A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bcam</w:t>
            </w:r>
          </w:p>
        </w:tc>
        <w:tc>
          <w:tcPr>
            <w:tcW w:w="1688" w:type="dxa"/>
            <w:tcBorders>
              <w:lef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ab14745</w:t>
            </w:r>
          </w:p>
        </w:tc>
      </w:tr>
      <w:tr>
        <w:tc>
          <w:tcPr>
            <w:tcW w:w="3860" w:type="dxa"/>
            <w:tcBorders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anti-MT-CYB</w:t>
            </w:r>
          </w:p>
        </w:tc>
        <w:tc>
          <w:tcPr>
            <w:tcW w:w="31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hint="eastAsia" w:ascii="Times New Roman" w:hAnsi="Times New Roman"/>
                <w:kern w:val="0"/>
                <w:sz w:val="22"/>
                <w:szCs w:val="22"/>
                <w:lang w:eastAsia="zh-Hans"/>
              </w:rPr>
              <w:t>A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bcam</w:t>
            </w:r>
          </w:p>
        </w:tc>
        <w:tc>
          <w:tcPr>
            <w:tcW w:w="1688" w:type="dxa"/>
            <w:tcBorders>
              <w:lef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ab219823</w:t>
            </w:r>
          </w:p>
        </w:tc>
      </w:tr>
      <w:tr>
        <w:tc>
          <w:tcPr>
            <w:tcW w:w="3860" w:type="dxa"/>
            <w:tcBorders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anti-MT-CO1</w:t>
            </w:r>
          </w:p>
        </w:tc>
        <w:tc>
          <w:tcPr>
            <w:tcW w:w="31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hint="eastAsia" w:ascii="Times New Roman" w:hAnsi="Times New Roman"/>
                <w:kern w:val="0"/>
                <w:sz w:val="22"/>
                <w:szCs w:val="22"/>
                <w:lang w:eastAsia="zh-Hans"/>
              </w:rPr>
              <w:t>A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bcam</w:t>
            </w:r>
          </w:p>
        </w:tc>
        <w:tc>
          <w:tcPr>
            <w:tcW w:w="1688" w:type="dxa"/>
            <w:tcBorders>
              <w:lef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ab14705</w:t>
            </w:r>
          </w:p>
        </w:tc>
      </w:tr>
      <w:tr>
        <w:tc>
          <w:tcPr>
            <w:tcW w:w="3860" w:type="dxa"/>
            <w:tcBorders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anti-MT-</w:t>
            </w:r>
            <w:r>
              <w:rPr>
                <w:rFonts w:hint="eastAsia" w:ascii="Times New Roman" w:hAnsi="Times New Roman"/>
                <w:kern w:val="0"/>
                <w:sz w:val="22"/>
                <w:szCs w:val="22"/>
                <w:lang w:eastAsia="zh-Hans"/>
              </w:rPr>
              <w:t>CO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2</w:t>
            </w:r>
          </w:p>
        </w:tc>
        <w:tc>
          <w:tcPr>
            <w:tcW w:w="31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hint="eastAsia" w:ascii="Times New Roman" w:hAnsi="Times New Roman"/>
                <w:kern w:val="0"/>
                <w:sz w:val="22"/>
                <w:szCs w:val="22"/>
                <w:lang w:eastAsia="zh-Hans"/>
              </w:rPr>
              <w:t>A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bcam</w:t>
            </w:r>
          </w:p>
        </w:tc>
        <w:tc>
          <w:tcPr>
            <w:tcW w:w="1688" w:type="dxa"/>
            <w:tcBorders>
              <w:lef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ab110258</w:t>
            </w:r>
          </w:p>
        </w:tc>
      </w:tr>
      <w:tr>
        <w:tc>
          <w:tcPr>
            <w:tcW w:w="3860" w:type="dxa"/>
            <w:tcBorders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anti-ATP5A</w:t>
            </w:r>
          </w:p>
        </w:tc>
        <w:tc>
          <w:tcPr>
            <w:tcW w:w="31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Abcam</w:t>
            </w:r>
          </w:p>
        </w:tc>
        <w:tc>
          <w:tcPr>
            <w:tcW w:w="1688" w:type="dxa"/>
            <w:tcBorders>
              <w:lef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ab14748</w:t>
            </w:r>
          </w:p>
        </w:tc>
      </w:tr>
      <w:tr>
        <w:tc>
          <w:tcPr>
            <w:tcW w:w="3860" w:type="dxa"/>
            <w:tcBorders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bookmarkStart w:id="6" w:name="OLE_LINK548"/>
            <w:bookmarkStart w:id="7" w:name="OLE_LINK549"/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anti-β-actin</w:t>
            </w:r>
            <w:bookmarkEnd w:id="6"/>
            <w:bookmarkEnd w:id="7"/>
          </w:p>
        </w:tc>
        <w:tc>
          <w:tcPr>
            <w:tcW w:w="31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Santa Cruz Biotechnology</w:t>
            </w:r>
          </w:p>
        </w:tc>
        <w:tc>
          <w:tcPr>
            <w:tcW w:w="1688" w:type="dxa"/>
            <w:tcBorders>
              <w:lef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sc-47778</w:t>
            </w:r>
          </w:p>
        </w:tc>
      </w:tr>
      <w:tr>
        <w:tc>
          <w:tcPr>
            <w:tcW w:w="3860" w:type="dxa"/>
            <w:tcBorders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anti-TOM70</w:t>
            </w:r>
          </w:p>
        </w:tc>
        <w:tc>
          <w:tcPr>
            <w:tcW w:w="31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ProteinTech</w:t>
            </w:r>
          </w:p>
        </w:tc>
        <w:tc>
          <w:tcPr>
            <w:tcW w:w="1688" w:type="dxa"/>
            <w:tcBorders>
              <w:lef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14528</w:t>
            </w:r>
          </w:p>
        </w:tc>
      </w:tr>
      <w:tr>
        <w:tc>
          <w:tcPr>
            <w:tcW w:w="3860" w:type="dxa"/>
            <w:tcBorders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anti-mouse IgG, HRP-linked antibody</w:t>
            </w:r>
          </w:p>
        </w:tc>
        <w:tc>
          <w:tcPr>
            <w:tcW w:w="31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Cell Signaling Technology</w:t>
            </w:r>
          </w:p>
        </w:tc>
        <w:tc>
          <w:tcPr>
            <w:tcW w:w="1688" w:type="dxa"/>
            <w:tcBorders>
              <w:lef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bookmarkStart w:id="8" w:name="OLE_LINK561"/>
            <w:bookmarkStart w:id="9" w:name="OLE_LINK560"/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7076</w:t>
            </w:r>
            <w:bookmarkEnd w:id="8"/>
            <w:bookmarkEnd w:id="9"/>
          </w:p>
        </w:tc>
      </w:tr>
      <w:tr>
        <w:tc>
          <w:tcPr>
            <w:tcW w:w="3860" w:type="dxa"/>
            <w:tcBorders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anti-rabbit IgG, HRP-linked antibody</w:t>
            </w:r>
          </w:p>
        </w:tc>
        <w:tc>
          <w:tcPr>
            <w:tcW w:w="31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Cell Signaling Technology</w:t>
            </w:r>
          </w:p>
        </w:tc>
        <w:tc>
          <w:tcPr>
            <w:tcW w:w="1688" w:type="dxa"/>
            <w:tcBorders>
              <w:left w:val="single" w:color="auto" w:sz="4" w:space="0"/>
            </w:tcBorders>
          </w:tcPr>
          <w:p>
            <w:pPr>
              <w:widowControl/>
              <w:spacing w:beforeAutospacing="1" w:afterAutospacing="1"/>
              <w:jc w:val="left"/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eastAsia="zh-Hans"/>
              </w:rPr>
              <w:t>7074</w:t>
            </w:r>
          </w:p>
        </w:tc>
      </w:tr>
    </w:tbl>
    <w:p>
      <w:pPr>
        <w:rPr>
          <w:rFonts w:ascii="Times New Roman" w:hAnsi="Times New Roman"/>
          <w:color w:val="000000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onsolas">
    <w:altName w:val="苹方-简"/>
    <w:panose1 w:val="020B0609020204030204"/>
    <w:charset w:val="00"/>
    <w:family w:val="modern"/>
    <w:pitch w:val="default"/>
    <w:sig w:usb0="00000000" w:usb1="00000000" w:usb2="00000009" w:usb3="00000000" w:csb0="0000019F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Genet Genom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MachineID" w:val="204|199|197|199|200|197|187|202|197|187|200|197|185|207|197|207|185|"/>
    <w:docVar w:name="Username" w:val="Quality Control Editor"/>
  </w:docVars>
  <w:rsids>
    <w:rsidRoot w:val="008E347D"/>
    <w:rsid w:val="000011FC"/>
    <w:rsid w:val="00023244"/>
    <w:rsid w:val="00027212"/>
    <w:rsid w:val="00043EDE"/>
    <w:rsid w:val="00045903"/>
    <w:rsid w:val="000564B4"/>
    <w:rsid w:val="0005680B"/>
    <w:rsid w:val="00066B78"/>
    <w:rsid w:val="0008175C"/>
    <w:rsid w:val="00081988"/>
    <w:rsid w:val="0009165C"/>
    <w:rsid w:val="000A06CC"/>
    <w:rsid w:val="000A1971"/>
    <w:rsid w:val="000A3D3C"/>
    <w:rsid w:val="000A40FE"/>
    <w:rsid w:val="000A6B89"/>
    <w:rsid w:val="000B5702"/>
    <w:rsid w:val="000D1AD1"/>
    <w:rsid w:val="001058E5"/>
    <w:rsid w:val="001076F9"/>
    <w:rsid w:val="001113CE"/>
    <w:rsid w:val="00122D7C"/>
    <w:rsid w:val="0012581D"/>
    <w:rsid w:val="001263E9"/>
    <w:rsid w:val="0013184D"/>
    <w:rsid w:val="0013552D"/>
    <w:rsid w:val="001356E1"/>
    <w:rsid w:val="001363F8"/>
    <w:rsid w:val="00141120"/>
    <w:rsid w:val="00143345"/>
    <w:rsid w:val="001458F1"/>
    <w:rsid w:val="00152D23"/>
    <w:rsid w:val="00165801"/>
    <w:rsid w:val="001670F9"/>
    <w:rsid w:val="001727D1"/>
    <w:rsid w:val="001732CE"/>
    <w:rsid w:val="0018155E"/>
    <w:rsid w:val="001A1541"/>
    <w:rsid w:val="001A1DE7"/>
    <w:rsid w:val="001B4E09"/>
    <w:rsid w:val="001B7B38"/>
    <w:rsid w:val="001C26FE"/>
    <w:rsid w:val="001D18C6"/>
    <w:rsid w:val="001E1C18"/>
    <w:rsid w:val="001E2F97"/>
    <w:rsid w:val="001F0AB4"/>
    <w:rsid w:val="001F1354"/>
    <w:rsid w:val="0020099F"/>
    <w:rsid w:val="00203988"/>
    <w:rsid w:val="00206C1E"/>
    <w:rsid w:val="00215F0B"/>
    <w:rsid w:val="002175D3"/>
    <w:rsid w:val="0025184A"/>
    <w:rsid w:val="002722C4"/>
    <w:rsid w:val="00272F3A"/>
    <w:rsid w:val="00281D19"/>
    <w:rsid w:val="0029010D"/>
    <w:rsid w:val="00290CE5"/>
    <w:rsid w:val="00295985"/>
    <w:rsid w:val="00297C4D"/>
    <w:rsid w:val="002A305D"/>
    <w:rsid w:val="002A4271"/>
    <w:rsid w:val="002A5952"/>
    <w:rsid w:val="002B0D81"/>
    <w:rsid w:val="002C4812"/>
    <w:rsid w:val="002C6658"/>
    <w:rsid w:val="002D0EB7"/>
    <w:rsid w:val="002D51F1"/>
    <w:rsid w:val="002D5980"/>
    <w:rsid w:val="002E6A96"/>
    <w:rsid w:val="002F0755"/>
    <w:rsid w:val="002F44FD"/>
    <w:rsid w:val="00300BAD"/>
    <w:rsid w:val="00305B8C"/>
    <w:rsid w:val="003064FC"/>
    <w:rsid w:val="00311A18"/>
    <w:rsid w:val="003132A6"/>
    <w:rsid w:val="00314213"/>
    <w:rsid w:val="0032539F"/>
    <w:rsid w:val="00333491"/>
    <w:rsid w:val="00340170"/>
    <w:rsid w:val="00353002"/>
    <w:rsid w:val="00360A7B"/>
    <w:rsid w:val="00363F4A"/>
    <w:rsid w:val="00364518"/>
    <w:rsid w:val="00366635"/>
    <w:rsid w:val="0037333B"/>
    <w:rsid w:val="00383C62"/>
    <w:rsid w:val="00384D77"/>
    <w:rsid w:val="003853C0"/>
    <w:rsid w:val="003904F4"/>
    <w:rsid w:val="0039066C"/>
    <w:rsid w:val="003933A0"/>
    <w:rsid w:val="003A2451"/>
    <w:rsid w:val="003A263C"/>
    <w:rsid w:val="003A3AB6"/>
    <w:rsid w:val="003A4AA4"/>
    <w:rsid w:val="003B3DD1"/>
    <w:rsid w:val="003B4B77"/>
    <w:rsid w:val="003C449D"/>
    <w:rsid w:val="003C5F6F"/>
    <w:rsid w:val="003C7CEA"/>
    <w:rsid w:val="003D2712"/>
    <w:rsid w:val="003D2F39"/>
    <w:rsid w:val="003E06D2"/>
    <w:rsid w:val="003E786B"/>
    <w:rsid w:val="003F3874"/>
    <w:rsid w:val="0040190B"/>
    <w:rsid w:val="00403F0A"/>
    <w:rsid w:val="0040567D"/>
    <w:rsid w:val="00407D03"/>
    <w:rsid w:val="00414AD7"/>
    <w:rsid w:val="0042412F"/>
    <w:rsid w:val="00446887"/>
    <w:rsid w:val="00451EDA"/>
    <w:rsid w:val="004526AB"/>
    <w:rsid w:val="00453095"/>
    <w:rsid w:val="004616F1"/>
    <w:rsid w:val="0046544F"/>
    <w:rsid w:val="004670C8"/>
    <w:rsid w:val="004701FB"/>
    <w:rsid w:val="00475CFD"/>
    <w:rsid w:val="0047712D"/>
    <w:rsid w:val="00481CCF"/>
    <w:rsid w:val="00484445"/>
    <w:rsid w:val="00487D18"/>
    <w:rsid w:val="00491023"/>
    <w:rsid w:val="0049166A"/>
    <w:rsid w:val="0049209B"/>
    <w:rsid w:val="00495AD3"/>
    <w:rsid w:val="004A46ED"/>
    <w:rsid w:val="004A6048"/>
    <w:rsid w:val="004B4402"/>
    <w:rsid w:val="004C4944"/>
    <w:rsid w:val="004C7627"/>
    <w:rsid w:val="004D256A"/>
    <w:rsid w:val="004D6221"/>
    <w:rsid w:val="004D7747"/>
    <w:rsid w:val="004E6F6B"/>
    <w:rsid w:val="004F42E2"/>
    <w:rsid w:val="004F51E6"/>
    <w:rsid w:val="00500684"/>
    <w:rsid w:val="00513573"/>
    <w:rsid w:val="005141A8"/>
    <w:rsid w:val="00524F8C"/>
    <w:rsid w:val="00525D7C"/>
    <w:rsid w:val="005360AE"/>
    <w:rsid w:val="0055209C"/>
    <w:rsid w:val="0055269C"/>
    <w:rsid w:val="005566A2"/>
    <w:rsid w:val="005606F0"/>
    <w:rsid w:val="005614AF"/>
    <w:rsid w:val="005617C7"/>
    <w:rsid w:val="00563F87"/>
    <w:rsid w:val="0056460A"/>
    <w:rsid w:val="00565793"/>
    <w:rsid w:val="00575337"/>
    <w:rsid w:val="00594739"/>
    <w:rsid w:val="00594A87"/>
    <w:rsid w:val="005B0A30"/>
    <w:rsid w:val="005B1D59"/>
    <w:rsid w:val="005B3CF8"/>
    <w:rsid w:val="005B6196"/>
    <w:rsid w:val="005C1049"/>
    <w:rsid w:val="005C1D19"/>
    <w:rsid w:val="005C44C3"/>
    <w:rsid w:val="005C67EC"/>
    <w:rsid w:val="005D4953"/>
    <w:rsid w:val="005D76AD"/>
    <w:rsid w:val="005D7737"/>
    <w:rsid w:val="005E4DD0"/>
    <w:rsid w:val="005F4316"/>
    <w:rsid w:val="00600F42"/>
    <w:rsid w:val="0061595A"/>
    <w:rsid w:val="00626643"/>
    <w:rsid w:val="0062692D"/>
    <w:rsid w:val="00630F58"/>
    <w:rsid w:val="00632E70"/>
    <w:rsid w:val="00636C8F"/>
    <w:rsid w:val="00642A89"/>
    <w:rsid w:val="00664C62"/>
    <w:rsid w:val="0067540E"/>
    <w:rsid w:val="006775D8"/>
    <w:rsid w:val="00680CAA"/>
    <w:rsid w:val="006813E1"/>
    <w:rsid w:val="00686E0C"/>
    <w:rsid w:val="00690568"/>
    <w:rsid w:val="006938C5"/>
    <w:rsid w:val="006978DC"/>
    <w:rsid w:val="006B086B"/>
    <w:rsid w:val="006C1B37"/>
    <w:rsid w:val="006C46DF"/>
    <w:rsid w:val="006C7A84"/>
    <w:rsid w:val="006D179E"/>
    <w:rsid w:val="006E1D08"/>
    <w:rsid w:val="00700DD9"/>
    <w:rsid w:val="00705926"/>
    <w:rsid w:val="00712A88"/>
    <w:rsid w:val="007316F7"/>
    <w:rsid w:val="00731B1E"/>
    <w:rsid w:val="00740E3D"/>
    <w:rsid w:val="00752D30"/>
    <w:rsid w:val="00770D8E"/>
    <w:rsid w:val="00774CA9"/>
    <w:rsid w:val="0077530E"/>
    <w:rsid w:val="00775497"/>
    <w:rsid w:val="0078724B"/>
    <w:rsid w:val="00797073"/>
    <w:rsid w:val="007A0747"/>
    <w:rsid w:val="007A4AAE"/>
    <w:rsid w:val="007A77CC"/>
    <w:rsid w:val="007B0AF0"/>
    <w:rsid w:val="007C5847"/>
    <w:rsid w:val="007D2818"/>
    <w:rsid w:val="007D7E06"/>
    <w:rsid w:val="007E68AA"/>
    <w:rsid w:val="007F1EE3"/>
    <w:rsid w:val="007F75F7"/>
    <w:rsid w:val="0080694A"/>
    <w:rsid w:val="00810B5D"/>
    <w:rsid w:val="008140A4"/>
    <w:rsid w:val="00815B43"/>
    <w:rsid w:val="008319E3"/>
    <w:rsid w:val="00836B3F"/>
    <w:rsid w:val="00851B39"/>
    <w:rsid w:val="00853408"/>
    <w:rsid w:val="0085383C"/>
    <w:rsid w:val="0085586D"/>
    <w:rsid w:val="00857091"/>
    <w:rsid w:val="008709AA"/>
    <w:rsid w:val="008719FE"/>
    <w:rsid w:val="00874675"/>
    <w:rsid w:val="00876442"/>
    <w:rsid w:val="00884D45"/>
    <w:rsid w:val="008A2A7F"/>
    <w:rsid w:val="008A365A"/>
    <w:rsid w:val="008A41A0"/>
    <w:rsid w:val="008A6F86"/>
    <w:rsid w:val="008B1327"/>
    <w:rsid w:val="008B5D2C"/>
    <w:rsid w:val="008B5DF1"/>
    <w:rsid w:val="008C0357"/>
    <w:rsid w:val="008C59CC"/>
    <w:rsid w:val="008D1522"/>
    <w:rsid w:val="008D2F6E"/>
    <w:rsid w:val="008D3771"/>
    <w:rsid w:val="008D62B8"/>
    <w:rsid w:val="008E347D"/>
    <w:rsid w:val="008F7DB2"/>
    <w:rsid w:val="00913862"/>
    <w:rsid w:val="009176F0"/>
    <w:rsid w:val="00920ADC"/>
    <w:rsid w:val="00927BD2"/>
    <w:rsid w:val="009309F9"/>
    <w:rsid w:val="00937485"/>
    <w:rsid w:val="0094448E"/>
    <w:rsid w:val="00954AC4"/>
    <w:rsid w:val="00960F8D"/>
    <w:rsid w:val="00961B0E"/>
    <w:rsid w:val="009651AF"/>
    <w:rsid w:val="00966B28"/>
    <w:rsid w:val="0097262F"/>
    <w:rsid w:val="00974A41"/>
    <w:rsid w:val="009845B1"/>
    <w:rsid w:val="00985465"/>
    <w:rsid w:val="00990DEE"/>
    <w:rsid w:val="00991FD1"/>
    <w:rsid w:val="0099401E"/>
    <w:rsid w:val="00994717"/>
    <w:rsid w:val="009A094A"/>
    <w:rsid w:val="009A1F89"/>
    <w:rsid w:val="009A7414"/>
    <w:rsid w:val="009B6048"/>
    <w:rsid w:val="009B6620"/>
    <w:rsid w:val="009D6C39"/>
    <w:rsid w:val="009E404C"/>
    <w:rsid w:val="009F7DE7"/>
    <w:rsid w:val="00A05F3C"/>
    <w:rsid w:val="00A11ECC"/>
    <w:rsid w:val="00A14855"/>
    <w:rsid w:val="00A1493B"/>
    <w:rsid w:val="00A15419"/>
    <w:rsid w:val="00A157DF"/>
    <w:rsid w:val="00A17E71"/>
    <w:rsid w:val="00A2014F"/>
    <w:rsid w:val="00A25B54"/>
    <w:rsid w:val="00A30BDF"/>
    <w:rsid w:val="00A336D5"/>
    <w:rsid w:val="00A437C5"/>
    <w:rsid w:val="00A52CCD"/>
    <w:rsid w:val="00A66776"/>
    <w:rsid w:val="00A7048C"/>
    <w:rsid w:val="00A72A26"/>
    <w:rsid w:val="00A81AF4"/>
    <w:rsid w:val="00A81DA8"/>
    <w:rsid w:val="00A85307"/>
    <w:rsid w:val="00A856B2"/>
    <w:rsid w:val="00A90814"/>
    <w:rsid w:val="00A916D4"/>
    <w:rsid w:val="00A92DF7"/>
    <w:rsid w:val="00AA2DB3"/>
    <w:rsid w:val="00AA3820"/>
    <w:rsid w:val="00AB1CB6"/>
    <w:rsid w:val="00AB6C18"/>
    <w:rsid w:val="00AC30D6"/>
    <w:rsid w:val="00AD4A2E"/>
    <w:rsid w:val="00AD5A05"/>
    <w:rsid w:val="00AD7E86"/>
    <w:rsid w:val="00AF4A02"/>
    <w:rsid w:val="00AF5F85"/>
    <w:rsid w:val="00AF7A0E"/>
    <w:rsid w:val="00B017E1"/>
    <w:rsid w:val="00B04A32"/>
    <w:rsid w:val="00B05B9A"/>
    <w:rsid w:val="00B05D96"/>
    <w:rsid w:val="00B10CDE"/>
    <w:rsid w:val="00B1692F"/>
    <w:rsid w:val="00B17AFE"/>
    <w:rsid w:val="00B260ED"/>
    <w:rsid w:val="00B32517"/>
    <w:rsid w:val="00B3751A"/>
    <w:rsid w:val="00B4518E"/>
    <w:rsid w:val="00B7339A"/>
    <w:rsid w:val="00B743A3"/>
    <w:rsid w:val="00B7672B"/>
    <w:rsid w:val="00B87666"/>
    <w:rsid w:val="00B9069B"/>
    <w:rsid w:val="00BA2A21"/>
    <w:rsid w:val="00BB55C0"/>
    <w:rsid w:val="00BC3C6B"/>
    <w:rsid w:val="00BC6F35"/>
    <w:rsid w:val="00BC70CD"/>
    <w:rsid w:val="00BC74A5"/>
    <w:rsid w:val="00BD6690"/>
    <w:rsid w:val="00BE1903"/>
    <w:rsid w:val="00BE2704"/>
    <w:rsid w:val="00BE681A"/>
    <w:rsid w:val="00BE7051"/>
    <w:rsid w:val="00C0052B"/>
    <w:rsid w:val="00C14541"/>
    <w:rsid w:val="00C1477E"/>
    <w:rsid w:val="00C35F7A"/>
    <w:rsid w:val="00C42BB2"/>
    <w:rsid w:val="00C4568F"/>
    <w:rsid w:val="00C46B01"/>
    <w:rsid w:val="00C47C3E"/>
    <w:rsid w:val="00C57FB5"/>
    <w:rsid w:val="00C615EB"/>
    <w:rsid w:val="00C62681"/>
    <w:rsid w:val="00C676C4"/>
    <w:rsid w:val="00C72353"/>
    <w:rsid w:val="00C724C6"/>
    <w:rsid w:val="00C81646"/>
    <w:rsid w:val="00C870C6"/>
    <w:rsid w:val="00C9435F"/>
    <w:rsid w:val="00CA444B"/>
    <w:rsid w:val="00CA6A8B"/>
    <w:rsid w:val="00CA6B1A"/>
    <w:rsid w:val="00CA78F5"/>
    <w:rsid w:val="00CB1699"/>
    <w:rsid w:val="00CB71BC"/>
    <w:rsid w:val="00CB7A49"/>
    <w:rsid w:val="00CC2368"/>
    <w:rsid w:val="00CC5B17"/>
    <w:rsid w:val="00CD48C4"/>
    <w:rsid w:val="00CE05D0"/>
    <w:rsid w:val="00CE6BD3"/>
    <w:rsid w:val="00CF3E6F"/>
    <w:rsid w:val="00D05E44"/>
    <w:rsid w:val="00D123B8"/>
    <w:rsid w:val="00D12FEB"/>
    <w:rsid w:val="00D167EA"/>
    <w:rsid w:val="00D17EF7"/>
    <w:rsid w:val="00D216A5"/>
    <w:rsid w:val="00D231BF"/>
    <w:rsid w:val="00D31F38"/>
    <w:rsid w:val="00D36581"/>
    <w:rsid w:val="00D431ED"/>
    <w:rsid w:val="00D453CF"/>
    <w:rsid w:val="00D5205D"/>
    <w:rsid w:val="00D57191"/>
    <w:rsid w:val="00D652E5"/>
    <w:rsid w:val="00D74E59"/>
    <w:rsid w:val="00D77075"/>
    <w:rsid w:val="00D841A3"/>
    <w:rsid w:val="00D97FCF"/>
    <w:rsid w:val="00DA283D"/>
    <w:rsid w:val="00DB0EBE"/>
    <w:rsid w:val="00DB1F16"/>
    <w:rsid w:val="00DB2627"/>
    <w:rsid w:val="00DB75F6"/>
    <w:rsid w:val="00DD14B7"/>
    <w:rsid w:val="00DD4F0C"/>
    <w:rsid w:val="00DE11F8"/>
    <w:rsid w:val="00DE2AC4"/>
    <w:rsid w:val="00DE542E"/>
    <w:rsid w:val="00DF4B90"/>
    <w:rsid w:val="00E02EB1"/>
    <w:rsid w:val="00E05119"/>
    <w:rsid w:val="00E11835"/>
    <w:rsid w:val="00E11E08"/>
    <w:rsid w:val="00E144C5"/>
    <w:rsid w:val="00E17EDB"/>
    <w:rsid w:val="00E218EA"/>
    <w:rsid w:val="00E30722"/>
    <w:rsid w:val="00E32D3C"/>
    <w:rsid w:val="00E34692"/>
    <w:rsid w:val="00E41A25"/>
    <w:rsid w:val="00E45131"/>
    <w:rsid w:val="00E4556E"/>
    <w:rsid w:val="00E57972"/>
    <w:rsid w:val="00E62C1D"/>
    <w:rsid w:val="00E740A9"/>
    <w:rsid w:val="00E75EDA"/>
    <w:rsid w:val="00E82175"/>
    <w:rsid w:val="00E85CA9"/>
    <w:rsid w:val="00E92133"/>
    <w:rsid w:val="00EB1E79"/>
    <w:rsid w:val="00EC79D4"/>
    <w:rsid w:val="00EE06BC"/>
    <w:rsid w:val="00EF3008"/>
    <w:rsid w:val="00F021D5"/>
    <w:rsid w:val="00F04EDD"/>
    <w:rsid w:val="00F15BF5"/>
    <w:rsid w:val="00F15CB9"/>
    <w:rsid w:val="00F23237"/>
    <w:rsid w:val="00F2614A"/>
    <w:rsid w:val="00F43A4D"/>
    <w:rsid w:val="00F44D65"/>
    <w:rsid w:val="00F64DDC"/>
    <w:rsid w:val="00F731E0"/>
    <w:rsid w:val="00F744A0"/>
    <w:rsid w:val="00F8516C"/>
    <w:rsid w:val="00F8658E"/>
    <w:rsid w:val="00F87585"/>
    <w:rsid w:val="00F902E0"/>
    <w:rsid w:val="00F95A4F"/>
    <w:rsid w:val="00FA05B3"/>
    <w:rsid w:val="00FA198B"/>
    <w:rsid w:val="00FA257D"/>
    <w:rsid w:val="00FA3B51"/>
    <w:rsid w:val="00FB0DBC"/>
    <w:rsid w:val="00FB39BA"/>
    <w:rsid w:val="00FB4A24"/>
    <w:rsid w:val="00FB5DD6"/>
    <w:rsid w:val="00FC0E2B"/>
    <w:rsid w:val="00FC2BBC"/>
    <w:rsid w:val="00FD0EA0"/>
    <w:rsid w:val="00FE1B93"/>
    <w:rsid w:val="00FE1DF4"/>
    <w:rsid w:val="00FE39C6"/>
    <w:rsid w:val="00FF0A72"/>
    <w:rsid w:val="00FF26D5"/>
    <w:rsid w:val="09263519"/>
    <w:rsid w:val="33F70000"/>
    <w:rsid w:val="377F61F5"/>
    <w:rsid w:val="3BFD308F"/>
    <w:rsid w:val="3DFFA0AE"/>
    <w:rsid w:val="3FFF934B"/>
    <w:rsid w:val="4DD71858"/>
    <w:rsid w:val="5DFB3B4C"/>
    <w:rsid w:val="6FAE8132"/>
    <w:rsid w:val="766F46CC"/>
    <w:rsid w:val="77FD98EB"/>
    <w:rsid w:val="7BED3DAC"/>
    <w:rsid w:val="7D5D30D1"/>
    <w:rsid w:val="7E57FF12"/>
    <w:rsid w:val="7EBFCA0A"/>
    <w:rsid w:val="7FF2671B"/>
    <w:rsid w:val="97FF5281"/>
    <w:rsid w:val="99AD3F8A"/>
    <w:rsid w:val="AD4B18DA"/>
    <w:rsid w:val="BCFB5F16"/>
    <w:rsid w:val="BD7A5818"/>
    <w:rsid w:val="BD7E4317"/>
    <w:rsid w:val="BE5D82D2"/>
    <w:rsid w:val="BEDF798F"/>
    <w:rsid w:val="BFFE10CF"/>
    <w:rsid w:val="CFB358E2"/>
    <w:rsid w:val="DD771DC5"/>
    <w:rsid w:val="DFB443AF"/>
    <w:rsid w:val="E3FB6BBB"/>
    <w:rsid w:val="E7CB7DFD"/>
    <w:rsid w:val="EBF705C4"/>
    <w:rsid w:val="EDF7F8C6"/>
    <w:rsid w:val="EFF79FF4"/>
    <w:rsid w:val="F5EB2A5B"/>
    <w:rsid w:val="F77F4E61"/>
    <w:rsid w:val="F7B771CE"/>
    <w:rsid w:val="F7BD5C02"/>
    <w:rsid w:val="F95E4ADB"/>
    <w:rsid w:val="F9BFD947"/>
    <w:rsid w:val="FBDF8591"/>
    <w:rsid w:val="FCEF3BE6"/>
    <w:rsid w:val="FD1E3CE5"/>
    <w:rsid w:val="FD2D4B2A"/>
    <w:rsid w:val="FDCB6BE6"/>
    <w:rsid w:val="FDDDC005"/>
    <w:rsid w:val="FDFF3DA8"/>
    <w:rsid w:val="FF7F0234"/>
    <w:rsid w:val="FFBFAA9E"/>
    <w:rsid w:val="FFFBE4E6"/>
    <w:rsid w:val="FFFDD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qFormat="1" w:uiPriority="99" w:name="index 2"/>
    <w:lsdException w:qFormat="1" w:uiPriority="99" w:name="index 3"/>
    <w:lsdException w:qFormat="1" w:uiPriority="99" w:name="index 4"/>
    <w:lsdException w:qFormat="1" w:uiPriority="99" w:name="index 5"/>
    <w:lsdException w:qFormat="1" w:uiPriority="99" w:name="index 6"/>
    <w:lsdException w:qFormat="1" w:uiPriority="99" w:name="index 7"/>
    <w:lsdException w:qFormat="1" w:uiPriority="99" w:name="index 8"/>
    <w:lsdException w:qFormat="1" w:uiPriority="99" w:name="index 9"/>
    <w:lsdException w:qFormat="1" w:uiPriority="39" w:name="toc 1"/>
    <w:lsdException w:qFormat="1" w:uiPriority="39" w:name="toc 2"/>
    <w:lsdException w:qFormat="1" w:uiPriority="39" w:name="toc 3"/>
    <w:lsdException w:qFormat="1" w:uiPriority="39" w:name="toc 4"/>
    <w:lsdException w:qFormat="1" w:uiPriority="39" w:name="toc 5"/>
    <w:lsdException w:qFormat="1" w:uiPriority="39" w:name="toc 6"/>
    <w:lsdException w:qFormat="1" w:uiPriority="39" w:name="toc 7"/>
    <w:lsdException w:qFormat="1" w:uiPriority="39" w:name="toc 8"/>
    <w:lsdException w:qFormat="1" w:uiPriority="39" w:name="toc 9"/>
    <w:lsdException w:qFormat="1" w:uiPriority="99" w:name="Normal Indent"/>
    <w:lsdException w:qFormat="1" w:uiPriority="99" w:name="footnote text"/>
    <w:lsdException w:qFormat="1" w:uiPriority="99" w:semiHidden="0" w:name="annotation text"/>
    <w:lsdException w:qFormat="1" w:uiPriority="0" w:semiHidden="0" w:name="header"/>
    <w:lsdException w:qFormat="1" w:uiPriority="0" w:semiHidden="0" w:name="footer"/>
    <w:lsdException w:qFormat="1" w:uiPriority="99" w:name="index heading"/>
    <w:lsdException w:qFormat="1" w:uiPriority="35" w:name="caption"/>
    <w:lsdException w:qFormat="1" w:uiPriority="99" w:name="table of figures"/>
    <w:lsdException w:qFormat="1" w:uiPriority="99" w:name="envelope address"/>
    <w:lsdException w:qFormat="1"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qFormat="1" w:uiPriority="99" w:name="page number"/>
    <w:lsdException w:qFormat="1" w:uiPriority="99" w:name="endnote reference"/>
    <w:lsdException w:qFormat="1" w:uiPriority="99" w:name="endnote text"/>
    <w:lsdException w:qFormat="1" w:uiPriority="99" w:name="table of authorities"/>
    <w:lsdException w:qFormat="1" w:uiPriority="99" w:name="macro"/>
    <w:lsdException w:qFormat="1"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name="Closing"/>
    <w:lsdException w:qFormat="1" w:uiPriority="99" w:name="Signature"/>
    <w:lsdException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iPriority="99" w:name="Message Header"/>
    <w:lsdException w:qFormat="1" w:unhideWhenUsed="0" w:uiPriority="11" w:semiHidden="0" w:name="Subtitle"/>
    <w:lsdException w:qFormat="1" w:uiPriority="99" w:name="Salutation"/>
    <w:lsdException w:qFormat="1" w:uiPriority="99" w:name="Date"/>
    <w:lsdException w:qFormat="1" w:uiPriority="99" w:name="Body Text First Indent"/>
    <w:lsdException w:qFormat="1" w:uiPriority="99" w:name="Body Text First Indent 2"/>
    <w:lsdException w:qFormat="1"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qFormat="1" w:uiPriority="99" w:name="Body Text Indent 3"/>
    <w:lsdException w:qFormat="1" w:uiPriority="99" w:name="Block Text"/>
    <w:lsdException w:qFormat="1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name="Plain Text"/>
    <w:lsdException w:qFormat="1" w:uiPriority="99" w:name="E-mail Signature"/>
    <w:lsdException w:qFormat="1" w:uiPriority="0" w:semiHidden="0" w:name="Normal (Web)"/>
    <w:lsdException w:qFormat="1" w:uiPriority="99" w:name="HTML Acronym"/>
    <w:lsdException w:qFormat="1"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iPriority="0" w:semiHidden="0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uiPriority="99" w:name="Normal Table"/>
    <w:lsdException w:qFormat="1" w:uiPriority="99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iPriority="99" w:name="Table Subtle 1"/>
    <w:lsdException w:qFormat="1" w:uiPriority="99" w:name="Table Subtle 2"/>
    <w:lsdException w:qFormat="1" w:uiPriority="99" w:name="Table Web 1"/>
    <w:lsdException w:qFormat="1" w:uiPriority="99" w:name="Table Web 2"/>
    <w:lsdException w:qFormat="1" w:uiPriority="99" w:name="Table Web 3"/>
    <w:lsdException w:qFormat="1" w:uiPriority="99" w:semiHidden="0" w:name="Balloon Text"/>
    <w:lsdException w:qFormat="1" w:unhideWhenUsed="0" w:uiPriority="0" w:semiHidden="0" w:name="Table Grid"/>
    <w:lsdException w:qFormat="1" w:uiPriority="99" w:name="Table Theme"/>
    <w:lsdException w:qFormat="1" w:unhideWhenUsed="0" w:uiPriority="99" w:name="Placeholder Text"/>
    <w:lsdException w:qFormat="1" w:unhideWhenUsed="0" w:uiPriority="99" w:semiHidden="0" w:name="No Spacing"/>
    <w:lsdException w:qFormat="1" w:uiPriority="60" w:name="Light Shading"/>
    <w:lsdException w:qFormat="1" w:uiPriority="61" w:name="Light List"/>
    <w:lsdException w:qFormat="1" w:uiPriority="62" w:name="Light Grid"/>
    <w:lsdException w:qFormat="1" w:uiPriority="63" w:name="Medium Shading 1"/>
    <w:lsdException w:qFormat="1" w:uiPriority="64" w:name="Medium Shading 2"/>
    <w:lsdException w:qFormat="1" w:uiPriority="65" w:name="Medium List 1"/>
    <w:lsdException w:qFormat="1" w:uiPriority="66" w:name="Medium List 2"/>
    <w:lsdException w:qFormat="1" w:uiPriority="67" w:name="Medium Grid 1"/>
    <w:lsdException w:qFormat="1" w:uiPriority="68" w:name="Medium Grid 2"/>
    <w:lsdException w:qFormat="1" w:uiPriority="69" w:name="Medium Grid 3"/>
    <w:lsdException w:qFormat="1" w:uiPriority="70" w:name="Dark List"/>
    <w:lsdException w:qFormat="1" w:uiPriority="71" w:name="Colorful Shading"/>
    <w:lsdException w:qFormat="1" w:uiPriority="72" w:name="Colorful List"/>
    <w:lsdException w:qFormat="1" w:uiPriority="73" w:name="Colorful Grid"/>
    <w:lsdException w:qFormat="1" w:uiPriority="60" w:name="Light Shading Accent 1"/>
    <w:lsdException w:qFormat="1" w:uiPriority="61" w:name="Light List Accent 1"/>
    <w:lsdException w:qFormat="1" w:uiPriority="62" w:name="Light Grid Accent 1"/>
    <w:lsdException w:qFormat="1" w:uiPriority="63" w:name="Medium Shading 1 Accent 1"/>
    <w:lsdException w:qFormat="1" w:uiPriority="64" w:name="Medium Shading 2 Accent 1"/>
    <w:lsdException w:qFormat="1" w:uiPriority="65" w:name="Medium List 1 Accent 1"/>
    <w:lsdException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qFormat="1" w:uiPriority="66" w:name="Medium List 2 Accent 1"/>
    <w:lsdException w:qFormat="1" w:uiPriority="67" w:name="Medium Grid 1 Accent 1"/>
    <w:lsdException w:qFormat="1" w:uiPriority="68" w:name="Medium Grid 2 Accent 1"/>
    <w:lsdException w:qFormat="1" w:uiPriority="69" w:name="Medium Grid 3 Accent 1"/>
    <w:lsdException w:qFormat="1" w:uiPriority="70" w:name="Dark List Accent 1"/>
    <w:lsdException w:qFormat="1" w:uiPriority="71" w:name="Colorful Shading Accent 1"/>
    <w:lsdException w:qFormat="1" w:uiPriority="72" w:name="Colorful List Accent 1"/>
    <w:lsdException w:qFormat="1" w:uiPriority="73" w:name="Colorful Grid Accent 1"/>
    <w:lsdException w:uiPriority="60" w:name="Light Shading Accent 2"/>
    <w:lsdException w:qFormat="1" w:uiPriority="61" w:name="Light List Accent 2"/>
    <w:lsdException w:qFormat="1" w:uiPriority="62" w:name="Light Grid Accent 2"/>
    <w:lsdException w:qFormat="1" w:uiPriority="63" w:name="Medium Shading 1 Accent 2"/>
    <w:lsdException w:qFormat="1" w:uiPriority="64" w:name="Medium Shading 2 Accent 2"/>
    <w:lsdException w:qFormat="1" w:uiPriority="65" w:name="Medium List 1 Accent 2"/>
    <w:lsdException w:qFormat="1" w:uiPriority="66" w:name="Medium List 2 Accent 2"/>
    <w:lsdException w:qFormat="1" w:uiPriority="67" w:name="Medium Grid 1 Accent 2"/>
    <w:lsdException w:qFormat="1" w:uiPriority="68" w:name="Medium Grid 2 Accent 2"/>
    <w:lsdException w:qFormat="1" w:uiPriority="69" w:name="Medium Grid 3 Accent 2"/>
    <w:lsdException w:qFormat="1" w:uiPriority="70" w:name="Dark List Accent 2"/>
    <w:lsdException w:qFormat="1" w:uiPriority="71" w:name="Colorful Shading Accent 2"/>
    <w:lsdException w:qFormat="1" w:uiPriority="72" w:name="Colorful List Accent 2"/>
    <w:lsdException w:qFormat="1" w:uiPriority="73" w:name="Colorful Grid Accent 2"/>
    <w:lsdException w:qFormat="1" w:uiPriority="60" w:name="Light Shading Accent 3"/>
    <w:lsdException w:qFormat="1" w:uiPriority="61" w:name="Light List Accent 3"/>
    <w:lsdException w:qFormat="1" w:uiPriority="62" w:name="Light Grid Accent 3"/>
    <w:lsdException w:qFormat="1" w:uiPriority="63" w:name="Medium Shading 1 Accent 3"/>
    <w:lsdException w:qFormat="1" w:uiPriority="64" w:name="Medium Shading 2 Accent 3"/>
    <w:lsdException w:qFormat="1" w:uiPriority="65" w:name="Medium List 1 Accent 3"/>
    <w:lsdException w:qFormat="1" w:uiPriority="66" w:name="Medium List 2 Accent 3"/>
    <w:lsdException w:qFormat="1" w:uiPriority="67" w:name="Medium Grid 1 Accent 3"/>
    <w:lsdException w:qFormat="1" w:uiPriority="68" w:name="Medium Grid 2 Accent 3"/>
    <w:lsdException w:qFormat="1" w:uiPriority="69" w:name="Medium Grid 3 Accent 3"/>
    <w:lsdException w:qFormat="1" w:uiPriority="70" w:name="Dark List Accent 3"/>
    <w:lsdException w:qFormat="1" w:uiPriority="71" w:name="Colorful Shading Accent 3"/>
    <w:lsdException w:qFormat="1" w:uiPriority="72" w:name="Colorful List Accent 3"/>
    <w:lsdException w:qFormat="1" w:uiPriority="73" w:name="Colorful Grid Accent 3"/>
    <w:lsdException w:qFormat="1" w:uiPriority="60" w:name="Light Shading Accent 4"/>
    <w:lsdException w:qFormat="1" w:uiPriority="61" w:name="Light List Accent 4"/>
    <w:lsdException w:qFormat="1" w:uiPriority="62" w:name="Light Grid Accent 4"/>
    <w:lsdException w:qFormat="1" w:uiPriority="63" w:name="Medium Shading 1 Accent 4"/>
    <w:lsdException w:qFormat="1" w:uiPriority="64" w:name="Medium Shading 2 Accent 4"/>
    <w:lsdException w:qFormat="1" w:uiPriority="65" w:name="Medium List 1 Accent 4"/>
    <w:lsdException w:qFormat="1" w:uiPriority="66" w:name="Medium List 2 Accent 4"/>
    <w:lsdException w:qFormat="1" w:uiPriority="67" w:name="Medium Grid 1 Accent 4"/>
    <w:lsdException w:qFormat="1" w:uiPriority="68" w:name="Medium Grid 2 Accent 4"/>
    <w:lsdException w:qFormat="1" w:uiPriority="69" w:name="Medium Grid 3 Accent 4"/>
    <w:lsdException w:qFormat="1" w:uiPriority="70" w:name="Dark List Accent 4"/>
    <w:lsdException w:uiPriority="71" w:name="Colorful Shading Accent 4"/>
    <w:lsdException w:qFormat="1" w:uiPriority="72" w:name="Colorful List Accent 4"/>
    <w:lsdException w:qFormat="1" w:uiPriority="73" w:name="Colorful Grid Accent 4"/>
    <w:lsdException w:uiPriority="60" w:name="Light Shading Accent 5"/>
    <w:lsdException w:qFormat="1" w:uiPriority="61" w:name="Light List Accent 5"/>
    <w:lsdException w:qFormat="1" w:uiPriority="62" w:name="Light Grid Accent 5"/>
    <w:lsdException w:qFormat="1" w:uiPriority="63" w:name="Medium Shading 1 Accent 5"/>
    <w:lsdException w:qFormat="1" w:uiPriority="64" w:name="Medium Shading 2 Accent 5"/>
    <w:lsdException w:qFormat="1" w:uiPriority="65" w:name="Medium List 1 Accent 5"/>
    <w:lsdException w:qFormat="1" w:uiPriority="66" w:name="Medium List 2 Accent 5"/>
    <w:lsdException w:qFormat="1" w:uiPriority="67" w:name="Medium Grid 1 Accent 5"/>
    <w:lsdException w:qFormat="1" w:uiPriority="68" w:name="Medium Grid 2 Accent 5"/>
    <w:lsdException w:qFormat="1" w:uiPriority="69" w:name="Medium Grid 3 Accent 5"/>
    <w:lsdException w:qFormat="1" w:uiPriority="70" w:name="Dark List Accent 5"/>
    <w:lsdException w:uiPriority="71" w:name="Colorful Shading Accent 5"/>
    <w:lsdException w:qFormat="1" w:uiPriority="72" w:name="Colorful List Accent 5"/>
    <w:lsdException w:qFormat="1" w:uiPriority="73" w:name="Colorful Grid Accent 5"/>
    <w:lsdException w:uiPriority="60" w:name="Light Shading Accent 6"/>
    <w:lsdException w:qFormat="1" w:uiPriority="61" w:name="Light List Accent 6"/>
    <w:lsdException w:qFormat="1" w:uiPriority="62" w:name="Light Grid Accent 6"/>
    <w:lsdException w:qFormat="1" w:uiPriority="63" w:name="Medium Shading 1 Accent 6"/>
    <w:lsdException w:qFormat="1" w:uiPriority="64" w:name="Medium Shading 2 Accent 6"/>
    <w:lsdException w:qFormat="1" w:uiPriority="65" w:name="Medium List 1 Accent 6"/>
    <w:lsdException w:qFormat="1" w:uiPriority="66" w:name="Medium List 2 Accent 6"/>
    <w:lsdException w:qFormat="1" w:uiPriority="67" w:name="Medium Grid 1 Accent 6"/>
    <w:lsdException w:qFormat="1" w:uiPriority="68" w:name="Medium Grid 2 Accent 6"/>
    <w:lsdException w:qFormat="1" w:uiPriority="69" w:name="Medium Grid 3 Accent 6"/>
    <w:lsdException w:qFormat="1" w:uiPriority="70" w:name="Dark List Accent 6"/>
    <w:lsdException w:qFormat="1" w:uiPriority="71" w:name="Colorful Shading Accent 6"/>
    <w:lsdException w:qFormat="1" w:uiPriority="72" w:name="Colorful List Accent 6"/>
    <w:lsdException w:qFormat="1"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62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2"/>
    <w:basedOn w:val="1"/>
    <w:next w:val="1"/>
    <w:link w:val="263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paragraph" w:styleId="5">
    <w:name w:val="heading 3"/>
    <w:basedOn w:val="1"/>
    <w:next w:val="1"/>
    <w:link w:val="264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paragraph" w:styleId="6">
    <w:name w:val="heading 4"/>
    <w:basedOn w:val="1"/>
    <w:next w:val="1"/>
    <w:link w:val="265"/>
    <w:semiHidden/>
    <w:unhideWhenUsed/>
    <w:qFormat/>
    <w:uiPriority w:val="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5597" w:themeColor="accent1" w:themeShade="BF"/>
    </w:rPr>
  </w:style>
  <w:style w:type="paragraph" w:styleId="7">
    <w:name w:val="heading 5"/>
    <w:basedOn w:val="1"/>
    <w:next w:val="1"/>
    <w:link w:val="266"/>
    <w:semiHidden/>
    <w:unhideWhenUsed/>
    <w:qFormat/>
    <w:uiPriority w:val="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597" w:themeColor="accent1" w:themeShade="BF"/>
    </w:rPr>
  </w:style>
  <w:style w:type="paragraph" w:styleId="8">
    <w:name w:val="heading 6"/>
    <w:basedOn w:val="1"/>
    <w:next w:val="1"/>
    <w:link w:val="267"/>
    <w:semiHidden/>
    <w:unhideWhenUsed/>
    <w:qFormat/>
    <w:uiPriority w:val="9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9">
    <w:name w:val="heading 7"/>
    <w:basedOn w:val="1"/>
    <w:next w:val="1"/>
    <w:link w:val="268"/>
    <w:semiHidden/>
    <w:unhideWhenUsed/>
    <w:qFormat/>
    <w:uiPriority w:val="9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10">
    <w:name w:val="heading 8"/>
    <w:basedOn w:val="1"/>
    <w:next w:val="1"/>
    <w:link w:val="269"/>
    <w:semiHidden/>
    <w:unhideWhenUsed/>
    <w:qFormat/>
    <w:uiPriority w:val="9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270"/>
    <w:semiHidden/>
    <w:unhideWhenUsed/>
    <w:qFormat/>
    <w:uiPriority w:val="9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31">
    <w:name w:val="Default Paragraph Font"/>
    <w:semiHidden/>
    <w:unhideWhenUsed/>
    <w:uiPriority w:val="1"/>
  </w:style>
  <w:style w:type="table" w:default="1" w:styleId="8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393"/>
    <w:semiHidden/>
    <w:unhideWhenUsed/>
    <w:qFormat/>
    <w:uiPriority w:val="9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eastAsia="宋体" w:cs="Times New Roman"/>
      <w:kern w:val="2"/>
      <w:lang w:val="en-US" w:eastAsia="zh-CN" w:bidi="ar-SA"/>
    </w:rPr>
  </w:style>
  <w:style w:type="paragraph" w:styleId="12">
    <w:name w:val="List 3"/>
    <w:basedOn w:val="1"/>
    <w:semiHidden/>
    <w:unhideWhenUsed/>
    <w:uiPriority w:val="99"/>
    <w:pPr>
      <w:ind w:left="1080" w:hanging="360"/>
      <w:contextualSpacing/>
    </w:pPr>
  </w:style>
  <w:style w:type="paragraph" w:styleId="13">
    <w:name w:val="toc 7"/>
    <w:basedOn w:val="1"/>
    <w:next w:val="1"/>
    <w:semiHidden/>
    <w:unhideWhenUsed/>
    <w:qFormat/>
    <w:uiPriority w:val="39"/>
    <w:pPr>
      <w:spacing w:after="100"/>
      <w:ind w:left="1260"/>
    </w:pPr>
  </w:style>
  <w:style w:type="paragraph" w:styleId="14">
    <w:name w:val="List Number 2"/>
    <w:basedOn w:val="1"/>
    <w:semiHidden/>
    <w:unhideWhenUsed/>
    <w:uiPriority w:val="99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semiHidden/>
    <w:unhideWhenUsed/>
    <w:qFormat/>
    <w:uiPriority w:val="99"/>
    <w:pPr>
      <w:ind w:left="210" w:hanging="210"/>
    </w:pPr>
  </w:style>
  <w:style w:type="paragraph" w:styleId="16">
    <w:name w:val="Note Heading"/>
    <w:basedOn w:val="1"/>
    <w:next w:val="1"/>
    <w:link w:val="397"/>
    <w:semiHidden/>
    <w:unhideWhenUsed/>
    <w:qFormat/>
    <w:uiPriority w:val="99"/>
  </w:style>
  <w:style w:type="paragraph" w:styleId="17">
    <w:name w:val="List Bullet 4"/>
    <w:basedOn w:val="1"/>
    <w:semiHidden/>
    <w:unhideWhenUsed/>
    <w:uiPriority w:val="99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semiHidden/>
    <w:unhideWhenUsed/>
    <w:qFormat/>
    <w:uiPriority w:val="99"/>
    <w:pPr>
      <w:ind w:left="1680" w:hanging="210"/>
    </w:pPr>
  </w:style>
  <w:style w:type="paragraph" w:styleId="19">
    <w:name w:val="E-mail Signature"/>
    <w:basedOn w:val="1"/>
    <w:link w:val="284"/>
    <w:semiHidden/>
    <w:unhideWhenUsed/>
    <w:qFormat/>
    <w:uiPriority w:val="99"/>
  </w:style>
  <w:style w:type="paragraph" w:styleId="20">
    <w:name w:val="List Number"/>
    <w:basedOn w:val="1"/>
    <w:semiHidden/>
    <w:unhideWhenUsed/>
    <w:uiPriority w:val="99"/>
    <w:pPr>
      <w:numPr>
        <w:ilvl w:val="0"/>
        <w:numId w:val="3"/>
      </w:numPr>
      <w:contextualSpacing/>
    </w:pPr>
  </w:style>
  <w:style w:type="paragraph" w:styleId="21">
    <w:name w:val="Normal Indent"/>
    <w:basedOn w:val="1"/>
    <w:semiHidden/>
    <w:unhideWhenUsed/>
    <w:qFormat/>
    <w:uiPriority w:val="99"/>
    <w:pPr>
      <w:ind w:left="720"/>
    </w:pPr>
  </w:style>
  <w:style w:type="paragraph" w:styleId="22">
    <w:name w:val="caption"/>
    <w:basedOn w:val="1"/>
    <w:next w:val="1"/>
    <w:semiHidden/>
    <w:unhideWhenUsed/>
    <w:qFormat/>
    <w:uiPriority w:val="35"/>
    <w:pPr>
      <w:spacing w:after="200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3">
    <w:name w:val="index 5"/>
    <w:basedOn w:val="1"/>
    <w:next w:val="1"/>
    <w:semiHidden/>
    <w:unhideWhenUsed/>
    <w:qFormat/>
    <w:uiPriority w:val="99"/>
    <w:pPr>
      <w:ind w:left="1050" w:hanging="210"/>
    </w:pPr>
  </w:style>
  <w:style w:type="paragraph" w:styleId="24">
    <w:name w:val="List Bullet"/>
    <w:basedOn w:val="1"/>
    <w:semiHidden/>
    <w:unhideWhenUsed/>
    <w:uiPriority w:val="99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semiHidden/>
    <w:unhideWhenUsed/>
    <w:qFormat/>
    <w:uiPriority w:val="99"/>
    <w:pPr>
      <w:framePr w:w="7920" w:h="1980" w:hRule="exact" w:hSpace="180" w:wrap="auto" w:vAnchor="margin" w:hAnchor="page" w:xAlign="center" w:yAlign="bottom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26">
    <w:name w:val="Document Map"/>
    <w:basedOn w:val="1"/>
    <w:link w:val="283"/>
    <w:semiHidden/>
    <w:unhideWhenUsed/>
    <w:qFormat/>
    <w:uiPriority w:val="99"/>
    <w:rPr>
      <w:rFonts w:ascii="Segoe UI" w:hAnsi="Segoe UI" w:cs="Segoe UI"/>
      <w:sz w:val="16"/>
      <w:szCs w:val="16"/>
    </w:rPr>
  </w:style>
  <w:style w:type="paragraph" w:styleId="27">
    <w:name w:val="toa heading"/>
    <w:basedOn w:val="1"/>
    <w:next w:val="1"/>
    <w:semiHidden/>
    <w:unhideWhenUsed/>
    <w:qFormat/>
    <w:uiPriority w:val="99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28">
    <w:name w:val="annotation text"/>
    <w:basedOn w:val="1"/>
    <w:link w:val="258"/>
    <w:unhideWhenUsed/>
    <w:qFormat/>
    <w:uiPriority w:val="99"/>
    <w:pPr>
      <w:jc w:val="left"/>
    </w:pPr>
    <w:rPr>
      <w:rFonts w:ascii="Tahoma" w:hAnsi="Tahoma" w:cs="Tahoma"/>
      <w:sz w:val="16"/>
    </w:rPr>
  </w:style>
  <w:style w:type="paragraph" w:styleId="29">
    <w:name w:val="index 6"/>
    <w:basedOn w:val="1"/>
    <w:next w:val="1"/>
    <w:semiHidden/>
    <w:unhideWhenUsed/>
    <w:qFormat/>
    <w:uiPriority w:val="99"/>
    <w:pPr>
      <w:ind w:left="1260" w:hanging="210"/>
    </w:pPr>
  </w:style>
  <w:style w:type="paragraph" w:styleId="30">
    <w:name w:val="Salutation"/>
    <w:basedOn w:val="1"/>
    <w:next w:val="1"/>
    <w:link w:val="407"/>
    <w:semiHidden/>
    <w:unhideWhenUsed/>
    <w:qFormat/>
    <w:uiPriority w:val="99"/>
  </w:style>
  <w:style w:type="paragraph" w:styleId="31">
    <w:name w:val="Body Text 3"/>
    <w:basedOn w:val="1"/>
    <w:link w:val="274"/>
    <w:semiHidden/>
    <w:unhideWhenUsed/>
    <w:qFormat/>
    <w:uiPriority w:val="99"/>
    <w:pPr>
      <w:spacing w:after="120"/>
    </w:pPr>
    <w:rPr>
      <w:sz w:val="16"/>
      <w:szCs w:val="16"/>
    </w:rPr>
  </w:style>
  <w:style w:type="paragraph" w:styleId="32">
    <w:name w:val="Closing"/>
    <w:basedOn w:val="1"/>
    <w:link w:val="281"/>
    <w:semiHidden/>
    <w:unhideWhenUsed/>
    <w:qFormat/>
    <w:uiPriority w:val="99"/>
    <w:pPr>
      <w:ind w:left="4320"/>
    </w:pPr>
  </w:style>
  <w:style w:type="paragraph" w:styleId="33">
    <w:name w:val="List Bullet 3"/>
    <w:basedOn w:val="1"/>
    <w:semiHidden/>
    <w:unhideWhenUsed/>
    <w:uiPriority w:val="99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272"/>
    <w:semiHidden/>
    <w:unhideWhenUsed/>
    <w:qFormat/>
    <w:uiPriority w:val="99"/>
    <w:pPr>
      <w:spacing w:after="120"/>
    </w:pPr>
  </w:style>
  <w:style w:type="paragraph" w:styleId="35">
    <w:name w:val="Body Text Indent"/>
    <w:basedOn w:val="1"/>
    <w:link w:val="276"/>
    <w:semiHidden/>
    <w:unhideWhenUsed/>
    <w:qFormat/>
    <w:uiPriority w:val="99"/>
    <w:pPr>
      <w:spacing w:after="120"/>
      <w:ind w:left="360"/>
    </w:pPr>
  </w:style>
  <w:style w:type="paragraph" w:styleId="36">
    <w:name w:val="List Number 3"/>
    <w:basedOn w:val="1"/>
    <w:semiHidden/>
    <w:unhideWhenUsed/>
    <w:uiPriority w:val="99"/>
    <w:pPr>
      <w:numPr>
        <w:ilvl w:val="0"/>
        <w:numId w:val="6"/>
      </w:numPr>
      <w:contextualSpacing/>
    </w:pPr>
  </w:style>
  <w:style w:type="paragraph" w:styleId="37">
    <w:name w:val="List 2"/>
    <w:basedOn w:val="1"/>
    <w:semiHidden/>
    <w:unhideWhenUsed/>
    <w:uiPriority w:val="99"/>
    <w:pPr>
      <w:ind w:left="720" w:hanging="360"/>
      <w:contextualSpacing/>
    </w:pPr>
  </w:style>
  <w:style w:type="paragraph" w:styleId="38">
    <w:name w:val="List Continue"/>
    <w:basedOn w:val="1"/>
    <w:semiHidden/>
    <w:unhideWhenUsed/>
    <w:uiPriority w:val="99"/>
    <w:pPr>
      <w:spacing w:after="120"/>
      <w:ind w:left="360"/>
      <w:contextualSpacing/>
    </w:pPr>
  </w:style>
  <w:style w:type="paragraph" w:styleId="39">
    <w:name w:val="Block Text"/>
    <w:basedOn w:val="1"/>
    <w:semiHidden/>
    <w:unhideWhenUsed/>
    <w:qFormat/>
    <w:uiPriority w:val="99"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asciiTheme="minorHAnsi" w:hAnsiTheme="minorHAnsi" w:eastAsiaTheme="minorEastAsia" w:cstheme="minorBidi"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40">
    <w:name w:val="List Bullet 2"/>
    <w:basedOn w:val="1"/>
    <w:semiHidden/>
    <w:unhideWhenUsed/>
    <w:uiPriority w:val="99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337"/>
    <w:semiHidden/>
    <w:unhideWhenUsed/>
    <w:qFormat/>
    <w:uiPriority w:val="99"/>
    <w:rPr>
      <w:i/>
      <w:iCs/>
    </w:rPr>
  </w:style>
  <w:style w:type="paragraph" w:styleId="42">
    <w:name w:val="index 4"/>
    <w:basedOn w:val="1"/>
    <w:next w:val="1"/>
    <w:semiHidden/>
    <w:unhideWhenUsed/>
    <w:qFormat/>
    <w:uiPriority w:val="99"/>
    <w:pPr>
      <w:ind w:left="840" w:hanging="210"/>
    </w:pPr>
  </w:style>
  <w:style w:type="paragraph" w:styleId="43">
    <w:name w:val="toc 5"/>
    <w:basedOn w:val="1"/>
    <w:next w:val="1"/>
    <w:semiHidden/>
    <w:unhideWhenUsed/>
    <w:qFormat/>
    <w:uiPriority w:val="39"/>
    <w:pPr>
      <w:spacing w:after="100"/>
      <w:ind w:left="840"/>
    </w:pPr>
  </w:style>
  <w:style w:type="paragraph" w:styleId="44">
    <w:name w:val="toc 3"/>
    <w:basedOn w:val="1"/>
    <w:next w:val="1"/>
    <w:semiHidden/>
    <w:unhideWhenUsed/>
    <w:qFormat/>
    <w:uiPriority w:val="39"/>
    <w:pPr>
      <w:spacing w:after="100"/>
      <w:ind w:left="420"/>
    </w:pPr>
  </w:style>
  <w:style w:type="paragraph" w:styleId="45">
    <w:name w:val="Plain Text"/>
    <w:basedOn w:val="1"/>
    <w:link w:val="404"/>
    <w:semiHidden/>
    <w:unhideWhenUsed/>
    <w:qFormat/>
    <w:uiPriority w:val="99"/>
    <w:rPr>
      <w:rFonts w:ascii="Consolas" w:hAnsi="Consolas"/>
    </w:rPr>
  </w:style>
  <w:style w:type="paragraph" w:styleId="46">
    <w:name w:val="List Bullet 5"/>
    <w:basedOn w:val="1"/>
    <w:semiHidden/>
    <w:unhideWhenUsed/>
    <w:uiPriority w:val="99"/>
    <w:pPr>
      <w:numPr>
        <w:ilvl w:val="0"/>
        <w:numId w:val="8"/>
      </w:numPr>
      <w:contextualSpacing/>
    </w:pPr>
  </w:style>
  <w:style w:type="paragraph" w:styleId="47">
    <w:name w:val="List Number 4"/>
    <w:basedOn w:val="1"/>
    <w:semiHidden/>
    <w:unhideWhenUsed/>
    <w:uiPriority w:val="99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semiHidden/>
    <w:unhideWhenUsed/>
    <w:qFormat/>
    <w:uiPriority w:val="39"/>
    <w:pPr>
      <w:spacing w:after="100"/>
      <w:ind w:left="1470"/>
    </w:pPr>
  </w:style>
  <w:style w:type="paragraph" w:styleId="49">
    <w:name w:val="index 3"/>
    <w:basedOn w:val="1"/>
    <w:next w:val="1"/>
    <w:semiHidden/>
    <w:unhideWhenUsed/>
    <w:qFormat/>
    <w:uiPriority w:val="99"/>
    <w:pPr>
      <w:ind w:left="630" w:hanging="210"/>
    </w:pPr>
  </w:style>
  <w:style w:type="paragraph" w:styleId="50">
    <w:name w:val="Date"/>
    <w:basedOn w:val="1"/>
    <w:next w:val="1"/>
    <w:link w:val="282"/>
    <w:semiHidden/>
    <w:unhideWhenUsed/>
    <w:qFormat/>
    <w:uiPriority w:val="99"/>
  </w:style>
  <w:style w:type="paragraph" w:styleId="51">
    <w:name w:val="Body Text Indent 2"/>
    <w:basedOn w:val="1"/>
    <w:link w:val="278"/>
    <w:semiHidden/>
    <w:unhideWhenUsed/>
    <w:qFormat/>
    <w:uiPriority w:val="99"/>
    <w:pPr>
      <w:spacing w:after="120" w:line="480" w:lineRule="auto"/>
      <w:ind w:left="360"/>
    </w:pPr>
  </w:style>
  <w:style w:type="paragraph" w:styleId="52">
    <w:name w:val="endnote text"/>
    <w:basedOn w:val="1"/>
    <w:link w:val="285"/>
    <w:semiHidden/>
    <w:unhideWhenUsed/>
    <w:qFormat/>
    <w:uiPriority w:val="99"/>
    <w:rPr>
      <w:sz w:val="20"/>
      <w:szCs w:val="20"/>
    </w:rPr>
  </w:style>
  <w:style w:type="paragraph" w:styleId="53">
    <w:name w:val="List Continue 5"/>
    <w:basedOn w:val="1"/>
    <w:semiHidden/>
    <w:unhideWhenUsed/>
    <w:uiPriority w:val="99"/>
    <w:pPr>
      <w:spacing w:after="120"/>
      <w:ind w:left="1800"/>
      <w:contextualSpacing/>
    </w:pPr>
  </w:style>
  <w:style w:type="paragraph" w:styleId="54">
    <w:name w:val="Balloon Text"/>
    <w:basedOn w:val="1"/>
    <w:link w:val="253"/>
    <w:unhideWhenUsed/>
    <w:qFormat/>
    <w:uiPriority w:val="99"/>
    <w:rPr>
      <w:rFonts w:ascii="Tahoma" w:hAnsi="Tahoma" w:cs="Tahoma"/>
      <w:sz w:val="16"/>
      <w:szCs w:val="18"/>
    </w:rPr>
  </w:style>
  <w:style w:type="paragraph" w:styleId="55">
    <w:name w:val="footer"/>
    <w:basedOn w:val="1"/>
    <w:link w:val="25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6">
    <w:name w:val="envelope return"/>
    <w:basedOn w:val="1"/>
    <w:semiHidden/>
    <w:unhideWhenUsed/>
    <w:qFormat/>
    <w:uiPriority w:val="99"/>
    <w:rPr>
      <w:rFonts w:asciiTheme="majorHAnsi" w:hAnsiTheme="majorHAnsi" w:eastAsiaTheme="majorEastAsia" w:cstheme="majorBidi"/>
      <w:sz w:val="20"/>
      <w:szCs w:val="20"/>
    </w:rPr>
  </w:style>
  <w:style w:type="paragraph" w:styleId="57">
    <w:name w:val="header"/>
    <w:basedOn w:val="1"/>
    <w:link w:val="255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8">
    <w:name w:val="Signature"/>
    <w:basedOn w:val="1"/>
    <w:link w:val="408"/>
    <w:semiHidden/>
    <w:unhideWhenUsed/>
    <w:qFormat/>
    <w:uiPriority w:val="99"/>
    <w:pPr>
      <w:ind w:left="4320"/>
    </w:pPr>
  </w:style>
  <w:style w:type="paragraph" w:styleId="59">
    <w:name w:val="toc 1"/>
    <w:basedOn w:val="1"/>
    <w:next w:val="1"/>
    <w:semiHidden/>
    <w:unhideWhenUsed/>
    <w:qFormat/>
    <w:uiPriority w:val="39"/>
    <w:pPr>
      <w:spacing w:after="100"/>
    </w:pPr>
  </w:style>
  <w:style w:type="paragraph" w:styleId="60">
    <w:name w:val="List Continue 4"/>
    <w:basedOn w:val="1"/>
    <w:semiHidden/>
    <w:unhideWhenUsed/>
    <w:uiPriority w:val="99"/>
    <w:pPr>
      <w:spacing w:after="120"/>
      <w:ind w:left="1440"/>
      <w:contextualSpacing/>
    </w:pPr>
  </w:style>
  <w:style w:type="paragraph" w:styleId="61">
    <w:name w:val="toc 4"/>
    <w:basedOn w:val="1"/>
    <w:next w:val="1"/>
    <w:semiHidden/>
    <w:unhideWhenUsed/>
    <w:qFormat/>
    <w:uiPriority w:val="39"/>
    <w:pPr>
      <w:spacing w:after="100"/>
      <w:ind w:left="630"/>
    </w:pPr>
  </w:style>
  <w:style w:type="paragraph" w:styleId="62">
    <w:name w:val="index heading"/>
    <w:basedOn w:val="1"/>
    <w:next w:val="63"/>
    <w:semiHidden/>
    <w:unhideWhenUsed/>
    <w:qFormat/>
    <w:uiPriority w:val="99"/>
    <w:rPr>
      <w:rFonts w:asciiTheme="majorHAnsi" w:hAnsiTheme="majorHAnsi" w:eastAsiaTheme="majorEastAsia" w:cstheme="majorBidi"/>
      <w:b/>
      <w:bCs/>
    </w:rPr>
  </w:style>
  <w:style w:type="paragraph" w:styleId="63">
    <w:name w:val="index 1"/>
    <w:basedOn w:val="1"/>
    <w:next w:val="1"/>
    <w:semiHidden/>
    <w:unhideWhenUsed/>
    <w:qFormat/>
    <w:uiPriority w:val="99"/>
    <w:pPr>
      <w:ind w:left="210" w:hanging="210"/>
    </w:pPr>
  </w:style>
  <w:style w:type="paragraph" w:styleId="64">
    <w:name w:val="Subtitle"/>
    <w:basedOn w:val="1"/>
    <w:next w:val="1"/>
    <w:link w:val="411"/>
    <w:qFormat/>
    <w:uiPriority w:val="11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65">
    <w:name w:val="List Number 5"/>
    <w:basedOn w:val="1"/>
    <w:semiHidden/>
    <w:unhideWhenUsed/>
    <w:uiPriority w:val="99"/>
    <w:pPr>
      <w:numPr>
        <w:ilvl w:val="0"/>
        <w:numId w:val="10"/>
      </w:numPr>
      <w:contextualSpacing/>
    </w:pPr>
  </w:style>
  <w:style w:type="paragraph" w:styleId="66">
    <w:name w:val="List"/>
    <w:basedOn w:val="1"/>
    <w:semiHidden/>
    <w:unhideWhenUsed/>
    <w:uiPriority w:val="99"/>
    <w:pPr>
      <w:ind w:left="360" w:hanging="360"/>
      <w:contextualSpacing/>
    </w:pPr>
  </w:style>
  <w:style w:type="paragraph" w:styleId="67">
    <w:name w:val="footnote text"/>
    <w:basedOn w:val="1"/>
    <w:link w:val="286"/>
    <w:semiHidden/>
    <w:unhideWhenUsed/>
    <w:qFormat/>
    <w:uiPriority w:val="99"/>
    <w:rPr>
      <w:sz w:val="20"/>
      <w:szCs w:val="20"/>
    </w:rPr>
  </w:style>
  <w:style w:type="paragraph" w:styleId="68">
    <w:name w:val="toc 6"/>
    <w:basedOn w:val="1"/>
    <w:next w:val="1"/>
    <w:semiHidden/>
    <w:unhideWhenUsed/>
    <w:qFormat/>
    <w:uiPriority w:val="39"/>
    <w:pPr>
      <w:spacing w:after="100"/>
      <w:ind w:left="1050"/>
    </w:pPr>
  </w:style>
  <w:style w:type="paragraph" w:styleId="69">
    <w:name w:val="List 5"/>
    <w:basedOn w:val="1"/>
    <w:semiHidden/>
    <w:unhideWhenUsed/>
    <w:uiPriority w:val="99"/>
    <w:pPr>
      <w:ind w:left="1800" w:hanging="360"/>
      <w:contextualSpacing/>
    </w:pPr>
  </w:style>
  <w:style w:type="paragraph" w:styleId="70">
    <w:name w:val="Body Text Indent 3"/>
    <w:basedOn w:val="1"/>
    <w:link w:val="279"/>
    <w:semiHidden/>
    <w:unhideWhenUsed/>
    <w:qFormat/>
    <w:uiPriority w:val="99"/>
    <w:pPr>
      <w:spacing w:after="120"/>
      <w:ind w:left="360"/>
    </w:pPr>
    <w:rPr>
      <w:sz w:val="16"/>
      <w:szCs w:val="16"/>
    </w:rPr>
  </w:style>
  <w:style w:type="paragraph" w:styleId="71">
    <w:name w:val="index 7"/>
    <w:basedOn w:val="1"/>
    <w:next w:val="1"/>
    <w:semiHidden/>
    <w:unhideWhenUsed/>
    <w:qFormat/>
    <w:uiPriority w:val="99"/>
    <w:pPr>
      <w:ind w:left="1470" w:hanging="210"/>
    </w:pPr>
  </w:style>
  <w:style w:type="paragraph" w:styleId="72">
    <w:name w:val="index 9"/>
    <w:basedOn w:val="1"/>
    <w:next w:val="1"/>
    <w:semiHidden/>
    <w:unhideWhenUsed/>
    <w:qFormat/>
    <w:uiPriority w:val="99"/>
    <w:pPr>
      <w:ind w:left="1890" w:hanging="210"/>
    </w:pPr>
  </w:style>
  <w:style w:type="paragraph" w:styleId="73">
    <w:name w:val="table of figures"/>
    <w:basedOn w:val="1"/>
    <w:next w:val="1"/>
    <w:semiHidden/>
    <w:unhideWhenUsed/>
    <w:qFormat/>
    <w:uiPriority w:val="99"/>
  </w:style>
  <w:style w:type="paragraph" w:styleId="74">
    <w:name w:val="toc 2"/>
    <w:basedOn w:val="1"/>
    <w:next w:val="1"/>
    <w:semiHidden/>
    <w:unhideWhenUsed/>
    <w:qFormat/>
    <w:uiPriority w:val="39"/>
    <w:pPr>
      <w:spacing w:after="100"/>
      <w:ind w:left="210"/>
    </w:pPr>
  </w:style>
  <w:style w:type="paragraph" w:styleId="75">
    <w:name w:val="toc 9"/>
    <w:basedOn w:val="1"/>
    <w:next w:val="1"/>
    <w:semiHidden/>
    <w:unhideWhenUsed/>
    <w:qFormat/>
    <w:uiPriority w:val="39"/>
    <w:pPr>
      <w:spacing w:after="100"/>
      <w:ind w:left="1680"/>
    </w:pPr>
  </w:style>
  <w:style w:type="paragraph" w:styleId="76">
    <w:name w:val="Body Text 2"/>
    <w:basedOn w:val="1"/>
    <w:link w:val="273"/>
    <w:semiHidden/>
    <w:unhideWhenUsed/>
    <w:qFormat/>
    <w:uiPriority w:val="99"/>
    <w:pPr>
      <w:spacing w:after="120" w:line="480" w:lineRule="auto"/>
    </w:pPr>
  </w:style>
  <w:style w:type="paragraph" w:styleId="77">
    <w:name w:val="List 4"/>
    <w:basedOn w:val="1"/>
    <w:semiHidden/>
    <w:unhideWhenUsed/>
    <w:uiPriority w:val="99"/>
    <w:pPr>
      <w:ind w:left="1440" w:hanging="360"/>
      <w:contextualSpacing/>
    </w:pPr>
  </w:style>
  <w:style w:type="paragraph" w:styleId="78">
    <w:name w:val="List Continue 2"/>
    <w:basedOn w:val="1"/>
    <w:semiHidden/>
    <w:unhideWhenUsed/>
    <w:uiPriority w:val="99"/>
    <w:pPr>
      <w:spacing w:after="120"/>
      <w:ind w:left="720"/>
      <w:contextualSpacing/>
    </w:pPr>
  </w:style>
  <w:style w:type="paragraph" w:styleId="79">
    <w:name w:val="Message Header"/>
    <w:basedOn w:val="1"/>
    <w:link w:val="395"/>
    <w:semiHidden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Theme="majorHAnsi" w:hAnsiTheme="majorHAnsi" w:eastAsiaTheme="majorEastAsia" w:cstheme="majorBidi"/>
      <w:sz w:val="24"/>
      <w:szCs w:val="24"/>
    </w:rPr>
  </w:style>
  <w:style w:type="paragraph" w:styleId="80">
    <w:name w:val="HTML Preformatted"/>
    <w:basedOn w:val="1"/>
    <w:link w:val="338"/>
    <w:unhideWhenUsed/>
    <w:qFormat/>
    <w:uiPriority w:val="0"/>
    <w:rPr>
      <w:rFonts w:ascii="Consolas" w:hAnsi="Consolas"/>
      <w:sz w:val="20"/>
      <w:szCs w:val="20"/>
    </w:rPr>
  </w:style>
  <w:style w:type="paragraph" w:styleId="81">
    <w:name w:val="Normal (Web)"/>
    <w:basedOn w:val="1"/>
    <w:unhideWhenUsed/>
    <w:qFormat/>
    <w:uiPriority w:val="0"/>
    <w:rPr>
      <w:rFonts w:ascii="Times New Roman" w:hAnsi="Times New Roman"/>
      <w:sz w:val="24"/>
      <w:szCs w:val="24"/>
    </w:rPr>
  </w:style>
  <w:style w:type="paragraph" w:styleId="82">
    <w:name w:val="List Continue 3"/>
    <w:basedOn w:val="1"/>
    <w:semiHidden/>
    <w:unhideWhenUsed/>
    <w:uiPriority w:val="99"/>
    <w:pPr>
      <w:spacing w:after="120"/>
      <w:ind w:left="1080"/>
      <w:contextualSpacing/>
    </w:pPr>
  </w:style>
  <w:style w:type="paragraph" w:styleId="83">
    <w:name w:val="index 2"/>
    <w:basedOn w:val="1"/>
    <w:next w:val="1"/>
    <w:semiHidden/>
    <w:unhideWhenUsed/>
    <w:qFormat/>
    <w:uiPriority w:val="99"/>
    <w:pPr>
      <w:ind w:left="420" w:hanging="210"/>
    </w:pPr>
  </w:style>
  <w:style w:type="paragraph" w:styleId="84">
    <w:name w:val="Title"/>
    <w:basedOn w:val="1"/>
    <w:next w:val="1"/>
    <w:link w:val="415"/>
    <w:qFormat/>
    <w:uiPriority w:val="10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85">
    <w:name w:val="annotation subject"/>
    <w:basedOn w:val="28"/>
    <w:next w:val="28"/>
    <w:link w:val="259"/>
    <w:semiHidden/>
    <w:unhideWhenUsed/>
    <w:qFormat/>
    <w:uiPriority w:val="99"/>
    <w:rPr>
      <w:b/>
      <w:bCs/>
    </w:rPr>
  </w:style>
  <w:style w:type="paragraph" w:styleId="86">
    <w:name w:val="Body Text First Indent"/>
    <w:basedOn w:val="34"/>
    <w:link w:val="275"/>
    <w:semiHidden/>
    <w:unhideWhenUsed/>
    <w:qFormat/>
    <w:uiPriority w:val="99"/>
    <w:pPr>
      <w:spacing w:after="0"/>
      <w:ind w:firstLine="360"/>
    </w:pPr>
  </w:style>
  <w:style w:type="paragraph" w:styleId="87">
    <w:name w:val="Body Text First Indent 2"/>
    <w:basedOn w:val="35"/>
    <w:link w:val="277"/>
    <w:semiHidden/>
    <w:unhideWhenUsed/>
    <w:qFormat/>
    <w:uiPriority w:val="99"/>
    <w:pPr>
      <w:spacing w:after="0"/>
      <w:ind w:firstLine="360"/>
    </w:pPr>
  </w:style>
  <w:style w:type="table" w:styleId="89">
    <w:name w:val="Table Grid"/>
    <w:basedOn w:val="8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0">
    <w:name w:val="Table Theme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1">
    <w:name w:val="Table Colorful 1"/>
    <w:basedOn w:val="88"/>
    <w:semiHidden/>
    <w:unhideWhenUsed/>
    <w:qFormat/>
    <w:uiPriority w:val="99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2">
    <w:name w:val="Table Colorful 2"/>
    <w:basedOn w:val="88"/>
    <w:semiHidden/>
    <w:unhideWhenUsed/>
    <w:qFormat/>
    <w:uiPriority w:val="99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3">
    <w:name w:val="Table Colorful 3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94">
    <w:name w:val="Table Elegant"/>
    <w:basedOn w:val="88"/>
    <w:semiHidden/>
    <w:unhideWhenUsed/>
    <w:qFormat/>
    <w:uiPriority w:val="99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5">
    <w:name w:val="Table Classic 1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Classic 2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3"/>
    <w:basedOn w:val="88"/>
    <w:semiHidden/>
    <w:unhideWhenUsed/>
    <w:qFormat/>
    <w:uiPriority w:val="99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4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Simple 1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00">
    <w:name w:val="Table Simple 2"/>
    <w:basedOn w:val="88"/>
    <w:semiHidden/>
    <w:unhideWhenUsed/>
    <w:qFormat/>
    <w:uiPriority w:val="99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01">
    <w:name w:val="Table Simple 3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2">
    <w:name w:val="Table Subtle 1"/>
    <w:basedOn w:val="88"/>
    <w:semiHidden/>
    <w:unhideWhenUsed/>
    <w:qFormat/>
    <w:uiPriority w:val="99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3">
    <w:name w:val="Table Subtle 2"/>
    <w:basedOn w:val="88"/>
    <w:semiHidden/>
    <w:unhideWhenUsed/>
    <w:qFormat/>
    <w:uiPriority w:val="99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4">
    <w:name w:val="Table 3D effects 1"/>
    <w:basedOn w:val="88"/>
    <w:semiHidden/>
    <w:unhideWhenUsed/>
    <w:qFormat/>
    <w:uiPriority w:val="99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105">
    <w:name w:val="Table 3D effects 2"/>
    <w:basedOn w:val="88"/>
    <w:semiHidden/>
    <w:unhideWhenUsed/>
    <w:qFormat/>
    <w:uiPriority w:val="99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3D effects 3"/>
    <w:basedOn w:val="88"/>
    <w:semiHidden/>
    <w:unhideWhenUsed/>
    <w:qFormat/>
    <w:uiPriority w:val="99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List 1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8">
    <w:name w:val="Table List 2"/>
    <w:basedOn w:val="88"/>
    <w:semiHidden/>
    <w:unhideWhenUsed/>
    <w:qFormat/>
    <w:uiPriority w:val="99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9">
    <w:name w:val="Table List 3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10">
    <w:name w:val="Table List 4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11">
    <w:name w:val="Table List 5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2">
    <w:name w:val="Table List 6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List 7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14">
    <w:name w:val="Table List 8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15">
    <w:name w:val="Table Contemporary"/>
    <w:basedOn w:val="88"/>
    <w:semiHidden/>
    <w:unhideWhenUsed/>
    <w:qFormat/>
    <w:uiPriority w:val="99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6">
    <w:name w:val="Table Columns 1"/>
    <w:basedOn w:val="88"/>
    <w:semiHidden/>
    <w:unhideWhenUsed/>
    <w:qFormat/>
    <w:uiPriority w:val="99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7">
    <w:name w:val="Table Columns 2"/>
    <w:basedOn w:val="88"/>
    <w:semiHidden/>
    <w:unhideWhenUsed/>
    <w:qFormat/>
    <w:uiPriority w:val="99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8">
    <w:name w:val="Table Columns 3"/>
    <w:basedOn w:val="88"/>
    <w:semiHidden/>
    <w:unhideWhenUsed/>
    <w:qFormat/>
    <w:uiPriority w:val="99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9">
    <w:name w:val="Table Columns 4"/>
    <w:basedOn w:val="88"/>
    <w:semiHidden/>
    <w:unhideWhenUsed/>
    <w:qFormat/>
    <w:uiPriority w:val="99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0">
    <w:name w:val="Table Columns 5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21">
    <w:name w:val="Table Grid 1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Grid 2"/>
    <w:basedOn w:val="88"/>
    <w:semiHidden/>
    <w:unhideWhenUsed/>
    <w:qFormat/>
    <w:uiPriority w:val="99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3">
    <w:name w:val="Table Grid 3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4">
    <w:name w:val="Table Grid 4"/>
    <w:basedOn w:val="88"/>
    <w:semiHidden/>
    <w:unhideWhenUsed/>
    <w:qFormat/>
    <w:uiPriority w:val="99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5">
    <w:name w:val="Table Grid 5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Grid 6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7">
    <w:name w:val="Table Grid 7"/>
    <w:basedOn w:val="88"/>
    <w:semiHidden/>
    <w:unhideWhenUsed/>
    <w:qFormat/>
    <w:uiPriority w:val="99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8">
    <w:name w:val="Table Grid 8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9">
    <w:name w:val="Table Web 1"/>
    <w:basedOn w:val="88"/>
    <w:semiHidden/>
    <w:unhideWhenUsed/>
    <w:qFormat/>
    <w:uiPriority w:val="99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0">
    <w:name w:val="Table Web 2"/>
    <w:basedOn w:val="88"/>
    <w:semiHidden/>
    <w:unhideWhenUsed/>
    <w:qFormat/>
    <w:uiPriority w:val="99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1">
    <w:name w:val="Table Web 3"/>
    <w:basedOn w:val="88"/>
    <w:semiHidden/>
    <w:unhideWhenUsed/>
    <w:qFormat/>
    <w:uiPriority w:val="99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2">
    <w:name w:val="Table Professional"/>
    <w:basedOn w:val="88"/>
    <w:semiHidden/>
    <w:unhideWhenUsed/>
    <w:qFormat/>
    <w:uiPriority w:val="99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3">
    <w:name w:val="Light Shading"/>
    <w:basedOn w:val="88"/>
    <w:semiHidden/>
    <w:unhideWhenUsed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134">
    <w:name w:val="Light Shading Accent 1"/>
    <w:basedOn w:val="88"/>
    <w:semiHidden/>
    <w:unhideWhenUsed/>
    <w:qFormat/>
    <w:uiPriority w:val="60"/>
    <w:rPr>
      <w:color w:val="2F5597" w:themeColor="accent1" w:themeShade="BF"/>
    </w:rPr>
    <w:tblPr>
      <w:tblBorders>
        <w:top w:val="single" w:color="4472C4" w:themeColor="accent1" w:sz="8" w:space="0"/>
        <w:bottom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472C4" w:themeColor="accent1" w:sz="8" w:space="0"/>
          <w:left w:val="nil"/>
          <w:bottom w:val="single" w:color="4472C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C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CF0" w:themeFill="accent1" w:themeFillTint="3F"/>
      </w:tcPr>
    </w:tblStylePr>
  </w:style>
  <w:style w:type="table" w:styleId="135">
    <w:name w:val="Light Shading Accent 2"/>
    <w:basedOn w:val="88"/>
    <w:semiHidden/>
    <w:unhideWhenUsed/>
    <w:uiPriority w:val="60"/>
    <w:rPr>
      <w:color w:val="C55A11" w:themeColor="accent2" w:themeShade="BF"/>
    </w:rPr>
    <w:tblPr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ED7D31" w:themeColor="accent2" w:sz="8" w:space="0"/>
          <w:left w:val="nil"/>
          <w:bottom w:val="single" w:color="ED7D31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</w:style>
  <w:style w:type="table" w:styleId="136">
    <w:name w:val="Light Shading Accent 3"/>
    <w:basedOn w:val="88"/>
    <w:semiHidden/>
    <w:unhideWhenUsed/>
    <w:qFormat/>
    <w:uiPriority w:val="60"/>
    <w:rPr>
      <w:color w:val="7C7C7C" w:themeColor="accent3" w:themeShade="BF"/>
    </w:rPr>
    <w:tblPr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A5A5A5" w:themeColor="accent3" w:sz="8" w:space="0"/>
          <w:left w:val="nil"/>
          <w:bottom w:val="single" w:color="A5A5A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37">
    <w:name w:val="Light Shading Accent 4"/>
    <w:basedOn w:val="88"/>
    <w:semiHidden/>
    <w:unhideWhenUsed/>
    <w:qFormat/>
    <w:uiPriority w:val="60"/>
    <w:rPr>
      <w:color w:val="BF9000" w:themeColor="accent4" w:themeShade="BF"/>
    </w:rPr>
    <w:tblPr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</w:style>
  <w:style w:type="table" w:styleId="138">
    <w:name w:val="Light Shading Accent 5"/>
    <w:basedOn w:val="88"/>
    <w:semiHidden/>
    <w:unhideWhenUsed/>
    <w:uiPriority w:val="60"/>
    <w:rPr>
      <w:color w:val="2E75B6" w:themeColor="accent5" w:themeShade="BF"/>
    </w:rPr>
    <w:tblPr>
      <w:tblBorders>
        <w:top w:val="single" w:color="5B9BD5" w:themeColor="accent5" w:sz="8" w:space="0"/>
        <w:bottom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5" w:sz="8" w:space="0"/>
          <w:left w:val="nil"/>
          <w:bottom w:val="single" w:color="5B9BD5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5" w:sz="8" w:space="0"/>
          <w:left w:val="nil"/>
          <w:bottom w:val="single" w:color="5B9BD5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139">
    <w:name w:val="Light Shading Accent 6"/>
    <w:basedOn w:val="88"/>
    <w:semiHidden/>
    <w:unhideWhenUsed/>
    <w:uiPriority w:val="60"/>
    <w:rPr>
      <w:color w:val="548235" w:themeColor="accent6" w:themeShade="BF"/>
    </w:rPr>
    <w:tblPr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0AD47" w:themeColor="accent6" w:sz="8" w:space="0"/>
          <w:left w:val="nil"/>
          <w:bottom w:val="single" w:color="70AD47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140">
    <w:name w:val="Light List"/>
    <w:basedOn w:val="88"/>
    <w:semiHidden/>
    <w:unhideWhenUsed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141">
    <w:name w:val="Light List Accent 1"/>
    <w:basedOn w:val="88"/>
    <w:semiHidden/>
    <w:unhideWhenUsed/>
    <w:qFormat/>
    <w:uiPriority w:val="61"/>
    <w:tblPr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472C4" w:themeColor="accent1" w:sz="6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band1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</w:style>
  <w:style w:type="table" w:styleId="142">
    <w:name w:val="Light List Accent 2"/>
    <w:basedOn w:val="88"/>
    <w:semiHidden/>
    <w:unhideWhenUsed/>
    <w:qFormat/>
    <w:uiPriority w:val="61"/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</w:style>
  <w:style w:type="table" w:styleId="143">
    <w:name w:val="Light List Accent 3"/>
    <w:basedOn w:val="88"/>
    <w:semiHidden/>
    <w:unhideWhenUsed/>
    <w:qFormat/>
    <w:uiPriority w:val="61"/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</w:style>
  <w:style w:type="table" w:styleId="144">
    <w:name w:val="Light List Accent 4"/>
    <w:basedOn w:val="88"/>
    <w:semiHidden/>
    <w:unhideWhenUsed/>
    <w:qFormat/>
    <w:uiPriority w:val="61"/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</w:style>
  <w:style w:type="table" w:styleId="145">
    <w:name w:val="Light List Accent 5"/>
    <w:basedOn w:val="88"/>
    <w:semiHidden/>
    <w:unhideWhenUsed/>
    <w:qFormat/>
    <w:uiPriority w:val="61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</w:style>
  <w:style w:type="table" w:styleId="146">
    <w:name w:val="Light List Accent 6"/>
    <w:basedOn w:val="88"/>
    <w:semiHidden/>
    <w:unhideWhenUsed/>
    <w:qFormat/>
    <w:uiPriority w:val="61"/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</w:style>
  <w:style w:type="table" w:styleId="147">
    <w:name w:val="Light Grid"/>
    <w:basedOn w:val="88"/>
    <w:semiHidden/>
    <w:unhideWhenUsed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148">
    <w:name w:val="Light Grid Accent 1"/>
    <w:basedOn w:val="88"/>
    <w:semiHidden/>
    <w:unhideWhenUsed/>
    <w:qFormat/>
    <w:uiPriority w:val="62"/>
    <w:tblPr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  <w:insideH w:val="single" w:color="4472C4" w:themeColor="accent1" w:sz="8" w:space="0"/>
        <w:insideV w:val="single" w:color="4472C4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18" w:space="0"/>
          <w:right w:val="single" w:color="4472C4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472C4" w:themeColor="accent1" w:sz="6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</w:tcPr>
    </w:tblStylePr>
    <w:tblStylePr w:type="band1Vert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</w:tcBorders>
        <w:shd w:val="clear" w:color="auto" w:fill="D0DCF0" w:themeFill="accent1" w:themeFillTint="3F"/>
      </w:tcPr>
    </w:tblStylePr>
    <w:tblStylePr w:type="band1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V w:val="single" w:sz="8" w:space="0"/>
        </w:tcBorders>
        <w:shd w:val="clear" w:color="auto" w:fill="D0DCF0" w:themeFill="accent1" w:themeFillTint="3F"/>
      </w:tcPr>
    </w:tblStylePr>
    <w:tblStylePr w:type="band2Horz">
      <w:tblPr/>
      <w:tcPr>
        <w:tcBorders>
          <w:top w:val="single" w:color="4472C4" w:themeColor="accent1" w:sz="8" w:space="0"/>
          <w:left w:val="single" w:color="4472C4" w:themeColor="accent1" w:sz="8" w:space="0"/>
          <w:bottom w:val="single" w:color="4472C4" w:themeColor="accent1" w:sz="8" w:space="0"/>
          <w:right w:val="single" w:color="4472C4" w:themeColor="accent1" w:sz="8" w:space="0"/>
          <w:insideV w:val="single" w:sz="8" w:space="0"/>
        </w:tcBorders>
      </w:tcPr>
    </w:tblStylePr>
  </w:style>
  <w:style w:type="table" w:styleId="149">
    <w:name w:val="Light Grid Accent 2"/>
    <w:basedOn w:val="88"/>
    <w:semiHidden/>
    <w:unhideWhenUsed/>
    <w:qFormat/>
    <w:uiPriority w:val="62"/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18" w:space="0"/>
          <w:right w:val="single" w:color="ED7D31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ED7D31" w:themeColor="accent2" w:sz="6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</w:tcPr>
    </w:tblStylePr>
    <w:tblStylePr w:type="band1Vert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</w:tcBorders>
        <w:shd w:val="clear" w:color="auto" w:fill="FADECC" w:themeFill="accent2" w:themeFillTint="3F"/>
      </w:tcPr>
    </w:tblStylePr>
    <w:tblStylePr w:type="band1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sz="8" w:space="0"/>
        </w:tcBorders>
        <w:shd w:val="clear" w:color="auto" w:fill="FADECC" w:themeFill="accent2" w:themeFillTint="3F"/>
      </w:tcPr>
    </w:tblStylePr>
    <w:tblStylePr w:type="band2Horz">
      <w:tblPr/>
      <w:tcPr>
        <w:tcBorders>
          <w:top w:val="single" w:color="ED7D31" w:themeColor="accent2" w:sz="8" w:space="0"/>
          <w:left w:val="single" w:color="ED7D31" w:themeColor="accent2" w:sz="8" w:space="0"/>
          <w:bottom w:val="single" w:color="ED7D31" w:themeColor="accent2" w:sz="8" w:space="0"/>
          <w:right w:val="single" w:color="ED7D31" w:themeColor="accent2" w:sz="8" w:space="0"/>
          <w:insideV w:val="single" w:sz="8" w:space="0"/>
        </w:tcBorders>
      </w:tcPr>
    </w:tblStylePr>
  </w:style>
  <w:style w:type="table" w:styleId="150">
    <w:name w:val="Light Grid Accent 3"/>
    <w:basedOn w:val="88"/>
    <w:semiHidden/>
    <w:unhideWhenUsed/>
    <w:qFormat/>
    <w:uiPriority w:val="62"/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18" w:space="0"/>
          <w:right w:val="single" w:color="A5A5A5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A5A5A5" w:themeColor="accent3" w:sz="6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</w:tcPr>
    </w:tblStylePr>
    <w:tblStylePr w:type="band1Vert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sz="8" w:space="0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color="A5A5A5" w:themeColor="accent3" w:sz="8" w:space="0"/>
          <w:left w:val="single" w:color="A5A5A5" w:themeColor="accent3" w:sz="8" w:space="0"/>
          <w:bottom w:val="single" w:color="A5A5A5" w:themeColor="accent3" w:sz="8" w:space="0"/>
          <w:right w:val="single" w:color="A5A5A5" w:themeColor="accent3" w:sz="8" w:space="0"/>
          <w:insideV w:val="single" w:sz="8" w:space="0"/>
        </w:tcBorders>
      </w:tcPr>
    </w:tblStylePr>
  </w:style>
  <w:style w:type="table" w:styleId="151">
    <w:name w:val="Light Grid Accent 4"/>
    <w:basedOn w:val="88"/>
    <w:semiHidden/>
    <w:unhideWhenUsed/>
    <w:qFormat/>
    <w:uiPriority w:val="62"/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18" w:space="0"/>
          <w:right w:val="single" w:color="FFC000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C000" w:themeColor="accent4" w:sz="6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</w:tcPr>
    </w:tblStylePr>
    <w:tblStylePr w:type="band1Vert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</w:tcBorders>
        <w:shd w:val="clear" w:color="auto" w:fill="FFEFBF" w:themeFill="accent4" w:themeFillTint="3F"/>
      </w:tcPr>
    </w:tblStylePr>
    <w:tblStylePr w:type="band1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sz="8" w:space="0"/>
        </w:tcBorders>
        <w:shd w:val="clear" w:color="auto" w:fill="FFEFBF" w:themeFill="accent4" w:themeFillTint="3F"/>
      </w:tcPr>
    </w:tblStylePr>
    <w:tblStylePr w:type="band2Horz">
      <w:tblPr/>
      <w:tcPr>
        <w:tcBorders>
          <w:top w:val="single" w:color="FFC000" w:themeColor="accent4" w:sz="8" w:space="0"/>
          <w:left w:val="single" w:color="FFC000" w:themeColor="accent4" w:sz="8" w:space="0"/>
          <w:bottom w:val="single" w:color="FFC000" w:themeColor="accent4" w:sz="8" w:space="0"/>
          <w:right w:val="single" w:color="FFC000" w:themeColor="accent4" w:sz="8" w:space="0"/>
          <w:insideV w:val="single" w:sz="8" w:space="0"/>
        </w:tcBorders>
      </w:tcPr>
    </w:tblStylePr>
  </w:style>
  <w:style w:type="table" w:styleId="152">
    <w:name w:val="Light Grid Accent 5"/>
    <w:basedOn w:val="88"/>
    <w:semiHidden/>
    <w:unhideWhenUsed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table" w:styleId="153">
    <w:name w:val="Light Grid Accent 6"/>
    <w:basedOn w:val="88"/>
    <w:semiHidden/>
    <w:unhideWhenUsed/>
    <w:qFormat/>
    <w:uiPriority w:val="62"/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18" w:space="0"/>
          <w:right w:val="single" w:color="70AD47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0AD47" w:themeColor="accent6" w:sz="6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</w:tcPr>
    </w:tblStylePr>
    <w:tblStylePr w:type="band1Vert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sz="8" w:space="0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color="70AD47" w:themeColor="accent6" w:sz="8" w:space="0"/>
          <w:left w:val="single" w:color="70AD47" w:themeColor="accent6" w:sz="8" w:space="0"/>
          <w:bottom w:val="single" w:color="70AD47" w:themeColor="accent6" w:sz="8" w:space="0"/>
          <w:right w:val="single" w:color="70AD47" w:themeColor="accent6" w:sz="8" w:space="0"/>
          <w:insideV w:val="single" w:sz="8" w:space="0"/>
        </w:tcBorders>
      </w:tcPr>
    </w:tblStylePr>
  </w:style>
  <w:style w:type="table" w:styleId="154">
    <w:name w:val="Medium Shading 1"/>
    <w:basedOn w:val="88"/>
    <w:semiHidden/>
    <w:unhideWhenUsed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5">
    <w:name w:val="Medium Shading 1 Accent 1"/>
    <w:basedOn w:val="88"/>
    <w:semiHidden/>
    <w:unhideWhenUsed/>
    <w:qFormat/>
    <w:uiPriority w:val="63"/>
    <w:tblPr>
      <w:tblBorders>
        <w:top w:val="single" w:color="7295D2" w:themeColor="accent1" w:themeTint="BF" w:sz="8" w:space="0"/>
        <w:left w:val="single" w:color="7295D2" w:themeColor="accent1" w:themeTint="BF" w:sz="8" w:space="0"/>
        <w:bottom w:val="single" w:color="7295D2" w:themeColor="accent1" w:themeTint="BF" w:sz="8" w:space="0"/>
        <w:right w:val="single" w:color="7295D2" w:themeColor="accent1" w:themeTint="BF" w:sz="8" w:space="0"/>
        <w:insideH w:val="single" w:color="7295D2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295D2" w:themeColor="accent1" w:themeTint="BF" w:sz="8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295D2" w:themeColor="accent1" w:themeTint="BF" w:sz="6" w:space="0"/>
          <w:left w:val="single" w:color="7295D2" w:themeColor="accent1" w:themeTint="BF" w:sz="8" w:space="0"/>
          <w:bottom w:val="single" w:color="7295D2" w:themeColor="accent1" w:themeTint="BF" w:sz="8" w:space="0"/>
          <w:right w:val="single" w:color="7295D2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C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C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6">
    <w:name w:val="Medium Shading 1 Accent 2"/>
    <w:basedOn w:val="88"/>
    <w:semiHidden/>
    <w:unhideWhenUsed/>
    <w:qFormat/>
    <w:uiPriority w:val="63"/>
    <w:tblPr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19D64" w:themeColor="accent2" w:themeTint="BF" w:sz="8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19D64" w:themeColor="accent2" w:themeTint="BF" w:sz="6" w:space="0"/>
          <w:left w:val="single" w:color="F19D64" w:themeColor="accent2" w:themeTint="BF" w:sz="8" w:space="0"/>
          <w:bottom w:val="single" w:color="F19D64" w:themeColor="accent2" w:themeTint="BF" w:sz="8" w:space="0"/>
          <w:right w:val="single" w:color="F19D64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7">
    <w:name w:val="Medium Shading 1 Accent 3"/>
    <w:basedOn w:val="88"/>
    <w:semiHidden/>
    <w:unhideWhenUsed/>
    <w:qFormat/>
    <w:uiPriority w:val="63"/>
    <w:tblPr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BBBBB" w:themeColor="accent3" w:themeTint="BF" w:sz="8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BBBBB" w:themeColor="accent3" w:themeTint="BF" w:sz="6" w:space="0"/>
          <w:left w:val="single" w:color="BBBBBB" w:themeColor="accent3" w:themeTint="BF" w:sz="8" w:space="0"/>
          <w:bottom w:val="single" w:color="BBBBBB" w:themeColor="accent3" w:themeTint="BF" w:sz="8" w:space="0"/>
          <w:right w:val="single" w:color="BBBBBB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8">
    <w:name w:val="Medium Shading 1 Accent 4"/>
    <w:basedOn w:val="88"/>
    <w:semiHidden/>
    <w:unhideWhenUsed/>
    <w:qFormat/>
    <w:uiPriority w:val="63"/>
    <w:tblPr>
      <w:tblBorders>
        <w:top w:val="single" w:color="FFCF3F" w:themeColor="accent4" w:themeTint="BF" w:sz="8" w:space="0"/>
        <w:left w:val="single" w:color="FFCF3F" w:themeColor="accent4" w:themeTint="BF" w:sz="8" w:space="0"/>
        <w:bottom w:val="single" w:color="FFCF3F" w:themeColor="accent4" w:themeTint="BF" w:sz="8" w:space="0"/>
        <w:right w:val="single" w:color="FFCF3F" w:themeColor="accent4" w:themeTint="BF" w:sz="8" w:space="0"/>
        <w:insideH w:val="single" w:color="FFCF3F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CF3F" w:themeColor="accent4" w:themeTint="BF" w:sz="8" w:space="0"/>
          <w:left w:val="single" w:color="FFCF3F" w:themeColor="accent4" w:themeTint="BF" w:sz="8" w:space="0"/>
          <w:bottom w:val="single" w:color="FFCF3F" w:themeColor="accent4" w:themeTint="BF" w:sz="8" w:space="0"/>
          <w:right w:val="single" w:color="FFCF3F" w:themeColor="accent4" w:themeTint="BF" w:sz="8" w:space="0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F3F" w:themeColor="accent4" w:themeTint="BF" w:sz="6" w:space="0"/>
          <w:left w:val="single" w:color="FFCF3F" w:themeColor="accent4" w:themeTint="BF" w:sz="8" w:space="0"/>
          <w:bottom w:val="single" w:color="FFCF3F" w:themeColor="accent4" w:themeTint="BF" w:sz="8" w:space="0"/>
          <w:right w:val="single" w:color="FFCF3F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B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B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9">
    <w:name w:val="Medium Shading 1 Accent 5"/>
    <w:basedOn w:val="88"/>
    <w:semiHidden/>
    <w:unhideWhenUsed/>
    <w:qFormat/>
    <w:uiPriority w:val="63"/>
    <w:tblPr>
      <w:tblBorders>
        <w:top w:val="single" w:color="84B4DF" w:themeColor="accent5" w:themeTint="BF" w:sz="8" w:space="0"/>
        <w:left w:val="single" w:color="84B4DF" w:themeColor="accent5" w:themeTint="BF" w:sz="8" w:space="0"/>
        <w:bottom w:val="single" w:color="84B4DF" w:themeColor="accent5" w:themeTint="BF" w:sz="8" w:space="0"/>
        <w:right w:val="single" w:color="84B4DF" w:themeColor="accent5" w:themeTint="BF" w:sz="8" w:space="0"/>
        <w:insideH w:val="single" w:color="84B4D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84B4DF" w:themeColor="accent5" w:themeTint="BF" w:sz="8" w:space="0"/>
          <w:left w:val="single" w:color="84B4DF" w:themeColor="accent5" w:themeTint="BF" w:sz="8" w:space="0"/>
          <w:bottom w:val="single" w:color="84B4DF" w:themeColor="accent5" w:themeTint="BF" w:sz="8" w:space="0"/>
          <w:right w:val="single" w:color="84B4DF" w:themeColor="accent5" w:themeTint="BF" w:sz="8" w:space="0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4B4DF" w:themeColor="accent5" w:themeTint="BF" w:sz="6" w:space="0"/>
          <w:left w:val="single" w:color="84B4DF" w:themeColor="accent5" w:themeTint="BF" w:sz="8" w:space="0"/>
          <w:bottom w:val="single" w:color="84B4DF" w:themeColor="accent5" w:themeTint="BF" w:sz="8" w:space="0"/>
          <w:right w:val="single" w:color="84B4D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0">
    <w:name w:val="Medium Shading 1 Accent 6"/>
    <w:basedOn w:val="88"/>
    <w:semiHidden/>
    <w:unhideWhenUsed/>
    <w:qFormat/>
    <w:uiPriority w:val="63"/>
    <w:tblPr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3C571" w:themeColor="accent6" w:themeTint="BF" w:sz="8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3C571" w:themeColor="accent6" w:themeTint="BF" w:sz="6" w:space="0"/>
          <w:left w:val="single" w:color="93C571" w:themeColor="accent6" w:themeTint="BF" w:sz="8" w:space="0"/>
          <w:bottom w:val="single" w:color="93C571" w:themeColor="accent6" w:themeTint="BF" w:sz="8" w:space="0"/>
          <w:right w:val="single" w:color="93C571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1">
    <w:name w:val="Medium Shading 2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2">
    <w:name w:val="Medium Shading 2 Accent 1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3">
    <w:name w:val="Medium Shading 2 Accent 2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4">
    <w:name w:val="Medium Shading 2 Accent 3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5">
    <w:name w:val="Medium Shading 2 Accent 4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6">
    <w:name w:val="Medium Shading 2 Accent 5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7">
    <w:name w:val="Medium Shading 2 Accent 6"/>
    <w:basedOn w:val="88"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8">
    <w:name w:val="Medium List 1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169">
    <w:name w:val="Medium List 1 Accent 1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472C4" w:themeColor="accent1" w:sz="8" w:space="0"/>
        <w:bottom w:val="single" w:color="4472C4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472C4" w:themeColor="accent1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4472C4" w:themeColor="accent1" w:sz="8" w:space="0"/>
          <w:bottom w:val="single" w:color="4472C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472C4" w:themeColor="accent1" w:sz="8" w:space="0"/>
          <w:bottom w:val="single" w:color="4472C4" w:themeColor="accent1" w:sz="8" w:space="0"/>
        </w:tcBorders>
      </w:tcPr>
    </w:tblStylePr>
    <w:tblStylePr w:type="band1Vert">
      <w:tblPr/>
      <w:tcPr>
        <w:shd w:val="clear" w:color="auto" w:fill="D0DCF0" w:themeFill="accent1" w:themeFillTint="3F"/>
      </w:tcPr>
    </w:tblStylePr>
    <w:tblStylePr w:type="band1Horz">
      <w:tblPr/>
      <w:tcPr>
        <w:shd w:val="clear" w:color="auto" w:fill="D0DCF0" w:themeFill="accent1" w:themeFillTint="3F"/>
      </w:tcPr>
    </w:tblStylePr>
  </w:style>
  <w:style w:type="table" w:styleId="170">
    <w:name w:val="Medium List 1 Accent 2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8" w:space="0"/>
        <w:bottom w:val="single" w:color="ED7D31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ED7D31" w:themeColor="accent2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ED7D31" w:themeColor="accent2" w:sz="8" w:space="0"/>
          <w:bottom w:val="single" w:color="ED7D31" w:themeColor="accent2" w:sz="8" w:space="0"/>
        </w:tcBorders>
      </w:tcPr>
    </w:tblStylePr>
    <w:tblStylePr w:type="band1Vert">
      <w:tblPr/>
      <w:tcPr>
        <w:shd w:val="clear" w:color="auto" w:fill="FADECC" w:themeFill="accent2" w:themeFillTint="3F"/>
      </w:tcPr>
    </w:tblStylePr>
    <w:tblStylePr w:type="band1Horz">
      <w:tblPr/>
      <w:tcPr>
        <w:shd w:val="clear" w:color="auto" w:fill="FADECC" w:themeFill="accent2" w:themeFillTint="3F"/>
      </w:tcPr>
    </w:tblStylePr>
  </w:style>
  <w:style w:type="table" w:styleId="171">
    <w:name w:val="Medium List 1 Accent 3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8" w:space="0"/>
        <w:bottom w:val="single" w:color="A5A5A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A5A5A5" w:themeColor="accent3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A5A5A5" w:themeColor="accent3" w:sz="8" w:space="0"/>
          <w:bottom w:val="single" w:color="A5A5A5" w:themeColor="accent3" w:sz="8" w:space="0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72">
    <w:name w:val="Medium List 1 Accent 4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C000" w:themeColor="accent4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C000" w:themeColor="accent4" w:sz="8" w:space="0"/>
          <w:bottom w:val="single" w:color="FFC000" w:themeColor="accent4" w:sz="8" w:space="0"/>
        </w:tcBorders>
      </w:tcPr>
    </w:tblStylePr>
    <w:tblStylePr w:type="band1Vert">
      <w:tblPr/>
      <w:tcPr>
        <w:shd w:val="clear" w:color="auto" w:fill="FFEFBF" w:themeFill="accent4" w:themeFillTint="3F"/>
      </w:tcPr>
    </w:tblStylePr>
    <w:tblStylePr w:type="band1Horz">
      <w:tblPr/>
      <w:tcPr>
        <w:shd w:val="clear" w:color="auto" w:fill="FFEFBF" w:themeFill="accent4" w:themeFillTint="3F"/>
      </w:tcPr>
    </w:tblStylePr>
  </w:style>
  <w:style w:type="table" w:styleId="173">
    <w:name w:val="Medium List 1 Accent 5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5B9BD5" w:themeColor="accent5" w:sz="8" w:space="0"/>
        <w:bottom w:val="single" w:color="5B9BD5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5B9BD5" w:themeColor="accent5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5B9BD5" w:themeColor="accent5" w:sz="8" w:space="0"/>
          <w:bottom w:val="single" w:color="5B9BD5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5B9BD5" w:themeColor="accent5" w:sz="8" w:space="0"/>
          <w:bottom w:val="single" w:color="5B9BD5" w:themeColor="accent5" w:sz="8" w:space="0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74">
    <w:name w:val="Medium List 1 Accent 6"/>
    <w:basedOn w:val="88"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8" w:space="0"/>
        <w:bottom w:val="single" w:color="70AD47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0AD47" w:themeColor="accent6" w:sz="8" w:space="0"/>
        </w:tcBorders>
      </w:tcPr>
    </w:tblStylePr>
    <w:tblStylePr w:type="lastRow">
      <w:rPr>
        <w:b/>
        <w:bCs/>
        <w:color w:val="44546A" w:themeColor="text2"/>
        <w14:textFill>
          <w14:solidFill>
            <w14:schemeClr w14:val="tx2"/>
          </w14:solidFill>
        </w14:textFill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0AD47" w:themeColor="accent6" w:sz="8" w:space="0"/>
          <w:bottom w:val="single" w:color="70AD47" w:themeColor="accent6" w:sz="8" w:space="0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175">
    <w:name w:val="Medium List 2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6">
    <w:name w:val="Medium List 2 Accent 1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472C4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472C4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472C4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472C4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C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C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7">
    <w:name w:val="Medium List 2 Accent 2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ED7D31" w:themeColor="accent2" w:sz="8" w:space="0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ED7D31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ED7D31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8">
    <w:name w:val="Medium List 2 Accent 3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A5A5A5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A5A5A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A5A5A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9">
    <w:name w:val="Medium List 2 Accent 4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C000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C000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C000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B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0">
    <w:name w:val="Medium List 2 Accent 5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5B9BD5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5B9BD5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5B9BD5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5B9BD5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1">
    <w:name w:val="Medium List 2 Accent 6"/>
    <w:basedOn w:val="88"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0AD47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0AD47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0AD47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2">
    <w:name w:val="Medium Grid 1"/>
    <w:basedOn w:val="88"/>
    <w:semiHidden/>
    <w:unhideWhenUsed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83">
    <w:name w:val="Medium Grid 1 Accent 1"/>
    <w:basedOn w:val="88"/>
    <w:semiHidden/>
    <w:unhideWhenUsed/>
    <w:qFormat/>
    <w:uiPriority w:val="67"/>
    <w:tblPr>
      <w:tblBorders>
        <w:top w:val="single" w:color="7295D2" w:themeColor="accent1" w:themeTint="BF" w:sz="8" w:space="0"/>
        <w:left w:val="single" w:color="7295D2" w:themeColor="accent1" w:themeTint="BF" w:sz="8" w:space="0"/>
        <w:bottom w:val="single" w:color="7295D2" w:themeColor="accent1" w:themeTint="BF" w:sz="8" w:space="0"/>
        <w:right w:val="single" w:color="7295D2" w:themeColor="accent1" w:themeTint="BF" w:sz="8" w:space="0"/>
        <w:insideH w:val="single" w:color="7295D2" w:themeColor="accent1" w:themeTint="BF" w:sz="8" w:space="0"/>
        <w:insideV w:val="single" w:color="7295D2" w:themeColor="accent1" w:themeTint="BF" w:sz="8" w:space="0"/>
      </w:tblBorders>
    </w:tblPr>
    <w:tcPr>
      <w:shd w:val="clear" w:color="auto" w:fill="D0DC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295D2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84">
    <w:name w:val="Medium Grid 1 Accent 2"/>
    <w:basedOn w:val="88"/>
    <w:semiHidden/>
    <w:unhideWhenUsed/>
    <w:qFormat/>
    <w:uiPriority w:val="67"/>
    <w:tblPr>
      <w:tblBorders>
        <w:top w:val="single" w:color="F19D64" w:themeColor="accent2" w:themeTint="BF" w:sz="8" w:space="0"/>
        <w:left w:val="single" w:color="F19D64" w:themeColor="accent2" w:themeTint="BF" w:sz="8" w:space="0"/>
        <w:bottom w:val="single" w:color="F19D64" w:themeColor="accent2" w:themeTint="BF" w:sz="8" w:space="0"/>
        <w:right w:val="single" w:color="F19D64" w:themeColor="accent2" w:themeTint="BF" w:sz="8" w:space="0"/>
        <w:insideH w:val="single" w:color="F19D64" w:themeColor="accent2" w:themeTint="BF" w:sz="8" w:space="0"/>
        <w:insideV w:val="single" w:color="F19D64" w:themeColor="accent2" w:themeTint="BF" w:sz="8" w:space="0"/>
      </w:tblBorders>
    </w:tblPr>
    <w:tcPr>
      <w:shd w:val="clear" w:color="auto" w:fill="FADE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19D64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85">
    <w:name w:val="Medium Grid 1 Accent 3"/>
    <w:basedOn w:val="88"/>
    <w:semiHidden/>
    <w:unhideWhenUsed/>
    <w:qFormat/>
    <w:uiPriority w:val="67"/>
    <w:tblPr>
      <w:tblBorders>
        <w:top w:val="single" w:color="BBBBBB" w:themeColor="accent3" w:themeTint="BF" w:sz="8" w:space="0"/>
        <w:left w:val="single" w:color="BBBBBB" w:themeColor="accent3" w:themeTint="BF" w:sz="8" w:space="0"/>
        <w:bottom w:val="single" w:color="BBBBBB" w:themeColor="accent3" w:themeTint="BF" w:sz="8" w:space="0"/>
        <w:right w:val="single" w:color="BBBBBB" w:themeColor="accent3" w:themeTint="BF" w:sz="8" w:space="0"/>
        <w:insideH w:val="single" w:color="BBBBBB" w:themeColor="accent3" w:themeTint="BF" w:sz="8" w:space="0"/>
        <w:insideV w:val="single" w:color="BBBBBB" w:themeColor="accent3" w:themeTint="BF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BBBBB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86">
    <w:name w:val="Medium Grid 1 Accent 4"/>
    <w:basedOn w:val="88"/>
    <w:semiHidden/>
    <w:unhideWhenUsed/>
    <w:qFormat/>
    <w:uiPriority w:val="67"/>
    <w:tblPr>
      <w:tblBorders>
        <w:top w:val="single" w:color="FFCF3F" w:themeColor="accent4" w:themeTint="BF" w:sz="8" w:space="0"/>
        <w:left w:val="single" w:color="FFCF3F" w:themeColor="accent4" w:themeTint="BF" w:sz="8" w:space="0"/>
        <w:bottom w:val="single" w:color="FFCF3F" w:themeColor="accent4" w:themeTint="BF" w:sz="8" w:space="0"/>
        <w:right w:val="single" w:color="FFCF3F" w:themeColor="accent4" w:themeTint="BF" w:sz="8" w:space="0"/>
        <w:insideH w:val="single" w:color="FFCF3F" w:themeColor="accent4" w:themeTint="BF" w:sz="8" w:space="0"/>
        <w:insideV w:val="single" w:color="FFCF3F" w:themeColor="accent4" w:themeTint="BF" w:sz="8" w:space="0"/>
      </w:tblBorders>
    </w:tblPr>
    <w:tcPr>
      <w:shd w:val="clear" w:color="auto" w:fill="FFEFB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CF3F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7F" w:themeFill="accent4" w:themeFillTint="7F"/>
      </w:tcPr>
    </w:tblStylePr>
    <w:tblStylePr w:type="band1Horz">
      <w:tblPr/>
      <w:tcPr>
        <w:shd w:val="clear" w:color="auto" w:fill="FFDF7F" w:themeFill="accent4" w:themeFillTint="7F"/>
      </w:tcPr>
    </w:tblStylePr>
  </w:style>
  <w:style w:type="table" w:styleId="187">
    <w:name w:val="Medium Grid 1 Accent 5"/>
    <w:basedOn w:val="88"/>
    <w:semiHidden/>
    <w:unhideWhenUsed/>
    <w:qFormat/>
    <w:uiPriority w:val="67"/>
    <w:tblPr>
      <w:tblBorders>
        <w:top w:val="single" w:color="84B4DF" w:themeColor="accent5" w:themeTint="BF" w:sz="8" w:space="0"/>
        <w:left w:val="single" w:color="84B4DF" w:themeColor="accent5" w:themeTint="BF" w:sz="8" w:space="0"/>
        <w:bottom w:val="single" w:color="84B4DF" w:themeColor="accent5" w:themeTint="BF" w:sz="8" w:space="0"/>
        <w:right w:val="single" w:color="84B4DF" w:themeColor="accent5" w:themeTint="BF" w:sz="8" w:space="0"/>
        <w:insideH w:val="single" w:color="84B4DF" w:themeColor="accent5" w:themeTint="BF" w:sz="8" w:space="0"/>
        <w:insideV w:val="single" w:color="84B4DF" w:themeColor="accent5" w:themeTint="BF" w:sz="8" w:space="0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4B4DF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DEA" w:themeFill="accent5" w:themeFillTint="7F"/>
      </w:tcPr>
    </w:tblStylePr>
    <w:tblStylePr w:type="band1Horz">
      <w:tblPr/>
      <w:tcPr>
        <w:shd w:val="clear" w:color="auto" w:fill="ADCDEA" w:themeFill="accent5" w:themeFillTint="7F"/>
      </w:tcPr>
    </w:tblStylePr>
  </w:style>
  <w:style w:type="table" w:styleId="188">
    <w:name w:val="Medium Grid 1 Accent 6"/>
    <w:basedOn w:val="88"/>
    <w:semiHidden/>
    <w:unhideWhenUsed/>
    <w:qFormat/>
    <w:uiPriority w:val="67"/>
    <w:tblPr>
      <w:tblBorders>
        <w:top w:val="single" w:color="93C571" w:themeColor="accent6" w:themeTint="BF" w:sz="8" w:space="0"/>
        <w:left w:val="single" w:color="93C571" w:themeColor="accent6" w:themeTint="BF" w:sz="8" w:space="0"/>
        <w:bottom w:val="single" w:color="93C571" w:themeColor="accent6" w:themeTint="BF" w:sz="8" w:space="0"/>
        <w:right w:val="single" w:color="93C571" w:themeColor="accent6" w:themeTint="BF" w:sz="8" w:space="0"/>
        <w:insideH w:val="single" w:color="93C571" w:themeColor="accent6" w:themeTint="BF" w:sz="8" w:space="0"/>
        <w:insideV w:val="single" w:color="93C571" w:themeColor="accent6" w:themeTint="BF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3C571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1" w:themeFill="accent6" w:themeFillTint="7F"/>
      </w:tcPr>
    </w:tblStylePr>
    <w:tblStylePr w:type="band1Horz">
      <w:tblPr/>
      <w:tcPr>
        <w:shd w:val="clear" w:color="auto" w:fill="B7D8A1" w:themeFill="accent6" w:themeFillTint="7F"/>
      </w:tcPr>
    </w:tblStylePr>
  </w:style>
  <w:style w:type="table" w:styleId="189">
    <w:name w:val="Medium Grid 2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0">
    <w:name w:val="Medium Grid 2 Accent 1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472C4" w:themeColor="accent1" w:sz="8" w:space="0"/>
        <w:left w:val="single" w:color="4472C4" w:themeColor="accent1" w:sz="8" w:space="0"/>
        <w:bottom w:val="single" w:color="4472C4" w:themeColor="accent1" w:sz="8" w:space="0"/>
        <w:right w:val="single" w:color="4472C4" w:themeColor="accent1" w:sz="8" w:space="0"/>
        <w:insideH w:val="single" w:color="4472C4" w:themeColor="accent1" w:sz="8" w:space="0"/>
        <w:insideV w:val="single" w:color="4472C4" w:themeColor="accent1" w:sz="8" w:space="0"/>
      </w:tblBorders>
    </w:tblPr>
    <w:tcPr>
      <w:shd w:val="clear" w:color="auto" w:fill="D0DCF0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1">
    <w:name w:val="Medium Grid 2 Accent 2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  <w:insideH w:val="single" w:color="ED7D31" w:themeColor="accent2" w:sz="8" w:space="0"/>
        <w:insideV w:val="single" w:color="ED7D31" w:themeColor="accent2" w:sz="8" w:space="0"/>
      </w:tblBorders>
    </w:tblPr>
    <w:tcPr>
      <w:shd w:val="clear" w:color="auto" w:fill="FADECC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2">
    <w:name w:val="Medium Grid 2 Accent 3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8" w:space="0"/>
        <w:left w:val="single" w:color="A5A5A5" w:themeColor="accent3" w:sz="8" w:space="0"/>
        <w:bottom w:val="single" w:color="A5A5A5" w:themeColor="accent3" w:sz="8" w:space="0"/>
        <w:right w:val="single" w:color="A5A5A5" w:themeColor="accent3" w:sz="8" w:space="0"/>
        <w:insideH w:val="single" w:color="A5A5A5" w:themeColor="accent3" w:sz="8" w:space="0"/>
        <w:insideV w:val="single" w:color="A5A5A5" w:themeColor="accent3" w:sz="8" w:space="0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C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3">
    <w:name w:val="Medium Grid 2 Accent 4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8" w:space="0"/>
        <w:left w:val="single" w:color="FFC000" w:themeColor="accent4" w:sz="8" w:space="0"/>
        <w:bottom w:val="single" w:color="FFC000" w:themeColor="accent4" w:sz="8" w:space="0"/>
        <w:right w:val="single" w:color="FFC000" w:themeColor="accent4" w:sz="8" w:space="0"/>
        <w:insideH w:val="single" w:color="FFC000" w:themeColor="accent4" w:sz="8" w:space="0"/>
        <w:insideV w:val="single" w:color="FFC000" w:themeColor="accent4" w:sz="8" w:space="0"/>
      </w:tblBorders>
    </w:tblPr>
    <w:tcPr>
      <w:shd w:val="clear" w:color="auto" w:fill="FFEFBF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FF8E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C" w:themeFill="accent4" w:themeFillTint="33"/>
      </w:tcPr>
    </w:tblStylePr>
    <w:tblStylePr w:type="band1Vert">
      <w:tblPr/>
      <w:tcPr>
        <w:shd w:val="clear" w:color="auto" w:fill="FFDF7F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FDF7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4">
    <w:name w:val="Medium Grid 2 Accent 5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EF5FA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DEA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DCD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5">
    <w:name w:val="Medium Grid 2 Accent 6"/>
    <w:basedOn w:val="88"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8" w:space="0"/>
        <w:left w:val="single" w:color="70AD47" w:themeColor="accent6" w:sz="8" w:space="0"/>
        <w:bottom w:val="single" w:color="70AD47" w:themeColor="accent6" w:sz="8" w:space="0"/>
        <w:right w:val="single" w:color="70AD47" w:themeColor="accent6" w:sz="8" w:space="0"/>
        <w:insideH w:val="single" w:color="70AD47" w:themeColor="accent6" w:sz="8" w:space="0"/>
        <w:insideV w:val="single" w:color="70AD47" w:themeColor="accent6" w:sz="8" w:space="0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1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7D8A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6">
    <w:name w:val="Medium Grid 3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97">
    <w:name w:val="Medium Grid 3 Accent 1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0DCF0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1B8E1" w:themeFill="accent1" w:themeFillTint="7F"/>
      </w:tcPr>
    </w:tblStylePr>
  </w:style>
  <w:style w:type="table" w:styleId="198">
    <w:name w:val="Medium Grid 3 Accent 2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ADECC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6BE98" w:themeFill="accent2" w:themeFillTint="7F"/>
      </w:tcPr>
    </w:tblStylePr>
  </w:style>
  <w:style w:type="table" w:styleId="199">
    <w:name w:val="Medium Grid 3 Accent 3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2D2D2" w:themeFill="accent3" w:themeFillTint="7F"/>
      </w:tcPr>
    </w:tblStylePr>
  </w:style>
  <w:style w:type="table" w:styleId="200">
    <w:name w:val="Medium Grid 3 Accent 4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EFBF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DF7F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FDF7F" w:themeFill="accent4" w:themeFillTint="7F"/>
      </w:tcPr>
    </w:tblStylePr>
  </w:style>
  <w:style w:type="table" w:styleId="201">
    <w:name w:val="Medium Grid 3 Accent 5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DCDEA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DCDEA" w:themeFill="accent5" w:themeFillTint="7F"/>
      </w:tcPr>
    </w:tblStylePr>
  </w:style>
  <w:style w:type="table" w:styleId="202">
    <w:name w:val="Medium Grid 3 Accent 6"/>
    <w:basedOn w:val="88"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7D8A1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7D8A1" w:themeFill="accent6" w:themeFillTint="7F"/>
      </w:tcPr>
    </w:tblStylePr>
  </w:style>
  <w:style w:type="table" w:styleId="203">
    <w:name w:val="Dark List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204">
    <w:name w:val="Dark List Accent 1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F38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205">
    <w:name w:val="Dark List Accent 2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C5591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C5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5911" w:themeFill="accent2" w:themeFillShade="BF"/>
      </w:tcPr>
    </w:tblStylePr>
  </w:style>
  <w:style w:type="table" w:styleId="206">
    <w:name w:val="Dark List Accent 3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207">
    <w:name w:val="Dark List Accent 4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E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E8F00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E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8F00" w:themeFill="accent4" w:themeFillShade="BF"/>
      </w:tcPr>
    </w:tblStylePr>
  </w:style>
  <w:style w:type="table" w:styleId="208">
    <w:name w:val="Dark List Accent 5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E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E75B5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E75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5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5B5" w:themeFill="accent5" w:themeFillShade="BF"/>
      </w:tcPr>
    </w:tblStylePr>
  </w:style>
  <w:style w:type="table" w:styleId="209">
    <w:name w:val="Dark List Accent 6"/>
    <w:basedOn w:val="88"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210">
    <w:name w:val="Colorful Shading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1">
    <w:name w:val="Colorful Shading Accent 1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2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54378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54378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2">
    <w:name w:val="Colorful Shading Accent 2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ED7D31" w:themeColor="accent2" w:sz="2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ED7D31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D480D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D480D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8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3">
    <w:name w:val="Colorful Shading Accent 3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FC000" w:themeColor="accent4" w:sz="2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C000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626262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626262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3" w:themeFillShade="99"/>
      </w:tcPr>
    </w:tblStylePr>
    <w:tblStylePr w:type="band1Vert">
      <w:tblPr/>
      <w:tcPr>
        <w:shd w:val="clear" w:color="auto" w:fill="DADADA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214">
    <w:name w:val="Colorful Shading Accent 4"/>
    <w:basedOn w:val="88"/>
    <w:semiHidden/>
    <w:unhideWhenUsed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A5A5A5" w:themeColor="accent3" w:sz="2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8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A5A5A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7F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5">
    <w:name w:val="Colorful Shading Accent 5"/>
    <w:basedOn w:val="88"/>
    <w:semiHidden/>
    <w:unhideWhenUsed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70AD47" w:themeColor="accent6" w:sz="2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5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0AD47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DEA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6">
    <w:name w:val="Colorful Shading Accent 6"/>
    <w:basedOn w:val="88"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5B9BD5" w:themeColor="accent5" w:sz="2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5B9BD5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1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7">
    <w:name w:val="Colorful List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D260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8">
    <w:name w:val="Colorful List Accent 1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D260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C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19">
    <w:name w:val="Colorful List Accent 2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D26012" w:themeFill="accent2" w:themeFillShade="CC"/>
      </w:tcPr>
    </w:tblStylePr>
    <w:tblStylePr w:type="lastRow">
      <w:rPr>
        <w:b/>
        <w:bCs/>
        <w:color w:val="D26012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C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20">
    <w:name w:val="Colorful List Accent 3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CC9900" w:themeFill="accent4" w:themeFillShade="CC"/>
      </w:tcPr>
    </w:tblStylePr>
    <w:tblStylePr w:type="lastRow">
      <w:rPr>
        <w:b/>
        <w:bCs/>
        <w:color w:val="CC9A0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CECEC" w:themeFill="accent3" w:themeFillTint="33"/>
      </w:tcPr>
    </w:tblStylePr>
  </w:style>
  <w:style w:type="table" w:styleId="221">
    <w:name w:val="Colorful List Accent 4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FF8E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838383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  <w:tblStylePr w:type="band1Horz">
      <w:tblPr/>
      <w:tcPr>
        <w:shd w:val="clear" w:color="auto" w:fill="FEF2CC" w:themeFill="accent4" w:themeFillTint="33"/>
      </w:tcPr>
    </w:tblStylePr>
  </w:style>
  <w:style w:type="table" w:styleId="222">
    <w:name w:val="Colorful List Accent 5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EF5FA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598A38" w:themeFill="accent6" w:themeFillShade="CC"/>
      </w:tcPr>
    </w:tblStylePr>
    <w:tblStylePr w:type="lastRow">
      <w:rPr>
        <w:b/>
        <w:bCs/>
        <w:color w:val="5A8A39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23">
    <w:name w:val="Colorful List Accent 6"/>
    <w:basedOn w:val="88"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17DC1" w:themeFill="accent5" w:themeFillShade="CC"/>
      </w:tcPr>
    </w:tblStylePr>
    <w:tblStylePr w:type="lastRow">
      <w:rPr>
        <w:b/>
        <w:bCs/>
        <w:color w:val="327DC2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24">
    <w:name w:val="Colorful Grid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225">
    <w:name w:val="Colorful Grid Accent 1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226">
    <w:name w:val="Colorful Grid Accent 2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911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5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227">
    <w:name w:val="Colorful Grid Accent 3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</w:rPr>
      <w:tblPr/>
      <w:tcPr>
        <w:shd w:val="clear" w:color="auto" w:fill="DADADA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ADADA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228">
    <w:name w:val="Colorful Grid Accent 4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E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E8F00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BE8F00" w:themeFill="accent4" w:themeFillShade="BF"/>
      </w:tcPr>
    </w:tblStylePr>
    <w:tblStylePr w:type="band1Vert">
      <w:tblPr/>
      <w:tcPr>
        <w:shd w:val="clear" w:color="auto" w:fill="FFDF7F" w:themeFill="accent4" w:themeFillTint="7F"/>
      </w:tcPr>
    </w:tblStylePr>
    <w:tblStylePr w:type="band1Horz">
      <w:tblPr/>
      <w:tcPr>
        <w:shd w:val="clear" w:color="auto" w:fill="FFDF7F" w:themeFill="accent4" w:themeFillTint="7F"/>
      </w:tcPr>
    </w:tblStylePr>
  </w:style>
  <w:style w:type="table" w:styleId="229">
    <w:name w:val="Colorful Grid Accent 5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E75B5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2E75B5" w:themeFill="accent5" w:themeFillShade="BF"/>
      </w:tcPr>
    </w:tblStylePr>
    <w:tblStylePr w:type="band1Vert">
      <w:tblPr/>
      <w:tcPr>
        <w:shd w:val="clear" w:color="auto" w:fill="ADCDEA" w:themeFill="accent5" w:themeFillTint="7F"/>
      </w:tcPr>
    </w:tblStylePr>
    <w:tblStylePr w:type="band1Horz">
      <w:tblPr/>
      <w:tcPr>
        <w:shd w:val="clear" w:color="auto" w:fill="ADCDEA" w:themeFill="accent5" w:themeFillTint="7F"/>
      </w:tcPr>
    </w:tblStylePr>
  </w:style>
  <w:style w:type="table" w:styleId="230">
    <w:name w:val="Colorful Grid Accent 6"/>
    <w:basedOn w:val="88"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1" w:themeFill="accent6" w:themeFillTint="7F"/>
      </w:tcPr>
    </w:tblStylePr>
    <w:tblStylePr w:type="band1Horz">
      <w:tblPr/>
      <w:tcPr>
        <w:shd w:val="clear" w:color="auto" w:fill="B7D8A1" w:themeFill="accent6" w:themeFillTint="7F"/>
      </w:tcPr>
    </w:tblStylePr>
  </w:style>
  <w:style w:type="character" w:styleId="232">
    <w:name w:val="Strong"/>
    <w:basedOn w:val="231"/>
    <w:qFormat/>
    <w:uiPriority w:val="22"/>
    <w:rPr>
      <w:b/>
      <w:bCs/>
    </w:rPr>
  </w:style>
  <w:style w:type="character" w:styleId="233">
    <w:name w:val="endnote reference"/>
    <w:basedOn w:val="231"/>
    <w:semiHidden/>
    <w:unhideWhenUsed/>
    <w:qFormat/>
    <w:uiPriority w:val="99"/>
    <w:rPr>
      <w:vertAlign w:val="superscript"/>
    </w:rPr>
  </w:style>
  <w:style w:type="character" w:styleId="234">
    <w:name w:val="page number"/>
    <w:basedOn w:val="231"/>
    <w:semiHidden/>
    <w:unhideWhenUsed/>
    <w:qFormat/>
    <w:uiPriority w:val="99"/>
  </w:style>
  <w:style w:type="character" w:styleId="235">
    <w:name w:val="FollowedHyperlink"/>
    <w:basedOn w:val="23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36">
    <w:name w:val="Emphasis"/>
    <w:basedOn w:val="231"/>
    <w:qFormat/>
    <w:uiPriority w:val="20"/>
    <w:rPr>
      <w:i/>
      <w:iCs/>
    </w:rPr>
  </w:style>
  <w:style w:type="character" w:styleId="237">
    <w:name w:val="line number"/>
    <w:basedOn w:val="231"/>
    <w:semiHidden/>
    <w:unhideWhenUsed/>
    <w:uiPriority w:val="99"/>
  </w:style>
  <w:style w:type="character" w:styleId="238">
    <w:name w:val="HTML Definition"/>
    <w:basedOn w:val="231"/>
    <w:semiHidden/>
    <w:unhideWhenUsed/>
    <w:qFormat/>
    <w:uiPriority w:val="99"/>
    <w:rPr>
      <w:i/>
      <w:iCs/>
    </w:rPr>
  </w:style>
  <w:style w:type="character" w:styleId="239">
    <w:name w:val="HTML Typewriter"/>
    <w:basedOn w:val="231"/>
    <w:semiHidden/>
    <w:unhideWhenUsed/>
    <w:qFormat/>
    <w:uiPriority w:val="99"/>
    <w:rPr>
      <w:rFonts w:ascii="Consolas" w:hAnsi="Consolas"/>
      <w:sz w:val="20"/>
      <w:szCs w:val="20"/>
    </w:rPr>
  </w:style>
  <w:style w:type="character" w:styleId="240">
    <w:name w:val="HTML Acronym"/>
    <w:basedOn w:val="231"/>
    <w:semiHidden/>
    <w:unhideWhenUsed/>
    <w:qFormat/>
    <w:uiPriority w:val="99"/>
  </w:style>
  <w:style w:type="character" w:styleId="241">
    <w:name w:val="HTML Variable"/>
    <w:basedOn w:val="231"/>
    <w:semiHidden/>
    <w:unhideWhenUsed/>
    <w:qFormat/>
    <w:uiPriority w:val="99"/>
    <w:rPr>
      <w:i/>
      <w:iCs/>
    </w:rPr>
  </w:style>
  <w:style w:type="character" w:styleId="242">
    <w:name w:val="Hyperlink"/>
    <w:basedOn w:val="231"/>
    <w:unhideWhenUsed/>
    <w:qFormat/>
    <w:uiPriority w:val="0"/>
    <w:rPr>
      <w:color w:val="0000FF"/>
      <w:u w:val="single"/>
    </w:rPr>
  </w:style>
  <w:style w:type="character" w:styleId="243">
    <w:name w:val="HTML Code"/>
    <w:basedOn w:val="231"/>
    <w:semiHidden/>
    <w:unhideWhenUsed/>
    <w:qFormat/>
    <w:uiPriority w:val="99"/>
    <w:rPr>
      <w:rFonts w:ascii="Consolas" w:hAnsi="Consolas"/>
      <w:sz w:val="20"/>
      <w:szCs w:val="20"/>
    </w:rPr>
  </w:style>
  <w:style w:type="character" w:styleId="244">
    <w:name w:val="annotation reference"/>
    <w:basedOn w:val="231"/>
    <w:semiHidden/>
    <w:unhideWhenUsed/>
    <w:qFormat/>
    <w:uiPriority w:val="99"/>
    <w:rPr>
      <w:sz w:val="21"/>
      <w:szCs w:val="21"/>
    </w:rPr>
  </w:style>
  <w:style w:type="character" w:styleId="245">
    <w:name w:val="HTML Cite"/>
    <w:basedOn w:val="231"/>
    <w:semiHidden/>
    <w:unhideWhenUsed/>
    <w:qFormat/>
    <w:uiPriority w:val="99"/>
    <w:rPr>
      <w:i/>
      <w:iCs/>
    </w:rPr>
  </w:style>
  <w:style w:type="character" w:styleId="246">
    <w:name w:val="footnote reference"/>
    <w:basedOn w:val="231"/>
    <w:semiHidden/>
    <w:unhideWhenUsed/>
    <w:qFormat/>
    <w:uiPriority w:val="99"/>
    <w:rPr>
      <w:vertAlign w:val="superscript"/>
    </w:rPr>
  </w:style>
  <w:style w:type="character" w:styleId="247">
    <w:name w:val="HTML Keyboard"/>
    <w:basedOn w:val="231"/>
    <w:semiHidden/>
    <w:unhideWhenUsed/>
    <w:qFormat/>
    <w:uiPriority w:val="99"/>
    <w:rPr>
      <w:rFonts w:ascii="Consolas" w:hAnsi="Consolas"/>
      <w:sz w:val="20"/>
      <w:szCs w:val="20"/>
    </w:rPr>
  </w:style>
  <w:style w:type="character" w:styleId="248">
    <w:name w:val="HTML Sample"/>
    <w:basedOn w:val="231"/>
    <w:semiHidden/>
    <w:unhideWhenUsed/>
    <w:qFormat/>
    <w:uiPriority w:val="99"/>
    <w:rPr>
      <w:rFonts w:ascii="Consolas" w:hAnsi="Consolas"/>
      <w:sz w:val="24"/>
      <w:szCs w:val="24"/>
    </w:rPr>
  </w:style>
  <w:style w:type="paragraph" w:customStyle="1" w:styleId="249">
    <w:name w:val="EndNote Bibliography Title"/>
    <w:basedOn w:val="1"/>
    <w:link w:val="250"/>
    <w:qFormat/>
    <w:uiPriority w:val="0"/>
    <w:pPr>
      <w:jc w:val="center"/>
    </w:pPr>
    <w:rPr>
      <w:rFonts w:cs="Calibri"/>
      <w:sz w:val="20"/>
    </w:rPr>
  </w:style>
  <w:style w:type="character" w:customStyle="1" w:styleId="250">
    <w:name w:val="EndNote Bibliography Title 字符"/>
    <w:basedOn w:val="231"/>
    <w:link w:val="249"/>
    <w:qFormat/>
    <w:uiPriority w:val="0"/>
    <w:rPr>
      <w:rFonts w:ascii="Calibri" w:hAnsi="Calibri" w:cs="Calibri"/>
      <w:kern w:val="2"/>
      <w:szCs w:val="21"/>
    </w:rPr>
  </w:style>
  <w:style w:type="paragraph" w:customStyle="1" w:styleId="251">
    <w:name w:val="EndNote Bibliography"/>
    <w:basedOn w:val="1"/>
    <w:link w:val="252"/>
    <w:qFormat/>
    <w:uiPriority w:val="0"/>
    <w:rPr>
      <w:rFonts w:cs="Calibri"/>
      <w:sz w:val="20"/>
    </w:rPr>
  </w:style>
  <w:style w:type="character" w:customStyle="1" w:styleId="252">
    <w:name w:val="EndNote Bibliography 字符"/>
    <w:basedOn w:val="231"/>
    <w:link w:val="251"/>
    <w:qFormat/>
    <w:uiPriority w:val="0"/>
    <w:rPr>
      <w:rFonts w:ascii="Calibri" w:hAnsi="Calibri" w:cs="Calibri"/>
      <w:kern w:val="2"/>
      <w:szCs w:val="21"/>
    </w:rPr>
  </w:style>
  <w:style w:type="character" w:customStyle="1" w:styleId="253">
    <w:name w:val="批注框文本 字符"/>
    <w:basedOn w:val="231"/>
    <w:link w:val="54"/>
    <w:qFormat/>
    <w:uiPriority w:val="99"/>
    <w:rPr>
      <w:rFonts w:ascii="Tahoma" w:hAnsi="Tahoma" w:cs="Tahoma"/>
      <w:kern w:val="2"/>
      <w:sz w:val="16"/>
      <w:szCs w:val="18"/>
    </w:rPr>
  </w:style>
  <w:style w:type="paragraph" w:customStyle="1" w:styleId="254">
    <w:name w:val="列表段落1"/>
    <w:basedOn w:val="1"/>
    <w:qFormat/>
    <w:uiPriority w:val="34"/>
    <w:pPr>
      <w:ind w:firstLine="420" w:firstLineChars="200"/>
    </w:pPr>
  </w:style>
  <w:style w:type="character" w:customStyle="1" w:styleId="255">
    <w:name w:val="页眉 字符"/>
    <w:basedOn w:val="231"/>
    <w:link w:val="5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56">
    <w:name w:val="页脚 字符"/>
    <w:basedOn w:val="231"/>
    <w:link w:val="55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57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258">
    <w:name w:val="批注文字 字符"/>
    <w:basedOn w:val="231"/>
    <w:link w:val="28"/>
    <w:qFormat/>
    <w:uiPriority w:val="99"/>
    <w:rPr>
      <w:rFonts w:ascii="Tahoma" w:hAnsi="Tahoma" w:cs="Tahoma"/>
      <w:kern w:val="2"/>
      <w:sz w:val="16"/>
      <w:szCs w:val="21"/>
    </w:rPr>
  </w:style>
  <w:style w:type="character" w:customStyle="1" w:styleId="259">
    <w:name w:val="批注主题 字符"/>
    <w:basedOn w:val="258"/>
    <w:link w:val="85"/>
    <w:semiHidden/>
    <w:qFormat/>
    <w:uiPriority w:val="99"/>
    <w:rPr>
      <w:rFonts w:ascii="Tahoma" w:hAnsi="Tahoma" w:cs="Tahoma"/>
      <w:b/>
      <w:bCs/>
      <w:kern w:val="2"/>
      <w:sz w:val="16"/>
      <w:szCs w:val="21"/>
    </w:rPr>
  </w:style>
  <w:style w:type="paragraph" w:customStyle="1" w:styleId="260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61">
    <w:name w:val="修订3"/>
    <w:hidden/>
    <w:semiHidden/>
    <w:qFormat/>
    <w:uiPriority w:val="99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262">
    <w:name w:val="标题 1 字符"/>
    <w:basedOn w:val="231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32"/>
    </w:rPr>
  </w:style>
  <w:style w:type="character" w:customStyle="1" w:styleId="263">
    <w:name w:val="标题 2 字符"/>
    <w:basedOn w:val="231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kern w:val="2"/>
      <w:sz w:val="26"/>
      <w:szCs w:val="26"/>
    </w:rPr>
  </w:style>
  <w:style w:type="character" w:customStyle="1" w:styleId="264">
    <w:name w:val="标题 3 字符"/>
    <w:basedOn w:val="231"/>
    <w:link w:val="5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  <w:kern w:val="2"/>
      <w:sz w:val="24"/>
      <w:szCs w:val="24"/>
    </w:rPr>
  </w:style>
  <w:style w:type="character" w:customStyle="1" w:styleId="265">
    <w:name w:val="标题 4 字符"/>
    <w:basedOn w:val="231"/>
    <w:link w:val="6"/>
    <w:semiHidden/>
    <w:qFormat/>
    <w:uiPriority w:val="9"/>
    <w:rPr>
      <w:rFonts w:asciiTheme="majorHAnsi" w:hAnsiTheme="majorHAnsi" w:eastAsiaTheme="majorEastAsia" w:cstheme="majorBidi"/>
      <w:i/>
      <w:iCs/>
      <w:color w:val="2F5597" w:themeColor="accent1" w:themeShade="BF"/>
      <w:kern w:val="2"/>
      <w:sz w:val="21"/>
      <w:szCs w:val="21"/>
    </w:rPr>
  </w:style>
  <w:style w:type="character" w:customStyle="1" w:styleId="266">
    <w:name w:val="标题 5 字符"/>
    <w:basedOn w:val="231"/>
    <w:link w:val="7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kern w:val="2"/>
      <w:sz w:val="21"/>
      <w:szCs w:val="21"/>
    </w:rPr>
  </w:style>
  <w:style w:type="character" w:customStyle="1" w:styleId="267">
    <w:name w:val="标题 6 字符"/>
    <w:basedOn w:val="231"/>
    <w:link w:val="8"/>
    <w:semiHidden/>
    <w:qFormat/>
    <w:uiPriority w:val="9"/>
    <w:rPr>
      <w:rFonts w:asciiTheme="majorHAnsi" w:hAnsiTheme="majorHAnsi" w:eastAsiaTheme="majorEastAsia" w:cstheme="majorBidi"/>
      <w:color w:val="203864" w:themeColor="accent1" w:themeShade="80"/>
      <w:kern w:val="2"/>
      <w:sz w:val="21"/>
      <w:szCs w:val="21"/>
    </w:rPr>
  </w:style>
  <w:style w:type="character" w:customStyle="1" w:styleId="268">
    <w:name w:val="标题 7 字符"/>
    <w:basedOn w:val="231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03864" w:themeColor="accent1" w:themeShade="80"/>
      <w:kern w:val="2"/>
      <w:sz w:val="21"/>
      <w:szCs w:val="21"/>
    </w:rPr>
  </w:style>
  <w:style w:type="character" w:customStyle="1" w:styleId="269">
    <w:name w:val="标题 8 字符"/>
    <w:basedOn w:val="231"/>
    <w:link w:val="10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kern w:val="2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0">
    <w:name w:val="标题 9 字符"/>
    <w:basedOn w:val="231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262626" w:themeColor="text1" w:themeTint="D9"/>
      <w:kern w:val="2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271">
    <w:name w:val="书目1"/>
    <w:basedOn w:val="1"/>
    <w:next w:val="1"/>
    <w:semiHidden/>
    <w:unhideWhenUsed/>
    <w:qFormat/>
    <w:uiPriority w:val="37"/>
  </w:style>
  <w:style w:type="character" w:customStyle="1" w:styleId="272">
    <w:name w:val="正文文本 字符"/>
    <w:basedOn w:val="231"/>
    <w:link w:val="34"/>
    <w:semiHidden/>
    <w:qFormat/>
    <w:uiPriority w:val="99"/>
    <w:rPr>
      <w:rFonts w:ascii="Calibri" w:hAnsi="Calibri"/>
      <w:kern w:val="2"/>
      <w:sz w:val="21"/>
      <w:szCs w:val="21"/>
    </w:rPr>
  </w:style>
  <w:style w:type="character" w:customStyle="1" w:styleId="273">
    <w:name w:val="正文文本 2 字符"/>
    <w:basedOn w:val="231"/>
    <w:link w:val="76"/>
    <w:semiHidden/>
    <w:qFormat/>
    <w:uiPriority w:val="99"/>
    <w:rPr>
      <w:rFonts w:ascii="Calibri" w:hAnsi="Calibri"/>
      <w:kern w:val="2"/>
      <w:sz w:val="21"/>
      <w:szCs w:val="21"/>
    </w:rPr>
  </w:style>
  <w:style w:type="character" w:customStyle="1" w:styleId="274">
    <w:name w:val="正文文本 3 字符"/>
    <w:basedOn w:val="231"/>
    <w:link w:val="31"/>
    <w:semiHidden/>
    <w:qFormat/>
    <w:uiPriority w:val="99"/>
    <w:rPr>
      <w:rFonts w:ascii="Calibri" w:hAnsi="Calibri"/>
      <w:kern w:val="2"/>
      <w:sz w:val="16"/>
      <w:szCs w:val="16"/>
    </w:rPr>
  </w:style>
  <w:style w:type="character" w:customStyle="1" w:styleId="275">
    <w:name w:val="正文文本首行缩进 字符"/>
    <w:basedOn w:val="272"/>
    <w:link w:val="86"/>
    <w:semiHidden/>
    <w:qFormat/>
    <w:uiPriority w:val="99"/>
    <w:rPr>
      <w:rFonts w:ascii="Calibri" w:hAnsi="Calibri"/>
      <w:kern w:val="2"/>
      <w:sz w:val="21"/>
      <w:szCs w:val="21"/>
    </w:rPr>
  </w:style>
  <w:style w:type="character" w:customStyle="1" w:styleId="276">
    <w:name w:val="正文文本缩进 字符"/>
    <w:basedOn w:val="231"/>
    <w:link w:val="35"/>
    <w:semiHidden/>
    <w:qFormat/>
    <w:uiPriority w:val="99"/>
    <w:rPr>
      <w:rFonts w:ascii="Calibri" w:hAnsi="Calibri"/>
      <w:kern w:val="2"/>
      <w:sz w:val="21"/>
      <w:szCs w:val="21"/>
    </w:rPr>
  </w:style>
  <w:style w:type="character" w:customStyle="1" w:styleId="277">
    <w:name w:val="正文文本首行缩进 2 字符"/>
    <w:basedOn w:val="276"/>
    <w:link w:val="87"/>
    <w:semiHidden/>
    <w:qFormat/>
    <w:uiPriority w:val="99"/>
    <w:rPr>
      <w:rFonts w:ascii="Calibri" w:hAnsi="Calibri"/>
      <w:kern w:val="2"/>
      <w:sz w:val="21"/>
      <w:szCs w:val="21"/>
    </w:rPr>
  </w:style>
  <w:style w:type="character" w:customStyle="1" w:styleId="278">
    <w:name w:val="正文文本缩进 2 字符"/>
    <w:basedOn w:val="231"/>
    <w:link w:val="51"/>
    <w:semiHidden/>
    <w:qFormat/>
    <w:uiPriority w:val="99"/>
    <w:rPr>
      <w:rFonts w:ascii="Calibri" w:hAnsi="Calibri"/>
      <w:kern w:val="2"/>
      <w:sz w:val="21"/>
      <w:szCs w:val="21"/>
    </w:rPr>
  </w:style>
  <w:style w:type="character" w:customStyle="1" w:styleId="279">
    <w:name w:val="正文文本缩进 3 字符"/>
    <w:basedOn w:val="231"/>
    <w:link w:val="70"/>
    <w:semiHidden/>
    <w:qFormat/>
    <w:uiPriority w:val="99"/>
    <w:rPr>
      <w:rFonts w:ascii="Calibri" w:hAnsi="Calibri"/>
      <w:kern w:val="2"/>
      <w:sz w:val="16"/>
      <w:szCs w:val="16"/>
    </w:rPr>
  </w:style>
  <w:style w:type="character" w:customStyle="1" w:styleId="280">
    <w:name w:val="书籍标题1"/>
    <w:basedOn w:val="231"/>
    <w:qFormat/>
    <w:uiPriority w:val="33"/>
    <w:rPr>
      <w:b/>
      <w:bCs/>
      <w:i/>
      <w:iCs/>
      <w:spacing w:val="5"/>
    </w:rPr>
  </w:style>
  <w:style w:type="character" w:customStyle="1" w:styleId="281">
    <w:name w:val="结束语 字符"/>
    <w:basedOn w:val="231"/>
    <w:link w:val="32"/>
    <w:semiHidden/>
    <w:qFormat/>
    <w:uiPriority w:val="99"/>
    <w:rPr>
      <w:rFonts w:ascii="Calibri" w:hAnsi="Calibri"/>
      <w:kern w:val="2"/>
      <w:sz w:val="21"/>
      <w:szCs w:val="21"/>
    </w:rPr>
  </w:style>
  <w:style w:type="character" w:customStyle="1" w:styleId="282">
    <w:name w:val="日期 字符"/>
    <w:basedOn w:val="231"/>
    <w:link w:val="50"/>
    <w:semiHidden/>
    <w:qFormat/>
    <w:uiPriority w:val="99"/>
    <w:rPr>
      <w:rFonts w:ascii="Calibri" w:hAnsi="Calibri"/>
      <w:kern w:val="2"/>
      <w:sz w:val="21"/>
      <w:szCs w:val="21"/>
    </w:rPr>
  </w:style>
  <w:style w:type="character" w:customStyle="1" w:styleId="283">
    <w:name w:val="文档结构图 字符"/>
    <w:basedOn w:val="231"/>
    <w:link w:val="26"/>
    <w:semiHidden/>
    <w:qFormat/>
    <w:uiPriority w:val="99"/>
    <w:rPr>
      <w:rFonts w:ascii="Segoe UI" w:hAnsi="Segoe UI" w:cs="Segoe UI"/>
      <w:kern w:val="2"/>
      <w:sz w:val="16"/>
      <w:szCs w:val="16"/>
    </w:rPr>
  </w:style>
  <w:style w:type="character" w:customStyle="1" w:styleId="284">
    <w:name w:val="电子邮件签名 字符"/>
    <w:basedOn w:val="231"/>
    <w:link w:val="19"/>
    <w:semiHidden/>
    <w:qFormat/>
    <w:uiPriority w:val="99"/>
    <w:rPr>
      <w:rFonts w:ascii="Calibri" w:hAnsi="Calibri"/>
      <w:kern w:val="2"/>
      <w:sz w:val="21"/>
      <w:szCs w:val="21"/>
    </w:rPr>
  </w:style>
  <w:style w:type="character" w:customStyle="1" w:styleId="285">
    <w:name w:val="尾注文本 字符"/>
    <w:basedOn w:val="231"/>
    <w:link w:val="52"/>
    <w:semiHidden/>
    <w:qFormat/>
    <w:uiPriority w:val="99"/>
    <w:rPr>
      <w:rFonts w:ascii="Calibri" w:hAnsi="Calibri"/>
      <w:kern w:val="2"/>
    </w:rPr>
  </w:style>
  <w:style w:type="character" w:customStyle="1" w:styleId="286">
    <w:name w:val="脚注文本 字符"/>
    <w:basedOn w:val="231"/>
    <w:link w:val="67"/>
    <w:semiHidden/>
    <w:qFormat/>
    <w:uiPriority w:val="99"/>
    <w:rPr>
      <w:rFonts w:ascii="Calibri" w:hAnsi="Calibri"/>
      <w:kern w:val="2"/>
    </w:rPr>
  </w:style>
  <w:style w:type="table" w:customStyle="1" w:styleId="287">
    <w:name w:val="网格表 1 浅色1"/>
    <w:basedOn w:val="88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8">
    <w:name w:val="网格表 1 浅色 - 着色 11"/>
    <w:basedOn w:val="88"/>
    <w:qFormat/>
    <w:uiPriority w:val="46"/>
    <w:tblPr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9">
    <w:name w:val="网格表 1 浅色 - 着色 21"/>
    <w:basedOn w:val="88"/>
    <w:qFormat/>
    <w:uiPriority w:val="46"/>
    <w:tblPr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90">
    <w:name w:val="网格表 1 浅色 - 着色 31"/>
    <w:basedOn w:val="88"/>
    <w:qFormat/>
    <w:uiPriority w:val="46"/>
    <w:tblPr>
      <w:tblBorders>
        <w:top w:val="single" w:color="DADADA" w:themeColor="accent3" w:themeTint="66" w:sz="4" w:space="0"/>
        <w:left w:val="single" w:color="DADADA" w:themeColor="accent3" w:themeTint="66" w:sz="4" w:space="0"/>
        <w:bottom w:val="single" w:color="DADADA" w:themeColor="accent3" w:themeTint="66" w:sz="4" w:space="0"/>
        <w:right w:val="single" w:color="DADADA" w:themeColor="accent3" w:themeTint="66" w:sz="4" w:space="0"/>
        <w:insideH w:val="single" w:color="DADADA" w:themeColor="accent3" w:themeTint="66" w:sz="4" w:space="0"/>
        <w:insideV w:val="single" w:color="DADADA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91">
    <w:name w:val="网格表 1 浅色 - 着色 41"/>
    <w:basedOn w:val="88"/>
    <w:qFormat/>
    <w:uiPriority w:val="46"/>
    <w:tblPr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FFD965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FFD965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92">
    <w:name w:val="网格表 1 浅色 - 着色 51"/>
    <w:basedOn w:val="88"/>
    <w:qFormat/>
    <w:uiPriority w:val="46"/>
    <w:tblPr>
      <w:tblBorders>
        <w:top w:val="single" w:color="BDD6EE" w:themeColor="accent5" w:themeTint="66" w:sz="4" w:space="0"/>
        <w:left w:val="single" w:color="BDD6EE" w:themeColor="accent5" w:themeTint="66" w:sz="4" w:space="0"/>
        <w:bottom w:val="single" w:color="BDD6EE" w:themeColor="accent5" w:themeTint="66" w:sz="4" w:space="0"/>
        <w:right w:val="single" w:color="BDD6EE" w:themeColor="accent5" w:themeTint="66" w:sz="4" w:space="0"/>
        <w:insideH w:val="single" w:color="BDD6EE" w:themeColor="accent5" w:themeTint="66" w:sz="4" w:space="0"/>
        <w:insideV w:val="single" w:color="BDD6EE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9CC2E5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CC2E5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93">
    <w:name w:val="网格表 1 浅色 - 着色 61"/>
    <w:basedOn w:val="88"/>
    <w:qFormat/>
    <w:uiPriority w:val="46"/>
    <w:tblPr>
      <w:tblBorders>
        <w:top w:val="single" w:color="C5E0B3" w:themeColor="accent6" w:themeTint="66" w:sz="4" w:space="0"/>
        <w:left w:val="single" w:color="C5E0B3" w:themeColor="accent6" w:themeTint="66" w:sz="4" w:space="0"/>
        <w:bottom w:val="single" w:color="C5E0B3" w:themeColor="accent6" w:themeTint="66" w:sz="4" w:space="0"/>
        <w:right w:val="single" w:color="C5E0B3" w:themeColor="accent6" w:themeTint="66" w:sz="4" w:space="0"/>
        <w:insideH w:val="single" w:color="C5E0B3" w:themeColor="accent6" w:themeTint="66" w:sz="4" w:space="0"/>
        <w:insideV w:val="single" w:color="C5E0B3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A8D08D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94">
    <w:name w:val="网格表 21"/>
    <w:basedOn w:val="88"/>
    <w:qFormat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95">
    <w:name w:val="网格表 2 - 着色 11"/>
    <w:basedOn w:val="88"/>
    <w:qFormat/>
    <w:uiPriority w:val="47"/>
    <w:tblPr>
      <w:tblBorders>
        <w:top w:val="single" w:color="8EAADB" w:themeColor="accent1" w:themeTint="99" w:sz="2" w:space="0"/>
        <w:bottom w:val="single" w:color="8EAADB" w:themeColor="accent1" w:themeTint="99" w:sz="2" w:space="0"/>
        <w:insideH w:val="single" w:color="8EAADB" w:themeColor="accent1" w:themeTint="99" w:sz="2" w:space="0"/>
        <w:insideV w:val="single" w:color="8EAADB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8EAAD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8EAAD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296">
    <w:name w:val="网格表 2 - 着色 21"/>
    <w:basedOn w:val="88"/>
    <w:qFormat/>
    <w:uiPriority w:val="47"/>
    <w:tblPr>
      <w:tblBorders>
        <w:top w:val="single" w:color="F4B083" w:themeColor="accent2" w:themeTint="99" w:sz="2" w:space="0"/>
        <w:bottom w:val="single" w:color="F4B083" w:themeColor="accent2" w:themeTint="99" w:sz="2" w:space="0"/>
        <w:insideH w:val="single" w:color="F4B083" w:themeColor="accent2" w:themeTint="99" w:sz="2" w:space="0"/>
        <w:insideV w:val="single" w:color="F4B083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4B083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4B083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297">
    <w:name w:val="网格表 2 - 着色 31"/>
    <w:basedOn w:val="88"/>
    <w:qFormat/>
    <w:uiPriority w:val="47"/>
    <w:tblPr>
      <w:tblBorders>
        <w:top w:val="single" w:color="C8C8C8" w:themeColor="accent3" w:themeTint="99" w:sz="2" w:space="0"/>
        <w:bottom w:val="single" w:color="C8C8C8" w:themeColor="accent3" w:themeTint="99" w:sz="2" w:space="0"/>
        <w:insideH w:val="single" w:color="C8C8C8" w:themeColor="accent3" w:themeTint="99" w:sz="2" w:space="0"/>
        <w:insideV w:val="single" w:color="C8C8C8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8C8C8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C8C8C8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298">
    <w:name w:val="网格表 2 - 着色 41"/>
    <w:basedOn w:val="88"/>
    <w:qFormat/>
    <w:uiPriority w:val="47"/>
    <w:tblPr>
      <w:tblBorders>
        <w:top w:val="single" w:color="FFD965" w:themeColor="accent4" w:themeTint="99" w:sz="2" w:space="0"/>
        <w:bottom w:val="single" w:color="FFD965" w:themeColor="accent4" w:themeTint="99" w:sz="2" w:space="0"/>
        <w:insideH w:val="single" w:color="FFD965" w:themeColor="accent4" w:themeTint="99" w:sz="2" w:space="0"/>
        <w:insideV w:val="single" w:color="FFD965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FD965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FD965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299">
    <w:name w:val="网格表 2 - 着色 51"/>
    <w:basedOn w:val="88"/>
    <w:qFormat/>
    <w:uiPriority w:val="47"/>
    <w:tblPr>
      <w:tblBorders>
        <w:top w:val="single" w:color="9CC2E5" w:themeColor="accent5" w:themeTint="99" w:sz="2" w:space="0"/>
        <w:bottom w:val="single" w:color="9CC2E5" w:themeColor="accent5" w:themeTint="99" w:sz="2" w:space="0"/>
        <w:insideH w:val="single" w:color="9CC2E5" w:themeColor="accent5" w:themeTint="99" w:sz="2" w:space="0"/>
        <w:insideV w:val="single" w:color="9CC2E5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CC2E5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CC2E5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</w:style>
  <w:style w:type="table" w:customStyle="1" w:styleId="300">
    <w:name w:val="网格表 2 - 着色 61"/>
    <w:basedOn w:val="88"/>
    <w:qFormat/>
    <w:uiPriority w:val="47"/>
    <w:tblPr>
      <w:tblBorders>
        <w:top w:val="single" w:color="A8D08D" w:themeColor="accent6" w:themeTint="99" w:sz="2" w:space="0"/>
        <w:bottom w:val="single" w:color="A8D08D" w:themeColor="accent6" w:themeTint="99" w:sz="2" w:space="0"/>
        <w:insideH w:val="single" w:color="A8D08D" w:themeColor="accent6" w:themeTint="99" w:sz="2" w:space="0"/>
        <w:insideV w:val="single" w:color="A8D08D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A8D08D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A8D08D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01">
    <w:name w:val="网格表 31"/>
    <w:basedOn w:val="88"/>
    <w:qFormat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02">
    <w:name w:val="网格表 3 - 着色 11"/>
    <w:basedOn w:val="88"/>
    <w:qFormat/>
    <w:uiPriority w:val="48"/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  <w:tblStylePr w:type="neCell">
      <w:tcPr>
        <w:tcBorders>
          <w:bottom w:val="single" w:color="8EAADB" w:themeColor="accent1" w:themeTint="99" w:sz="4" w:space="0"/>
        </w:tcBorders>
      </w:tcPr>
    </w:tblStylePr>
    <w:tblStylePr w:type="nwCell">
      <w:tcPr>
        <w:tcBorders>
          <w:bottom w:val="single" w:color="8EAADB" w:themeColor="accent1" w:themeTint="99" w:sz="4" w:space="0"/>
        </w:tcBorders>
      </w:tcPr>
    </w:tblStylePr>
    <w:tblStylePr w:type="seCell">
      <w:tcPr>
        <w:tcBorders>
          <w:top w:val="single" w:color="8EAADB" w:themeColor="accent1" w:themeTint="99" w:sz="4" w:space="0"/>
        </w:tcBorders>
      </w:tcPr>
    </w:tblStylePr>
    <w:tblStylePr w:type="swCell">
      <w:tcPr>
        <w:tcBorders>
          <w:top w:val="single" w:color="8EAADB" w:themeColor="accent1" w:themeTint="99" w:sz="4" w:space="0"/>
        </w:tcBorders>
      </w:tcPr>
    </w:tblStylePr>
  </w:style>
  <w:style w:type="table" w:customStyle="1" w:styleId="303">
    <w:name w:val="网格表 3 - 着色 21"/>
    <w:basedOn w:val="88"/>
    <w:qFormat/>
    <w:uiPriority w:val="48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  <w:tblStylePr w:type="neCell">
      <w:tcPr>
        <w:tcBorders>
          <w:bottom w:val="single" w:color="F4B083" w:themeColor="accent2" w:themeTint="99" w:sz="4" w:space="0"/>
        </w:tcBorders>
      </w:tcPr>
    </w:tblStylePr>
    <w:tblStylePr w:type="nwCell">
      <w:tcPr>
        <w:tcBorders>
          <w:bottom w:val="single" w:color="F4B083" w:themeColor="accent2" w:themeTint="99" w:sz="4" w:space="0"/>
        </w:tcBorders>
      </w:tcPr>
    </w:tblStylePr>
    <w:tblStylePr w:type="seCell">
      <w:tcPr>
        <w:tcBorders>
          <w:top w:val="single" w:color="F4B083" w:themeColor="accent2" w:themeTint="99" w:sz="4" w:space="0"/>
        </w:tcBorders>
      </w:tcPr>
    </w:tblStylePr>
    <w:tblStylePr w:type="swCell">
      <w:tcPr>
        <w:tcBorders>
          <w:top w:val="single" w:color="F4B083" w:themeColor="accent2" w:themeTint="99" w:sz="4" w:space="0"/>
        </w:tcBorders>
      </w:tcPr>
    </w:tblStylePr>
  </w:style>
  <w:style w:type="table" w:customStyle="1" w:styleId="304">
    <w:name w:val="网格表 3 - 着色 31"/>
    <w:basedOn w:val="88"/>
    <w:qFormat/>
    <w:uiPriority w:val="48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  <w:tblStylePr w:type="neCell">
      <w:tcPr>
        <w:tcBorders>
          <w:bottom w:val="single" w:color="C8C8C8" w:themeColor="accent3" w:themeTint="99" w:sz="4" w:space="0"/>
        </w:tcBorders>
      </w:tcPr>
    </w:tblStylePr>
    <w:tblStylePr w:type="nwCell">
      <w:tcPr>
        <w:tcBorders>
          <w:bottom w:val="single" w:color="C8C8C8" w:themeColor="accent3" w:themeTint="99" w:sz="4" w:space="0"/>
        </w:tcBorders>
      </w:tcPr>
    </w:tblStylePr>
    <w:tblStylePr w:type="seCell">
      <w:tcPr>
        <w:tcBorders>
          <w:top w:val="single" w:color="C8C8C8" w:themeColor="accent3" w:themeTint="99" w:sz="4" w:space="0"/>
        </w:tcBorders>
      </w:tcPr>
    </w:tblStylePr>
    <w:tblStylePr w:type="swCell">
      <w:tcPr>
        <w:tcBorders>
          <w:top w:val="single" w:color="C8C8C8" w:themeColor="accent3" w:themeTint="99" w:sz="4" w:space="0"/>
        </w:tcBorders>
      </w:tcPr>
    </w:tblStylePr>
  </w:style>
  <w:style w:type="table" w:customStyle="1" w:styleId="305">
    <w:name w:val="网格表 3 - 着色 41"/>
    <w:basedOn w:val="88"/>
    <w:qFormat/>
    <w:uiPriority w:val="48"/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  <w:tblStylePr w:type="neCell">
      <w:tcPr>
        <w:tcBorders>
          <w:bottom w:val="single" w:color="FFD965" w:themeColor="accent4" w:themeTint="99" w:sz="4" w:space="0"/>
        </w:tcBorders>
      </w:tcPr>
    </w:tblStylePr>
    <w:tblStylePr w:type="nwCell">
      <w:tcPr>
        <w:tcBorders>
          <w:bottom w:val="single" w:color="FFD965" w:themeColor="accent4" w:themeTint="99" w:sz="4" w:space="0"/>
        </w:tcBorders>
      </w:tcPr>
    </w:tblStylePr>
    <w:tblStylePr w:type="seCell">
      <w:tcPr>
        <w:tcBorders>
          <w:top w:val="single" w:color="FFD965" w:themeColor="accent4" w:themeTint="99" w:sz="4" w:space="0"/>
        </w:tcBorders>
      </w:tcPr>
    </w:tblStylePr>
    <w:tblStylePr w:type="swCell">
      <w:tcPr>
        <w:tcBorders>
          <w:top w:val="single" w:color="FFD965" w:themeColor="accent4" w:themeTint="99" w:sz="4" w:space="0"/>
        </w:tcBorders>
      </w:tcPr>
    </w:tblStylePr>
  </w:style>
  <w:style w:type="table" w:customStyle="1" w:styleId="306">
    <w:name w:val="网格表 3 - 着色 51"/>
    <w:basedOn w:val="88"/>
    <w:qFormat/>
    <w:uiPriority w:val="48"/>
    <w:tblPr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  <w:tblStylePr w:type="neCell">
      <w:tcPr>
        <w:tcBorders>
          <w:bottom w:val="single" w:color="9CC2E5" w:themeColor="accent5" w:themeTint="99" w:sz="4" w:space="0"/>
        </w:tcBorders>
      </w:tcPr>
    </w:tblStylePr>
    <w:tblStylePr w:type="nwCell">
      <w:tcPr>
        <w:tcBorders>
          <w:bottom w:val="single" w:color="9CC2E5" w:themeColor="accent5" w:themeTint="99" w:sz="4" w:space="0"/>
        </w:tcBorders>
      </w:tcPr>
    </w:tblStylePr>
    <w:tblStylePr w:type="seCell">
      <w:tcPr>
        <w:tcBorders>
          <w:top w:val="single" w:color="9CC2E5" w:themeColor="accent5" w:themeTint="99" w:sz="4" w:space="0"/>
        </w:tcBorders>
      </w:tcPr>
    </w:tblStylePr>
    <w:tblStylePr w:type="swCell">
      <w:tcPr>
        <w:tcBorders>
          <w:top w:val="single" w:color="9CC2E5" w:themeColor="accent5" w:themeTint="99" w:sz="4" w:space="0"/>
        </w:tcBorders>
      </w:tcPr>
    </w:tblStylePr>
  </w:style>
  <w:style w:type="table" w:customStyle="1" w:styleId="307">
    <w:name w:val="网格表 3 - 着色 61"/>
    <w:basedOn w:val="88"/>
    <w:qFormat/>
    <w:uiPriority w:val="48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bottom w:val="single" w:color="A8D08D" w:themeColor="accent6" w:themeTint="99" w:sz="4" w:space="0"/>
        </w:tcBorders>
      </w:tcPr>
    </w:tblStylePr>
    <w:tblStylePr w:type="nwCell">
      <w:tcPr>
        <w:tcBorders>
          <w:bottom w:val="single" w:color="A8D08D" w:themeColor="accent6" w:themeTint="99" w:sz="4" w:space="0"/>
        </w:tcBorders>
      </w:tcPr>
    </w:tblStylePr>
    <w:tblStylePr w:type="seCell">
      <w:tcPr>
        <w:tcBorders>
          <w:top w:val="single" w:color="A8D08D" w:themeColor="accent6" w:themeTint="99" w:sz="4" w:space="0"/>
        </w:tcBorders>
      </w:tcPr>
    </w:tblStylePr>
    <w:tblStylePr w:type="swCell">
      <w:tcPr>
        <w:tcBorders>
          <w:top w:val="single" w:color="A8D08D" w:themeColor="accent6" w:themeTint="99" w:sz="4" w:space="0"/>
        </w:tcBorders>
      </w:tcPr>
    </w:tblStylePr>
  </w:style>
  <w:style w:type="table" w:customStyle="1" w:styleId="308">
    <w:name w:val="网格表 41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09">
    <w:name w:val="网格表 4 - 着色 11"/>
    <w:basedOn w:val="88"/>
    <w:qFormat/>
    <w:uiPriority w:val="49"/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310">
    <w:name w:val="网格表 4 - 着色 21"/>
    <w:basedOn w:val="88"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11">
    <w:name w:val="网格表 4 - 着色 31"/>
    <w:basedOn w:val="88"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12">
    <w:name w:val="网格表 4 - 着色 41"/>
    <w:basedOn w:val="88"/>
    <w:qFormat/>
    <w:uiPriority w:val="49"/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13">
    <w:name w:val="网格表 4 - 着色 51"/>
    <w:basedOn w:val="88"/>
    <w:qFormat/>
    <w:uiPriority w:val="49"/>
    <w:tblPr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</w:style>
  <w:style w:type="table" w:customStyle="1" w:styleId="314">
    <w:name w:val="网格表 4 - 着色 61"/>
    <w:basedOn w:val="88"/>
    <w:qFormat/>
    <w:uiPriority w:val="49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15">
    <w:name w:val="网格表 5 深色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999999" w:themeFill="text1" w:themeFillTint="66"/>
      </w:tcPr>
    </w:tblStylePr>
  </w:style>
  <w:style w:type="table" w:customStyle="1" w:styleId="316">
    <w:name w:val="网格表 5 深色 - 着色 1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472C4" w:themeFill="accent1"/>
      </w:tcPr>
    </w:tblStylePr>
    <w:tblStylePr w:type="band1Vert">
      <w:tcPr>
        <w:shd w:val="clear" w:color="auto" w:fill="B4C6E7" w:themeFill="accent1" w:themeFillTint="66"/>
      </w:tcPr>
    </w:tblStylePr>
    <w:tblStylePr w:type="band1Horz">
      <w:tcPr>
        <w:shd w:val="clear" w:color="auto" w:fill="B4C6E7" w:themeFill="accent1" w:themeFillTint="66"/>
      </w:tcPr>
    </w:tblStylePr>
  </w:style>
  <w:style w:type="table" w:customStyle="1" w:styleId="317">
    <w:name w:val="网格表 5 深色 - 着色 2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cPr>
        <w:shd w:val="clear" w:color="auto" w:fill="F7CAAC" w:themeFill="accent2" w:themeFillTint="66"/>
      </w:tcPr>
    </w:tblStylePr>
    <w:tblStylePr w:type="band1Horz">
      <w:tcPr>
        <w:shd w:val="clear" w:color="auto" w:fill="F7CAAC" w:themeFill="accent2" w:themeFillTint="66"/>
      </w:tcPr>
    </w:tblStylePr>
  </w:style>
  <w:style w:type="table" w:customStyle="1" w:styleId="318">
    <w:name w:val="网格表 5 深色 - 着色 3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cPr>
        <w:shd w:val="clear" w:color="auto" w:fill="DADADA" w:themeFill="accent3" w:themeFillTint="66"/>
      </w:tcPr>
    </w:tblStylePr>
    <w:tblStylePr w:type="band1Horz">
      <w:tcPr>
        <w:shd w:val="clear" w:color="auto" w:fill="DADADA" w:themeFill="accent3" w:themeFillTint="66"/>
      </w:tcPr>
    </w:tblStylePr>
  </w:style>
  <w:style w:type="table" w:customStyle="1" w:styleId="319">
    <w:name w:val="网格表 5 深色 - 着色 4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2CC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band1Vert">
      <w:tcPr>
        <w:shd w:val="clear" w:color="auto" w:fill="FFE599" w:themeFill="accent4" w:themeFillTint="66"/>
      </w:tcPr>
    </w:tblStylePr>
    <w:tblStylePr w:type="band1Horz">
      <w:tcPr>
        <w:shd w:val="clear" w:color="auto" w:fill="FFE599" w:themeFill="accent4" w:themeFillTint="66"/>
      </w:tcPr>
    </w:tblStylePr>
  </w:style>
  <w:style w:type="table" w:customStyle="1" w:styleId="320">
    <w:name w:val="网格表 5 深色 - 着色 5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band1Vert">
      <w:tcPr>
        <w:shd w:val="clear" w:color="auto" w:fill="BDD6EE" w:themeFill="accent5" w:themeFillTint="66"/>
      </w:tcPr>
    </w:tblStylePr>
    <w:tblStylePr w:type="band1Horz">
      <w:tcPr>
        <w:shd w:val="clear" w:color="auto" w:fill="BDD6EE" w:themeFill="accent5" w:themeFillTint="66"/>
      </w:tcPr>
    </w:tblStylePr>
  </w:style>
  <w:style w:type="table" w:customStyle="1" w:styleId="321">
    <w:name w:val="网格表 5 深色 - 着色 61"/>
    <w:basedOn w:val="88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cPr>
        <w:shd w:val="clear" w:color="auto" w:fill="C5E0B3" w:themeFill="accent6" w:themeFillTint="66"/>
      </w:tcPr>
    </w:tblStylePr>
    <w:tblStylePr w:type="band1Horz">
      <w:tcPr>
        <w:shd w:val="clear" w:color="auto" w:fill="C5E0B3" w:themeFill="accent6" w:themeFillTint="66"/>
      </w:tcPr>
    </w:tblStylePr>
  </w:style>
  <w:style w:type="table" w:customStyle="1" w:styleId="322">
    <w:name w:val="网格表 6 彩色1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23">
    <w:name w:val="网格表 6 彩色 - 着色 11"/>
    <w:basedOn w:val="88"/>
    <w:qFormat/>
    <w:uiPriority w:val="51"/>
    <w:rPr>
      <w:color w:val="2F5597" w:themeColor="accent1" w:themeShade="BF"/>
    </w:rPr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324">
    <w:name w:val="网格表 6 彩色 - 着色 21"/>
    <w:basedOn w:val="88"/>
    <w:qFormat/>
    <w:uiPriority w:val="51"/>
    <w:rPr>
      <w:color w:val="C55A11" w:themeColor="accent2" w:themeShade="BF"/>
    </w:rPr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25">
    <w:name w:val="网格表 6 彩色 - 着色 31"/>
    <w:basedOn w:val="88"/>
    <w:qFormat/>
    <w:uiPriority w:val="51"/>
    <w:rPr>
      <w:color w:val="7C7C7C" w:themeColor="accent3" w:themeShade="BF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26">
    <w:name w:val="网格表 6 彩色 - 着色 41"/>
    <w:basedOn w:val="88"/>
    <w:qFormat/>
    <w:uiPriority w:val="51"/>
    <w:rPr>
      <w:color w:val="BF9000" w:themeColor="accent4" w:themeShade="BF"/>
    </w:r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FFD965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FFD965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27">
    <w:name w:val="网格表 6 彩色 - 着色 51"/>
    <w:basedOn w:val="88"/>
    <w:qFormat/>
    <w:uiPriority w:val="51"/>
    <w:rPr>
      <w:color w:val="2E75B6" w:themeColor="accent5" w:themeShade="BF"/>
    </w:rPr>
    <w:tblPr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9CC2E5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</w:style>
  <w:style w:type="table" w:customStyle="1" w:styleId="328">
    <w:name w:val="网格表 6 彩色 - 着色 61"/>
    <w:basedOn w:val="88"/>
    <w:qFormat/>
    <w:uiPriority w:val="51"/>
    <w:rPr>
      <w:color w:val="548235" w:themeColor="accent6" w:themeShade="BF"/>
    </w:r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29">
    <w:name w:val="网格表 7 彩色1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30">
    <w:name w:val="网格表 7 彩色 - 着色 11"/>
    <w:basedOn w:val="88"/>
    <w:qFormat/>
    <w:uiPriority w:val="52"/>
    <w:rPr>
      <w:color w:val="2F5597" w:themeColor="accent1" w:themeShade="BF"/>
    </w:rPr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  <w:tblStylePr w:type="neCell">
      <w:tcPr>
        <w:tcBorders>
          <w:bottom w:val="single" w:color="8EAADB" w:themeColor="accent1" w:themeTint="99" w:sz="4" w:space="0"/>
        </w:tcBorders>
      </w:tcPr>
    </w:tblStylePr>
    <w:tblStylePr w:type="nwCell">
      <w:tcPr>
        <w:tcBorders>
          <w:bottom w:val="single" w:color="8EAADB" w:themeColor="accent1" w:themeTint="99" w:sz="4" w:space="0"/>
        </w:tcBorders>
      </w:tcPr>
    </w:tblStylePr>
    <w:tblStylePr w:type="seCell">
      <w:tcPr>
        <w:tcBorders>
          <w:top w:val="single" w:color="8EAADB" w:themeColor="accent1" w:themeTint="99" w:sz="4" w:space="0"/>
        </w:tcBorders>
      </w:tcPr>
    </w:tblStylePr>
    <w:tblStylePr w:type="swCell">
      <w:tcPr>
        <w:tcBorders>
          <w:top w:val="single" w:color="8EAADB" w:themeColor="accent1" w:themeTint="99" w:sz="4" w:space="0"/>
        </w:tcBorders>
      </w:tcPr>
    </w:tblStylePr>
  </w:style>
  <w:style w:type="table" w:customStyle="1" w:styleId="331">
    <w:name w:val="网格表 7 彩色 - 着色 21"/>
    <w:basedOn w:val="88"/>
    <w:qFormat/>
    <w:uiPriority w:val="52"/>
    <w:rPr>
      <w:color w:val="C55A11" w:themeColor="accent2" w:themeShade="BF"/>
    </w:rPr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  <w:tblStylePr w:type="neCell">
      <w:tcPr>
        <w:tcBorders>
          <w:bottom w:val="single" w:color="F4B083" w:themeColor="accent2" w:themeTint="99" w:sz="4" w:space="0"/>
        </w:tcBorders>
      </w:tcPr>
    </w:tblStylePr>
    <w:tblStylePr w:type="nwCell">
      <w:tcPr>
        <w:tcBorders>
          <w:bottom w:val="single" w:color="F4B083" w:themeColor="accent2" w:themeTint="99" w:sz="4" w:space="0"/>
        </w:tcBorders>
      </w:tcPr>
    </w:tblStylePr>
    <w:tblStylePr w:type="seCell">
      <w:tcPr>
        <w:tcBorders>
          <w:top w:val="single" w:color="F4B083" w:themeColor="accent2" w:themeTint="99" w:sz="4" w:space="0"/>
        </w:tcBorders>
      </w:tcPr>
    </w:tblStylePr>
    <w:tblStylePr w:type="swCell">
      <w:tcPr>
        <w:tcBorders>
          <w:top w:val="single" w:color="F4B083" w:themeColor="accent2" w:themeTint="99" w:sz="4" w:space="0"/>
        </w:tcBorders>
      </w:tcPr>
    </w:tblStylePr>
  </w:style>
  <w:style w:type="table" w:customStyle="1" w:styleId="332">
    <w:name w:val="网格表 7 彩色 - 着色 31"/>
    <w:basedOn w:val="88"/>
    <w:qFormat/>
    <w:uiPriority w:val="52"/>
    <w:rPr>
      <w:color w:val="7C7C7C" w:themeColor="accent3" w:themeShade="BF"/>
    </w:r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  <w:insideV w:val="single" w:color="C8C8C8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  <w:tblStylePr w:type="neCell">
      <w:tcPr>
        <w:tcBorders>
          <w:bottom w:val="single" w:color="C8C8C8" w:themeColor="accent3" w:themeTint="99" w:sz="4" w:space="0"/>
        </w:tcBorders>
      </w:tcPr>
    </w:tblStylePr>
    <w:tblStylePr w:type="nwCell">
      <w:tcPr>
        <w:tcBorders>
          <w:bottom w:val="single" w:color="C8C8C8" w:themeColor="accent3" w:themeTint="99" w:sz="4" w:space="0"/>
        </w:tcBorders>
      </w:tcPr>
    </w:tblStylePr>
    <w:tblStylePr w:type="seCell">
      <w:tcPr>
        <w:tcBorders>
          <w:top w:val="single" w:color="C8C8C8" w:themeColor="accent3" w:themeTint="99" w:sz="4" w:space="0"/>
        </w:tcBorders>
      </w:tcPr>
    </w:tblStylePr>
    <w:tblStylePr w:type="swCell">
      <w:tcPr>
        <w:tcBorders>
          <w:top w:val="single" w:color="C8C8C8" w:themeColor="accent3" w:themeTint="99" w:sz="4" w:space="0"/>
        </w:tcBorders>
      </w:tcPr>
    </w:tblStylePr>
  </w:style>
  <w:style w:type="table" w:customStyle="1" w:styleId="333">
    <w:name w:val="网格表 7 彩色 - 着色 41"/>
    <w:basedOn w:val="88"/>
    <w:qFormat/>
    <w:uiPriority w:val="52"/>
    <w:rPr>
      <w:color w:val="BF9000" w:themeColor="accent4" w:themeShade="BF"/>
    </w:rPr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  <w:insideV w:val="single" w:color="FFD965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  <w:tblStylePr w:type="neCell">
      <w:tcPr>
        <w:tcBorders>
          <w:bottom w:val="single" w:color="FFD965" w:themeColor="accent4" w:themeTint="99" w:sz="4" w:space="0"/>
        </w:tcBorders>
      </w:tcPr>
    </w:tblStylePr>
    <w:tblStylePr w:type="nwCell">
      <w:tcPr>
        <w:tcBorders>
          <w:bottom w:val="single" w:color="FFD965" w:themeColor="accent4" w:themeTint="99" w:sz="4" w:space="0"/>
        </w:tcBorders>
      </w:tcPr>
    </w:tblStylePr>
    <w:tblStylePr w:type="seCell">
      <w:tcPr>
        <w:tcBorders>
          <w:top w:val="single" w:color="FFD965" w:themeColor="accent4" w:themeTint="99" w:sz="4" w:space="0"/>
        </w:tcBorders>
      </w:tcPr>
    </w:tblStylePr>
    <w:tblStylePr w:type="swCell">
      <w:tcPr>
        <w:tcBorders>
          <w:top w:val="single" w:color="FFD965" w:themeColor="accent4" w:themeTint="99" w:sz="4" w:space="0"/>
        </w:tcBorders>
      </w:tcPr>
    </w:tblStylePr>
  </w:style>
  <w:style w:type="table" w:customStyle="1" w:styleId="334">
    <w:name w:val="网格表 7 彩色 - 着色 51"/>
    <w:basedOn w:val="88"/>
    <w:qFormat/>
    <w:uiPriority w:val="52"/>
    <w:rPr>
      <w:color w:val="2E75B6" w:themeColor="accent5" w:themeShade="BF"/>
    </w:rPr>
    <w:tblPr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  <w:tblStylePr w:type="neCell">
      <w:tcPr>
        <w:tcBorders>
          <w:bottom w:val="single" w:color="9CC2E5" w:themeColor="accent5" w:themeTint="99" w:sz="4" w:space="0"/>
        </w:tcBorders>
      </w:tcPr>
    </w:tblStylePr>
    <w:tblStylePr w:type="nwCell">
      <w:tcPr>
        <w:tcBorders>
          <w:bottom w:val="single" w:color="9CC2E5" w:themeColor="accent5" w:themeTint="99" w:sz="4" w:space="0"/>
        </w:tcBorders>
      </w:tcPr>
    </w:tblStylePr>
    <w:tblStylePr w:type="seCell">
      <w:tcPr>
        <w:tcBorders>
          <w:top w:val="single" w:color="9CC2E5" w:themeColor="accent5" w:themeTint="99" w:sz="4" w:space="0"/>
        </w:tcBorders>
      </w:tcPr>
    </w:tblStylePr>
    <w:tblStylePr w:type="swCell">
      <w:tcPr>
        <w:tcBorders>
          <w:top w:val="single" w:color="9CC2E5" w:themeColor="accent5" w:themeTint="99" w:sz="4" w:space="0"/>
        </w:tcBorders>
      </w:tcPr>
    </w:tblStylePr>
  </w:style>
  <w:style w:type="table" w:customStyle="1" w:styleId="335">
    <w:name w:val="网格表 7 彩色 - 着色 61"/>
    <w:basedOn w:val="88"/>
    <w:qFormat/>
    <w:uiPriority w:val="52"/>
    <w:rPr>
      <w:color w:val="548235" w:themeColor="accent6" w:themeShade="BF"/>
    </w:r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bottom w:val="single" w:color="A8D08D" w:themeColor="accent6" w:themeTint="99" w:sz="4" w:space="0"/>
        </w:tcBorders>
      </w:tcPr>
    </w:tblStylePr>
    <w:tblStylePr w:type="nwCell">
      <w:tcPr>
        <w:tcBorders>
          <w:bottom w:val="single" w:color="A8D08D" w:themeColor="accent6" w:themeTint="99" w:sz="4" w:space="0"/>
        </w:tcBorders>
      </w:tcPr>
    </w:tblStylePr>
    <w:tblStylePr w:type="seCell">
      <w:tcPr>
        <w:tcBorders>
          <w:top w:val="single" w:color="A8D08D" w:themeColor="accent6" w:themeTint="99" w:sz="4" w:space="0"/>
        </w:tcBorders>
      </w:tcPr>
    </w:tblStylePr>
    <w:tblStylePr w:type="swCell">
      <w:tcPr>
        <w:tcBorders>
          <w:top w:val="single" w:color="A8D08D" w:themeColor="accent6" w:themeTint="99" w:sz="4" w:space="0"/>
        </w:tcBorders>
      </w:tcPr>
    </w:tblStylePr>
  </w:style>
  <w:style w:type="character" w:customStyle="1" w:styleId="336">
    <w:name w:val="井号标签1"/>
    <w:basedOn w:val="231"/>
    <w:qFormat/>
    <w:uiPriority w:val="99"/>
    <w:rPr>
      <w:color w:val="2B579A"/>
      <w:shd w:val="clear" w:color="auto" w:fill="E1DFDD"/>
    </w:rPr>
  </w:style>
  <w:style w:type="character" w:customStyle="1" w:styleId="337">
    <w:name w:val="HTML 地址 字符"/>
    <w:basedOn w:val="231"/>
    <w:link w:val="41"/>
    <w:semiHidden/>
    <w:qFormat/>
    <w:uiPriority w:val="99"/>
    <w:rPr>
      <w:rFonts w:ascii="Calibri" w:hAnsi="Calibri"/>
      <w:i/>
      <w:iCs/>
      <w:kern w:val="2"/>
      <w:sz w:val="21"/>
      <w:szCs w:val="21"/>
    </w:rPr>
  </w:style>
  <w:style w:type="character" w:customStyle="1" w:styleId="338">
    <w:name w:val="HTML 预设格式 字符"/>
    <w:basedOn w:val="231"/>
    <w:link w:val="80"/>
    <w:qFormat/>
    <w:uiPriority w:val="0"/>
    <w:rPr>
      <w:rFonts w:ascii="Consolas" w:hAnsi="Consolas"/>
      <w:kern w:val="2"/>
    </w:rPr>
  </w:style>
  <w:style w:type="character" w:customStyle="1" w:styleId="339">
    <w:name w:val="明显强调1"/>
    <w:basedOn w:val="231"/>
    <w:qFormat/>
    <w:uiPriority w:val="21"/>
    <w:rPr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340">
    <w:name w:val="Intense Quote"/>
    <w:basedOn w:val="1"/>
    <w:next w:val="1"/>
    <w:link w:val="341"/>
    <w:qFormat/>
    <w:uiPriority w:val="99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41">
    <w:name w:val="明显引用 字符"/>
    <w:basedOn w:val="231"/>
    <w:link w:val="340"/>
    <w:qFormat/>
    <w:uiPriority w:val="99"/>
    <w:rPr>
      <w:rFonts w:ascii="Calibri" w:hAnsi="Calibri"/>
      <w:i/>
      <w:iCs/>
      <w:color w:val="4472C4" w:themeColor="accent1"/>
      <w:kern w:val="2"/>
      <w:sz w:val="21"/>
      <w:szCs w:val="21"/>
      <w14:textFill>
        <w14:solidFill>
          <w14:schemeClr w14:val="accent1"/>
        </w14:solidFill>
      </w14:textFill>
    </w:rPr>
  </w:style>
  <w:style w:type="character" w:customStyle="1" w:styleId="342">
    <w:name w:val="明显参考1"/>
    <w:basedOn w:val="231"/>
    <w:qFormat/>
    <w:uiPriority w:val="32"/>
    <w:rPr>
      <w:b/>
      <w:bCs/>
      <w:smallCaps/>
      <w:color w:val="4472C4" w:themeColor="accent1"/>
      <w:spacing w:val="5"/>
      <w14:textFill>
        <w14:solidFill>
          <w14:schemeClr w14:val="accent1"/>
        </w14:solidFill>
      </w14:textFill>
    </w:rPr>
  </w:style>
  <w:style w:type="paragraph" w:styleId="343">
    <w:name w:val="List Paragraph"/>
    <w:basedOn w:val="1"/>
    <w:uiPriority w:val="99"/>
    <w:pPr>
      <w:ind w:left="720"/>
      <w:contextualSpacing/>
    </w:pPr>
  </w:style>
  <w:style w:type="table" w:customStyle="1" w:styleId="344">
    <w:name w:val="清单表 1 浅色1"/>
    <w:basedOn w:val="88"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45">
    <w:name w:val="清单表 1 浅色 - 着色 11"/>
    <w:basedOn w:val="88"/>
    <w:qFormat/>
    <w:uiPriority w:val="46"/>
    <w:tblStylePr w:type="firstRow">
      <w:rPr>
        <w:b/>
        <w:bCs/>
      </w:rPr>
      <w:tcPr>
        <w:tcBorders>
          <w:bottom w:val="single" w:color="8EAADB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346">
    <w:name w:val="清单表 1 浅色 - 着色 21"/>
    <w:basedOn w:val="88"/>
    <w:qFormat/>
    <w:uiPriority w:val="46"/>
    <w:tblStylePr w:type="firstRow">
      <w:rPr>
        <w:b/>
        <w:bCs/>
      </w:rPr>
      <w:tcPr>
        <w:tcBorders>
          <w:bottom w:val="single" w:color="F4B083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47">
    <w:name w:val="清单表 1 浅色 - 着色 31"/>
    <w:basedOn w:val="88"/>
    <w:qFormat/>
    <w:uiPriority w:val="46"/>
    <w:tblStylePr w:type="firstRow">
      <w:rPr>
        <w:b/>
        <w:bCs/>
      </w:rPr>
      <w:tcPr>
        <w:tcBorders>
          <w:bottom w:val="single" w:color="C8C8C8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48">
    <w:name w:val="清单表 1 浅色 - 着色 41"/>
    <w:basedOn w:val="88"/>
    <w:qFormat/>
    <w:uiPriority w:val="46"/>
    <w:tblStylePr w:type="firstRow">
      <w:rPr>
        <w:b/>
        <w:bCs/>
      </w:rPr>
      <w:tcPr>
        <w:tcBorders>
          <w:bottom w:val="single" w:color="FFD965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FFD965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49">
    <w:name w:val="清单表 1 浅色 - 着色 51"/>
    <w:basedOn w:val="88"/>
    <w:qFormat/>
    <w:uiPriority w:val="46"/>
    <w:tblStylePr w:type="firstRow">
      <w:rPr>
        <w:b/>
        <w:bCs/>
      </w:rPr>
      <w:tcPr>
        <w:tcBorders>
          <w:bottom w:val="single" w:color="9CC2E5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</w:style>
  <w:style w:type="table" w:customStyle="1" w:styleId="350">
    <w:name w:val="清单表 1 浅色 - 着色 61"/>
    <w:basedOn w:val="88"/>
    <w:qFormat/>
    <w:uiPriority w:val="46"/>
    <w:tblStylePr w:type="firstRow">
      <w:rPr>
        <w:b/>
        <w:bCs/>
      </w:rPr>
      <w:tcPr>
        <w:tcBorders>
          <w:bottom w:val="single" w:color="A8D08D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51">
    <w:name w:val="清单表 21"/>
    <w:basedOn w:val="88"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2">
    <w:name w:val="清单表 2 - 着色 11"/>
    <w:basedOn w:val="88"/>
    <w:qFormat/>
    <w:uiPriority w:val="47"/>
    <w:tblPr>
      <w:tblBorders>
        <w:top w:val="single" w:color="8EAADB" w:themeColor="accent1" w:themeTint="99" w:sz="4" w:space="0"/>
        <w:bottom w:val="single" w:color="8EAADB" w:themeColor="accent1" w:themeTint="99" w:sz="4" w:space="0"/>
        <w:insideH w:val="single" w:color="8EAADB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353">
    <w:name w:val="清单表 2 - 着色 21"/>
    <w:basedOn w:val="88"/>
    <w:qFormat/>
    <w:uiPriority w:val="47"/>
    <w:tblPr>
      <w:tblBorders>
        <w:top w:val="single" w:color="F4B083" w:themeColor="accent2" w:themeTint="99" w:sz="4" w:space="0"/>
        <w:bottom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54">
    <w:name w:val="清单表 2 - 着色 31"/>
    <w:basedOn w:val="88"/>
    <w:qFormat/>
    <w:uiPriority w:val="47"/>
    <w:tblPr>
      <w:tblBorders>
        <w:top w:val="single" w:color="C8C8C8" w:themeColor="accent3" w:themeTint="99" w:sz="4" w:space="0"/>
        <w:bottom w:val="single" w:color="C8C8C8" w:themeColor="accent3" w:themeTint="99" w:sz="4" w:space="0"/>
        <w:insideH w:val="single" w:color="C8C8C8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55">
    <w:name w:val="清单表 2 - 着色 41"/>
    <w:basedOn w:val="88"/>
    <w:qFormat/>
    <w:uiPriority w:val="47"/>
    <w:tblPr>
      <w:tblBorders>
        <w:top w:val="single" w:color="FFD965" w:themeColor="accent4" w:themeTint="99" w:sz="4" w:space="0"/>
        <w:bottom w:val="single" w:color="FFD965" w:themeColor="accent4" w:themeTint="99" w:sz="4" w:space="0"/>
        <w:insideH w:val="single" w:color="FFD965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56">
    <w:name w:val="清单表 2 - 着色 51"/>
    <w:basedOn w:val="88"/>
    <w:qFormat/>
    <w:uiPriority w:val="47"/>
    <w:tblPr>
      <w:tblBorders>
        <w:top w:val="single" w:color="9CC2E5" w:themeColor="accent5" w:themeTint="99" w:sz="4" w:space="0"/>
        <w:bottom w:val="single" w:color="9CC2E5" w:themeColor="accent5" w:themeTint="99" w:sz="4" w:space="0"/>
        <w:insideH w:val="single" w:color="9CC2E5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</w:style>
  <w:style w:type="table" w:customStyle="1" w:styleId="357">
    <w:name w:val="清单表 2 - 着色 61"/>
    <w:basedOn w:val="88"/>
    <w:qFormat/>
    <w:uiPriority w:val="47"/>
    <w:tblPr>
      <w:tblBorders>
        <w:top w:val="single" w:color="A8D08D" w:themeColor="accent6" w:themeTint="99" w:sz="4" w:space="0"/>
        <w:bottom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58">
    <w:name w:val="清单表 31"/>
    <w:basedOn w:val="88"/>
    <w:qFormat/>
    <w:uiPriority w:val="4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359">
    <w:name w:val="清单表 3 - 着色 11"/>
    <w:basedOn w:val="88"/>
    <w:qFormat/>
    <w:uiPriority w:val="48"/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472C4" w:themeFill="accent1"/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tcPr>
        <w:tcBorders>
          <w:top w:val="single" w:color="4472C4" w:themeColor="accent1" w:sz="4" w:space="0"/>
          <w:bottom w:val="single" w:color="4472C4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472C4" w:themeColor="accent1" w:sz="4" w:space="0"/>
          <w:left w:val="nil"/>
        </w:tcBorders>
      </w:tcPr>
    </w:tblStylePr>
    <w:tblStylePr w:type="swCell">
      <w:tcPr>
        <w:tcBorders>
          <w:top w:val="double" w:color="4472C4" w:themeColor="accent1" w:sz="4" w:space="0"/>
          <w:right w:val="nil"/>
        </w:tcBorders>
      </w:tcPr>
    </w:tblStylePr>
  </w:style>
  <w:style w:type="table" w:customStyle="1" w:styleId="360">
    <w:name w:val="清单表 3 - 着色 21"/>
    <w:basedOn w:val="88"/>
    <w:qFormat/>
    <w:uiPriority w:val="48"/>
    <w:tblPr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tcPr>
        <w:tcBorders>
          <w:top w:val="single" w:color="ED7D31" w:themeColor="accent2" w:sz="4" w:space="0"/>
          <w:bottom w:val="single" w:color="ED7D31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ED7D31" w:themeColor="accent2" w:sz="4" w:space="0"/>
          <w:left w:val="nil"/>
        </w:tcBorders>
      </w:tcPr>
    </w:tblStylePr>
    <w:tblStylePr w:type="swCell">
      <w:tcPr>
        <w:tcBorders>
          <w:top w:val="double" w:color="ED7D31" w:themeColor="accent2" w:sz="4" w:space="0"/>
          <w:right w:val="nil"/>
        </w:tcBorders>
      </w:tcPr>
    </w:tblStylePr>
  </w:style>
  <w:style w:type="table" w:customStyle="1" w:styleId="361">
    <w:name w:val="清单表 3 - 着色 31"/>
    <w:basedOn w:val="88"/>
    <w:qFormat/>
    <w:uiPriority w:val="48"/>
    <w:tblPr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tcPr>
        <w:tcBorders>
          <w:top w:val="single" w:color="A5A5A5" w:themeColor="accent3" w:sz="4" w:space="0"/>
          <w:bottom w:val="single" w:color="A5A5A5" w:themeColor="accent3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A5A5A5" w:themeColor="accent3" w:sz="4" w:space="0"/>
          <w:left w:val="nil"/>
        </w:tcBorders>
      </w:tcPr>
    </w:tblStylePr>
    <w:tblStylePr w:type="swCell">
      <w:tcPr>
        <w:tcBorders>
          <w:top w:val="double" w:color="A5A5A5" w:themeColor="accent3" w:sz="4" w:space="0"/>
          <w:right w:val="nil"/>
        </w:tcBorders>
      </w:tcPr>
    </w:tblStylePr>
  </w:style>
  <w:style w:type="table" w:customStyle="1" w:styleId="362">
    <w:name w:val="清单表 3 - 着色 41"/>
    <w:basedOn w:val="88"/>
    <w:qFormat/>
    <w:uiPriority w:val="48"/>
    <w:tblPr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tcPr>
        <w:tcBorders>
          <w:top w:val="single" w:color="FFC000" w:themeColor="accent4" w:sz="4" w:space="0"/>
          <w:bottom w:val="single" w:color="FFC000" w:themeColor="accent4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FFC000" w:themeColor="accent4" w:sz="4" w:space="0"/>
          <w:left w:val="nil"/>
        </w:tcBorders>
      </w:tcPr>
    </w:tblStylePr>
    <w:tblStylePr w:type="swCell">
      <w:tcPr>
        <w:tcBorders>
          <w:top w:val="double" w:color="FFC000" w:themeColor="accent4" w:sz="4" w:space="0"/>
          <w:right w:val="nil"/>
        </w:tcBorders>
      </w:tcPr>
    </w:tblStylePr>
  </w:style>
  <w:style w:type="table" w:customStyle="1" w:styleId="363">
    <w:name w:val="清单表 3 - 着色 51"/>
    <w:basedOn w:val="88"/>
    <w:qFormat/>
    <w:uiPriority w:val="48"/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B9BD5" w:themeFill="accent5"/>
      </w:tcPr>
    </w:tblStylePr>
    <w:tblStylePr w:type="lastRow">
      <w:rPr>
        <w:b/>
        <w:bCs/>
      </w:rPr>
      <w:tcPr>
        <w:tcBorders>
          <w:top w:val="double" w:color="5B9BD5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tcPr>
        <w:tcBorders>
          <w:top w:val="single" w:color="5B9BD5" w:themeColor="accent5" w:sz="4" w:space="0"/>
          <w:bottom w:val="single" w:color="5B9BD5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5B9BD5" w:themeColor="accent5" w:sz="4" w:space="0"/>
          <w:left w:val="nil"/>
        </w:tcBorders>
      </w:tcPr>
    </w:tblStylePr>
    <w:tblStylePr w:type="swCell">
      <w:tcPr>
        <w:tcBorders>
          <w:top w:val="double" w:color="5B9BD5" w:themeColor="accent5" w:sz="4" w:space="0"/>
          <w:right w:val="nil"/>
        </w:tcBorders>
      </w:tcPr>
    </w:tblStylePr>
  </w:style>
  <w:style w:type="table" w:customStyle="1" w:styleId="364">
    <w:name w:val="清单表 3 - 着色 61"/>
    <w:basedOn w:val="88"/>
    <w:qFormat/>
    <w:uiPriority w:val="48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tcPr>
        <w:tcBorders>
          <w:top w:val="single" w:color="70AD47" w:themeColor="accent6" w:sz="4" w:space="0"/>
          <w:bottom w:val="single" w:color="70AD47" w:themeColor="accent6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70AD47" w:themeColor="accent6" w:sz="4" w:space="0"/>
          <w:left w:val="nil"/>
        </w:tcBorders>
      </w:tcPr>
    </w:tblStylePr>
    <w:tblStylePr w:type="swCell">
      <w:tcPr>
        <w:tcBorders>
          <w:top w:val="double" w:color="70AD47" w:themeColor="accent6" w:sz="4" w:space="0"/>
          <w:right w:val="nil"/>
        </w:tcBorders>
      </w:tcPr>
    </w:tblStylePr>
  </w:style>
  <w:style w:type="table" w:customStyle="1" w:styleId="365">
    <w:name w:val="清单表 41"/>
    <w:basedOn w:val="88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66">
    <w:name w:val="清单表 4 - 着色 11"/>
    <w:basedOn w:val="88"/>
    <w:qFormat/>
    <w:uiPriority w:val="49"/>
    <w:tblPr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cPr>
        <w:tcBorders>
          <w:top w:val="double" w:color="8EAADB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367">
    <w:name w:val="清单表 4 - 着色 21"/>
    <w:basedOn w:val="88"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68">
    <w:name w:val="清单表 4 - 着色 31"/>
    <w:basedOn w:val="88"/>
    <w:qFormat/>
    <w:uiPriority w:val="49"/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69">
    <w:name w:val="清单表 4 - 着色 41"/>
    <w:basedOn w:val="88"/>
    <w:qFormat/>
    <w:uiPriority w:val="49"/>
    <w:tblPr>
      <w:tblBorders>
        <w:top w:val="single" w:color="FFD965" w:themeColor="accent4" w:themeTint="99" w:sz="4" w:space="0"/>
        <w:left w:val="single" w:color="FFD965" w:themeColor="accent4" w:themeTint="99" w:sz="4" w:space="0"/>
        <w:bottom w:val="single" w:color="FFD965" w:themeColor="accent4" w:themeTint="99" w:sz="4" w:space="0"/>
        <w:right w:val="single" w:color="FFD965" w:themeColor="accent4" w:themeTint="99" w:sz="4" w:space="0"/>
        <w:insideH w:val="single" w:color="FFD965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cPr>
        <w:tcBorders>
          <w:top w:val="double" w:color="FFD965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70">
    <w:name w:val="清单表 4 - 着色 51"/>
    <w:basedOn w:val="88"/>
    <w:qFormat/>
    <w:uiPriority w:val="49"/>
    <w:tblPr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cPr>
        <w:tcBorders>
          <w:top w:val="doub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</w:style>
  <w:style w:type="table" w:customStyle="1" w:styleId="371">
    <w:name w:val="清单表 4 - 着色 61"/>
    <w:basedOn w:val="88"/>
    <w:qFormat/>
    <w:uiPriority w:val="49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72">
    <w:name w:val="清单表 5 深色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73">
    <w:name w:val="清单表 5 深色 - 着色 1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472C4" w:themeColor="accent1" w:sz="24" w:space="0"/>
        <w:left w:val="single" w:color="4472C4" w:themeColor="accent1" w:sz="24" w:space="0"/>
        <w:bottom w:val="single" w:color="4472C4" w:themeColor="accent1" w:sz="24" w:space="0"/>
        <w:right w:val="single" w:color="4472C4" w:themeColor="accent1" w:sz="24" w:space="0"/>
      </w:tblBorders>
    </w:tblPr>
    <w:tcPr>
      <w:shd w:val="clear" w:color="auto" w:fill="4472C4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74">
    <w:name w:val="清单表 5 深色 - 着色 2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ED7D31" w:themeColor="accent2" w:sz="24" w:space="0"/>
        <w:left w:val="single" w:color="ED7D31" w:themeColor="accent2" w:sz="24" w:space="0"/>
        <w:bottom w:val="single" w:color="ED7D31" w:themeColor="accent2" w:sz="24" w:space="0"/>
        <w:right w:val="single" w:color="ED7D31" w:themeColor="accent2" w:sz="24" w:space="0"/>
      </w:tblBorders>
    </w:tblPr>
    <w:tcPr>
      <w:shd w:val="clear" w:color="auto" w:fill="ED7D31" w:themeFill="accent2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75">
    <w:name w:val="清单表 5 深色 - 着色 3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A5A5A5" w:themeColor="accent3" w:sz="24" w:space="0"/>
        <w:left w:val="single" w:color="A5A5A5" w:themeColor="accent3" w:sz="24" w:space="0"/>
        <w:bottom w:val="single" w:color="A5A5A5" w:themeColor="accent3" w:sz="24" w:space="0"/>
        <w:right w:val="single" w:color="A5A5A5" w:themeColor="accent3" w:sz="24" w:space="0"/>
      </w:tblBorders>
    </w:tblPr>
    <w:tcPr>
      <w:shd w:val="clear" w:color="auto" w:fill="A5A5A5" w:themeFill="accent3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76">
    <w:name w:val="清单表 5 深色 - 着色 4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FFC000" w:themeColor="accent4" w:sz="24" w:space="0"/>
        <w:left w:val="single" w:color="FFC000" w:themeColor="accent4" w:sz="24" w:space="0"/>
        <w:bottom w:val="single" w:color="FFC000" w:themeColor="accent4" w:sz="24" w:space="0"/>
        <w:right w:val="single" w:color="FFC000" w:themeColor="accent4" w:sz="24" w:space="0"/>
      </w:tblBorders>
    </w:tblPr>
    <w:tcPr>
      <w:shd w:val="clear" w:color="auto" w:fill="FFC000" w:themeFill="accent4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77">
    <w:name w:val="清单表 5 深色 - 着色 5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5B9BD5" w:themeColor="accent5" w:sz="24" w:space="0"/>
        <w:left w:val="single" w:color="5B9BD5" w:themeColor="accent5" w:sz="24" w:space="0"/>
        <w:bottom w:val="single" w:color="5B9BD5" w:themeColor="accent5" w:sz="24" w:space="0"/>
        <w:right w:val="single" w:color="5B9BD5" w:themeColor="accent5" w:sz="24" w:space="0"/>
      </w:tblBorders>
    </w:tblPr>
    <w:tcPr>
      <w:shd w:val="clear" w:color="auto" w:fill="5B9BD5" w:themeFill="accent5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78">
    <w:name w:val="清单表 5 深色 - 着色 61"/>
    <w:basedOn w:val="88"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70AD47" w:themeColor="accent6" w:sz="24" w:space="0"/>
        <w:left w:val="single" w:color="70AD47" w:themeColor="accent6" w:sz="24" w:space="0"/>
        <w:bottom w:val="single" w:color="70AD47" w:themeColor="accent6" w:sz="24" w:space="0"/>
        <w:right w:val="single" w:color="70AD47" w:themeColor="accent6" w:sz="24" w:space="0"/>
      </w:tblBorders>
    </w:tblPr>
    <w:tcPr>
      <w:shd w:val="clear" w:color="auto" w:fill="70AD47" w:themeFill="accent6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79">
    <w:name w:val="清单表 6 彩色1"/>
    <w:basedOn w:val="88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80">
    <w:name w:val="清单表 6 彩色 - 着色 11"/>
    <w:basedOn w:val="88"/>
    <w:qFormat/>
    <w:uiPriority w:val="51"/>
    <w:rPr>
      <w:color w:val="2F5597" w:themeColor="accent1" w:themeShade="BF"/>
    </w:r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bCs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381">
    <w:name w:val="清单表 6 彩色 - 着色 21"/>
    <w:basedOn w:val="88"/>
    <w:qFormat/>
    <w:uiPriority w:val="51"/>
    <w:rPr>
      <w:color w:val="C55A11" w:themeColor="accent2" w:themeShade="BF"/>
    </w:rPr>
    <w:tblPr>
      <w:tblBorders>
        <w:top w:val="single" w:color="ED7D31" w:themeColor="accent2" w:sz="4" w:space="0"/>
        <w:bottom w:val="single" w:color="ED7D31" w:themeColor="accent2" w:sz="4" w:space="0"/>
      </w:tblBorders>
    </w:tblPr>
    <w:tblStylePr w:type="firstRow">
      <w:rPr>
        <w:b/>
        <w:bCs/>
      </w:rPr>
      <w:tcPr>
        <w:tcBorders>
          <w:bottom w:val="single" w:color="ED7D31" w:themeColor="accent2" w:sz="4" w:space="0"/>
        </w:tcBorders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table" w:customStyle="1" w:styleId="382">
    <w:name w:val="清单表 6 彩色 - 着色 31"/>
    <w:basedOn w:val="88"/>
    <w:qFormat/>
    <w:uiPriority w:val="51"/>
    <w:rPr>
      <w:color w:val="7C7C7C" w:themeColor="accent3" w:themeShade="BF"/>
    </w:rPr>
    <w:tblPr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383">
    <w:name w:val="清单表 6 彩色 - 着色 41"/>
    <w:basedOn w:val="88"/>
    <w:qFormat/>
    <w:uiPriority w:val="51"/>
    <w:rPr>
      <w:color w:val="BF9000" w:themeColor="accent4" w:themeShade="BF"/>
    </w:rPr>
    <w:tblPr>
      <w:tblBorders>
        <w:top w:val="single" w:color="FFC000" w:themeColor="accent4" w:sz="4" w:space="0"/>
        <w:bottom w:val="single" w:color="FFC000" w:themeColor="accent4" w:sz="4" w:space="0"/>
      </w:tblBorders>
    </w:tblPr>
    <w:tblStylePr w:type="firstRow">
      <w:rPr>
        <w:b/>
        <w:bCs/>
      </w:rPr>
      <w:tcPr>
        <w:tcBorders>
          <w:bottom w:val="single" w:color="FFC000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FFC000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</w:style>
  <w:style w:type="table" w:customStyle="1" w:styleId="384">
    <w:name w:val="清单表 6 彩色 - 着色 51"/>
    <w:basedOn w:val="88"/>
    <w:qFormat/>
    <w:uiPriority w:val="51"/>
    <w:rPr>
      <w:color w:val="2E75B6" w:themeColor="accent5" w:themeShade="BF"/>
    </w:rPr>
    <w:tblPr>
      <w:tblBorders>
        <w:top w:val="single" w:color="5B9BD5" w:themeColor="accent5" w:sz="4" w:space="0"/>
        <w:bottom w:val="single" w:color="5B9BD5" w:themeColor="accent5" w:sz="4" w:space="0"/>
      </w:tblBorders>
    </w:tblPr>
    <w:tblStylePr w:type="firstRow">
      <w:rPr>
        <w:b/>
        <w:bCs/>
      </w:rPr>
      <w:tcPr>
        <w:tcBorders>
          <w:bottom w:val="single" w:color="5B9BD5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</w:style>
  <w:style w:type="table" w:customStyle="1" w:styleId="385">
    <w:name w:val="清单表 6 彩色 - 着色 61"/>
    <w:basedOn w:val="88"/>
    <w:qFormat/>
    <w:uiPriority w:val="51"/>
    <w:rPr>
      <w:color w:val="548235" w:themeColor="accent6" w:themeShade="BF"/>
    </w:rPr>
    <w:tblPr>
      <w:tblBorders>
        <w:top w:val="single" w:color="70AD47" w:themeColor="accent6" w:sz="4" w:space="0"/>
        <w:bottom w:val="single" w:color="70AD47" w:themeColor="accent6" w:sz="4" w:space="0"/>
      </w:tblBorders>
    </w:tblPr>
    <w:tblStylePr w:type="firstRow">
      <w:rPr>
        <w:b/>
        <w:bCs/>
      </w:rPr>
      <w:tcPr>
        <w:tcBorders>
          <w:bottom w:val="single" w:color="70AD47" w:themeColor="accent6" w:sz="4" w:space="0"/>
        </w:tcBorders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386">
    <w:name w:val="清单表 7 彩色1"/>
    <w:basedOn w:val="88"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7">
    <w:name w:val="清单表 7 彩色 - 着色 11"/>
    <w:basedOn w:val="88"/>
    <w:qFormat/>
    <w:uiPriority w:val="52"/>
    <w:rPr>
      <w:color w:val="2F5597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472C4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472C4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472C4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472C4" w:themeColor="accent1" w:sz="4" w:space="0"/>
        </w:tcBorders>
        <w:shd w:val="clear" w:color="auto" w:fill="FFFFFF" w:themeFill="background1"/>
      </w:tc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8">
    <w:name w:val="清单表 7 彩色 - 着色 21"/>
    <w:basedOn w:val="88"/>
    <w:qFormat/>
    <w:uiPriority w:val="52"/>
    <w:rPr>
      <w:color w:val="C55A11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ED7D31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ED7D31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ED7D31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ED7D31" w:themeColor="accent2" w:sz="4" w:space="0"/>
        </w:tcBorders>
        <w:shd w:val="clear" w:color="auto" w:fill="FFFFFF" w:themeFill="background1"/>
      </w:tc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9">
    <w:name w:val="清单表 7 彩色 - 着色 31"/>
    <w:basedOn w:val="88"/>
    <w:qFormat/>
    <w:uiPriority w:val="52"/>
    <w:rPr>
      <w:color w:val="7C7C7C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A5A5A5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A5A5A5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A5A5A5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A5A5A5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90">
    <w:name w:val="清单表 7 彩色 - 着色 41"/>
    <w:basedOn w:val="88"/>
    <w:qFormat/>
    <w:uiPriority w:val="52"/>
    <w:rPr>
      <w:color w:val="BF9000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FFC000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FFC000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FFC000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FFC000" w:themeColor="accent4" w:sz="4" w:space="0"/>
        </w:tcBorders>
        <w:shd w:val="clear" w:color="auto" w:fill="FFFFFF" w:themeFill="background1"/>
      </w:tcPr>
    </w:tblStylePr>
    <w:tblStylePr w:type="band1Vert">
      <w:tcPr>
        <w:shd w:val="clear" w:color="auto" w:fill="FEF2CC" w:themeFill="accent4" w:themeFillTint="33"/>
      </w:tcPr>
    </w:tblStylePr>
    <w:tblStylePr w:type="band1Horz">
      <w:tcPr>
        <w:shd w:val="clear" w:color="auto" w:fill="FEF2CC" w:themeFill="accent4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91">
    <w:name w:val="清单表 7 彩色 - 着色 51"/>
    <w:basedOn w:val="88"/>
    <w:qFormat/>
    <w:uiPriority w:val="52"/>
    <w:rPr>
      <w:color w:val="2E75B6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5B9BD5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5B9BD5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5B9BD5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5B9BD5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92">
    <w:name w:val="清单表 7 彩色 - 着色 61"/>
    <w:basedOn w:val="88"/>
    <w:qFormat/>
    <w:uiPriority w:val="52"/>
    <w:rPr>
      <w:color w:val="548235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0AD47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0AD47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0AD47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0AD47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393">
    <w:name w:val="宏文本 字符"/>
    <w:basedOn w:val="231"/>
    <w:link w:val="2"/>
    <w:semiHidden/>
    <w:qFormat/>
    <w:uiPriority w:val="99"/>
    <w:rPr>
      <w:rFonts w:ascii="Consolas" w:hAnsi="Consolas"/>
      <w:kern w:val="2"/>
    </w:rPr>
  </w:style>
  <w:style w:type="character" w:customStyle="1" w:styleId="394">
    <w:name w:val="@他1"/>
    <w:basedOn w:val="231"/>
    <w:qFormat/>
    <w:uiPriority w:val="99"/>
    <w:rPr>
      <w:color w:val="2B579A"/>
      <w:shd w:val="clear" w:color="auto" w:fill="E1DFDD"/>
    </w:rPr>
  </w:style>
  <w:style w:type="character" w:customStyle="1" w:styleId="395">
    <w:name w:val="信息标题 字符"/>
    <w:basedOn w:val="231"/>
    <w:link w:val="79"/>
    <w:semiHidden/>
    <w:qFormat/>
    <w:uiPriority w:val="99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</w:rPr>
  </w:style>
  <w:style w:type="paragraph" w:styleId="396">
    <w:name w:val="No Spacing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397">
    <w:name w:val="注释标题 字符"/>
    <w:basedOn w:val="231"/>
    <w:link w:val="16"/>
    <w:semiHidden/>
    <w:qFormat/>
    <w:uiPriority w:val="99"/>
    <w:rPr>
      <w:rFonts w:ascii="Calibri" w:hAnsi="Calibri"/>
      <w:kern w:val="2"/>
      <w:sz w:val="21"/>
      <w:szCs w:val="21"/>
    </w:rPr>
  </w:style>
  <w:style w:type="character" w:styleId="398">
    <w:name w:val="Placeholder Text"/>
    <w:basedOn w:val="231"/>
    <w:semiHidden/>
    <w:qFormat/>
    <w:uiPriority w:val="99"/>
    <w:rPr>
      <w:color w:val="808080"/>
    </w:rPr>
  </w:style>
  <w:style w:type="table" w:customStyle="1" w:styleId="399">
    <w:name w:val="无格式表格 11"/>
    <w:basedOn w:val="88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400">
    <w:name w:val="无格式表格 21"/>
    <w:basedOn w:val="88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401">
    <w:name w:val="无格式表格 31"/>
    <w:basedOn w:val="88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402">
    <w:name w:val="无格式表格 41"/>
    <w:basedOn w:val="88"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403">
    <w:name w:val="无格式表格 51"/>
    <w:basedOn w:val="88"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404">
    <w:name w:val="纯文本 字符"/>
    <w:basedOn w:val="231"/>
    <w:link w:val="45"/>
    <w:semiHidden/>
    <w:qFormat/>
    <w:uiPriority w:val="99"/>
    <w:rPr>
      <w:rFonts w:ascii="Consolas" w:hAnsi="Consolas"/>
      <w:kern w:val="2"/>
      <w:sz w:val="21"/>
      <w:szCs w:val="21"/>
    </w:rPr>
  </w:style>
  <w:style w:type="paragraph" w:styleId="405">
    <w:name w:val="Quote"/>
    <w:basedOn w:val="1"/>
    <w:next w:val="1"/>
    <w:link w:val="406"/>
    <w:qFormat/>
    <w:uiPriority w:val="9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6">
    <w:name w:val="引用 字符"/>
    <w:basedOn w:val="231"/>
    <w:link w:val="405"/>
    <w:qFormat/>
    <w:uiPriority w:val="99"/>
    <w:rPr>
      <w:rFonts w:ascii="Calibri" w:hAnsi="Calibri"/>
      <w:i/>
      <w:iCs/>
      <w:color w:val="404040" w:themeColor="text1" w:themeTint="BF"/>
      <w:kern w:val="2"/>
      <w:sz w:val="21"/>
      <w:szCs w:val="21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7">
    <w:name w:val="称呼 字符"/>
    <w:basedOn w:val="231"/>
    <w:link w:val="30"/>
    <w:semiHidden/>
    <w:qFormat/>
    <w:uiPriority w:val="99"/>
    <w:rPr>
      <w:rFonts w:ascii="Calibri" w:hAnsi="Calibri"/>
      <w:kern w:val="2"/>
      <w:sz w:val="21"/>
      <w:szCs w:val="21"/>
    </w:rPr>
  </w:style>
  <w:style w:type="character" w:customStyle="1" w:styleId="408">
    <w:name w:val="签名 字符"/>
    <w:basedOn w:val="231"/>
    <w:link w:val="58"/>
    <w:semiHidden/>
    <w:qFormat/>
    <w:uiPriority w:val="99"/>
    <w:rPr>
      <w:rFonts w:ascii="Calibri" w:hAnsi="Calibri"/>
      <w:kern w:val="2"/>
      <w:sz w:val="21"/>
      <w:szCs w:val="21"/>
    </w:rPr>
  </w:style>
  <w:style w:type="character" w:customStyle="1" w:styleId="409">
    <w:name w:val="智能超链接1"/>
    <w:basedOn w:val="231"/>
    <w:qFormat/>
    <w:uiPriority w:val="99"/>
    <w:rPr>
      <w:u w:val="dotted"/>
    </w:rPr>
  </w:style>
  <w:style w:type="character" w:customStyle="1" w:styleId="410">
    <w:name w:val="智能链接1"/>
    <w:basedOn w:val="231"/>
    <w:qFormat/>
    <w:uiPriority w:val="99"/>
    <w:rPr>
      <w:color w:val="0000FF"/>
      <w:u w:val="single"/>
      <w:shd w:val="clear" w:color="auto" w:fill="F3F2F1"/>
    </w:rPr>
  </w:style>
  <w:style w:type="character" w:customStyle="1" w:styleId="411">
    <w:name w:val="副标题 字符"/>
    <w:basedOn w:val="231"/>
    <w:link w:val="64"/>
    <w:qFormat/>
    <w:uiPriority w:val="11"/>
    <w:rPr>
      <w:rFonts w:asciiTheme="minorHAnsi" w:hAnsiTheme="minorHAnsi" w:eastAsiaTheme="minorEastAsia" w:cstheme="minorBidi"/>
      <w:color w:val="595959" w:themeColor="text1" w:themeTint="A6"/>
      <w:spacing w:val="15"/>
      <w:kern w:val="2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2">
    <w:name w:val="不明显强调1"/>
    <w:basedOn w:val="231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3">
    <w:name w:val="不明显参考1"/>
    <w:basedOn w:val="231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customStyle="1" w:styleId="414">
    <w:name w:val="网格型浅色1"/>
    <w:basedOn w:val="8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415">
    <w:name w:val="标题 字符"/>
    <w:basedOn w:val="231"/>
    <w:link w:val="8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416">
    <w:name w:val="TOC 标题1"/>
    <w:basedOn w:val="3"/>
    <w:next w:val="1"/>
    <w:semiHidden/>
    <w:unhideWhenUsed/>
    <w:qFormat/>
    <w:uiPriority w:val="39"/>
    <w:pPr>
      <w:outlineLvl w:val="9"/>
    </w:pPr>
  </w:style>
  <w:style w:type="character" w:customStyle="1" w:styleId="417">
    <w:name w:val="未处理的提及1"/>
    <w:basedOn w:val="231"/>
    <w:qFormat/>
    <w:uiPriority w:val="99"/>
    <w:rPr>
      <w:color w:val="605E5C"/>
      <w:shd w:val="clear" w:color="auto" w:fill="E1DFDD"/>
    </w:rPr>
  </w:style>
  <w:style w:type="table" w:customStyle="1" w:styleId="418">
    <w:name w:val="网格型1"/>
    <w:basedOn w:val="8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419">
    <w:name w:val="网格型2"/>
    <w:basedOn w:val="8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997</Characters>
  <Lines>8</Lines>
  <Paragraphs>2</Paragraphs>
  <TotalTime>30</TotalTime>
  <ScaleCrop>false</ScaleCrop>
  <LinksUpToDate>false</LinksUpToDate>
  <CharactersWithSpaces>1169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2023-06-08T06:59:00Z</dcterms:created>
  <dc:creator>mnbl102</dc:creator>
  <cp:lastModifiedBy>土味少女</cp:lastModifiedBy>
  <dcterms:modified xsi:type="dcterms:W3CDTF">2024-11-27T09:46:14Z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F6E4DA09B31D7F7AD0E7D4644019F67B</vt:lpwstr>
  </property>
  <property fmtid="{D5CDD505-2E9C-101B-9397-08002B2CF9AE}" pid="3" name="KSOProductBuildVer">
    <vt:lpwstr>2052-6.5.1.8687</vt:lpwstr>
  </property>
  <property fmtid="{D5CDD505-2E9C-101B-9397-08002B2CF9AE}" pid="4" name="LE1">
    <vt:filetime>2023-09-07T06:08:11Z</vt:filetime>
  </property>
</Properties>
</file>