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559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139"/>
        <w:gridCol w:w="1426"/>
        <w:gridCol w:w="1566"/>
        <w:gridCol w:w="1428"/>
      </w:tblGrid>
      <w:tr w:rsidR="004719FC" w:rsidRPr="007630B7" w14:paraId="20337FEA" w14:textId="77777777" w:rsidTr="004719FC">
        <w:tc>
          <w:tcPr>
            <w:tcW w:w="8559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0337FE9" w14:textId="254966A9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  <w:b/>
                <w:bCs/>
              </w:rPr>
              <w:t>Table S</w:t>
            </w:r>
            <w:r w:rsidR="00855A4E">
              <w:rPr>
                <w:rFonts w:ascii="Times New Roman" w:hAnsi="Times New Roman" w:cs="Times New Roman"/>
                <w:b/>
                <w:bCs/>
              </w:rPr>
              <w:t>1</w:t>
            </w:r>
            <w:r w:rsidRPr="007630B7">
              <w:rPr>
                <w:rFonts w:ascii="Times New Roman" w:hAnsi="Times New Roman" w:cs="Times New Roman"/>
              </w:rPr>
              <w:t xml:space="preserve">. PedsQL </w:t>
            </w:r>
            <w:r w:rsidR="0040292C">
              <w:rPr>
                <w:rFonts w:ascii="Times New Roman" w:hAnsi="Times New Roman" w:cs="Times New Roman"/>
              </w:rPr>
              <w:t xml:space="preserve">subdomains </w:t>
            </w:r>
            <w:r w:rsidR="00E1433C">
              <w:rPr>
                <w:rFonts w:ascii="Times New Roman" w:hAnsi="Times New Roman" w:cs="Times New Roman"/>
              </w:rPr>
              <w:t xml:space="preserve">survey responses </w:t>
            </w:r>
            <w:r w:rsidR="007621B0">
              <w:rPr>
                <w:rFonts w:ascii="Times New Roman" w:hAnsi="Times New Roman" w:cs="Times New Roman"/>
              </w:rPr>
              <w:t>across DSRD and DSN caregiver groups.</w:t>
            </w:r>
          </w:p>
        </w:tc>
      </w:tr>
      <w:tr w:rsidR="004719FC" w:rsidRPr="007630B7" w14:paraId="20337FEF" w14:textId="77777777" w:rsidTr="004719FC">
        <w:tc>
          <w:tcPr>
            <w:tcW w:w="413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0337FE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20337FE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DSRD</w:t>
            </w:r>
          </w:p>
        </w:tc>
        <w:tc>
          <w:tcPr>
            <w:tcW w:w="156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31662C7C" w14:textId="2E69237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DS</w:t>
            </w:r>
            <w:r w:rsidR="002118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2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20337FEE" w14:textId="6B297B2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Total</w:t>
            </w:r>
          </w:p>
        </w:tc>
      </w:tr>
      <w:tr w:rsidR="004719FC" w:rsidRPr="007630B7" w14:paraId="20337FF4" w14:textId="77777777" w:rsidTr="004719F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37FF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37FF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(n = 228)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C3212" w14:textId="7AB4885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(n = 137)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37FF3" w14:textId="2A31E64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(n = 365)</w:t>
            </w:r>
          </w:p>
        </w:tc>
      </w:tr>
      <w:tr w:rsidR="004719FC" w:rsidRPr="007630B7" w14:paraId="0732C20F" w14:textId="77777777" w:rsidTr="004719FC"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A6644" w14:textId="3F2CF5F5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Physical functioning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61F67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38790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873CC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7FF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7FF5" w14:textId="6A82E241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Tired during day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7FF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8B7904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7FF8" w14:textId="3E82BDC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7FF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7FF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7FF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(37.3%)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0357" w14:textId="7ADF338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7FFD" w14:textId="197DA56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87 (23.8%)</w:t>
            </w:r>
          </w:p>
        </w:tc>
      </w:tr>
      <w:tr w:rsidR="004719FC" w:rsidRPr="007630B7" w14:paraId="2033800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7FF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89 (39.0%)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ACE93" w14:textId="5FC92F5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(9.5%)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2" w14:textId="7BD14A4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102 (27.9%)</w:t>
            </w:r>
          </w:p>
        </w:tc>
      </w:tr>
      <w:tr w:rsidR="004719FC" w:rsidRPr="007630B7" w14:paraId="2033800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49 (21.5%)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25C8" w14:textId="442A005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48 (35.0%)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7" w14:textId="641A8B1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97 (26.6%)</w:t>
            </w:r>
          </w:p>
        </w:tc>
      </w:tr>
      <w:tr w:rsidR="004719FC" w:rsidRPr="007630B7" w14:paraId="2033800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 (2.2%)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A6DB6" w14:textId="1A5BB40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48 (35.0%)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C" w14:textId="193B08B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53 (14.5%)</w:t>
            </w:r>
          </w:p>
        </w:tc>
      </w:tr>
      <w:tr w:rsidR="004719FC" w:rsidRPr="007630B7" w14:paraId="2033801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0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ED7D1" w14:textId="4B15CFF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26 (19.0%)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1" w14:textId="62173EB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26 (7.1%)</w:t>
            </w:r>
          </w:p>
        </w:tc>
      </w:tr>
      <w:tr w:rsidR="004719FC" w:rsidRPr="007630B7" w14:paraId="2033801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3" w14:textId="0E50CCF2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Tired in morning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1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7C87F1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16" w14:textId="4F9EBD1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1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(32.5%)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DD3FD" w14:textId="1ED7769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B" w14:textId="6F11560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75 (20.5%)</w:t>
            </w:r>
          </w:p>
        </w:tc>
      </w:tr>
      <w:tr w:rsidR="004719FC" w:rsidRPr="007630B7" w14:paraId="2033802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1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76 (33.3%)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55E2E" w14:textId="4AED6C7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0" w14:textId="24A72BB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02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(27.6%)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482D5" w14:textId="1167543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64 (46.7%)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5" w14:textId="79191D4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127 (34.8%)</w:t>
            </w:r>
          </w:p>
        </w:tc>
      </w:tr>
      <w:tr w:rsidR="004719FC" w:rsidRPr="007630B7" w14:paraId="2033802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(6.1%)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14E5" w14:textId="4415CDC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(39.4%)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A" w14:textId="4B1FD81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(18.6%)</w:t>
            </w:r>
          </w:p>
        </w:tc>
      </w:tr>
      <w:tr w:rsidR="004719FC" w:rsidRPr="007630B7" w14:paraId="2033803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A9ED" w14:textId="1383BC9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2F" w14:textId="43308AF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 (2.7%)</w:t>
            </w:r>
          </w:p>
        </w:tc>
      </w:tr>
      <w:tr w:rsidR="004719FC" w:rsidRPr="007630B7" w14:paraId="2033803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1" w14:textId="27593290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Tired to do things I like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3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C961C2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34" w14:textId="330331B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3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(24.6%)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9AC54" w14:textId="3FE76F6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9" w14:textId="30611F4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(15.3%)</w:t>
            </w:r>
          </w:p>
        </w:tc>
      </w:tr>
      <w:tr w:rsidR="004719FC" w:rsidRPr="007630B7" w14:paraId="2033803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91 (39.9%)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7C409" w14:textId="2CAAC91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(5.8%)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3E" w14:textId="5149A7D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99 (27.1%)</w:t>
            </w:r>
          </w:p>
        </w:tc>
      </w:tr>
      <w:tr w:rsidR="004719FC" w:rsidRPr="007630B7" w14:paraId="2033804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(27.6%)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2E77" w14:textId="2EF17A6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(51.1%)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3" w14:textId="49933AB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133 (36.4%)</w:t>
            </w:r>
          </w:p>
        </w:tc>
      </w:tr>
      <w:tr w:rsidR="004719FC" w:rsidRPr="007630B7" w14:paraId="2033804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(7.9%)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9CC3B" w14:textId="00F1B5B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8" w14:textId="01FC68B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(17.3%)</w:t>
            </w:r>
          </w:p>
        </w:tc>
      </w:tr>
      <w:tr w:rsidR="004719FC" w:rsidRPr="007630B7" w14:paraId="2033804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F6B2" w14:textId="53D4B6F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(10.2%)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D" w14:textId="75EBB8A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(3.8%)</w:t>
            </w:r>
          </w:p>
        </w:tc>
      </w:tr>
      <w:tr w:rsidR="004719FC" w:rsidRPr="007630B7" w14:paraId="2033805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4F" w14:textId="49EE0E38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Get headache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5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E3B3D3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52" w14:textId="54A4B83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5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AF774" w14:textId="227D311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7" w14:textId="7C20174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(5.2%)</w:t>
            </w:r>
          </w:p>
        </w:tc>
      </w:tr>
      <w:tr w:rsidR="004719FC" w:rsidRPr="007630B7" w14:paraId="2033805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35 (15.4%)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E8391" w14:textId="37D176E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C" w14:textId="3B2B98B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38 (10.4%)</w:t>
            </w:r>
          </w:p>
        </w:tc>
      </w:tr>
      <w:tr w:rsidR="004719FC" w:rsidRPr="007630B7" w14:paraId="2033806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5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(32.5%)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5FDD" w14:textId="79CC630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(9.5%)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1" w14:textId="6219B16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87 (23.8%)</w:t>
            </w:r>
          </w:p>
        </w:tc>
      </w:tr>
      <w:tr w:rsidR="004719FC" w:rsidRPr="007630B7" w14:paraId="2033806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(25.0%)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7C2B0" w14:textId="3100B45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55 (40.1%)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6" w14:textId="232147A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112 (30.7%)</w:t>
            </w:r>
          </w:p>
        </w:tc>
      </w:tr>
      <w:tr w:rsidR="004719FC" w:rsidRPr="007630B7" w14:paraId="2033806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43 (18.9%)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642B6" w14:textId="0313B73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(48.2%)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B" w14:textId="0AE978A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109 (29.9%)</w:t>
            </w:r>
          </w:p>
        </w:tc>
      </w:tr>
      <w:tr w:rsidR="004719FC" w:rsidRPr="007630B7" w14:paraId="2033807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6D" w14:textId="05E02A05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Feel weak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6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FFCF3E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70" w14:textId="3050348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7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23 (10.1%)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29B37" w14:textId="2669712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5" w14:textId="63712F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23 (6.3%)</w:t>
            </w:r>
          </w:p>
        </w:tc>
      </w:tr>
      <w:tr w:rsidR="004719FC" w:rsidRPr="007630B7" w14:paraId="2033807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(22.4%)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05C45" w14:textId="3625F44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16 (11.7%)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A" w14:textId="542B09B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67 (18.4%)</w:t>
            </w:r>
          </w:p>
        </w:tc>
      </w:tr>
      <w:tr w:rsidR="004719FC" w:rsidRPr="007630B7" w14:paraId="2033808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(39.5%)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696CA" w14:textId="691836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(37.2%)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7F" w14:textId="330944F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141 (38.6%)</w:t>
            </w:r>
          </w:p>
        </w:tc>
      </w:tr>
      <w:tr w:rsidR="004719FC" w:rsidRPr="007630B7" w14:paraId="2033808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41CDE" w14:textId="60EA2B9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42 (30.7%)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4" w14:textId="10C68CC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71 (19.5%)</w:t>
            </w:r>
          </w:p>
        </w:tc>
      </w:tr>
      <w:tr w:rsidR="004719FC" w:rsidRPr="007630B7" w14:paraId="2033808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35 (15.4%)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13EA" w14:textId="1297BE6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28 (20.4%)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9" w14:textId="53A956C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(17.3%)</w:t>
            </w:r>
          </w:p>
        </w:tc>
      </w:tr>
      <w:tr w:rsidR="004719FC" w:rsidRPr="007630B7" w14:paraId="2033808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8B" w14:textId="161AD67D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Feel sick to my stomach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8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B53E67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8E" w14:textId="0618AA8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9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(2.6%)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BDB4" w14:textId="626FB71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3" w14:textId="5E908CE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(1.6%)</w:t>
            </w:r>
          </w:p>
        </w:tc>
      </w:tr>
      <w:tr w:rsidR="004719FC" w:rsidRPr="007630B7" w14:paraId="2033809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(20.6%)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B68D7" w14:textId="72CF4F4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8" w14:textId="54696D1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48 (13.2%)</w:t>
            </w:r>
          </w:p>
        </w:tc>
      </w:tr>
      <w:tr w:rsidR="004719FC" w:rsidRPr="007630B7" w14:paraId="2033809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69 (30.3%)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D17BC" w14:textId="162269C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(10.2%)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D" w14:textId="55EE19B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83 (22.7%)</w:t>
            </w:r>
          </w:p>
        </w:tc>
      </w:tr>
      <w:tr w:rsidR="004719FC" w:rsidRPr="007630B7" w14:paraId="203380A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9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(24.6%)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303CF" w14:textId="41400C3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39 (28.5%)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2" w14:textId="170B7D4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95 (26.0%)</w:t>
            </w:r>
          </w:p>
        </w:tc>
      </w:tr>
      <w:tr w:rsidR="004719FC" w:rsidRPr="007630B7" w14:paraId="203380A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(21.9%)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1953A" w14:textId="5121AAE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83 (60.6%)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7" w14:textId="748BB09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133 (36.4%)</w:t>
            </w:r>
          </w:p>
        </w:tc>
      </w:tr>
      <w:tr w:rsidR="004719FC" w:rsidRPr="007630B7" w14:paraId="203380A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9" w14:textId="026540B2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Emotional functioning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A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B16D62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AC" w14:textId="108EA32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40DACA2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E28E5" w14:textId="556380B9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Anxious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2F3A10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7762A9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B4DC06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B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A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(25.9%)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E0235" w14:textId="13A5D1E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1" w14:textId="56C5EA6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61 (16.7%)</w:t>
            </w:r>
          </w:p>
        </w:tc>
      </w:tr>
      <w:tr w:rsidR="004719FC" w:rsidRPr="007630B7" w14:paraId="203380B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(39.5%)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864FB" w14:textId="5B728C6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(10.9%)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6" w14:textId="1970E54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105 (28.8%)</w:t>
            </w:r>
          </w:p>
        </w:tc>
      </w:tr>
      <w:tr w:rsidR="004719FC" w:rsidRPr="007630B7" w14:paraId="203380B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(28.5%)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3133C" w14:textId="5480D3B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(39.4%)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B" w14:textId="03953D7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119 (32.6%)</w:t>
            </w:r>
          </w:p>
        </w:tc>
      </w:tr>
      <w:tr w:rsidR="004719FC" w:rsidRPr="007630B7" w14:paraId="203380C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B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(6.1%)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4E50B" w14:textId="6D47B35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(43.1%)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0" w14:textId="3AA97F4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73 (20.0%)</w:t>
            </w:r>
          </w:p>
        </w:tc>
      </w:tr>
      <w:tr w:rsidR="004719FC" w:rsidRPr="007630B7" w14:paraId="203380C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27898" w14:textId="72B87EA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(5.1%)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5" w14:textId="15F2F80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(1.9%)</w:t>
            </w:r>
          </w:p>
        </w:tc>
      </w:tr>
      <w:tr w:rsidR="004719FC" w:rsidRPr="007630B7" w14:paraId="203380C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7" w14:textId="016F9894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Sad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C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66A8D8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CA" w14:textId="648CBE3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D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(28.5%)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8050" w14:textId="2ADFA9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CF" w14:textId="7F18FF0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(18.1%)</w:t>
            </w:r>
          </w:p>
        </w:tc>
      </w:tr>
      <w:tr w:rsidR="004719FC" w:rsidRPr="007630B7" w14:paraId="203380D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82 (36.0%)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043A" w14:textId="6170D60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17 (12.4%)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4" w14:textId="33B445B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99 (27.1%)</w:t>
            </w:r>
          </w:p>
        </w:tc>
      </w:tr>
      <w:tr w:rsidR="004719FC" w:rsidRPr="007630B7" w14:paraId="203380D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72 (31.6%)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B9A81" w14:textId="40D0DAA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53 (38.7%)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9" w14:textId="36D48F5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125 (34.2%)</w:t>
            </w:r>
          </w:p>
        </w:tc>
      </w:tr>
      <w:tr w:rsidR="004719FC" w:rsidRPr="007630B7" w14:paraId="203380D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lastRenderedPageBreak/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81871" w14:textId="27615DB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39 (28.5%)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DE" w14:textId="40ECD9B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(12.9%)</w:t>
            </w:r>
          </w:p>
        </w:tc>
      </w:tr>
      <w:tr w:rsidR="004719FC" w:rsidRPr="007630B7" w14:paraId="203380E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6F6C4" w14:textId="5D55D50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27 (19.7%)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3" w14:textId="0C3A67A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28 (7.7%)</w:t>
            </w:r>
          </w:p>
        </w:tc>
      </w:tr>
      <w:tr w:rsidR="004719FC" w:rsidRPr="007630B7" w14:paraId="203380E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5" w14:textId="313D03D1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Angry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E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7F2C37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0E8" w14:textId="616EEFC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0E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(14.0%)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41DBA" w14:textId="40DB592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D" w14:textId="7FB864E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(8.8%)</w:t>
            </w:r>
          </w:p>
        </w:tc>
      </w:tr>
      <w:tr w:rsidR="004719FC" w:rsidRPr="007630B7" w14:paraId="203380F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E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(25.9%)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D63F6" w14:textId="39F8B3B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2" w14:textId="3CBAEE1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61 (16.7%)</w:t>
            </w:r>
          </w:p>
        </w:tc>
      </w:tr>
      <w:tr w:rsidR="004719FC" w:rsidRPr="007630B7" w14:paraId="203380F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97 (42.5%)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94D2E" w14:textId="15135F4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(10.9%)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7" w14:textId="19327C5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112 (30.7%)</w:t>
            </w:r>
          </w:p>
        </w:tc>
      </w:tr>
      <w:tr w:rsidR="004719FC" w:rsidRPr="007630B7" w14:paraId="203380F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(14.0%)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31B62" w14:textId="233BF56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73 (53.3%)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C" w14:textId="665CE67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105 (28.8%)</w:t>
            </w:r>
          </w:p>
        </w:tc>
      </w:tr>
      <w:tr w:rsidR="004719FC" w:rsidRPr="007630B7" w14:paraId="2033810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0F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A8047" w14:textId="4E43120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(34.3%)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1" w14:textId="663A068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55 (15.1%)</w:t>
            </w:r>
          </w:p>
        </w:tc>
      </w:tr>
      <w:tr w:rsidR="004719FC" w:rsidRPr="007630B7" w14:paraId="2033810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3" w14:textId="1C3C1B73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Frustrated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0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488864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06" w14:textId="24F134E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0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78 (34.2%)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F429" w14:textId="7E16FED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B" w14:textId="4907BE3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78 (21.4%)</w:t>
            </w:r>
          </w:p>
        </w:tc>
      </w:tr>
      <w:tr w:rsidR="004719FC" w:rsidRPr="007630B7" w14:paraId="2033811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0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89 (39.0%)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163FB" w14:textId="533C553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0" w14:textId="254EAFF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89 (24.4%)</w:t>
            </w:r>
          </w:p>
        </w:tc>
      </w:tr>
      <w:tr w:rsidR="004719FC" w:rsidRPr="007630B7" w14:paraId="2033811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53 (23.2%)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9DE6" w14:textId="4C9D7B8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(51.1%)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5" w14:textId="1E27DC6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123 (33.7%)</w:t>
            </w:r>
          </w:p>
        </w:tc>
      </w:tr>
      <w:tr w:rsidR="004719FC" w:rsidRPr="007630B7" w14:paraId="2033811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(3.1%)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5C5FD" w14:textId="50993A3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(42.3%)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A" w14:textId="1247BC0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(17.8%)</w:t>
            </w:r>
          </w:p>
        </w:tc>
      </w:tr>
      <w:tr w:rsidR="004719FC" w:rsidRPr="007630B7" w14:paraId="2033812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133A0" w14:textId="215A5A9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1F" w14:textId="5EAAF6F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 (2.7%)</w:t>
            </w:r>
          </w:p>
        </w:tc>
      </w:tr>
      <w:tr w:rsidR="004719FC" w:rsidRPr="007630B7" w14:paraId="2033812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1" w14:textId="15D6DD02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Hopeless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2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5C761A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24" w14:textId="3F8A400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2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(25.4%)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8795" w14:textId="225154A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9" w14:textId="649F5BE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(16.2%)</w:t>
            </w:r>
          </w:p>
        </w:tc>
      </w:tr>
      <w:tr w:rsidR="004719FC" w:rsidRPr="007630B7" w14:paraId="2033812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(28.9%)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8A224" w14:textId="252A4F2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2E" w14:textId="088DDFA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75 (20.5%)</w:t>
            </w:r>
          </w:p>
        </w:tc>
      </w:tr>
      <w:tr w:rsidR="004719FC" w:rsidRPr="007630B7" w14:paraId="2033813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67 (29.4%)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81449" w14:textId="632C8BD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3" w14:textId="4776877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112 (30.7%)</w:t>
            </w:r>
          </w:p>
        </w:tc>
      </w:tr>
      <w:tr w:rsidR="004719FC" w:rsidRPr="007630B7" w14:paraId="2033813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(14.0%)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5DAA" w14:textId="3EFDF28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(37.2%)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8" w14:textId="6561221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83 (22.7%)</w:t>
            </w:r>
          </w:p>
        </w:tc>
      </w:tr>
      <w:tr w:rsidR="004719FC" w:rsidRPr="007630B7" w14:paraId="2033813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 (2.2%)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39E33" w14:textId="2F4CFD3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(22.6%)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D" w14:textId="5EA7465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36 (9.9%)</w:t>
            </w:r>
          </w:p>
        </w:tc>
      </w:tr>
      <w:tr w:rsidR="004719FC" w:rsidRPr="007630B7" w14:paraId="2033814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3F" w14:textId="2352F3A7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Social functioning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4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AB5D07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42" w14:textId="70EB374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6A3B592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D1616" w14:textId="78264D63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Isolated from others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4E51ED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4DBDCB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1AF396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4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71 (31.1%)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E6104" w14:textId="379A928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7" w14:textId="2E71D96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72 (19.7%)</w:t>
            </w:r>
          </w:p>
        </w:tc>
      </w:tr>
      <w:tr w:rsidR="004719FC" w:rsidRPr="007630B7" w14:paraId="2033814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82 (36.0%)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5266E" w14:textId="3FF4085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C" w14:textId="4438878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88 (24.1%)</w:t>
            </w:r>
          </w:p>
        </w:tc>
      </w:tr>
      <w:tr w:rsidR="004719FC" w:rsidRPr="007630B7" w14:paraId="2033815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4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(25.4%)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A212A" w14:textId="0FF05CB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60 (43.8%)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1" w14:textId="796A318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118 (32.3%)</w:t>
            </w:r>
          </w:p>
        </w:tc>
      </w:tr>
      <w:tr w:rsidR="004719FC" w:rsidRPr="007630B7" w14:paraId="2033815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(4.8%)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7973E" w14:textId="1321253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(43.1%)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6" w14:textId="4965B54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(19.2%)</w:t>
            </w:r>
          </w:p>
        </w:tc>
      </w:tr>
      <w:tr w:rsidR="004719FC" w:rsidRPr="007630B7" w14:paraId="2033815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(2.6%)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B309F" w14:textId="799E18F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(8.0%)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B" w14:textId="0C371FC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17 (4.7%)</w:t>
            </w:r>
          </w:p>
        </w:tc>
      </w:tr>
      <w:tr w:rsidR="004719FC" w:rsidRPr="007630B7" w14:paraId="2033816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5D" w14:textId="080649E3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Trouble with support from others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5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B977FF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60" w14:textId="7586487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6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(25.0%)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6B44F" w14:textId="4131392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5" w14:textId="6C2C11E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(15.9%)</w:t>
            </w:r>
          </w:p>
        </w:tc>
      </w:tr>
      <w:tr w:rsidR="004719FC" w:rsidRPr="007630B7" w14:paraId="2033816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81 (35.5%)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F3A45" w14:textId="1869D98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 (8.8%)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A" w14:textId="70575C5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93 (25.5%)</w:t>
            </w:r>
          </w:p>
        </w:tc>
      </w:tr>
      <w:tr w:rsidR="004719FC" w:rsidRPr="007630B7" w14:paraId="2033817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64 (28.1%)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2EF7A" w14:textId="2FCB7D9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52 (38.0%)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6F" w14:textId="12301E3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116 (31.8%)</w:t>
            </w:r>
          </w:p>
        </w:tc>
      </w:tr>
      <w:tr w:rsidR="004719FC" w:rsidRPr="007630B7" w14:paraId="2033817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A9CE" w14:textId="2C9CF5E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(45.3%)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4" w14:textId="4C18E51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81 (22.2%)</w:t>
            </w:r>
          </w:p>
        </w:tc>
      </w:tr>
      <w:tr w:rsidR="004719FC" w:rsidRPr="007630B7" w14:paraId="2033817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(3.1%)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EB2B6" w14:textId="1C914FD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 (7.3%)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9" w14:textId="32B06AD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17 (4.7%)</w:t>
            </w:r>
          </w:p>
        </w:tc>
      </w:tr>
      <w:tr w:rsidR="004719FC" w:rsidRPr="007630B7" w14:paraId="2033817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7B" w14:textId="7B768926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No time for social activities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7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C218E1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7E" w14:textId="19206DD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8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(39.5%)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D8B4C" w14:textId="0DAFDCA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3" w14:textId="6A7E7F7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(24.7%)</w:t>
            </w:r>
          </w:p>
        </w:tc>
      </w:tr>
      <w:tr w:rsidR="004719FC" w:rsidRPr="007630B7" w14:paraId="2033818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71 (31.1%)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0B58E" w14:textId="2EB15A7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(10.2%)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8" w14:textId="09A7DB3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18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(24.6%)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70DF9" w14:textId="64E993D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64 (46.7%)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D" w14:textId="218EC0C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120 (32.9%)</w:t>
            </w:r>
          </w:p>
        </w:tc>
      </w:tr>
      <w:tr w:rsidR="004719FC" w:rsidRPr="007630B7" w14:paraId="2033819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8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(3.9%)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A4544" w14:textId="6FD8EFC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53 (38.7%)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2" w14:textId="55385DF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(17.0%)</w:t>
            </w:r>
          </w:p>
        </w:tc>
      </w:tr>
      <w:tr w:rsidR="004719FC" w:rsidRPr="007630B7" w14:paraId="2033819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(0.9%)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FE16D" w14:textId="70727A6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7" w14:textId="746519E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(2.2%)</w:t>
            </w:r>
          </w:p>
        </w:tc>
      </w:tr>
      <w:tr w:rsidR="004719FC" w:rsidRPr="007630B7" w14:paraId="2033819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9" w14:textId="1A51BA5A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No energy for social activities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9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7BB3E5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9C" w14:textId="1148FA6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A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9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(29.8%)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D645" w14:textId="72CDCF2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1" w14:textId="3108F2C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69 (18.9%)</w:t>
            </w:r>
          </w:p>
        </w:tc>
      </w:tr>
      <w:tr w:rsidR="004719FC" w:rsidRPr="007630B7" w14:paraId="203381A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(32.5%)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CBDC7" w14:textId="5C90E50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(8.0%)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6" w14:textId="155AE7D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1A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(28.5%)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EFA35" w14:textId="3DAE4F7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61 (44.5%)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B" w14:textId="3C65216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126 (34.5%)</w:t>
            </w:r>
          </w:p>
        </w:tc>
      </w:tr>
      <w:tr w:rsidR="004719FC" w:rsidRPr="007630B7" w14:paraId="203381B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A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(7.9%)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B510C" w14:textId="632BB55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(40.9%)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0" w14:textId="7BA12D1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(20.3%)</w:t>
            </w:r>
          </w:p>
        </w:tc>
      </w:tr>
      <w:tr w:rsidR="004719FC" w:rsidRPr="007630B7" w14:paraId="203381B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(1.3%)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5D0E5" w14:textId="1ED7AE8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(5.8%)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5" w14:textId="2E2B91D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(3.0%)</w:t>
            </w:r>
          </w:p>
        </w:tc>
      </w:tr>
      <w:tr w:rsidR="004719FC" w:rsidRPr="007630B7" w14:paraId="203381B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7" w14:textId="2F15EEF8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Cognitive functioning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B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258CD0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BA" w14:textId="2162B22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4E9711F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91D4" w14:textId="2D7E4034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keep attention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BA46CD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DEFA96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E42AA9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C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80E4A" w14:textId="534F638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BF" w14:textId="6AADD4C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30 (8.2%)</w:t>
            </w:r>
          </w:p>
        </w:tc>
      </w:tr>
      <w:tr w:rsidR="004719FC" w:rsidRPr="007630B7" w14:paraId="203381C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76 (33.3%)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37B5F" w14:textId="27AA473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4" w14:textId="60D4865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1C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82 (36.0%)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468C6" w14:textId="4A7B485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(22.6%)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9" w14:textId="6E6B3BD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113 (31.0%)</w:t>
            </w:r>
          </w:p>
        </w:tc>
      </w:tr>
      <w:tr w:rsidR="004719FC" w:rsidRPr="007630B7" w14:paraId="203381C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39 (17.1%)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3226" w14:textId="769354B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(37.2%)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CE" w14:textId="2B698D9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(24.7%)</w:t>
            </w:r>
          </w:p>
        </w:tc>
      </w:tr>
      <w:tr w:rsidR="004719FC" w:rsidRPr="007630B7" w14:paraId="203381D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lastRenderedPageBreak/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(0.9%)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0C07" w14:textId="0D26279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3" w14:textId="50ED1F7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(12.9%)</w:t>
            </w:r>
          </w:p>
        </w:tc>
      </w:tr>
      <w:tr w:rsidR="004719FC" w:rsidRPr="007630B7" w14:paraId="203381D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5" w14:textId="26EEF33D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remember what people tell me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D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698EEE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D8" w14:textId="4E30F0F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D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21 (9.2%)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0AF9" w14:textId="0BCA3C7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D" w14:textId="0C2E6C8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21 (5.8%)</w:t>
            </w:r>
          </w:p>
        </w:tc>
      </w:tr>
      <w:tr w:rsidR="004719FC" w:rsidRPr="007630B7" w14:paraId="203381E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D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67 (29.4%)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C537D" w14:textId="687DEB2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2" w14:textId="752CA89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73 (20.0%)</w:t>
            </w:r>
          </w:p>
        </w:tc>
      </w:tr>
      <w:tr w:rsidR="004719FC" w:rsidRPr="007630B7" w14:paraId="203381E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77 (33.8%)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AEDC2" w14:textId="41B24BA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39 (28.5%)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7" w14:textId="7FF5E33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116 (31.8%)</w:t>
            </w:r>
          </w:p>
        </w:tc>
      </w:tr>
      <w:tr w:rsidR="004719FC" w:rsidRPr="007630B7" w14:paraId="203381E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55 (24.1%)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1AECE" w14:textId="700CE00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60 (43.8%)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C" w14:textId="4799DA8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115 (31.5%)</w:t>
            </w:r>
          </w:p>
        </w:tc>
      </w:tr>
      <w:tr w:rsidR="004719FC" w:rsidRPr="007630B7" w14:paraId="203381F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E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61E5" w14:textId="38FBDD7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(23.4%)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1" w14:textId="7E33971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40 (11.0%)</w:t>
            </w:r>
          </w:p>
        </w:tc>
      </w:tr>
      <w:tr w:rsidR="004719FC" w:rsidRPr="007630B7" w14:paraId="203381F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3" w14:textId="5E83154D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remember what I heard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F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34B228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1F6" w14:textId="72654D1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1F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(7.9%)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966AC" w14:textId="316AEAA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B" w14:textId="0DE597B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(4.9%)</w:t>
            </w:r>
          </w:p>
        </w:tc>
      </w:tr>
      <w:tr w:rsidR="004719FC" w:rsidRPr="007630B7" w14:paraId="2033820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1F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(25.9%)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1DC7A" w14:textId="6DB7ED4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0" w14:textId="231D891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(17.0%)</w:t>
            </w:r>
          </w:p>
        </w:tc>
      </w:tr>
      <w:tr w:rsidR="004719FC" w:rsidRPr="007630B7" w14:paraId="2033820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78 (34.2%)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8DE9B" w14:textId="44162E2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42 (30.7%)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5" w14:textId="5F3597A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120 (32.9%)</w:t>
            </w:r>
          </w:p>
        </w:tc>
      </w:tr>
      <w:tr w:rsidR="004719FC" w:rsidRPr="007630B7" w14:paraId="2033820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(23.7%)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A1661" w14:textId="21F68AE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61 (44.5%)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A" w14:textId="501498E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115 (31.5%)</w:t>
            </w:r>
          </w:p>
        </w:tc>
      </w:tr>
      <w:tr w:rsidR="004719FC" w:rsidRPr="007630B7" w14:paraId="2033821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07D7E" w14:textId="0A3AB05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(22.6%)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0F" w14:textId="0B52EB7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(13.7%)</w:t>
            </w:r>
          </w:p>
        </w:tc>
      </w:tr>
      <w:tr w:rsidR="004719FC" w:rsidRPr="007630B7" w14:paraId="2033821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1" w14:textId="6C4648C1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think quick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1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2AC072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14" w14:textId="1DE76F7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1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(6.6%)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0727D" w14:textId="088C6C0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9" w14:textId="4242A3B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(4.1%)</w:t>
            </w:r>
          </w:p>
        </w:tc>
      </w:tr>
      <w:tr w:rsidR="004719FC" w:rsidRPr="007630B7" w14:paraId="2033821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(27.2%)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92BDD" w14:textId="0E1806C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1E" w14:textId="11D9D5B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(17.0%)</w:t>
            </w:r>
          </w:p>
        </w:tc>
      </w:tr>
      <w:tr w:rsidR="004719FC" w:rsidRPr="007630B7" w14:paraId="2033822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(37.3%)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D8C4A" w14:textId="4AC8E4C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(10.9%)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3" w14:textId="445FA6C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100 (27.4%)</w:t>
            </w:r>
          </w:p>
        </w:tc>
      </w:tr>
      <w:tr w:rsidR="004719FC" w:rsidRPr="007630B7" w14:paraId="2033822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(21.9%)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FDF83" w14:textId="17FD49A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(41.6%)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8" w14:textId="5760650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107 (29.3%)</w:t>
            </w:r>
          </w:p>
        </w:tc>
      </w:tr>
      <w:tr w:rsidR="004719FC" w:rsidRPr="007630B7" w14:paraId="2033822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16 (7.0%)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7D031" w14:textId="6AFFA80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(47.4%)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D" w14:textId="5501EEE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81 (22.2%)</w:t>
            </w:r>
          </w:p>
        </w:tc>
      </w:tr>
      <w:tr w:rsidR="004719FC" w:rsidRPr="007630B7" w14:paraId="2033823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2F" w14:textId="0FB4BD5D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Trouble remembering what I was thinking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3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4C3D55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32" w14:textId="1CC0352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3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(6.6%)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65B35" w14:textId="6CDE8B0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7" w14:textId="1C747A5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(4.1%)</w:t>
            </w:r>
          </w:p>
        </w:tc>
      </w:tr>
      <w:tr w:rsidR="004719FC" w:rsidRPr="007630B7" w14:paraId="2033823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(27.6%)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ED0BE" w14:textId="3089890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C" w14:textId="3CC13D0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(18.1%)</w:t>
            </w:r>
          </w:p>
        </w:tc>
      </w:tr>
      <w:tr w:rsidR="004719FC" w:rsidRPr="007630B7" w14:paraId="2033824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3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88 (38.6%)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0FB39" w14:textId="2759BB0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(23.4%)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1" w14:textId="684D2F0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120 (32.9%)</w:t>
            </w:r>
          </w:p>
        </w:tc>
      </w:tr>
      <w:tr w:rsidR="004719FC" w:rsidRPr="007630B7" w14:paraId="2033824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49 (21.5%)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E85DB" w14:textId="38683F2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60 (43.8%)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6" w14:textId="1600BA7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109 (29.9%)</w:t>
            </w:r>
          </w:p>
        </w:tc>
      </w:tr>
      <w:tr w:rsidR="004719FC" w:rsidRPr="007630B7" w14:paraId="2033824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(5.7%)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9F948" w14:textId="124B859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42 (30.7%)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B" w14:textId="4F782B1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55 (15.1%)</w:t>
            </w:r>
          </w:p>
        </w:tc>
      </w:tr>
      <w:tr w:rsidR="004719FC" w:rsidRPr="007630B7" w14:paraId="2033825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4D" w14:textId="3B575F25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 xml:space="preserve">Communication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4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07C99E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50" w14:textId="44AEC9B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36541E7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EFD1D" w14:textId="2704F25F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Others don't understand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C9136B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9ED345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BFDE55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5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118 (51.8%)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C6D26" w14:textId="76501A0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5" w14:textId="2627EF8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118 (32.3%)</w:t>
            </w:r>
          </w:p>
        </w:tc>
      </w:tr>
      <w:tr w:rsidR="004719FC" w:rsidRPr="007630B7" w14:paraId="2033825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(28.5%)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85CB" w14:textId="7A03CFF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(10.2%)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A" w14:textId="01E326E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79 (21.6%)</w:t>
            </w:r>
          </w:p>
        </w:tc>
      </w:tr>
      <w:tr w:rsidR="004719FC" w:rsidRPr="007630B7" w14:paraId="2033826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41 (18.0%)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CBC4C" w14:textId="7F4E2AF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(46.0%)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5F" w14:textId="7103CB5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104 (28.5%)</w:t>
            </w:r>
          </w:p>
        </w:tc>
      </w:tr>
      <w:tr w:rsidR="004719FC" w:rsidRPr="007630B7" w14:paraId="2033826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 (1.8%)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0A12" w14:textId="74D2554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(42.3%)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4" w14:textId="02F38DC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(17.0%)</w:t>
            </w:r>
          </w:p>
        </w:tc>
      </w:tr>
      <w:tr w:rsidR="004719FC" w:rsidRPr="007630B7" w14:paraId="2033826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CACE" w14:textId="441DD2F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9" w14:textId="107D318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(0.5%)</w:t>
            </w:r>
          </w:p>
        </w:tc>
      </w:tr>
      <w:tr w:rsidR="004719FC" w:rsidRPr="007630B7" w14:paraId="2033826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6B" w14:textId="23DD0494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talk about relative's health with others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6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B5C888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6E" w14:textId="0184B69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7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52 (22.8%)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35319" w14:textId="47332FA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3" w14:textId="280832D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(14.8%)</w:t>
            </w:r>
          </w:p>
        </w:tc>
      </w:tr>
      <w:tr w:rsidR="004719FC" w:rsidRPr="007630B7" w14:paraId="2033827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(29.8%)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05207" w14:textId="11B84FB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(5.8%)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8" w14:textId="6C75462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76 (20.8%)</w:t>
            </w:r>
          </w:p>
        </w:tc>
      </w:tr>
      <w:tr w:rsidR="004719FC" w:rsidRPr="007630B7" w14:paraId="2033827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(29.8%)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02D5F" w14:textId="66D814B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(47.4%)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D" w14:textId="353E020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133 (36.4%)</w:t>
            </w:r>
          </w:p>
        </w:tc>
      </w:tr>
      <w:tr w:rsidR="004719FC" w:rsidRPr="007630B7" w14:paraId="2033828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7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(13.6%)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870C" w14:textId="0A9EE7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(40.9%)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2" w14:textId="567F02B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87 (23.8%)</w:t>
            </w:r>
          </w:p>
        </w:tc>
      </w:tr>
      <w:tr w:rsidR="004719FC" w:rsidRPr="007630B7" w14:paraId="2033828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(3.9%)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21907" w14:textId="0D1E36C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7" w14:textId="372571F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(4.1%)</w:t>
            </w:r>
          </w:p>
        </w:tc>
      </w:tr>
      <w:tr w:rsidR="004719FC" w:rsidRPr="007630B7" w14:paraId="2033828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9" w14:textId="139EDFD2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Hard to tell doctors how I feel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8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79F26A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8C" w14:textId="7D711E2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9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8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38 (16.7%)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BBF25" w14:textId="5B27091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1" w14:textId="6A8B8F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38 (10.4%)</w:t>
            </w:r>
          </w:p>
        </w:tc>
      </w:tr>
      <w:tr w:rsidR="004719FC" w:rsidRPr="007630B7" w14:paraId="2033829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72 (31.6%)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F4891" w14:textId="0393963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6" w14:textId="7C85049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81 (22.2%)</w:t>
            </w:r>
          </w:p>
        </w:tc>
      </w:tr>
      <w:tr w:rsidR="004719FC" w:rsidRPr="007630B7" w14:paraId="2033829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67 (29.4%)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57B82" w14:textId="4FF56E1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60 (43.8%)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B" w14:textId="21F086F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127 (34.8%)</w:t>
            </w:r>
          </w:p>
        </w:tc>
      </w:tr>
      <w:tr w:rsidR="004719FC" w:rsidRPr="007630B7" w14:paraId="203382A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9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(14.0%)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09D0" w14:textId="158CC96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(48.2%)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0" w14:textId="3E7875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98 (26.8%)</w:t>
            </w:r>
          </w:p>
        </w:tc>
      </w:tr>
      <w:tr w:rsidR="004719FC" w:rsidRPr="007630B7" w14:paraId="203382A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E523" w14:textId="55179A4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5" w14:textId="6CA7B15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21 (5.8%)</w:t>
            </w:r>
          </w:p>
        </w:tc>
      </w:tr>
      <w:tr w:rsidR="004719FC" w:rsidRPr="007630B7" w14:paraId="203382A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7" w14:textId="6B78209A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Worry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A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CE9261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AA" w14:textId="1D6D15C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6B0AB6C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002F7" w14:textId="5E465FFF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Whether treatments are working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15EBF4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ADD093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CB8726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B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108 (47.4%)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1019" w14:textId="0587A86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AF" w14:textId="7FB7F37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114 (31.2%)</w:t>
            </w:r>
          </w:p>
        </w:tc>
      </w:tr>
      <w:tr w:rsidR="004719FC" w:rsidRPr="007630B7" w14:paraId="203382B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80 (35.1%)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C5A7F" w14:textId="40538FB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4" w14:textId="0EA6BF0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125 (34.2%)</w:t>
            </w:r>
          </w:p>
        </w:tc>
      </w:tr>
      <w:tr w:rsidR="004719FC" w:rsidRPr="007630B7" w14:paraId="203382B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(13.6%)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21B2" w14:textId="60BD50B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43 (31.4%)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9" w14:textId="16C22D9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(20.3%)</w:t>
            </w:r>
          </w:p>
        </w:tc>
      </w:tr>
      <w:tr w:rsidR="004719FC" w:rsidRPr="007630B7" w14:paraId="203382B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(3.1%)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48825" w14:textId="59CDA81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42 (30.7%)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BE" w14:textId="4C63912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49 (13.4%)</w:t>
            </w:r>
          </w:p>
        </w:tc>
      </w:tr>
      <w:tr w:rsidR="004719FC" w:rsidRPr="007630B7" w14:paraId="203382C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lastRenderedPageBreak/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(0.9%)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D8AE9" w14:textId="41B7262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3" w14:textId="678AA5F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(0.8%)</w:t>
            </w:r>
          </w:p>
        </w:tc>
      </w:tr>
      <w:tr w:rsidR="004719FC" w:rsidRPr="007630B7" w14:paraId="203382C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5" w14:textId="14F4FCEB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About side effects of medications/treatments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C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09F03B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C8" w14:textId="18FB6D5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C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99 (43.4%)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2F6F7" w14:textId="2A3F29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D" w14:textId="5586435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105 (28.8%)</w:t>
            </w:r>
          </w:p>
        </w:tc>
      </w:tr>
      <w:tr w:rsidR="004719FC" w:rsidRPr="007630B7" w14:paraId="203382D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C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79 (34.6%)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E9028" w14:textId="542693C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2" w14:textId="07EBADF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124 (34.0%)</w:t>
            </w:r>
          </w:p>
        </w:tc>
      </w:tr>
      <w:tr w:rsidR="004719FC" w:rsidRPr="007630B7" w14:paraId="203382D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41 (18.0%)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30564" w14:textId="66FFC8B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(34.3%)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7" w14:textId="1E4D690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88 (24.1%)</w:t>
            </w:r>
          </w:p>
        </w:tc>
      </w:tr>
      <w:tr w:rsidR="004719FC" w:rsidRPr="007630B7" w14:paraId="203382D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BA30" w14:textId="7DC4717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37 (27.0%)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C" w14:textId="2ECDF44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(12.3%)</w:t>
            </w:r>
          </w:p>
        </w:tc>
      </w:tr>
      <w:tr w:rsidR="004719FC" w:rsidRPr="007630B7" w14:paraId="203382E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D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9CD3C" w14:textId="7440EF2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1" w14:textId="2A8D509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(0.8%)</w:t>
            </w:r>
          </w:p>
        </w:tc>
      </w:tr>
      <w:tr w:rsidR="004719FC" w:rsidRPr="007630B7" w14:paraId="203382E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3" w14:textId="6013E432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Others react to condition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E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76737A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2E6" w14:textId="17B4352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2E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91 (39.9%)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D1EA0" w14:textId="7A2311E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B" w14:textId="0E7B0F7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94 (25.8%)</w:t>
            </w:r>
          </w:p>
        </w:tc>
      </w:tr>
      <w:tr w:rsidR="004719FC" w:rsidRPr="007630B7" w14:paraId="203382F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E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69 (30.3%)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E8A4B" w14:textId="2E73361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(34.3%)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0" w14:textId="182C8CB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116 (31.8%)</w:t>
            </w:r>
          </w:p>
        </w:tc>
      </w:tr>
      <w:tr w:rsidR="004719FC" w:rsidRPr="007630B7" w14:paraId="203382F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43 (18.9%)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B411E" w14:textId="14EFFD5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(36.5%)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5" w14:textId="27575A2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93 (25.5%)</w:t>
            </w:r>
          </w:p>
        </w:tc>
      </w:tr>
      <w:tr w:rsidR="004719FC" w:rsidRPr="007630B7" w14:paraId="203382F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(5.7%)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F643C" w14:textId="55D676F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34 (24.8%)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A" w14:textId="5079460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47 (12.9%)</w:t>
            </w:r>
          </w:p>
        </w:tc>
      </w:tr>
      <w:tr w:rsidR="004719FC" w:rsidRPr="007630B7" w14:paraId="2033830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 (5.3%)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44F14" w14:textId="1F9E36A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2FF" w14:textId="27F957A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(4.1%)</w:t>
            </w:r>
          </w:p>
        </w:tc>
      </w:tr>
      <w:tr w:rsidR="004719FC" w:rsidRPr="007630B7" w14:paraId="2033830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1" w14:textId="3ACBB1A1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How illness is affecting other family members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0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DFB900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04" w14:textId="49416CE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0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97 (42.5%)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4204" w14:textId="13A3472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9" w14:textId="224E05A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97 (26.6%)</w:t>
            </w:r>
          </w:p>
        </w:tc>
      </w:tr>
      <w:tr w:rsidR="004719FC" w:rsidRPr="007630B7" w14:paraId="2033830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(30.7%)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B2C3" w14:textId="79ECD27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(39.4%)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0E" w14:textId="7299156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124 (34.0%)</w:t>
            </w:r>
          </w:p>
        </w:tc>
      </w:tr>
      <w:tr w:rsidR="004719FC" w:rsidRPr="007630B7" w14:paraId="2033831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40 (17.5%)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FDFB" w14:textId="0D532DB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44 (32.1%)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3" w14:textId="1EC9075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84 (23.0%)</w:t>
            </w:r>
          </w:p>
        </w:tc>
      </w:tr>
      <w:tr w:rsidR="004719FC" w:rsidRPr="007630B7" w14:paraId="2033831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(6.1%)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92FC" w14:textId="4B0EBE7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37 (27.0%)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8" w14:textId="73D3337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(14.0%)</w:t>
            </w:r>
          </w:p>
        </w:tc>
      </w:tr>
      <w:tr w:rsidR="004719FC" w:rsidRPr="007630B7" w14:paraId="2033831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(3.1%)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F2E4" w14:textId="0FACEEE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D" w14:textId="4B3F3F6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(2.5%)</w:t>
            </w:r>
          </w:p>
        </w:tc>
      </w:tr>
      <w:tr w:rsidR="004719FC" w:rsidRPr="007630B7" w14:paraId="2033832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1F" w14:textId="0D6D4F1B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Future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2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E8D3DC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22" w14:textId="589A326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2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159 (69.7%)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FF3FA" w14:textId="78553B4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(5.8%)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7" w14:textId="631FDFF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167 (45.8%)</w:t>
            </w:r>
          </w:p>
        </w:tc>
      </w:tr>
      <w:tr w:rsidR="004719FC" w:rsidRPr="007630B7" w14:paraId="2033832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49 (21.5%)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F4878" w14:textId="78CFF13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49 (35.8%)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C" w14:textId="4089D2F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98 (26.8%)</w:t>
            </w:r>
          </w:p>
        </w:tc>
      </w:tr>
      <w:tr w:rsidR="004719FC" w:rsidRPr="007630B7" w14:paraId="2033833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2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2F82D" w14:textId="5C652CA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(36.5%)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1" w14:textId="5676B1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69 (18.9%)</w:t>
            </w:r>
          </w:p>
        </w:tc>
      </w:tr>
      <w:tr w:rsidR="004719FC" w:rsidRPr="007630B7" w14:paraId="2033833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39834" w14:textId="306E2D7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29 (21.2%)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6" w14:textId="46FFED6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30 (8.2%)</w:t>
            </w:r>
          </w:p>
        </w:tc>
      </w:tr>
      <w:tr w:rsidR="004719FC" w:rsidRPr="007630B7" w14:paraId="2033833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DCE43" w14:textId="0DD3670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B" w14:textId="464948E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(0.3%)</w:t>
            </w:r>
          </w:p>
        </w:tc>
      </w:tr>
      <w:tr w:rsidR="004719FC" w:rsidRPr="007630B7" w14:paraId="2033834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3D" w14:textId="2DB4C43D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>Daily activities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3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28B8E5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40" w14:textId="18DFF37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07E1CE2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7230" w14:textId="0CBD83E8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More time and effort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ADF698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7DFAAC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AA71BC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4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120 (52.6%)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1AB5" w14:textId="0223685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 (2.9%)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5" w14:textId="6F6B815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124 (34.0%)</w:t>
            </w:r>
          </w:p>
        </w:tc>
      </w:tr>
      <w:tr w:rsidR="004719FC" w:rsidRPr="007630B7" w14:paraId="2033834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(29.8%)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3ADC2" w14:textId="2367407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31 (22.6%)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A" w14:textId="2CE2773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99 (27.1%)</w:t>
            </w:r>
          </w:p>
        </w:tc>
      </w:tr>
      <w:tr w:rsidR="004719FC" w:rsidRPr="007630B7" w14:paraId="2033835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32 (14.0%)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11053" w14:textId="4B2164D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(37.2%)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4F" w14:textId="1356BB0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83 (22.7%)</w:t>
            </w:r>
          </w:p>
        </w:tc>
      </w:tr>
      <w:tr w:rsidR="004719FC" w:rsidRPr="007630B7" w14:paraId="2033835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(3.1%)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9966" w14:textId="5B2722E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44 (32.1%)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4" w14:textId="61410CB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(14.0%)</w:t>
            </w:r>
          </w:p>
        </w:tc>
      </w:tr>
      <w:tr w:rsidR="004719FC" w:rsidRPr="007630B7" w14:paraId="2033835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4F3BD" w14:textId="0773406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 (5.1%)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9" w14:textId="6D92C1E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 (2.2%)</w:t>
            </w:r>
          </w:p>
        </w:tc>
      </w:tr>
      <w:tr w:rsidR="004719FC" w:rsidRPr="007630B7" w14:paraId="2033835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5B" w14:textId="1D077099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No time to finish household tasks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5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CBD619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5E" w14:textId="5E20D5F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6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(32.5%)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A0337" w14:textId="6B7B722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 (3.6%)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3" w14:textId="7D4DD32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79 (21.6%)</w:t>
            </w:r>
          </w:p>
        </w:tc>
      </w:tr>
      <w:tr w:rsidR="004719FC" w:rsidRPr="007630B7" w14:paraId="2033836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75 (32.9%)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1E1FB" w14:textId="79D668B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 (10.9%)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8" w14:textId="60EAA46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90 (24.7%)</w:t>
            </w:r>
          </w:p>
        </w:tc>
      </w:tr>
      <w:tr w:rsidR="004719FC" w:rsidRPr="007630B7" w14:paraId="2033836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64 (28.1%)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47FE7" w14:textId="317BA00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63 (46.0%)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D" w14:textId="47AFDAA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127 (34.8%)</w:t>
            </w:r>
          </w:p>
        </w:tc>
      </w:tr>
      <w:tr w:rsidR="004719FC" w:rsidRPr="007630B7" w14:paraId="2033837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6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(4.8%)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FF91" w14:textId="6EB6EFE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(32.8%)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2" w14:textId="6EF6902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56 (15.3%)</w:t>
            </w:r>
          </w:p>
        </w:tc>
      </w:tr>
      <w:tr w:rsidR="004719FC" w:rsidRPr="007630B7" w14:paraId="2033837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 (1.8%)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AB907" w14:textId="7B1E561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7" w14:textId="1A886DD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(3.6%)</w:t>
            </w:r>
          </w:p>
        </w:tc>
      </w:tr>
      <w:tr w:rsidR="004719FC" w:rsidRPr="007630B7" w14:paraId="2033837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9" w14:textId="5D4F8096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Too tired to finish household tasks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7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A9C399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7C" w14:textId="4FD6483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8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7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(28.9%)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267A8" w14:textId="55D8D2C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1" w14:textId="1FD9050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(18.1%)</w:t>
            </w:r>
          </w:p>
        </w:tc>
      </w:tr>
      <w:tr w:rsidR="004719FC" w:rsidRPr="007630B7" w14:paraId="2033838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80 (35.1%)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55318" w14:textId="7A1AAE7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6" w14:textId="703808C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80 (21.9%)</w:t>
            </w:r>
          </w:p>
        </w:tc>
      </w:tr>
      <w:tr w:rsidR="004719FC" w:rsidRPr="007630B7" w14:paraId="2033838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68 (29.8%)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E0072" w14:textId="6CA543A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62 (45.3%)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B" w14:textId="15002A2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130 (35.6%)</w:t>
            </w:r>
          </w:p>
        </w:tc>
      </w:tr>
      <w:tr w:rsidR="004719FC" w:rsidRPr="007630B7" w14:paraId="2033839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8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(5.7%)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F996" w14:textId="1B21783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65 (47.4%)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0" w14:textId="61C6914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78 (21.4%)</w:t>
            </w:r>
          </w:p>
        </w:tc>
      </w:tr>
      <w:tr w:rsidR="004719FC" w:rsidRPr="007630B7" w14:paraId="2033839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1EC1F" w14:textId="6E0ED83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 (7.3%)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5" w14:textId="491BF0C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 (3.0%)</w:t>
            </w:r>
          </w:p>
        </w:tc>
      </w:tr>
      <w:tr w:rsidR="004719FC" w:rsidRPr="007630B7" w14:paraId="2033839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7" w14:textId="3B4B20B5" w:rsidR="004719FC" w:rsidRPr="004719FC" w:rsidRDefault="004719FC" w:rsidP="004719FC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719FC">
              <w:rPr>
                <w:rFonts w:ascii="Times New Roman" w:hAnsi="Times New Roman" w:cs="Times New Roman"/>
                <w:i/>
                <w:iCs/>
                <w:u w:val="single"/>
              </w:rPr>
              <w:t xml:space="preserve">Family relationships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9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E77921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9A" w14:textId="5DFB584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7ED186C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ED6DB" w14:textId="7B34FFED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Lack of communication between family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8F573D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B68CDC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EAA1AC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A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28 (12.3%)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0AAB" w14:textId="4A8A5D5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9F" w14:textId="1E7F597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29 (7.9%)</w:t>
            </w:r>
          </w:p>
        </w:tc>
      </w:tr>
      <w:tr w:rsidR="004719FC" w:rsidRPr="007630B7" w14:paraId="203383A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1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72 (31.6%)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E7DD" w14:textId="392BFA5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(9.5%)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4" w14:textId="5F64F1C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3A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(37.3%)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81F4" w14:textId="6730DC9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66 (48.2%)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9" w14:textId="560D821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151 (41.4%)</w:t>
            </w:r>
          </w:p>
        </w:tc>
      </w:tr>
      <w:tr w:rsidR="004719FC" w:rsidRPr="007630B7" w14:paraId="203383A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lastRenderedPageBreak/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EB359" w14:textId="588B4AA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(41.6%)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AE" w14:textId="782D93D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86 (23.6%)</w:t>
            </w:r>
          </w:p>
        </w:tc>
      </w:tr>
      <w:tr w:rsidR="004719FC" w:rsidRPr="007630B7" w14:paraId="203383B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(6.1%)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3C2C7" w14:textId="72BC7CB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3" w14:textId="06FCA50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 (3.8%)</w:t>
            </w:r>
          </w:p>
        </w:tc>
      </w:tr>
      <w:tr w:rsidR="004719FC" w:rsidRPr="007630B7" w14:paraId="203383B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5" w14:textId="3AC2701F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Conflicts between family members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B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3E8393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B8" w14:textId="23E0D8C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B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26 (11.4%)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CCE65" w14:textId="4408E58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D" w14:textId="0A7154B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26 (7.1%)</w:t>
            </w:r>
          </w:p>
        </w:tc>
      </w:tr>
      <w:tr w:rsidR="004719FC" w:rsidRPr="007630B7" w14:paraId="203383C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BF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51 (22.4%)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3936C" w14:textId="245A215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2" w14:textId="7981AF0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(15.6%)</w:t>
            </w:r>
          </w:p>
        </w:tc>
      </w:tr>
      <w:tr w:rsidR="004719FC" w:rsidRPr="007630B7" w14:paraId="203383C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88 (38.6%)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AF88E" w14:textId="30BCFFE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57 (41.6%)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7" w14:textId="47305FE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145 (39.7%)</w:t>
            </w:r>
          </w:p>
        </w:tc>
      </w:tr>
      <w:tr w:rsidR="004719FC" w:rsidRPr="007630B7" w14:paraId="203383C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45 (19.7%)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D03AC" w14:textId="5DB16AA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74 (54.0%)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C" w14:textId="500716A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119 (32.6%)</w:t>
            </w:r>
          </w:p>
        </w:tc>
      </w:tr>
      <w:tr w:rsidR="004719FC" w:rsidRPr="007630B7" w14:paraId="203383D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C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(7.9%)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8BDB" w14:textId="7A56461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1" w14:textId="6BF488B6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(4.9%)</w:t>
            </w:r>
          </w:p>
        </w:tc>
      </w:tr>
      <w:tr w:rsidR="004719FC" w:rsidRPr="007630B7" w14:paraId="203383D7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3" w14:textId="26ABF6F2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Difficulty making decisions together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D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0D8657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D6" w14:textId="1C695B1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DC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24 (10.5%)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2213" w14:textId="5ACABE2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 (2.2%)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B" w14:textId="77B2FF5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27 (7.4%)</w:t>
            </w:r>
          </w:p>
        </w:tc>
      </w:tr>
      <w:tr w:rsidR="004719FC" w:rsidRPr="007630B7" w14:paraId="203383E1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D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DF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60 (26.3%)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7492C" w14:textId="2EED14F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54 (39.4%)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0" w14:textId="4637A0F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114 (31.2%)</w:t>
            </w:r>
          </w:p>
        </w:tc>
      </w:tr>
      <w:tr w:rsidR="004719FC" w:rsidRPr="007630B7" w14:paraId="203383E6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2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4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82 (36.0%)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F7B5" w14:textId="584A0FC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39 (28.5%)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5" w14:textId="7F285C0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121 (33.2%)</w:t>
            </w:r>
          </w:p>
        </w:tc>
      </w:tr>
      <w:tr w:rsidR="004719FC" w:rsidRPr="007630B7" w14:paraId="203383EB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7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9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44 (19.3%)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A9486" w14:textId="2C4D6E5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41 (29.9%)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A" w14:textId="5566515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85 (23.3%)</w:t>
            </w:r>
          </w:p>
        </w:tc>
      </w:tr>
      <w:tr w:rsidR="004719FC" w:rsidRPr="007630B7" w14:paraId="203383F0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C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(7.9%)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E853" w14:textId="318FAA6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EF" w14:textId="19D3214B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18 (4.9%)</w:t>
            </w:r>
          </w:p>
        </w:tc>
      </w:tr>
      <w:tr w:rsidR="004719FC" w:rsidRPr="007630B7" w14:paraId="203383F5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1" w14:textId="6FD82E2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Difficulty solving family problems together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F3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1CF3F2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3F4" w14:textId="605ED99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3FA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6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8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25 (11.0%)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9C34" w14:textId="6F89B36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9" w14:textId="31E7223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25 (6.8%)</w:t>
            </w:r>
          </w:p>
        </w:tc>
      </w:tr>
      <w:tr w:rsidR="004719FC" w:rsidRPr="007630B7" w14:paraId="203383FF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B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D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59 (25.9%)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63824" w14:textId="10B41272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46 (33.6%)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3FE" w14:textId="13C8529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105 (28.8%)</w:t>
            </w:r>
          </w:p>
        </w:tc>
      </w:tr>
      <w:tr w:rsidR="004719FC" w:rsidRPr="007630B7" w14:paraId="20338404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0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2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75 (32.9%)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17A1" w14:textId="6734507D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55 (40.1%)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3" w14:textId="697E860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130 (35.6%)</w:t>
            </w:r>
          </w:p>
        </w:tc>
      </w:tr>
      <w:tr w:rsidR="004719FC" w:rsidRPr="007630B7" w14:paraId="20338409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5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7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50 (21.9%)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2355" w14:textId="5D00CAA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36 (26.3%)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8" w14:textId="09150FE9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86 (23.6%)</w:t>
            </w:r>
          </w:p>
        </w:tc>
      </w:tr>
      <w:tr w:rsidR="004719FC" w:rsidRPr="007630B7" w14:paraId="2033840E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A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C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230AD" w14:textId="026AB964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D" w14:textId="3DDAEA7A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19 (5.2%)</w:t>
            </w:r>
          </w:p>
        </w:tc>
      </w:tr>
      <w:tr w:rsidR="004719FC" w:rsidRPr="007630B7" w14:paraId="20338413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0F" w14:textId="384C4568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Stress/tension between family members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411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38CD1DE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0338412" w14:textId="3EEB4A43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9FC" w:rsidRPr="007630B7" w14:paraId="20338418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4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always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6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40 (17.5%)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D9D1" w14:textId="5356F390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7" w14:textId="452BEA2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40 (11.0%)</w:t>
            </w:r>
          </w:p>
        </w:tc>
      </w:tr>
      <w:tr w:rsidR="004719FC" w:rsidRPr="007630B7" w14:paraId="2033841D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9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Often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B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61 (26.8%)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43FD1" w14:textId="49CACB08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C" w14:textId="2832012F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(19.2%)</w:t>
            </w:r>
          </w:p>
        </w:tc>
      </w:tr>
      <w:tr w:rsidR="004719FC" w:rsidRPr="007630B7" w14:paraId="20338422" w14:textId="77777777" w:rsidTr="004719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1E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20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81 (35.5%)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BB668" w14:textId="03DBDC15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58 (42.3%)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21" w14:textId="40268F7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139 (38.1%)</w:t>
            </w:r>
          </w:p>
        </w:tc>
      </w:tr>
      <w:tr w:rsidR="004719FC" w:rsidRPr="007630B7" w14:paraId="20338427" w14:textId="77777777" w:rsidTr="004719FC">
        <w:trPr>
          <w:trHeight w:val="55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23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Almost never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25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33 (14.5%)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68640" w14:textId="2496D3DE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70 (51.1%)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426" w14:textId="40C9E1C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103 (28.2%)</w:t>
            </w:r>
          </w:p>
        </w:tc>
      </w:tr>
      <w:tr w:rsidR="004719FC" w:rsidRPr="007630B7" w14:paraId="2033842C" w14:textId="77777777" w:rsidTr="004719FC">
        <w:tc>
          <w:tcPr>
            <w:tcW w:w="413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20338428" w14:textId="77777777" w:rsidR="004719FC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  Never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2033842A" w14:textId="77777777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(5.7%)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025D4803" w14:textId="494AB501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2033842B" w14:textId="6836335C" w:rsidR="004719FC" w:rsidRPr="007630B7" w:rsidRDefault="004719FC" w:rsidP="004719FC">
            <w:pPr>
              <w:jc w:val="center"/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>13 (3.6%)</w:t>
            </w:r>
          </w:p>
        </w:tc>
      </w:tr>
      <w:tr w:rsidR="004719FC" w:rsidRPr="007630B7" w14:paraId="2033842E" w14:textId="77777777" w:rsidTr="004719FC">
        <w:tc>
          <w:tcPr>
            <w:tcW w:w="8559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033842D" w14:textId="3A5282EE" w:rsidR="003E25A7" w:rsidRPr="007630B7" w:rsidRDefault="004719FC" w:rsidP="004719FC">
            <w:pPr>
              <w:rPr>
                <w:rFonts w:ascii="Times New Roman" w:hAnsi="Times New Roman" w:cs="Times New Roman"/>
              </w:rPr>
            </w:pPr>
            <w:r w:rsidRPr="007630B7">
              <w:rPr>
                <w:rFonts w:ascii="Times New Roman" w:hAnsi="Times New Roman" w:cs="Times New Roman"/>
              </w:rPr>
              <w:t xml:space="preserve">Data are frequency (%). </w:t>
            </w:r>
            <w:r w:rsidR="003E25A7">
              <w:rPr>
                <w:rFonts w:ascii="Times New Roman" w:hAnsi="Times New Roman" w:cs="Times New Roman"/>
              </w:rPr>
              <w:t xml:space="preserve">DSRD: </w:t>
            </w:r>
            <w:r w:rsidR="003E25A7" w:rsidRPr="00E02598">
              <w:rPr>
                <w:rFonts w:ascii="Times New Roman" w:hAnsi="Times New Roman" w:cs="Times New Roman"/>
              </w:rPr>
              <w:t xml:space="preserve">Down </w:t>
            </w:r>
            <w:r w:rsidR="003E25A7">
              <w:rPr>
                <w:rFonts w:ascii="Times New Roman" w:hAnsi="Times New Roman" w:cs="Times New Roman"/>
              </w:rPr>
              <w:t>s</w:t>
            </w:r>
            <w:r w:rsidR="003E25A7" w:rsidRPr="00E02598">
              <w:rPr>
                <w:rFonts w:ascii="Times New Roman" w:hAnsi="Times New Roman" w:cs="Times New Roman"/>
              </w:rPr>
              <w:t xml:space="preserve">yndrome </w:t>
            </w:r>
            <w:r w:rsidR="003E25A7">
              <w:rPr>
                <w:rFonts w:ascii="Times New Roman" w:hAnsi="Times New Roman" w:cs="Times New Roman"/>
              </w:rPr>
              <w:t>r</w:t>
            </w:r>
            <w:r w:rsidR="003E25A7" w:rsidRPr="00E02598">
              <w:rPr>
                <w:rFonts w:ascii="Times New Roman" w:hAnsi="Times New Roman" w:cs="Times New Roman"/>
              </w:rPr>
              <w:t xml:space="preserve">egression </w:t>
            </w:r>
            <w:r w:rsidR="003E25A7">
              <w:rPr>
                <w:rFonts w:ascii="Times New Roman" w:hAnsi="Times New Roman" w:cs="Times New Roman"/>
              </w:rPr>
              <w:t>d</w:t>
            </w:r>
            <w:r w:rsidR="003E25A7" w:rsidRPr="00E02598">
              <w:rPr>
                <w:rFonts w:ascii="Times New Roman" w:hAnsi="Times New Roman" w:cs="Times New Roman"/>
              </w:rPr>
              <w:t>isorder</w:t>
            </w:r>
            <w:r w:rsidR="003E25A7">
              <w:rPr>
                <w:rFonts w:ascii="Times New Roman" w:hAnsi="Times New Roman" w:cs="Times New Roman"/>
              </w:rPr>
              <w:t xml:space="preserve">; DSN: </w:t>
            </w:r>
            <w:r w:rsidR="003E25A7" w:rsidRPr="00E02598">
              <w:rPr>
                <w:rFonts w:ascii="Times New Roman" w:hAnsi="Times New Roman" w:cs="Times New Roman"/>
              </w:rPr>
              <w:t xml:space="preserve">Down </w:t>
            </w:r>
            <w:r w:rsidR="003E25A7">
              <w:rPr>
                <w:rFonts w:ascii="Times New Roman" w:hAnsi="Times New Roman" w:cs="Times New Roman"/>
              </w:rPr>
              <w:t>s</w:t>
            </w:r>
            <w:r w:rsidR="003E25A7" w:rsidRPr="00E02598">
              <w:rPr>
                <w:rFonts w:ascii="Times New Roman" w:hAnsi="Times New Roman" w:cs="Times New Roman"/>
              </w:rPr>
              <w:t>yndrome</w:t>
            </w:r>
            <w:r w:rsidR="003E25A7" w:rsidRPr="008F599F">
              <w:rPr>
                <w:rFonts w:ascii="Times New Roman" w:hAnsi="Times New Roman" w:cs="Times New Roman"/>
              </w:rPr>
              <w:t xml:space="preserve"> with </w:t>
            </w:r>
            <w:r w:rsidR="003E25A7">
              <w:rPr>
                <w:rFonts w:ascii="Times New Roman" w:hAnsi="Times New Roman" w:cs="Times New Roman"/>
              </w:rPr>
              <w:t>n</w:t>
            </w:r>
            <w:r w:rsidR="003E25A7" w:rsidRPr="008F599F">
              <w:rPr>
                <w:rFonts w:ascii="Times New Roman" w:hAnsi="Times New Roman" w:cs="Times New Roman"/>
              </w:rPr>
              <w:t xml:space="preserve">eurological </w:t>
            </w:r>
            <w:r w:rsidR="003E25A7">
              <w:rPr>
                <w:rFonts w:ascii="Times New Roman" w:hAnsi="Times New Roman" w:cs="Times New Roman"/>
              </w:rPr>
              <w:t>d</w:t>
            </w:r>
            <w:r w:rsidR="003E25A7" w:rsidRPr="008F599F">
              <w:rPr>
                <w:rFonts w:ascii="Times New Roman" w:hAnsi="Times New Roman" w:cs="Times New Roman"/>
              </w:rPr>
              <w:t>isorders</w:t>
            </w:r>
            <w:r w:rsidR="00B6340E">
              <w:rPr>
                <w:rFonts w:ascii="Times New Roman" w:hAnsi="Times New Roman" w:cs="Times New Roman"/>
              </w:rPr>
              <w:t xml:space="preserve">; and </w:t>
            </w:r>
            <w:r w:rsidR="00B6340E" w:rsidRPr="00A44088">
              <w:rPr>
                <w:rFonts w:ascii="Times New Roman" w:hAnsi="Times New Roman" w:cs="Times New Roman"/>
              </w:rPr>
              <w:t>PedsQL</w:t>
            </w:r>
            <w:r w:rsidR="00B6340E">
              <w:rPr>
                <w:rFonts w:ascii="Times New Roman" w:hAnsi="Times New Roman" w:cs="Times New Roman"/>
              </w:rPr>
              <w:t xml:space="preserve">: </w:t>
            </w:r>
            <w:r w:rsidR="00B6340E" w:rsidRPr="000A1CDB">
              <w:rPr>
                <w:rFonts w:ascii="Times New Roman" w:hAnsi="Times New Roman" w:cs="Times New Roman"/>
              </w:rPr>
              <w:t xml:space="preserve">Pediatric </w:t>
            </w:r>
            <w:r w:rsidR="00B6340E">
              <w:rPr>
                <w:rFonts w:ascii="Times New Roman" w:hAnsi="Times New Roman" w:cs="Times New Roman"/>
              </w:rPr>
              <w:t>q</w:t>
            </w:r>
            <w:r w:rsidR="00B6340E" w:rsidRPr="000A1CDB">
              <w:rPr>
                <w:rFonts w:ascii="Times New Roman" w:hAnsi="Times New Roman" w:cs="Times New Roman"/>
              </w:rPr>
              <w:t xml:space="preserve">uality of </w:t>
            </w:r>
            <w:r w:rsidR="00B6340E">
              <w:rPr>
                <w:rFonts w:ascii="Times New Roman" w:hAnsi="Times New Roman" w:cs="Times New Roman"/>
              </w:rPr>
              <w:t>l</w:t>
            </w:r>
            <w:r w:rsidR="00B6340E" w:rsidRPr="000A1CDB">
              <w:rPr>
                <w:rFonts w:ascii="Times New Roman" w:hAnsi="Times New Roman" w:cs="Times New Roman"/>
              </w:rPr>
              <w:t>ife</w:t>
            </w:r>
            <w:r w:rsidR="00B6340E" w:rsidRPr="00AB791D">
              <w:rPr>
                <w:rFonts w:ascii="Times New Roman" w:hAnsi="Times New Roman" w:cs="Times New Roman"/>
              </w:rPr>
              <w:t xml:space="preserve"> </w:t>
            </w:r>
            <w:r w:rsidR="00B6340E">
              <w:rPr>
                <w:rFonts w:ascii="Times New Roman" w:hAnsi="Times New Roman" w:cs="Times New Roman"/>
              </w:rPr>
              <w:t xml:space="preserve">– </w:t>
            </w:r>
            <w:r w:rsidR="00B6340E" w:rsidRPr="00AB791D">
              <w:rPr>
                <w:rFonts w:ascii="Times New Roman" w:hAnsi="Times New Roman" w:cs="Times New Roman"/>
              </w:rPr>
              <w:t xml:space="preserve">Family </w:t>
            </w:r>
            <w:r w:rsidR="00B6340E">
              <w:rPr>
                <w:rFonts w:ascii="Times New Roman" w:hAnsi="Times New Roman" w:cs="Times New Roman"/>
              </w:rPr>
              <w:t>i</w:t>
            </w:r>
            <w:r w:rsidR="00B6340E" w:rsidRPr="00AB791D">
              <w:rPr>
                <w:rFonts w:ascii="Times New Roman" w:hAnsi="Times New Roman" w:cs="Times New Roman"/>
              </w:rPr>
              <w:t xml:space="preserve">mpact </w:t>
            </w:r>
            <w:r w:rsidR="00B6340E">
              <w:rPr>
                <w:rFonts w:ascii="Times New Roman" w:hAnsi="Times New Roman" w:cs="Times New Roman"/>
              </w:rPr>
              <w:t>m</w:t>
            </w:r>
            <w:r w:rsidR="00B6340E" w:rsidRPr="00AB791D">
              <w:rPr>
                <w:rFonts w:ascii="Times New Roman" w:hAnsi="Times New Roman" w:cs="Times New Roman"/>
              </w:rPr>
              <w:t>odule</w:t>
            </w:r>
            <w:r w:rsidR="003E25A7">
              <w:rPr>
                <w:rFonts w:ascii="Times New Roman" w:hAnsi="Times New Roman" w:cs="Times New Roman"/>
              </w:rPr>
              <w:t>.</w:t>
            </w:r>
          </w:p>
        </w:tc>
      </w:tr>
    </w:tbl>
    <w:p w14:paraId="2033842F" w14:textId="77777777" w:rsidR="00BD1E8C" w:rsidRDefault="00BD1E8C"/>
    <w:sectPr w:rsidR="00BD1E8C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D1E8C"/>
    <w:rsid w:val="000C6E34"/>
    <w:rsid w:val="0021189A"/>
    <w:rsid w:val="003E25A7"/>
    <w:rsid w:val="0040292C"/>
    <w:rsid w:val="004719FC"/>
    <w:rsid w:val="005C0C1A"/>
    <w:rsid w:val="005C356D"/>
    <w:rsid w:val="007621B0"/>
    <w:rsid w:val="007630B7"/>
    <w:rsid w:val="00855A4E"/>
    <w:rsid w:val="00B6340E"/>
    <w:rsid w:val="00BC691D"/>
    <w:rsid w:val="00BD1E8C"/>
    <w:rsid w:val="00CA25DD"/>
    <w:rsid w:val="00E1433C"/>
    <w:rsid w:val="00E932C6"/>
    <w:rsid w:val="00F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7FE9"/>
  <w15:docId w15:val="{1424C7CF-43B0-406E-A4A5-D1C0B063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Hayati Rezvan, Panteha</cp:lastModifiedBy>
  <cp:revision>13</cp:revision>
  <dcterms:created xsi:type="dcterms:W3CDTF">2024-09-16T18:15:00Z</dcterms:created>
  <dcterms:modified xsi:type="dcterms:W3CDTF">2024-11-05T23:14:00Z</dcterms:modified>
</cp:coreProperties>
</file>