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576"/>
        <w:gridCol w:w="2062"/>
        <w:gridCol w:w="1609"/>
        <w:gridCol w:w="1297"/>
        <w:gridCol w:w="32"/>
      </w:tblGrid>
      <w:tr w:rsidR="00080486" w:rsidRPr="00080486" w14:paraId="6A66E13A" w14:textId="77777777" w:rsidTr="007E04E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A66E139" w14:textId="732A6689" w:rsidR="00080486" w:rsidRPr="00080486" w:rsidRDefault="000804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  <w:b/>
                <w:bCs/>
              </w:rPr>
              <w:t>Table S</w:t>
            </w:r>
            <w:r w:rsidR="00087BFA">
              <w:rPr>
                <w:rFonts w:ascii="Times New Roman" w:hAnsi="Times New Roman" w:cs="Times New Roman"/>
                <w:b/>
                <w:bCs/>
              </w:rPr>
              <w:t>3</w:t>
            </w:r>
            <w:r w:rsidRPr="00080486">
              <w:rPr>
                <w:rFonts w:ascii="Times New Roman" w:hAnsi="Times New Roman" w:cs="Times New Roman"/>
              </w:rPr>
              <w:t xml:space="preserve">. </w:t>
            </w:r>
            <w:r w:rsidR="00226BB6">
              <w:rPr>
                <w:rFonts w:ascii="Times New Roman" w:hAnsi="Times New Roman" w:cs="Times New Roman"/>
              </w:rPr>
              <w:t>GDS</w:t>
            </w:r>
            <w:r w:rsidRPr="00080486">
              <w:rPr>
                <w:rFonts w:ascii="Times New Roman" w:hAnsi="Times New Roman" w:cs="Times New Roman"/>
              </w:rPr>
              <w:t xml:space="preserve"> </w:t>
            </w:r>
            <w:r w:rsidR="00191D7A">
              <w:rPr>
                <w:rFonts w:ascii="Times New Roman" w:hAnsi="Times New Roman" w:cs="Times New Roman"/>
              </w:rPr>
              <w:t>survey</w:t>
            </w:r>
            <w:r w:rsidRPr="00080486">
              <w:rPr>
                <w:rFonts w:ascii="Times New Roman" w:hAnsi="Times New Roman" w:cs="Times New Roman"/>
              </w:rPr>
              <w:t xml:space="preserve"> responses by </w:t>
            </w:r>
            <w:r w:rsidR="00226BB6">
              <w:rPr>
                <w:rFonts w:ascii="Times New Roman" w:hAnsi="Times New Roman" w:cs="Times New Roman"/>
              </w:rPr>
              <w:t>DSRD and DSN caregiver groups.</w:t>
            </w:r>
          </w:p>
        </w:tc>
      </w:tr>
      <w:tr w:rsidR="00135986" w:rsidRPr="00080486" w14:paraId="6A66E13F" w14:textId="77777777" w:rsidTr="00080486">
        <w:tc>
          <w:tcPr>
            <w:tcW w:w="45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A66E13B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6A66E13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DSRD</w:t>
            </w:r>
          </w:p>
        </w:tc>
        <w:tc>
          <w:tcPr>
            <w:tcW w:w="160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71A8CEE" w14:textId="701DA26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DS</w:t>
            </w:r>
            <w:r w:rsidR="007E04E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2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</w:tcPr>
          <w:p w14:paraId="6A66E13E" w14:textId="3A49AA6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Total</w:t>
            </w:r>
          </w:p>
        </w:tc>
      </w:tr>
      <w:tr w:rsidR="00135986" w:rsidRPr="00080486" w14:paraId="6A66E144" w14:textId="77777777" w:rsidTr="00080486">
        <w:tc>
          <w:tcPr>
            <w:tcW w:w="45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66E140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6A66E142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(n = 228)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E5A59B" w14:textId="6533A91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(n = 137)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6A66E143" w14:textId="314DCE0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(n = 365)</w:t>
            </w:r>
          </w:p>
        </w:tc>
      </w:tr>
      <w:tr w:rsidR="00135986" w:rsidRPr="00080486" w14:paraId="6A66E149" w14:textId="77777777" w:rsidTr="00080486">
        <w:tc>
          <w:tcPr>
            <w:tcW w:w="457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A66E145" w14:textId="41809E83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sad</w:t>
            </w:r>
          </w:p>
        </w:tc>
        <w:tc>
          <w:tcPr>
            <w:tcW w:w="206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66E14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EEC88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66E148" w14:textId="17FD3BE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4E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4A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4C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103 (45.2%)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33A0B84" w14:textId="09EA4EE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108 (78.8%)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4D" w14:textId="624D86D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211 (57.8%)</w:t>
            </w:r>
          </w:p>
        </w:tc>
      </w:tr>
      <w:tr w:rsidR="00135986" w:rsidRPr="00080486" w14:paraId="6A66E153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4F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1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72 (31.6%)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4DE709A" w14:textId="7CE1468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24 (17.5%)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2" w14:textId="62EBA32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96 (26.3%)</w:t>
            </w:r>
          </w:p>
        </w:tc>
      </w:tr>
      <w:tr w:rsidR="00135986" w:rsidRPr="00080486" w14:paraId="6A66E158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4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53 (23.2%)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FA8655A" w14:textId="695AE69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 (3.6%)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7" w14:textId="052BE2C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58 (15.9%)</w:t>
            </w:r>
          </w:p>
        </w:tc>
      </w:tr>
      <w:tr w:rsidR="00135986" w:rsidRPr="00080486" w14:paraId="6A66E15D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9" w14:textId="7E4DDB5B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Bad mood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5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1A9C35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5C" w14:textId="2DBD491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62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5E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128 (56.1%)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4279341" w14:textId="5F4CB79F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103 (75.2%)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1" w14:textId="7BFD6C1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231 (63.3%)</w:t>
            </w:r>
          </w:p>
        </w:tc>
      </w:tr>
      <w:tr w:rsidR="00135986" w:rsidRPr="00080486" w14:paraId="6A66E167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3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73 (32.0%)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63214AD" w14:textId="1D2D324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30 (21.9%)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6" w14:textId="2DA5A18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103 (28.2%)</w:t>
            </w:r>
          </w:p>
        </w:tc>
      </w:tr>
      <w:tr w:rsidR="00135986" w:rsidRPr="00080486" w14:paraId="6A66E16C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8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27 (11.8%)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1B18C9D" w14:textId="69EE3CEF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(2.9%)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B" w14:textId="0549223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31 (8.5%)</w:t>
            </w:r>
          </w:p>
        </w:tc>
      </w:tr>
      <w:tr w:rsidR="00135986" w:rsidRPr="00080486" w14:paraId="6A66E171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6D" w14:textId="0BE5351D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Enjoyed things you've done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6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E26FB2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70" w14:textId="66C9289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76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2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121 (53.1%)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20E27D3" w14:textId="73A47BA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25 (18.2%)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5" w14:textId="1AA5B49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146 (40.0%)</w:t>
            </w:r>
          </w:p>
        </w:tc>
      </w:tr>
      <w:tr w:rsidR="00135986" w:rsidRPr="00080486" w14:paraId="6A66E17B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7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92 (40.4%)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6B5D428" w14:textId="0829C0C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40 (29.2%)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A" w14:textId="0E156AF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132 (36.2%)</w:t>
            </w:r>
          </w:p>
        </w:tc>
      </w:tr>
      <w:tr w:rsidR="00135986" w:rsidRPr="00080486" w14:paraId="6A66E180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C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15 (6.6%)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8B81D0D" w14:textId="44D4F11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72 (52.6%)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7F" w14:textId="338FA4F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87 (23.8%)</w:t>
            </w:r>
          </w:p>
        </w:tc>
      </w:tr>
      <w:tr w:rsidR="00135986" w:rsidRPr="00080486" w14:paraId="6A66E185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1" w14:textId="7333412B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Enjoyed talking to and being with others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83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B25CCA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84" w14:textId="25961EB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8A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6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8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126 (55.3%)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76723D8" w14:textId="38323A6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 (7.3%)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9" w14:textId="4B6406D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136 (37.3%)</w:t>
            </w:r>
          </w:p>
        </w:tc>
      </w:tr>
      <w:tr w:rsidR="00135986" w:rsidRPr="00080486" w14:paraId="6A66E18F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B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73 (32.0%)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7FE65E4" w14:textId="79F65D1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34 (24.8%)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8E" w14:textId="6CD30F4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107 (29.3%)</w:t>
            </w:r>
          </w:p>
        </w:tc>
      </w:tr>
      <w:tr w:rsidR="00135986" w:rsidRPr="00080486" w14:paraId="6A66E194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0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2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B44D732" w14:textId="7B5E7B5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93 (67.9%)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3" w14:textId="2930AC0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122 (33.4%)</w:t>
            </w:r>
          </w:p>
        </w:tc>
      </w:tr>
      <w:tr w:rsidR="00135986" w:rsidRPr="00080486" w14:paraId="6A66E199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5" w14:textId="1C552991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Kept up personal hygiene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9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17D9EF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98" w14:textId="7FE223A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9E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A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C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90 (39.5%)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D7B2304" w14:textId="72ADE0B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D" w14:textId="7CEB647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92 (25.2%)</w:t>
            </w:r>
          </w:p>
        </w:tc>
      </w:tr>
      <w:tr w:rsidR="00135986" w:rsidRPr="00080486" w14:paraId="6A66E1A3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9F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1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8CD27E4" w14:textId="1392A3ED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2" w14:textId="0AF309D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31 (8.5%)</w:t>
            </w:r>
          </w:p>
        </w:tc>
      </w:tr>
      <w:tr w:rsidR="00135986" w:rsidRPr="00080486" w14:paraId="6A66E1A8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4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109 (47.8%)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2A3548A" w14:textId="7BA76DA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133 (97.1%)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7" w14:textId="785E3EF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242 (66.3%)</w:t>
            </w:r>
          </w:p>
        </w:tc>
      </w:tr>
      <w:tr w:rsidR="00135986" w:rsidRPr="00080486" w14:paraId="6A66E1AD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9" w14:textId="0A286523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tired during the day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A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01539C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AC" w14:textId="176F337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B2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AE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88 (38.6%)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00715FD" w14:textId="612750A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91 (66.4%)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1" w14:textId="58FD7F3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179 (49.0%)</w:t>
            </w:r>
          </w:p>
        </w:tc>
      </w:tr>
      <w:tr w:rsidR="00135986" w:rsidRPr="00080486" w14:paraId="6A66E1B7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3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65 (28.5%)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6175445" w14:textId="3C4CEEC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40 (29.2%)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6" w14:textId="0646D2F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105 (28.8%)</w:t>
            </w:r>
          </w:p>
        </w:tc>
      </w:tr>
      <w:tr w:rsidR="00135986" w:rsidRPr="00080486" w14:paraId="6A66E1BC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8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75 (32.9%)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973EE54" w14:textId="6E7039C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B" w14:textId="544295A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81 (22.2%)</w:t>
            </w:r>
          </w:p>
        </w:tc>
      </w:tr>
      <w:tr w:rsidR="00135986" w:rsidRPr="00080486" w14:paraId="6A66E1C1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BD" w14:textId="4ABCB1CD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Cried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B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50D795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C0" w14:textId="00749F3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C6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2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138 (60.5%)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7CB8917" w14:textId="6265751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131 (95.6%)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5" w14:textId="41F7BAF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269 (73.7%)</w:t>
            </w:r>
          </w:p>
        </w:tc>
      </w:tr>
      <w:tr w:rsidR="00135986" w:rsidRPr="00080486" w14:paraId="6A66E1CB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7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71 (31.1%)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5C357DD" w14:textId="6948C4B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A" w14:textId="70B7C9BD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77 (21.1%)</w:t>
            </w:r>
          </w:p>
        </w:tc>
      </w:tr>
      <w:tr w:rsidR="00135986" w:rsidRPr="00080486" w14:paraId="6A66E1D0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C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19 (8.3%)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2954553" w14:textId="27AED15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CF" w14:textId="551004C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19 (5.2%)</w:t>
            </w:r>
          </w:p>
        </w:tc>
      </w:tr>
      <w:tr w:rsidR="00135986" w:rsidRPr="00080486" w14:paraId="6A66E1D5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1" w14:textId="43FDE741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Pay attention/concentrate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D3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9EC2B5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D4" w14:textId="79A855B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DA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6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8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116 (50.9%)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61628B7" w14:textId="78A2711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35 (25.5%)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9" w14:textId="7B9B764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151 (41.4%)</w:t>
            </w:r>
          </w:p>
        </w:tc>
      </w:tr>
      <w:tr w:rsidR="00135986" w:rsidRPr="00080486" w14:paraId="6A66E1DF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B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67 (29.4%)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286A4B7" w14:textId="0AD961D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22 (16.1%)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DE" w14:textId="559A10E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89 (24.4%)</w:t>
            </w:r>
          </w:p>
        </w:tc>
      </w:tr>
      <w:tr w:rsidR="00135986" w:rsidRPr="00080486" w14:paraId="6A66E1E4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0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2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45 (19.7%)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0BE4F25" w14:textId="508A361D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80 (58.4%)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3" w14:textId="171D792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125 (34.2%)</w:t>
            </w:r>
          </w:p>
        </w:tc>
      </w:tr>
      <w:tr w:rsidR="00135986" w:rsidRPr="00080486" w14:paraId="6A66E1E9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5" w14:textId="7E9D8406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Hard to make decisions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E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47E2D3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E8" w14:textId="0BF015B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1EE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A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C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143 (62.7%)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EA111FD" w14:textId="614AD04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127 (92.7%)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D" w14:textId="1F111D6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270 (74.0%)</w:t>
            </w:r>
          </w:p>
        </w:tc>
      </w:tr>
      <w:tr w:rsidR="00135986" w:rsidRPr="00080486" w14:paraId="6A66E1F3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EF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1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64 (28.1%)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71AC7E3" w14:textId="0E25E4A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 (6.6%)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2" w14:textId="4113FE9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73 (20.0%)</w:t>
            </w:r>
          </w:p>
        </w:tc>
      </w:tr>
      <w:tr w:rsidR="00135986" w:rsidRPr="00080486" w14:paraId="6A66E1F8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4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21 (9.2%)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C440170" w14:textId="5EC29E5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 (0.7%)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7" w14:textId="3792228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22 (6.0%)</w:t>
            </w:r>
          </w:p>
        </w:tc>
      </w:tr>
      <w:tr w:rsidR="00135986" w:rsidRPr="00080486" w14:paraId="6A66E1FD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9" w14:textId="180CDC12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Hard to sit still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1F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3B924B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1FC" w14:textId="217F825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02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1FE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169 (74.1%)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0897D6C" w14:textId="6B41FD4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133 (97.1%)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1" w14:textId="1241C75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302 (82.7%)</w:t>
            </w:r>
          </w:p>
        </w:tc>
      </w:tr>
      <w:tr w:rsidR="00135986" w:rsidRPr="00080486" w14:paraId="6A66E207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3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45 (19.7%)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5319AFA" w14:textId="5D9E35B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(2.9%)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6" w14:textId="394C750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49 (13.4%)</w:t>
            </w:r>
          </w:p>
        </w:tc>
      </w:tr>
      <w:tr w:rsidR="00135986" w:rsidRPr="00080486" w14:paraId="6A66E20C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8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 (6.1%)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15C1D17" w14:textId="197F1B2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B" w14:textId="397D275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 (3.8%)</w:t>
            </w:r>
          </w:p>
        </w:tc>
      </w:tr>
      <w:tr w:rsidR="00135986" w:rsidRPr="00080486" w14:paraId="6A66E211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0D" w14:textId="4994C844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Eating too little or too much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0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B19B09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10" w14:textId="18EF303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16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2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143 (62.7%)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EDB57E1" w14:textId="3C40613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125 (91.2%)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5" w14:textId="6C09610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268 (73.4%)</w:t>
            </w:r>
          </w:p>
        </w:tc>
      </w:tr>
      <w:tr w:rsidR="00135986" w:rsidRPr="00080486" w14:paraId="6A66E21B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7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55 (24.1%)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26EC176" w14:textId="0CDE0C2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 (7.3%)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A" w14:textId="3E87FFD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65 (17.8%)</w:t>
            </w:r>
          </w:p>
        </w:tc>
      </w:tr>
      <w:tr w:rsidR="00135986" w:rsidRPr="00080486" w14:paraId="6A66E220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C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30 (13.2%)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5253D0F" w14:textId="3D848B6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1F" w14:textId="01F23D4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32 (8.8%)</w:t>
            </w:r>
          </w:p>
        </w:tc>
      </w:tr>
      <w:tr w:rsidR="00135986" w:rsidRPr="00080486" w14:paraId="6A66E225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1" w14:textId="680F72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Hard to get good sleep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23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28C24A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24" w14:textId="660B175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2A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6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8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87 (38.2%)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B7A9553" w14:textId="20E4F5D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71 (51.8%)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9" w14:textId="1F66F2B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158 (43.3%)</w:t>
            </w:r>
          </w:p>
        </w:tc>
      </w:tr>
      <w:tr w:rsidR="00135986" w:rsidRPr="00080486" w14:paraId="6A66E22F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B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43 (18.9%)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2B4CD0D" w14:textId="0AB70F0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48 (35.0%)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2E" w14:textId="4EBC8E8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91 (24.9%)</w:t>
            </w:r>
          </w:p>
        </w:tc>
      </w:tr>
      <w:tr w:rsidR="00135986" w:rsidRPr="00080486" w14:paraId="6A66E234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0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2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98 (43.0%)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2545F79" w14:textId="2BC8003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18 (13.1%)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3" w14:textId="4969FE7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116 (31.8%)</w:t>
            </w:r>
          </w:p>
        </w:tc>
      </w:tr>
      <w:tr w:rsidR="00135986" w:rsidRPr="00080486" w14:paraId="6A66E239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5" w14:textId="07549B9D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lastRenderedPageBreak/>
              <w:t>Life is not worth living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3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156B8A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38" w14:textId="1A6A0BE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3E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A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C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202 (88.6%)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11463D5" w14:textId="32BD302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137 (100.0%)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D" w14:textId="2C4C2AD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339 (92.9%)</w:t>
            </w:r>
          </w:p>
        </w:tc>
      </w:tr>
      <w:tr w:rsidR="00135986" w:rsidRPr="00080486" w14:paraId="6A66E243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3F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1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22 (9.6%)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5DE9DAD" w14:textId="1EEDDAEF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2" w14:textId="00D065D0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22 (6.0%)</w:t>
            </w:r>
          </w:p>
        </w:tc>
      </w:tr>
      <w:tr w:rsidR="00135986" w:rsidRPr="00080486" w14:paraId="6A66E248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4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(1.8%)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BAA534A" w14:textId="25F4B93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7" w14:textId="6E44ACE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(1.1%)</w:t>
            </w:r>
          </w:p>
        </w:tc>
      </w:tr>
      <w:tr w:rsidR="00135986" w:rsidRPr="00080486" w14:paraId="6A66E24D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9" w14:textId="3CA42E65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as if everything is your fault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4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A10A1F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4C" w14:textId="3174D4B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52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4E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191 (83.8%)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2D69B84" w14:textId="3872949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135 (98.5%)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1" w14:textId="1155C79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326 (89.3%)</w:t>
            </w:r>
          </w:p>
        </w:tc>
      </w:tr>
      <w:tr w:rsidR="00135986" w:rsidRPr="00080486" w14:paraId="6A66E257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3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29 (12.7%)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B40DC87" w14:textId="1EBBAA1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 (1.5%)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6" w14:textId="1624C25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31 (8.5%)</w:t>
            </w:r>
          </w:p>
        </w:tc>
      </w:tr>
      <w:tr w:rsidR="00135986" w:rsidRPr="00080486" w14:paraId="6A66E25C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8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64C4896" w14:textId="20782B0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B" w14:textId="5DF976B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 (2.2%)</w:t>
            </w:r>
          </w:p>
        </w:tc>
      </w:tr>
      <w:tr w:rsidR="00135986" w:rsidRPr="00080486" w14:paraId="6A66E261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5D" w14:textId="1A375E46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that other people were looking/talking/laughing at you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5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275023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60" w14:textId="35E7A36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66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2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196 (86.0%)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FBE5C6B" w14:textId="3D16EDF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137 (100.0%)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5" w14:textId="5BF48C7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333 (91.2%)</w:t>
            </w:r>
          </w:p>
        </w:tc>
      </w:tr>
      <w:tr w:rsidR="00135986" w:rsidRPr="00080486" w14:paraId="6A66E26B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7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28 (12.3%)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FB5A35D" w14:textId="33B377A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A" w14:textId="7040597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28 (7.7%)</w:t>
            </w:r>
          </w:p>
        </w:tc>
      </w:tr>
      <w:tr w:rsidR="00135986" w:rsidRPr="00080486" w14:paraId="6A66E270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C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(1.8%)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04F2BF8" w14:textId="0701ABC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6F" w14:textId="74C5B8C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(1.1%)</w:t>
            </w:r>
          </w:p>
        </w:tc>
      </w:tr>
      <w:tr w:rsidR="00135986" w:rsidRPr="00080486" w14:paraId="6A66E275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1" w14:textId="592863B8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Very upset if someone disagrees with you or tells you about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73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F80A73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74" w14:textId="58FA905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7A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6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8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168 (73.7%)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4A4F5DE" w14:textId="66283CB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106 (77.4%)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9" w14:textId="4265561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274 (75.1%)</w:t>
            </w:r>
          </w:p>
        </w:tc>
      </w:tr>
      <w:tr w:rsidR="00135986" w:rsidRPr="00080486" w14:paraId="6A66E27F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B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49 (21.5%)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25C2CC4" w14:textId="30AE64F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27 (19.7%)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7E" w14:textId="7BEF31F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76 (20.8%)</w:t>
            </w:r>
          </w:p>
        </w:tc>
      </w:tr>
      <w:tr w:rsidR="00135986" w:rsidRPr="00080486" w14:paraId="6A66E284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0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2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11 (4.8%)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8F7C959" w14:textId="2D6436D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 (2.9%)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3" w14:textId="34129C02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15 (4.1%)</w:t>
            </w:r>
          </w:p>
        </w:tc>
      </w:tr>
      <w:tr w:rsidR="00135986" w:rsidRPr="00080486" w14:paraId="6A66E289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5" w14:textId="7D865DD6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worried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87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BB813B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88" w14:textId="235E177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8E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A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C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90 (39.5%)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89D8A85" w14:textId="7897B6A8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56 (40.9%)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D" w14:textId="4139FCA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146 (40.0%)</w:t>
            </w:r>
          </w:p>
        </w:tc>
      </w:tr>
      <w:tr w:rsidR="00135986" w:rsidRPr="00080486" w14:paraId="6A66E293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8F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1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81 (35.5%)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1ACC1D0" w14:textId="6F4736D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57 (41.6%)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2" w14:textId="522006AB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138 (37.8%)</w:t>
            </w:r>
          </w:p>
        </w:tc>
      </w:tr>
      <w:tr w:rsidR="00135986" w:rsidRPr="00080486" w14:paraId="6A66E298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4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57 (25.0%)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E5FA6D7" w14:textId="1A1031B9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24 (17.5%)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7" w14:textId="1B5EC95D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81 (22.2%)</w:t>
            </w:r>
          </w:p>
        </w:tc>
      </w:tr>
      <w:tr w:rsidR="00135986" w:rsidRPr="00080486" w14:paraId="6A66E29D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9" w14:textId="26CACC56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Thought bad things keep happening to you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9B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D0FA676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9C" w14:textId="3E0EE90E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A2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9E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0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163 (71.5%)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232E7ED" w14:textId="7A5048A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131 (95.6%)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1" w14:textId="2A58229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294 (80.5%)</w:t>
            </w:r>
          </w:p>
        </w:tc>
      </w:tr>
      <w:tr w:rsidR="00135986" w:rsidRPr="00080486" w14:paraId="6A66E2A7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3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5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39 (17.1%)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5161BFE" w14:textId="7500A66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 (4.4%)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6" w14:textId="2013725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45 (12.3%)</w:t>
            </w:r>
          </w:p>
        </w:tc>
      </w:tr>
      <w:tr w:rsidR="00135986" w:rsidRPr="00080486" w14:paraId="6A66E2AC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8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A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26 (11.4%)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147273B" w14:textId="34FBC48F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B" w14:textId="28550901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26 (7.1%)</w:t>
            </w:r>
          </w:p>
        </w:tc>
      </w:tr>
      <w:tr w:rsidR="00135986" w:rsidRPr="00080486" w14:paraId="6A66E2B1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AD" w14:textId="4D0DC0CE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Felt happy when something good happened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6A66E2AF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D8B4D8D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6E2B0" w14:textId="3D40E48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986" w:rsidRPr="00080486" w14:paraId="6A66E2B6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2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Never/No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4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95 (41.7%)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6956CB2B" w14:textId="39B07C63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12 (8.8%)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5" w14:textId="6D2CC38C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107 (29.3%)</w:t>
            </w:r>
          </w:p>
        </w:tc>
      </w:tr>
      <w:tr w:rsidR="00135986" w:rsidRPr="00080486" w14:paraId="6A66E2BB" w14:textId="77777777" w:rsidTr="00080486"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7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Sometimes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9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67 (29.4%)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A392803" w14:textId="42A0C505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11 (8.0%)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2BA" w14:textId="5B056D26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78 (21.4%)</w:t>
            </w:r>
          </w:p>
        </w:tc>
      </w:tr>
      <w:tr w:rsidR="00135986" w:rsidRPr="00080486" w14:paraId="6A66E2C0" w14:textId="77777777" w:rsidTr="00080486">
        <w:tc>
          <w:tcPr>
            <w:tcW w:w="45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6A66E2BC" w14:textId="77777777" w:rsidR="00135986" w:rsidRPr="00080486" w:rsidRDefault="00135986" w:rsidP="00135986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 xml:space="preserve">  Always/ a lot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6A66E2BE" w14:textId="77777777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66 (28.9%)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E68C1D8" w14:textId="2CB32F9A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114 (83.2%)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6A66E2BF" w14:textId="6257D3E4" w:rsidR="00135986" w:rsidRPr="00080486" w:rsidRDefault="00135986" w:rsidP="00135986">
            <w:pPr>
              <w:jc w:val="center"/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180 (49.3%)</w:t>
            </w:r>
          </w:p>
        </w:tc>
      </w:tr>
      <w:tr w:rsidR="007E04EC" w:rsidRPr="00080486" w14:paraId="6A66E2C2" w14:textId="77777777" w:rsidTr="00D96A4E">
        <w:trPr>
          <w:gridAfter w:val="1"/>
          <w:wAfter w:w="32" w:type="dxa"/>
        </w:trPr>
        <w:tc>
          <w:tcPr>
            <w:tcW w:w="9544" w:type="dxa"/>
            <w:gridSpan w:val="4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A66E2C1" w14:textId="4B7413EB" w:rsidR="007E04EC" w:rsidRPr="00080486" w:rsidRDefault="007E04EC">
            <w:pPr>
              <w:rPr>
                <w:rFonts w:ascii="Times New Roman" w:hAnsi="Times New Roman" w:cs="Times New Roman"/>
              </w:rPr>
            </w:pPr>
            <w:r w:rsidRPr="00080486">
              <w:rPr>
                <w:rFonts w:ascii="Times New Roman" w:hAnsi="Times New Roman" w:cs="Times New Roman"/>
              </w:rPr>
              <w:t>Data are frequency (%).</w:t>
            </w:r>
            <w:r>
              <w:rPr>
                <w:rFonts w:ascii="Times New Roman" w:hAnsi="Times New Roman" w:cs="Times New Roman"/>
              </w:rPr>
              <w:t xml:space="preserve"> DSRD: </w:t>
            </w:r>
            <w:r w:rsidRPr="00E02598">
              <w:rPr>
                <w:rFonts w:ascii="Times New Roman" w:hAnsi="Times New Roman" w:cs="Times New Roman"/>
              </w:rPr>
              <w:t xml:space="preserve">Down </w:t>
            </w:r>
            <w:r>
              <w:rPr>
                <w:rFonts w:ascii="Times New Roman" w:hAnsi="Times New Roman" w:cs="Times New Roman"/>
              </w:rPr>
              <w:t>s</w:t>
            </w:r>
            <w:r w:rsidRPr="00E02598">
              <w:rPr>
                <w:rFonts w:ascii="Times New Roman" w:hAnsi="Times New Roman" w:cs="Times New Roman"/>
              </w:rPr>
              <w:t xml:space="preserve">yndrome </w:t>
            </w:r>
            <w:r>
              <w:rPr>
                <w:rFonts w:ascii="Times New Roman" w:hAnsi="Times New Roman" w:cs="Times New Roman"/>
              </w:rPr>
              <w:t>r</w:t>
            </w:r>
            <w:r w:rsidRPr="00E02598">
              <w:rPr>
                <w:rFonts w:ascii="Times New Roman" w:hAnsi="Times New Roman" w:cs="Times New Roman"/>
              </w:rPr>
              <w:t xml:space="preserve">egression </w:t>
            </w:r>
            <w:r>
              <w:rPr>
                <w:rFonts w:ascii="Times New Roman" w:hAnsi="Times New Roman" w:cs="Times New Roman"/>
              </w:rPr>
              <w:t>d</w:t>
            </w:r>
            <w:r w:rsidRPr="00E02598">
              <w:rPr>
                <w:rFonts w:ascii="Times New Roman" w:hAnsi="Times New Roman" w:cs="Times New Roman"/>
              </w:rPr>
              <w:t>isorder</w:t>
            </w:r>
            <w:r>
              <w:rPr>
                <w:rFonts w:ascii="Times New Roman" w:hAnsi="Times New Roman" w:cs="Times New Roman"/>
              </w:rPr>
              <w:t xml:space="preserve">; DSN: </w:t>
            </w:r>
            <w:r w:rsidRPr="00E02598">
              <w:rPr>
                <w:rFonts w:ascii="Times New Roman" w:hAnsi="Times New Roman" w:cs="Times New Roman"/>
              </w:rPr>
              <w:t xml:space="preserve">Down </w:t>
            </w:r>
            <w:r>
              <w:rPr>
                <w:rFonts w:ascii="Times New Roman" w:hAnsi="Times New Roman" w:cs="Times New Roman"/>
              </w:rPr>
              <w:t>s</w:t>
            </w:r>
            <w:r w:rsidRPr="00E02598">
              <w:rPr>
                <w:rFonts w:ascii="Times New Roman" w:hAnsi="Times New Roman" w:cs="Times New Roman"/>
              </w:rPr>
              <w:t>yndrome</w:t>
            </w:r>
            <w:r w:rsidRPr="008F599F">
              <w:rPr>
                <w:rFonts w:ascii="Times New Roman" w:hAnsi="Times New Roman" w:cs="Times New Roman"/>
              </w:rPr>
              <w:t xml:space="preserve"> with </w:t>
            </w:r>
            <w:r>
              <w:rPr>
                <w:rFonts w:ascii="Times New Roman" w:hAnsi="Times New Roman" w:cs="Times New Roman"/>
              </w:rPr>
              <w:t>n</w:t>
            </w:r>
            <w:r w:rsidRPr="008F599F">
              <w:rPr>
                <w:rFonts w:ascii="Times New Roman" w:hAnsi="Times New Roman" w:cs="Times New Roman"/>
              </w:rPr>
              <w:t xml:space="preserve">eurological </w:t>
            </w:r>
            <w:r>
              <w:rPr>
                <w:rFonts w:ascii="Times New Roman" w:hAnsi="Times New Roman" w:cs="Times New Roman"/>
              </w:rPr>
              <w:t>d</w:t>
            </w:r>
            <w:r w:rsidRPr="008F599F">
              <w:rPr>
                <w:rFonts w:ascii="Times New Roman" w:hAnsi="Times New Roman" w:cs="Times New Roman"/>
              </w:rPr>
              <w:t>isorders</w:t>
            </w:r>
            <w:r w:rsidR="007D3D56">
              <w:rPr>
                <w:rFonts w:ascii="Times New Roman" w:hAnsi="Times New Roman" w:cs="Times New Roman"/>
              </w:rPr>
              <w:t xml:space="preserve">; and </w:t>
            </w:r>
            <w:r w:rsidR="007D3D56" w:rsidRPr="00A44088">
              <w:rPr>
                <w:rFonts w:ascii="Times New Roman" w:hAnsi="Times New Roman" w:cs="Times New Roman"/>
              </w:rPr>
              <w:t>GDS</w:t>
            </w:r>
            <w:r w:rsidR="007D3D56">
              <w:rPr>
                <w:rFonts w:ascii="Times New Roman" w:hAnsi="Times New Roman" w:cs="Times New Roman"/>
              </w:rPr>
              <w:t xml:space="preserve">: </w:t>
            </w:r>
            <w:r w:rsidR="007D3D56" w:rsidRPr="00082CEC">
              <w:rPr>
                <w:rFonts w:ascii="Times New Roman" w:hAnsi="Times New Roman" w:cs="Times New Roman"/>
              </w:rPr>
              <w:t xml:space="preserve">Glasgow </w:t>
            </w:r>
            <w:r w:rsidR="007D3D56">
              <w:rPr>
                <w:rFonts w:ascii="Times New Roman" w:hAnsi="Times New Roman" w:cs="Times New Roman"/>
              </w:rPr>
              <w:t>d</w:t>
            </w:r>
            <w:r w:rsidR="007D3D56" w:rsidRPr="00082CEC">
              <w:rPr>
                <w:rFonts w:ascii="Times New Roman" w:hAnsi="Times New Roman" w:cs="Times New Roman"/>
              </w:rPr>
              <w:t xml:space="preserve">epression </w:t>
            </w:r>
            <w:r w:rsidR="007D3D56">
              <w:rPr>
                <w:rFonts w:ascii="Times New Roman" w:hAnsi="Times New Roman" w:cs="Times New Roman"/>
              </w:rPr>
              <w:t>s</w:t>
            </w:r>
            <w:r w:rsidR="007D3D56" w:rsidRPr="00082CEC">
              <w:rPr>
                <w:rFonts w:ascii="Times New Roman" w:hAnsi="Times New Roman" w:cs="Times New Roman"/>
              </w:rPr>
              <w:t>cale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6A66E2C3" w14:textId="77777777" w:rsidR="00DB01E1" w:rsidRDefault="00DB01E1"/>
    <w:sectPr w:rsidR="00DB01E1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B01E1"/>
    <w:rsid w:val="00080486"/>
    <w:rsid w:val="00087BFA"/>
    <w:rsid w:val="000C6E34"/>
    <w:rsid w:val="00135986"/>
    <w:rsid w:val="00191D7A"/>
    <w:rsid w:val="00226BB6"/>
    <w:rsid w:val="004363A2"/>
    <w:rsid w:val="007D3D56"/>
    <w:rsid w:val="007E04EC"/>
    <w:rsid w:val="00A9259C"/>
    <w:rsid w:val="00BC691D"/>
    <w:rsid w:val="00DB01E1"/>
    <w:rsid w:val="00E9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6E139"/>
  <w15:docId w15:val="{BE403B64-DEBF-457C-89A1-EF66F421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Hayati Rezvan, Panteha</cp:lastModifiedBy>
  <cp:revision>9</cp:revision>
  <dcterms:created xsi:type="dcterms:W3CDTF">2024-09-16T21:25:00Z</dcterms:created>
  <dcterms:modified xsi:type="dcterms:W3CDTF">2024-11-05T23:14:00Z</dcterms:modified>
</cp:coreProperties>
</file>