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3B1" w:rsidRPr="005543B1" w:rsidRDefault="005543B1">
      <w:pPr>
        <w:spacing w:after="400" w:line="360" w:lineRule="auto"/>
        <w:ind w:firstLine="120"/>
        <w:jc w:val="center"/>
        <w:rPr>
          <w:b/>
          <w:sz w:val="36"/>
          <w:szCs w:val="36"/>
        </w:rPr>
      </w:pPr>
      <w:r w:rsidRPr="005543B1">
        <w:rPr>
          <w:rFonts w:hint="eastAsia"/>
          <w:b/>
          <w:sz w:val="36"/>
          <w:szCs w:val="36"/>
        </w:rPr>
        <w:t>大学生心理精神状况与颈肩腰背痛的相关性研究</w:t>
      </w:r>
    </w:p>
    <w:p w:rsidR="005543B1" w:rsidRPr="005543B1" w:rsidRDefault="005543B1" w:rsidP="005543B1">
      <w:pPr>
        <w:ind w:firstLineChars="200" w:firstLine="480"/>
        <w:jc w:val="both"/>
        <w:rPr>
          <w:color w:val="000000"/>
        </w:rPr>
      </w:pPr>
      <w:bookmarkStart w:id="0" w:name="_GoBack"/>
      <w:bookmarkEnd w:id="0"/>
    </w:p>
    <w:p w:rsidR="0036698A" w:rsidRPr="005543B1" w:rsidRDefault="005543B1">
      <w:pPr>
        <w:spacing w:line="360" w:lineRule="auto"/>
        <w:rPr>
          <w:b/>
          <w:sz w:val="28"/>
          <w:szCs w:val="28"/>
        </w:rPr>
      </w:pPr>
      <w:r w:rsidRPr="005543B1">
        <w:rPr>
          <w:b/>
          <w:sz w:val="28"/>
          <w:szCs w:val="28"/>
        </w:rPr>
        <w:t>第一部分</w:t>
      </w:r>
      <w:r w:rsidRPr="005543B1">
        <w:rPr>
          <w:b/>
          <w:sz w:val="28"/>
          <w:szCs w:val="28"/>
        </w:rPr>
        <w:t xml:space="preserve"> </w:t>
      </w:r>
      <w:r w:rsidRPr="005543B1">
        <w:rPr>
          <w:b/>
          <w:sz w:val="28"/>
          <w:szCs w:val="28"/>
        </w:rPr>
        <w:t>基本信息</w:t>
      </w:r>
    </w:p>
    <w:p w:rsidR="0036698A" w:rsidRDefault="005543B1">
      <w:pPr>
        <w:spacing w:line="360" w:lineRule="auto"/>
      </w:pPr>
      <w:r>
        <w:t>请问您的身高是（以</w:t>
      </w:r>
      <w:r>
        <w:t>cm</w:t>
      </w:r>
      <w:r>
        <w:t>为单位）</w:t>
      </w:r>
      <w:r>
        <w:t xml:space="preserve">_________   </w:t>
      </w:r>
      <w:r>
        <w:t>体重是（以</w:t>
      </w:r>
      <w:r>
        <w:t>kg</w:t>
      </w:r>
      <w:r>
        <w:t>为单位）</w:t>
      </w:r>
      <w:r>
        <w:t>_________</w:t>
      </w:r>
      <w:r>
        <w:br/>
      </w:r>
      <w:r>
        <w:t>您的年龄是</w:t>
      </w:r>
      <w:r>
        <w:t>_________ [</w:t>
      </w:r>
      <w:r>
        <w:t>填空题</w:t>
      </w:r>
      <w:r>
        <w:t xml:space="preserve">] </w:t>
      </w:r>
      <w:r>
        <w:rPr>
          <w:color w:val="FF0000"/>
        </w:rPr>
        <w:t>*</w:t>
      </w:r>
    </w:p>
    <w:p w:rsidR="0036698A" w:rsidRDefault="0036698A"/>
    <w:p w:rsidR="0036698A" w:rsidRDefault="005543B1">
      <w:pPr>
        <w:spacing w:line="360" w:lineRule="auto"/>
      </w:pPr>
      <w:r>
        <w:t>请问您的性别是？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男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女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请问您在进入大学前的常住地是</w:t>
      </w:r>
      <w:r>
        <w:t>?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北上广深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省会城</w:t>
            </w:r>
            <w:r>
              <w:rPr>
                <w:rFonts w:hint="eastAsia"/>
              </w:rPr>
              <w:t>市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二线城市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三线城市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农村</w:t>
            </w:r>
          </w:p>
        </w:tc>
      </w:tr>
    </w:tbl>
    <w:p w:rsidR="0036698A" w:rsidRDefault="005543B1">
      <w:pPr>
        <w:spacing w:line="360" w:lineRule="auto"/>
      </w:pPr>
      <w:r>
        <w:t>请问您的大学和年级是？</w:t>
      </w:r>
      <w:r>
        <w:t xml:space="preserve"> [</w:t>
      </w:r>
      <w:r>
        <w:t>填空题</w:t>
      </w:r>
      <w:r>
        <w:t xml:space="preserve">] </w:t>
      </w:r>
      <w:r>
        <w:rPr>
          <w:color w:val="FF0000"/>
        </w:rPr>
        <w:t>*</w:t>
      </w:r>
    </w:p>
    <w:p w:rsidR="0036698A" w:rsidRDefault="005543B1">
      <w:r>
        <w:t>_________________________________</w:t>
      </w:r>
    </w:p>
    <w:p w:rsidR="0036698A" w:rsidRDefault="0036698A"/>
    <w:p w:rsidR="0036698A" w:rsidRDefault="005543B1">
      <w:pPr>
        <w:spacing w:line="360" w:lineRule="auto"/>
      </w:pPr>
      <w:r>
        <w:t>请问您的专业是？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214"/>
        <w:gridCol w:w="2214"/>
        <w:gridCol w:w="2214"/>
        <w:gridCol w:w="2214"/>
      </w:tblGrid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工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文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理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农</w:t>
            </w:r>
          </w:p>
        </w:tc>
      </w:tr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商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医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其他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36698A">
            <w:pPr>
              <w:rPr>
                <w:rFonts w:ascii="Microsoft YaHei" w:eastAsia="Microsoft YaHei" w:hAnsi="Microsoft YaHei" w:cs="Microsoft YaHei"/>
                <w:sz w:val="28"/>
              </w:rPr>
            </w:pPr>
          </w:p>
        </w:tc>
      </w:tr>
    </w:tbl>
    <w:p w:rsidR="0036698A" w:rsidRDefault="005543B1">
      <w:pPr>
        <w:spacing w:line="360" w:lineRule="auto"/>
      </w:pPr>
      <w:r>
        <w:t>请问您就学期间住宿情况是？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学校宿舍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校外租赁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lastRenderedPageBreak/>
              <w:t>○</w:t>
            </w:r>
            <w:r>
              <w:t>住自己或亲友家</w:t>
            </w:r>
          </w:p>
        </w:tc>
      </w:tr>
    </w:tbl>
    <w:p w:rsidR="0036698A" w:rsidRDefault="0036698A"/>
    <w:p w:rsidR="0036698A" w:rsidRPr="005543B1" w:rsidRDefault="005543B1">
      <w:pPr>
        <w:spacing w:line="360" w:lineRule="auto"/>
        <w:rPr>
          <w:b/>
          <w:sz w:val="28"/>
          <w:szCs w:val="28"/>
        </w:rPr>
      </w:pPr>
      <w:r w:rsidRPr="005543B1">
        <w:rPr>
          <w:b/>
          <w:sz w:val="28"/>
          <w:szCs w:val="28"/>
        </w:rPr>
        <w:t>第二部分</w:t>
      </w:r>
      <w:r w:rsidRPr="005543B1">
        <w:rPr>
          <w:b/>
          <w:sz w:val="28"/>
          <w:szCs w:val="28"/>
        </w:rPr>
        <w:t xml:space="preserve"> </w:t>
      </w:r>
      <w:r w:rsidRPr="005543B1">
        <w:rPr>
          <w:b/>
          <w:sz w:val="28"/>
          <w:szCs w:val="28"/>
        </w:rPr>
        <w:t>慢性疼痛及其拓展</w:t>
      </w:r>
    </w:p>
    <w:p w:rsidR="0036698A" w:rsidRDefault="005543B1">
      <w:pPr>
        <w:spacing w:line="360" w:lineRule="auto"/>
      </w:pPr>
      <w:r w:rsidRPr="005543B1">
        <w:t>（剧烈运动后出现下列不适症状的除外）</w:t>
      </w:r>
      <w:r>
        <w:br/>
      </w:r>
      <w:r>
        <w:t>几乎不：</w:t>
      </w:r>
      <w:r>
        <w:t>&lt;</w:t>
      </w:r>
      <w:r>
        <w:t>一月</w:t>
      </w:r>
      <w:r>
        <w:t>1</w:t>
      </w:r>
      <w:r>
        <w:t>次</w:t>
      </w:r>
      <w:r>
        <w:t xml:space="preserve"> </w:t>
      </w:r>
      <w:r>
        <w:br/>
      </w:r>
      <w:r>
        <w:t>偶尔：一月</w:t>
      </w:r>
      <w:r>
        <w:t>1-3</w:t>
      </w:r>
      <w:r>
        <w:t>次</w:t>
      </w:r>
      <w:r>
        <w:t xml:space="preserve"> </w:t>
      </w:r>
      <w:r>
        <w:br/>
      </w:r>
      <w:r>
        <w:t>有时：一周</w:t>
      </w:r>
      <w:r>
        <w:t>1-3</w:t>
      </w:r>
      <w:r>
        <w:t>次</w:t>
      </w:r>
      <w:r>
        <w:t xml:space="preserve"> </w:t>
      </w:r>
      <w:r>
        <w:br/>
      </w:r>
      <w:r>
        <w:t>经常：一周</w:t>
      </w:r>
      <w:r>
        <w:t>&gt;3</w:t>
      </w:r>
      <w:r>
        <w:t>次</w:t>
      </w:r>
      <w:r>
        <w:t xml:space="preserve"> </w:t>
      </w:r>
      <w:r>
        <w:br/>
      </w:r>
      <w:r>
        <w:t>总是：每天</w:t>
      </w:r>
    </w:p>
    <w:p w:rsidR="0036698A" w:rsidRDefault="0036698A"/>
    <w:p w:rsidR="0036698A" w:rsidRDefault="005543B1">
      <w:pPr>
        <w:spacing w:line="360" w:lineRule="auto"/>
      </w:pPr>
      <w:r>
        <w:t>您感到颈肩痛的频率是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几乎不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偶尔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有时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经常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总是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您感到腰背痛的频率是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几乎不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偶尔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有时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经常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总是</w:t>
            </w:r>
          </w:p>
        </w:tc>
      </w:tr>
    </w:tbl>
    <w:p w:rsidR="0036698A" w:rsidRDefault="0036698A"/>
    <w:p w:rsidR="005543B1" w:rsidRDefault="005543B1"/>
    <w:p w:rsidR="005543B1" w:rsidRDefault="005543B1"/>
    <w:p w:rsidR="0036698A" w:rsidRDefault="005543B1">
      <w:pPr>
        <w:spacing w:line="360" w:lineRule="auto"/>
      </w:pPr>
      <w:r>
        <w:lastRenderedPageBreak/>
        <w:t>请问您每次出现上述症状时的强度如何？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严重影响正常生活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轻微影响正常生活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不影响正常生活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没有上述状况</w:t>
            </w:r>
          </w:p>
        </w:tc>
      </w:tr>
    </w:tbl>
    <w:p w:rsidR="005543B1" w:rsidRDefault="005543B1"/>
    <w:p w:rsidR="0036698A" w:rsidRDefault="005543B1">
      <w:pPr>
        <w:spacing w:line="360" w:lineRule="auto"/>
      </w:pPr>
      <w:r>
        <w:t>请问您的吸烟频率？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几乎不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偶尔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有时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经常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总是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请问您的饮酒频率？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几乎不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偶尔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有时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经常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总是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一天内，您一般在工作学习坐多长时间？（累计总时长）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○&lt;1h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○1h-3h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○3h-5h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○5h-10h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○&gt;10h</w:t>
            </w:r>
          </w:p>
        </w:tc>
      </w:tr>
    </w:tbl>
    <w:p w:rsidR="0036698A" w:rsidRDefault="0036698A"/>
    <w:p w:rsidR="0036698A" w:rsidRDefault="005543B1">
      <w:r w:rsidRPr="005543B1">
        <w:rPr>
          <w:b/>
          <w:sz w:val="28"/>
          <w:szCs w:val="28"/>
        </w:rPr>
        <w:t>第三部分</w:t>
      </w:r>
      <w:r w:rsidRPr="005543B1">
        <w:rPr>
          <w:b/>
          <w:sz w:val="28"/>
          <w:szCs w:val="28"/>
        </w:rPr>
        <w:t xml:space="preserve">  </w:t>
      </w:r>
      <w:r w:rsidRPr="005543B1">
        <w:rPr>
          <w:b/>
          <w:sz w:val="28"/>
          <w:szCs w:val="28"/>
        </w:rPr>
        <w:t>心理健康</w:t>
      </w:r>
      <w:r w:rsidRPr="005543B1">
        <w:rPr>
          <w:b/>
          <w:sz w:val="28"/>
          <w:szCs w:val="28"/>
        </w:rPr>
        <w:br/>
      </w:r>
      <w:r>
        <w:br/>
      </w:r>
      <w:r w:rsidR="004F188D">
        <w:rPr>
          <w:rFonts w:hint="eastAsia"/>
          <w:color w:val="FE2419"/>
        </w:rPr>
        <w:t xml:space="preserve"> </w:t>
      </w:r>
      <w:r w:rsidR="004F188D">
        <w:rPr>
          <w:color w:val="FE2419"/>
        </w:rPr>
        <w:t xml:space="preserve">    </w:t>
      </w:r>
      <w:r>
        <w:rPr>
          <w:color w:val="FE2419"/>
        </w:rPr>
        <w:t>（填写者可以通过此部分对自己的心理健康状况进行评估，评估结果将在问卷填写结束后显示。）</w:t>
      </w:r>
    </w:p>
    <w:p w:rsidR="0036698A" w:rsidRDefault="0036698A"/>
    <w:p w:rsidR="0036698A" w:rsidRDefault="0036698A"/>
    <w:p w:rsidR="005543B1" w:rsidRDefault="005543B1">
      <w:pPr>
        <w:spacing w:line="360" w:lineRule="auto"/>
      </w:pPr>
      <w:r>
        <w:t>在您最近一段时间（</w:t>
      </w:r>
      <w:r>
        <w:rPr>
          <w:color w:val="FE2419"/>
        </w:rPr>
        <w:t>近三个月</w:t>
      </w:r>
      <w:r>
        <w:t>）的生活中，您是否感到以下状况并根据状况与描述的符合程度选择对应的选项</w:t>
      </w:r>
    </w:p>
    <w:p w:rsidR="0036698A" w:rsidRDefault="005543B1">
      <w:pPr>
        <w:spacing w:line="360" w:lineRule="auto"/>
      </w:pPr>
      <w:r>
        <w:t>无</w:t>
      </w:r>
      <w:r>
        <w:t>——</w:t>
      </w:r>
      <w:r>
        <w:t>没有这种状况</w:t>
      </w:r>
      <w:r>
        <w:rPr>
          <w:color w:val="FE2419"/>
        </w:rPr>
        <w:t> </w:t>
      </w:r>
      <w:r>
        <w:br/>
      </w:r>
      <w:r>
        <w:t>轻度</w:t>
      </w:r>
      <w:r>
        <w:t>——</w:t>
      </w:r>
      <w:r>
        <w:t>有这种状况但是比较轻微</w:t>
      </w:r>
      <w:r>
        <w:rPr>
          <w:color w:val="F10B00"/>
        </w:rPr>
        <w:t> </w:t>
      </w:r>
      <w:r>
        <w:br/>
      </w:r>
      <w:r>
        <w:t>中度</w:t>
      </w:r>
      <w:r>
        <w:t>——</w:t>
      </w:r>
      <w:r>
        <w:t>有这种状况且较明显</w:t>
      </w:r>
      <w:r>
        <w:br/>
      </w:r>
      <w:r>
        <w:t>相当重</w:t>
      </w:r>
      <w:r>
        <w:t>——</w:t>
      </w:r>
      <w:r>
        <w:t>有这种状况并且影响正常生活</w:t>
      </w:r>
      <w:r>
        <w:br/>
      </w:r>
      <w:r>
        <w:t>严重</w:t>
      </w:r>
      <w:r>
        <w:t>——</w:t>
      </w:r>
      <w:r>
        <w:t>有这种状况并且严重影响正常生活</w:t>
      </w:r>
    </w:p>
    <w:p w:rsidR="0036698A" w:rsidRDefault="005543B1">
      <w:pPr>
        <w:spacing w:line="360" w:lineRule="auto"/>
      </w:pPr>
      <w:r>
        <w:t>对性取向对象的的兴趣减退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感到自己的精力下降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有结束自己生命的想法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容易哭泣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感到受骗，中了圈套或有人想抓住您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经常责怪自己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感到孤独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  <w:tr w:rsidR="005543B1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5543B1" w:rsidRDefault="005543B1"/>
        </w:tc>
        <w:tc>
          <w:tcPr>
            <w:tcW w:w="1448" w:type="dxa"/>
            <w:shd w:val="clear" w:color="auto" w:fill="FFFFFF"/>
            <w:vAlign w:val="center"/>
          </w:tcPr>
          <w:p w:rsidR="005543B1" w:rsidRDefault="005543B1"/>
        </w:tc>
        <w:tc>
          <w:tcPr>
            <w:tcW w:w="1448" w:type="dxa"/>
            <w:shd w:val="clear" w:color="auto" w:fill="FFFFFF"/>
            <w:vAlign w:val="center"/>
          </w:tcPr>
          <w:p w:rsidR="005543B1" w:rsidRDefault="005543B1"/>
        </w:tc>
        <w:tc>
          <w:tcPr>
            <w:tcW w:w="1448" w:type="dxa"/>
            <w:shd w:val="clear" w:color="auto" w:fill="FFFFFF"/>
            <w:vAlign w:val="center"/>
          </w:tcPr>
          <w:p w:rsidR="005543B1" w:rsidRDefault="005543B1"/>
        </w:tc>
        <w:tc>
          <w:tcPr>
            <w:tcW w:w="1448" w:type="dxa"/>
            <w:shd w:val="clear" w:color="auto" w:fill="FFFFFF"/>
            <w:vAlign w:val="center"/>
          </w:tcPr>
          <w:p w:rsidR="005543B1" w:rsidRDefault="005543B1"/>
        </w:tc>
      </w:tr>
    </w:tbl>
    <w:p w:rsidR="0036698A" w:rsidRDefault="005543B1">
      <w:pPr>
        <w:spacing w:line="360" w:lineRule="auto"/>
      </w:pPr>
      <w:r>
        <w:t>感到苦闷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过分担忧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对事物不感兴趣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感到前途没有希望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感到任何事情都很困难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感到自己没有什么价值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神经过敏，心中不踏实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无缘故发抖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无缘无故地突然感到害怕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心跳得很厉害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一阵阵恐惧或惊恐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感到坐立不安心神不定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感到害怕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感到熟悉的东西变成陌生或不像是真的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感到要很快把事情做完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头脑中有不必要的想法或字句盘旋。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忘记性大。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担心自己的衣饰整齐及仪态的端正。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感到难以完成任务。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做事必须做得很慢以保证做得正确。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做事必须反复检查。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难以作出决定。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脑子变空了。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不能集中注意。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必须反复洗手、点数目或触摸某些东西。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责怪别人制造麻烦。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感到大多数人都不可信任。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感到有人在监视您谈论您。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有一些别人没有的想法或念头。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别人对您的成绩没有作出恰当的评价。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感到别人想占您的便宜。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对旁人责备求全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和异性相处时感到害羞不自在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您的感情容易受到伤害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感到别人不理解您、不同情您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感到人们对您不友好，不喜欢您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感到比不上他人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当别人看着您或谈论您时感到不自在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感到对别人神经过敏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感到公共场合吃东西很不舒服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无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轻度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中度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相当重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严重</w:t>
            </w:r>
          </w:p>
        </w:tc>
      </w:tr>
    </w:tbl>
    <w:p w:rsidR="0036698A" w:rsidRDefault="0036698A"/>
    <w:p w:rsidR="0036698A" w:rsidRPr="00FD1C45" w:rsidRDefault="005543B1">
      <w:pPr>
        <w:spacing w:line="360" w:lineRule="auto"/>
        <w:rPr>
          <w:b/>
          <w:sz w:val="28"/>
          <w:szCs w:val="28"/>
        </w:rPr>
      </w:pPr>
      <w:r w:rsidRPr="00FD1C45">
        <w:rPr>
          <w:b/>
          <w:sz w:val="28"/>
          <w:szCs w:val="28"/>
        </w:rPr>
        <w:t>第</w:t>
      </w:r>
      <w:r w:rsidR="00FD1C45">
        <w:rPr>
          <w:rFonts w:hint="eastAsia"/>
          <w:b/>
          <w:sz w:val="28"/>
          <w:szCs w:val="28"/>
        </w:rPr>
        <w:t>四</w:t>
      </w:r>
      <w:r w:rsidRPr="00FD1C45">
        <w:rPr>
          <w:b/>
          <w:sz w:val="28"/>
          <w:szCs w:val="28"/>
        </w:rPr>
        <w:t>部分</w:t>
      </w:r>
      <w:r w:rsidRPr="00FD1C45">
        <w:rPr>
          <w:b/>
          <w:sz w:val="28"/>
          <w:szCs w:val="28"/>
        </w:rPr>
        <w:t xml:space="preserve"> </w:t>
      </w:r>
      <w:r w:rsidRPr="00FD1C45">
        <w:rPr>
          <w:b/>
          <w:sz w:val="28"/>
          <w:szCs w:val="28"/>
        </w:rPr>
        <w:t>其他压力</w:t>
      </w:r>
    </w:p>
    <w:p w:rsidR="0036698A" w:rsidRDefault="0036698A"/>
    <w:p w:rsidR="0036698A" w:rsidRDefault="005543B1">
      <w:pPr>
        <w:spacing w:line="360" w:lineRule="auto"/>
      </w:pPr>
      <w:r>
        <w:t>请问您是否对未来有清晰的规划？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214"/>
        <w:gridCol w:w="2214"/>
        <w:gridCol w:w="2214"/>
        <w:gridCol w:w="2214"/>
      </w:tblGrid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没有规划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有一些模糊想法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有大体方向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有清晰规划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您对您当前就读学校的满意程度？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非常满意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较满意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不太满意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不满意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您对您当前就读专业的满意程度？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非常满意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较满意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不太满意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不满意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您与同学相处融洽吗？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952"/>
        <w:gridCol w:w="2952"/>
        <w:gridCol w:w="2952"/>
      </w:tblGrid>
      <w:tr w:rsidR="0036698A">
        <w:trPr>
          <w:trHeight w:val="500"/>
        </w:trPr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非常融洽，几乎没有冲突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一般，偶尔有冲突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较差，经常发生冲突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您是否与家人（父母、兄弟姐妹）相处融洽？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952"/>
        <w:gridCol w:w="2952"/>
        <w:gridCol w:w="2952"/>
      </w:tblGrid>
      <w:tr w:rsidR="0036698A">
        <w:trPr>
          <w:trHeight w:val="500"/>
        </w:trPr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非常融洽，几乎没有冲突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一般，偶尔有冲突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较差，经常发生冲突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您是否觉得父母对您的期望很高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您认为您平常的生活费用水平如何？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214"/>
        <w:gridCol w:w="2214"/>
        <w:gridCol w:w="2214"/>
        <w:gridCol w:w="2214"/>
      </w:tblGrid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富余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平衡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相对不足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短缺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您是否难以适应现在的生活节奏？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您的兴趣爱好有多少？（例如绘画、摄影、电影、读书等等）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952"/>
        <w:gridCol w:w="2952"/>
        <w:gridCol w:w="2952"/>
      </w:tblGrid>
      <w:tr w:rsidR="0036698A">
        <w:trPr>
          <w:trHeight w:val="500"/>
        </w:trPr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一到两个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三到五个</w:t>
            </w:r>
          </w:p>
        </w:tc>
        <w:tc>
          <w:tcPr>
            <w:tcW w:w="244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五个以上</w:t>
            </w:r>
          </w:p>
        </w:tc>
      </w:tr>
    </w:tbl>
    <w:p w:rsidR="0036698A" w:rsidRDefault="0036698A"/>
    <w:p w:rsidR="00FD1C45" w:rsidRDefault="00FD1C45"/>
    <w:p w:rsidR="0036698A" w:rsidRDefault="005543B1">
      <w:pPr>
        <w:spacing w:line="360" w:lineRule="auto"/>
      </w:pPr>
      <w:r>
        <w:t>您是否觉得时间紧迫，不够用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您难以入睡或睡眠状况不好的情况发生的频率是：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214"/>
        <w:gridCol w:w="2214"/>
        <w:gridCol w:w="2214"/>
        <w:gridCol w:w="2214"/>
      </w:tblGrid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几乎每天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每周四到五次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每周一两次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几乎不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您参加了多少社团或学生组织？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214"/>
        <w:gridCol w:w="2214"/>
        <w:gridCol w:w="2214"/>
        <w:gridCol w:w="2214"/>
      </w:tblGrid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一个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两个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三个以上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无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您认为</w:t>
      </w:r>
      <w:r>
        <w:t xml:space="preserve"> </w:t>
      </w:r>
      <w:r>
        <w:t>您的情感生活状态如何？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非常好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较好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较差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非常差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您是否觉得身边大多数人比你优秀、努力？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您是否害怕不能达到自己的目标？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您是否有脱发的症状或迹象？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您感觉学习上同学之间竞争情况如何？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非常激烈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比较激烈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没有感觉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不关心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课余时间您主要在什么地方活动？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2214"/>
        <w:gridCol w:w="2214"/>
        <w:gridCol w:w="2214"/>
        <w:gridCol w:w="2214"/>
      </w:tblGrid>
      <w:tr w:rsidR="0036698A">
        <w:trPr>
          <w:trHeight w:val="500"/>
        </w:trPr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寝室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图书馆、自习室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体育场</w:t>
            </w:r>
          </w:p>
        </w:tc>
        <w:tc>
          <w:tcPr>
            <w:tcW w:w="182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校外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你认为自己的成绩是否理想？（平心而论，不用谦虚）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1772"/>
        <w:gridCol w:w="1771"/>
        <w:gridCol w:w="1771"/>
        <w:gridCol w:w="1771"/>
        <w:gridCol w:w="1771"/>
      </w:tblGrid>
      <w:tr w:rsidR="0036698A">
        <w:trPr>
          <w:trHeight w:val="500"/>
        </w:trPr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非常理想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较理想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一般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较不理想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很不理想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您是否在学习之余有足够时间参加娱乐活动？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4428"/>
        <w:gridCol w:w="4428"/>
      </w:tblGrid>
      <w:tr w:rsidR="0036698A">
        <w:trPr>
          <w:trHeight w:val="500"/>
        </w:trPr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r>
              <w:lastRenderedPageBreak/>
              <w:t>○</w:t>
            </w:r>
            <w:r>
              <w:t>是</w:t>
            </w:r>
          </w:p>
        </w:tc>
        <w:tc>
          <w:tcPr>
            <w:tcW w:w="368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否</w:t>
            </w:r>
          </w:p>
        </w:tc>
      </w:tr>
    </w:tbl>
    <w:p w:rsidR="0036698A" w:rsidRDefault="0036698A"/>
    <w:p w:rsidR="0036698A" w:rsidRDefault="005543B1">
      <w:pPr>
        <w:spacing w:line="360" w:lineRule="auto"/>
      </w:pPr>
      <w:r>
        <w:t>您每周运动的频率是：</w:t>
      </w:r>
      <w:r>
        <w:t xml:space="preserve"> [</w:t>
      </w:r>
      <w:r>
        <w:t>单选题</w:t>
      </w:r>
      <w:r>
        <w:t xml:space="preserve">] </w:t>
      </w:r>
      <w:r>
        <w:rPr>
          <w:color w:val="FF0000"/>
        </w:rPr>
        <w:t>*</w:t>
      </w:r>
    </w:p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/>
      </w:tblPr>
      <w:tblGrid>
        <w:gridCol w:w="8856"/>
      </w:tblGrid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r>
              <w:t>○</w:t>
            </w:r>
            <w:r>
              <w:t>＜</w:t>
            </w:r>
            <w:r>
              <w:t>1</w:t>
            </w:r>
            <w:r>
              <w:t>次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○1~3</w:t>
            </w:r>
            <w:r>
              <w:t>次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○3~5</w:t>
            </w:r>
            <w:r>
              <w:t>次</w:t>
            </w:r>
          </w:p>
        </w:tc>
      </w:tr>
      <w:tr w:rsidR="0036698A">
        <w:trPr>
          <w:trHeight w:val="500"/>
        </w:trPr>
        <w:tc>
          <w:tcPr>
            <w:tcW w:w="7400" w:type="dxa"/>
            <w:shd w:val="clear" w:color="auto" w:fill="FFFFFF"/>
            <w:vAlign w:val="center"/>
          </w:tcPr>
          <w:p w:rsidR="0036698A" w:rsidRDefault="005543B1">
            <w:pPr>
              <w:rPr>
                <w:rFonts w:ascii="Microsoft YaHei" w:eastAsia="Microsoft YaHei" w:hAnsi="Microsoft YaHei" w:cs="Microsoft YaHei"/>
                <w:sz w:val="28"/>
              </w:rPr>
            </w:pPr>
            <w:r>
              <w:t>○</w:t>
            </w:r>
            <w:r>
              <w:t>＞</w:t>
            </w:r>
            <w:r>
              <w:t>5</w:t>
            </w:r>
            <w:r>
              <w:t>次</w:t>
            </w:r>
          </w:p>
        </w:tc>
      </w:tr>
    </w:tbl>
    <w:p w:rsidR="0036698A" w:rsidRDefault="0036698A"/>
    <w:p w:rsidR="0036698A" w:rsidRDefault="0036698A"/>
    <w:sectPr w:rsidR="0036698A" w:rsidSect="0065415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826" w:rsidRDefault="00691826" w:rsidP="00633CF0">
      <w:r>
        <w:separator/>
      </w:r>
    </w:p>
  </w:endnote>
  <w:endnote w:type="continuationSeparator" w:id="0">
    <w:p w:rsidR="00691826" w:rsidRDefault="00691826" w:rsidP="00633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826" w:rsidRDefault="00691826" w:rsidP="00633CF0">
      <w:r>
        <w:separator/>
      </w:r>
    </w:p>
  </w:footnote>
  <w:footnote w:type="continuationSeparator" w:id="0">
    <w:p w:rsidR="00691826" w:rsidRDefault="00691826" w:rsidP="00633C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stylePaneFormatFilter w:val="3F01"/>
  <w:revisionView w:markup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698A"/>
    <w:rsid w:val="0036698A"/>
    <w:rsid w:val="004F188D"/>
    <w:rsid w:val="005543B1"/>
    <w:rsid w:val="00602485"/>
    <w:rsid w:val="00633CF0"/>
    <w:rsid w:val="00654150"/>
    <w:rsid w:val="00691826"/>
    <w:rsid w:val="00FD1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150"/>
    <w:rPr>
      <w:sz w:val="24"/>
      <w:szCs w:val="24"/>
      <w:bdr w:val="nil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eastAsia="Times New Roman"/>
      <w:b/>
      <w:bCs/>
      <w:kern w:val="32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eastAsia="Times New Roman"/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eastAsia="Times New Roman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eastAsia="Times New Roman"/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eastAsia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3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633CF0"/>
    <w:rPr>
      <w:sz w:val="18"/>
      <w:szCs w:val="18"/>
      <w:bdr w:val="nil"/>
    </w:rPr>
  </w:style>
  <w:style w:type="paragraph" w:styleId="Footer">
    <w:name w:val="footer"/>
    <w:basedOn w:val="Normal"/>
    <w:link w:val="FooterChar"/>
    <w:unhideWhenUsed/>
    <w:rsid w:val="00633C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633CF0"/>
    <w:rPr>
      <w:sz w:val="18"/>
      <w:szCs w:val="18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2907</Words>
  <Characters>940</Characters>
  <Application>Microsoft Office Word</Application>
  <DocSecurity>0</DocSecurity>
  <Lines>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0012761</cp:lastModifiedBy>
  <cp:revision>5</cp:revision>
  <dcterms:created xsi:type="dcterms:W3CDTF">2018-07-12T08:00:00Z</dcterms:created>
  <dcterms:modified xsi:type="dcterms:W3CDTF">2019-06-05T10:46:00Z</dcterms:modified>
</cp:coreProperties>
</file>